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rsidR="001B5AF2" w:rsidRDefault="001B5AF2" w:rsidP="001B5AF2">
      <w:pPr>
        <w:pStyle w:val="Ttulo9"/>
        <w:ind w:right="-232"/>
        <w:jc w:val="center"/>
        <w:rPr>
          <w:rFonts w:asciiTheme="minorHAnsi" w:eastAsiaTheme="minorHAnsi" w:hAnsiTheme="minorHAnsi" w:cstheme="minorBidi"/>
          <w:sz w:val="28"/>
          <w:szCs w:val="28"/>
          <w:lang w:val="es-ES" w:eastAsia="en-US"/>
        </w:rPr>
      </w:pPr>
    </w:p>
    <w:p w:rsidR="001B5AF2" w:rsidRDefault="001B5AF2" w:rsidP="001B5AF2"/>
    <w:p w:rsidR="001B5AF2" w:rsidRPr="00A351DF" w:rsidRDefault="001B5AF2" w:rsidP="001B5AF2"/>
    <w:p w:rsidR="001B5AF2" w:rsidRPr="00E84852" w:rsidRDefault="000E334D" w:rsidP="001B5AF2">
      <w:pPr>
        <w:pStyle w:val="Ttulo9"/>
        <w:ind w:right="-232"/>
        <w:jc w:val="center"/>
        <w:rPr>
          <w:rFonts w:ascii="Meiryo" w:eastAsia="Meiryo" w:hAnsi="Meiryo" w:cs="Meiryo"/>
          <w:color w:val="7030A0"/>
          <w:sz w:val="28"/>
          <w:szCs w:val="28"/>
          <w:lang w:val="es-ES" w:eastAsia="en-US"/>
        </w:rPr>
      </w:pPr>
      <w:r w:rsidRPr="000E334D">
        <w:rPr>
          <w:rFonts w:ascii="Meiryo" w:eastAsia="Meiryo" w:hAnsi="Meiryo" w:cs="Meiryo"/>
          <w:color w:val="7030A0"/>
          <w:sz w:val="28"/>
          <w:szCs w:val="28"/>
          <w:lang w:val="es-ES" w:eastAsia="en-US"/>
        </w:rPr>
        <w:t>LP-919044992-</w:t>
      </w:r>
      <w:r w:rsidR="00514C0A">
        <w:rPr>
          <w:rFonts w:ascii="Meiryo" w:eastAsia="Meiryo" w:hAnsi="Meiryo" w:cs="Meiryo"/>
          <w:color w:val="7030A0"/>
          <w:sz w:val="28"/>
          <w:szCs w:val="28"/>
          <w:lang w:val="es-ES" w:eastAsia="en-US"/>
        </w:rPr>
        <w:t>N38</w:t>
      </w:r>
      <w:r w:rsidR="00DE0951">
        <w:rPr>
          <w:rFonts w:ascii="Meiryo" w:eastAsia="Meiryo" w:hAnsi="Meiryo" w:cs="Meiryo"/>
          <w:color w:val="7030A0"/>
          <w:sz w:val="28"/>
          <w:szCs w:val="28"/>
          <w:lang w:val="es-ES" w:eastAsia="en-US"/>
        </w:rPr>
        <w:t>-2021</w:t>
      </w:r>
    </w:p>
    <w:p w:rsidR="001B5AF2" w:rsidRPr="00E84852" w:rsidRDefault="001B5AF2" w:rsidP="001B5AF2">
      <w:pPr>
        <w:jc w:val="center"/>
        <w:rPr>
          <w:b/>
          <w:color w:val="7030A0"/>
          <w:sz w:val="28"/>
          <w:szCs w:val="28"/>
          <w:lang w:val="es-ES"/>
        </w:rPr>
      </w:pPr>
    </w:p>
    <w:p w:rsidR="001B5AF2" w:rsidRPr="00E84852" w:rsidRDefault="001B5AF2" w:rsidP="001B5AF2">
      <w:pPr>
        <w:jc w:val="center"/>
        <w:rPr>
          <w:b/>
          <w:color w:val="7030A0"/>
          <w:sz w:val="28"/>
          <w:szCs w:val="28"/>
        </w:rPr>
      </w:pPr>
    </w:p>
    <w:p w:rsidR="001B5AF2" w:rsidRPr="00E84852" w:rsidRDefault="001B5AF2" w:rsidP="001B5AF2">
      <w:pPr>
        <w:jc w:val="center"/>
        <w:rPr>
          <w:rFonts w:ascii="Arial Black" w:hAnsi="Arial Black"/>
          <w:color w:val="7030A0"/>
          <w:sz w:val="36"/>
          <w:szCs w:val="28"/>
        </w:rPr>
      </w:pPr>
      <w:r w:rsidRPr="00E84852">
        <w:rPr>
          <w:rFonts w:ascii="Arial Black" w:hAnsi="Arial Black"/>
          <w:b/>
          <w:color w:val="7030A0"/>
          <w:sz w:val="36"/>
          <w:szCs w:val="28"/>
        </w:rPr>
        <w:t>“</w:t>
      </w:r>
      <w:r w:rsidR="00514C0A">
        <w:rPr>
          <w:rFonts w:ascii="Arial Black" w:hAnsi="Arial Black"/>
          <w:b/>
          <w:color w:val="7030A0"/>
          <w:sz w:val="36"/>
          <w:szCs w:val="28"/>
        </w:rPr>
        <w:t>MATERIAL DE CURACIÓN DENTAL</w:t>
      </w:r>
      <w:r w:rsidR="00DE0951">
        <w:rPr>
          <w:rFonts w:ascii="Arial Black" w:hAnsi="Arial Black"/>
          <w:b/>
          <w:color w:val="7030A0"/>
          <w:sz w:val="36"/>
          <w:szCs w:val="28"/>
        </w:rPr>
        <w:t xml:space="preserve"> PARA DIVERSAS UNIDADES</w:t>
      </w:r>
      <w:r w:rsidRPr="00E84852">
        <w:rPr>
          <w:rFonts w:ascii="Arial Black" w:hAnsi="Arial Black"/>
          <w:b/>
          <w:color w:val="7030A0"/>
          <w:sz w:val="36"/>
          <w:szCs w:val="28"/>
        </w:rPr>
        <w:t>”</w:t>
      </w:r>
    </w:p>
    <w:p w:rsidR="002021D2" w:rsidRDefault="002021D2" w:rsidP="00813559">
      <w:pPr>
        <w:jc w:val="center"/>
        <w:rPr>
          <w:rFonts w:asciiTheme="minorHAnsi" w:hAnsiTheme="minorHAnsi"/>
          <w:b/>
          <w:sz w:val="36"/>
        </w:rPr>
      </w:pPr>
    </w:p>
    <w:p w:rsidR="007F0B73" w:rsidRPr="00037DE1" w:rsidRDefault="007F0B73" w:rsidP="007F0B73">
      <w:pPr>
        <w:jc w:val="center"/>
        <w:rPr>
          <w:rFonts w:asciiTheme="minorHAnsi" w:hAnsiTheme="minorHAnsi"/>
          <w:b/>
          <w:sz w:val="36"/>
        </w:rPr>
      </w:pPr>
    </w:p>
    <w:p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61030C" w:rsidRDefault="00112DBF" w:rsidP="0061030C">
      <w:pPr>
        <w:jc w:val="center"/>
        <w:rPr>
          <w:rFonts w:asciiTheme="minorHAnsi" w:hAnsiTheme="minorHAnsi"/>
          <w:b/>
          <w:sz w:val="32"/>
        </w:rPr>
      </w:pPr>
      <w:r>
        <w:rPr>
          <w:rFonts w:asciiTheme="minorHAnsi" w:hAnsiTheme="minorHAnsi"/>
          <w:b/>
          <w:sz w:val="32"/>
        </w:rPr>
        <w:t>EJERCICIO FISCAL 2021</w:t>
      </w:r>
    </w:p>
    <w:p w:rsidR="007F0B73" w:rsidRPr="00037DE1" w:rsidRDefault="007F0B73" w:rsidP="007F0B73">
      <w:pPr>
        <w:jc w:val="both"/>
        <w:rPr>
          <w:rFonts w:asciiTheme="minorHAnsi" w:hAnsiTheme="minorHAnsi"/>
        </w:rPr>
      </w:pPr>
    </w:p>
    <w:p w:rsidR="002021D2" w:rsidRPr="00037DE1" w:rsidRDefault="002021D2"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037DE1" w:rsidRDefault="00037DE1" w:rsidP="007F0B73">
      <w:pPr>
        <w:jc w:val="both"/>
        <w:rPr>
          <w:rFonts w:asciiTheme="minorHAnsi" w:hAnsiTheme="minorHAnsi"/>
        </w:rPr>
      </w:pPr>
    </w:p>
    <w:p w:rsidR="00037DE1" w:rsidRPr="00037DE1" w:rsidRDefault="00037DE1" w:rsidP="007F0B73">
      <w:pPr>
        <w:jc w:val="both"/>
        <w:rPr>
          <w:rFonts w:asciiTheme="minorHAnsi" w:hAnsiTheme="minorHAnsi"/>
        </w:rPr>
      </w:pPr>
    </w:p>
    <w:p w:rsidR="002021D2" w:rsidRPr="00037DE1" w:rsidRDefault="002021D2" w:rsidP="007F0B73">
      <w:pPr>
        <w:jc w:val="both"/>
        <w:rPr>
          <w:rFonts w:asciiTheme="minorHAnsi" w:hAnsiTheme="minorHAnsi"/>
        </w:rPr>
      </w:pPr>
    </w:p>
    <w:p w:rsidR="007F0B73" w:rsidRPr="00037DE1" w:rsidRDefault="001D05DE" w:rsidP="007209C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037DE1">
        <w:rPr>
          <w:rFonts w:asciiTheme="minorHAnsi" w:hAnsiTheme="minorHAnsi"/>
          <w:b/>
        </w:rPr>
        <w:t>INTRODUCCIÓN</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b/>
        </w:rPr>
      </w:pPr>
    </w:p>
    <w:p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 xml:space="preserve">Licitación Pública Nacional </w:t>
      </w:r>
      <w:r w:rsidR="001B5AF2" w:rsidRPr="00B14597">
        <w:rPr>
          <w:rFonts w:asciiTheme="minorHAnsi" w:hAnsiTheme="minorHAnsi"/>
        </w:rPr>
        <w:t>Presencial</w:t>
      </w:r>
      <w:r w:rsidR="003179CA" w:rsidRPr="00B14597">
        <w:rPr>
          <w:rFonts w:asciiTheme="minorHAnsi" w:hAnsiTheme="minorHAnsi" w:cs="Arial"/>
        </w:rPr>
        <w:t xml:space="preserve"> </w:t>
      </w:r>
      <w:r w:rsidR="0078059E" w:rsidRPr="00B14597">
        <w:rPr>
          <w:rFonts w:asciiTheme="minorHAnsi" w:hAnsiTheme="minorHAnsi" w:cs="Arial"/>
        </w:rPr>
        <w:t>No</w:t>
      </w:r>
      <w:r w:rsidR="00B14597" w:rsidRPr="00B14597">
        <w:rPr>
          <w:rFonts w:asciiTheme="minorHAnsi" w:hAnsiTheme="minorHAnsi" w:cs="Arial"/>
        </w:rPr>
        <w:t>.</w:t>
      </w:r>
      <w:r w:rsidR="0078059E" w:rsidRPr="00B14597">
        <w:rPr>
          <w:rFonts w:asciiTheme="minorHAnsi" w:hAnsiTheme="minorHAnsi" w:cs="Arial"/>
        </w:rPr>
        <w:t xml:space="preserve"> </w:t>
      </w:r>
      <w:r w:rsidR="000E334D" w:rsidRPr="00B14597">
        <w:rPr>
          <w:rFonts w:asciiTheme="minorHAnsi" w:hAnsiTheme="minorHAnsi" w:cs="Arial"/>
        </w:rPr>
        <w:t>LP-919044992</w:t>
      </w:r>
      <w:r w:rsidR="000E334D">
        <w:rPr>
          <w:rFonts w:asciiTheme="minorHAnsi" w:hAnsiTheme="minorHAnsi" w:cs="Arial"/>
        </w:rPr>
        <w:t>-</w:t>
      </w:r>
      <w:r w:rsidR="00514C0A">
        <w:rPr>
          <w:rFonts w:asciiTheme="minorHAnsi" w:hAnsiTheme="minorHAnsi" w:cs="Arial"/>
        </w:rPr>
        <w:t>N38</w:t>
      </w:r>
      <w:r w:rsidR="00DE0951">
        <w:rPr>
          <w:rFonts w:asciiTheme="minorHAnsi" w:hAnsiTheme="minorHAnsi" w:cs="Arial"/>
        </w:rPr>
        <w:t>-2021</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CA35BE" w:rsidRPr="0078059E">
        <w:rPr>
          <w:rFonts w:asciiTheme="minorHAnsi" w:hAnsiTheme="minorHAnsi"/>
        </w:rPr>
        <w:t xml:space="preserve"> </w:t>
      </w:r>
      <w:r w:rsidR="001B5AF2">
        <w:rPr>
          <w:rFonts w:asciiTheme="minorHAnsi" w:hAnsiTheme="minorHAnsi"/>
        </w:rPr>
        <w:t xml:space="preserve">suministro de </w:t>
      </w:r>
      <w:r w:rsidR="000E2A16" w:rsidRPr="0078059E">
        <w:rPr>
          <w:rFonts w:asciiTheme="minorHAnsi" w:hAnsiTheme="minorHAnsi"/>
        </w:rPr>
        <w:t>“</w:t>
      </w:r>
      <w:r w:rsidR="00514C0A">
        <w:rPr>
          <w:rFonts w:asciiTheme="minorHAnsi" w:hAnsiTheme="minorHAnsi"/>
          <w:b/>
        </w:rPr>
        <w:t>MATERIAL DE CURACIÓN DENTAL</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requiere </w:t>
      </w:r>
      <w:r w:rsidR="00813559" w:rsidRPr="0078059E">
        <w:rPr>
          <w:rFonts w:asciiTheme="minorHAnsi" w:hAnsiTheme="minorHAnsi"/>
        </w:rPr>
        <w:t xml:space="preserve">para cubrir las necesidades </w:t>
      </w:r>
      <w:r w:rsidR="00E518F6" w:rsidRPr="0078059E">
        <w:rPr>
          <w:rFonts w:asciiTheme="minorHAnsi" w:hAnsiTheme="minorHAnsi"/>
        </w:rPr>
        <w:t xml:space="preserve">de </w:t>
      </w:r>
      <w:r w:rsidR="00514C0A">
        <w:rPr>
          <w:rFonts w:asciiTheme="minorHAnsi" w:hAnsiTheme="minorHAnsi"/>
        </w:rPr>
        <w:t>diversas</w:t>
      </w:r>
      <w:r w:rsidR="007D5016">
        <w:rPr>
          <w:rFonts w:asciiTheme="minorHAnsi" w:hAnsiTheme="minorHAnsi"/>
        </w:rPr>
        <w:t xml:space="preserve">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rsidR="007F0B73" w:rsidRPr="0078059E" w:rsidRDefault="007F0B73" w:rsidP="007F0B73">
      <w:pPr>
        <w:jc w:val="both"/>
        <w:rPr>
          <w:rFonts w:asciiTheme="minorHAnsi" w:hAnsiTheme="minorHAnsi"/>
        </w:rPr>
      </w:pPr>
    </w:p>
    <w:p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rsidR="007F0B73" w:rsidRPr="0078059E" w:rsidRDefault="007F0B73" w:rsidP="007F0B73">
      <w:pPr>
        <w:jc w:val="center"/>
        <w:rPr>
          <w:rFonts w:asciiTheme="minorHAnsi" w:hAnsiTheme="minorHAnsi"/>
          <w:b/>
        </w:rPr>
      </w:pPr>
    </w:p>
    <w:p w:rsidR="007F0B73" w:rsidRPr="0078059E" w:rsidRDefault="007F0B73"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7F0B73" w:rsidRPr="0078059E" w:rsidRDefault="001D05DE" w:rsidP="007209C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78059E">
        <w:rPr>
          <w:rFonts w:asciiTheme="minorHAnsi" w:hAnsiTheme="minorHAnsi"/>
          <w:b/>
        </w:rPr>
        <w:t>PRESENTACIÓN</w:t>
      </w:r>
    </w:p>
    <w:p w:rsidR="007F0B73" w:rsidRPr="0078059E" w:rsidRDefault="007F0B73" w:rsidP="00813559">
      <w:pPr>
        <w:jc w:val="both"/>
        <w:rPr>
          <w:rFonts w:asciiTheme="minorHAnsi" w:hAnsiTheme="minorHAnsi"/>
          <w:b/>
        </w:rPr>
      </w:pPr>
    </w:p>
    <w:p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w:t>
      </w:r>
      <w:r w:rsidR="00112DBF">
        <w:rPr>
          <w:rFonts w:asciiTheme="minorHAnsi" w:hAnsiTheme="minorHAnsi" w:cs="Arial"/>
        </w:rPr>
        <w:t>,</w:t>
      </w:r>
      <w:r w:rsidRPr="0078059E">
        <w:rPr>
          <w:rFonts w:asciiTheme="minorHAnsi" w:hAnsiTheme="minorHAnsi" w:cs="Arial"/>
        </w:rPr>
        <w:t xml:space="preserve">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w:t>
      </w:r>
      <w:r w:rsidR="00F85AEF">
        <w:rPr>
          <w:rFonts w:asciiTheme="minorHAnsi" w:hAnsiTheme="minorHAnsi" w:cs="Arial"/>
        </w:rPr>
        <w:t xml:space="preserve">I </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w:t>
      </w:r>
      <w:r w:rsidR="001A0EBB">
        <w:rPr>
          <w:rFonts w:asciiTheme="minorHAnsi" w:hAnsiTheme="minorHAnsi"/>
        </w:rPr>
        <w:t xml:space="preserve">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w:t>
      </w:r>
      <w:r w:rsidR="00037DE1" w:rsidRPr="0078059E">
        <w:rPr>
          <w:rFonts w:asciiTheme="minorHAnsi" w:hAnsiTheme="minorHAnsi"/>
        </w:rPr>
        <w:t xml:space="preserve">Artículo </w:t>
      </w:r>
      <w:r w:rsidRPr="0078059E">
        <w:rPr>
          <w:rFonts w:asciiTheme="minorHAnsi" w:hAnsiTheme="minorHAnsi" w:cs="Arial"/>
        </w:rPr>
        <w:t>1, 2 Fracción XIV de la Ley que Crea el Organismo Público Descentralizado</w:t>
      </w:r>
      <w:r w:rsidR="00112DBF">
        <w:rPr>
          <w:rFonts w:asciiTheme="minorHAnsi" w:hAnsiTheme="minorHAnsi" w:cs="Arial"/>
        </w:rPr>
        <w:t>,</w:t>
      </w:r>
      <w:r w:rsidRPr="0078059E">
        <w:rPr>
          <w:rFonts w:asciiTheme="minorHAnsi" w:hAnsiTheme="minorHAnsi" w:cs="Arial"/>
        </w:rPr>
        <w:t xml:space="preserve">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w:t>
      </w:r>
      <w:r w:rsidR="000F36D7">
        <w:rPr>
          <w:rFonts w:asciiTheme="minorHAnsi" w:hAnsiTheme="minorHAnsi"/>
        </w:rPr>
        <w:t xml:space="preserve"> </w:t>
      </w:r>
      <w:r w:rsidR="000E334D">
        <w:rPr>
          <w:rFonts w:asciiTheme="minorHAnsi" w:hAnsiTheme="minorHAnsi"/>
        </w:rPr>
        <w:t>el Artículo 77</w:t>
      </w:r>
      <w:r w:rsidR="007209C8">
        <w:rPr>
          <w:rFonts w:asciiTheme="minorHAnsi" w:hAnsiTheme="minorHAnsi"/>
        </w:rPr>
        <w:t xml:space="preserve"> de </w:t>
      </w:r>
      <w:r w:rsidR="007209C8" w:rsidRPr="0078059E">
        <w:rPr>
          <w:rFonts w:asciiTheme="minorHAnsi" w:hAnsiTheme="minorHAnsi" w:cs="Arial"/>
        </w:rPr>
        <w:t>l</w:t>
      </w:r>
      <w:r w:rsidR="007209C8">
        <w:rPr>
          <w:rFonts w:asciiTheme="minorHAnsi" w:hAnsiTheme="minorHAnsi" w:cs="Arial"/>
        </w:rPr>
        <w:t>a</w:t>
      </w:r>
      <w:r w:rsidR="00112DBF">
        <w:rPr>
          <w:rFonts w:asciiTheme="minorHAnsi" w:hAnsiTheme="minorHAnsi" w:cs="Arial"/>
        </w:rPr>
        <w:t xml:space="preserve"> Ley de Egresos para el año 2021</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sidR="00B32CA1">
        <w:rPr>
          <w:rFonts w:asciiTheme="minorHAnsi" w:hAnsiTheme="minorHAnsi" w:cs="Arial"/>
        </w:rPr>
        <w:t>Licitación Pública Nacional Presencial</w:t>
      </w:r>
      <w:r w:rsidR="0058000A" w:rsidRPr="0078059E">
        <w:rPr>
          <w:rFonts w:asciiTheme="minorHAnsi" w:hAnsiTheme="minorHAnsi" w:cs="Arial"/>
        </w:rPr>
        <w:t xml:space="preserve"> </w:t>
      </w:r>
      <w:r w:rsidRPr="0078059E">
        <w:rPr>
          <w:rFonts w:asciiTheme="minorHAnsi" w:hAnsiTheme="minorHAnsi" w:cs="Arial"/>
        </w:rPr>
        <w:t xml:space="preserve">No. </w:t>
      </w:r>
      <w:r w:rsidR="000E334D">
        <w:rPr>
          <w:rFonts w:asciiTheme="minorHAnsi" w:hAnsiTheme="minorHAnsi" w:cs="Arial"/>
        </w:rPr>
        <w:t>LP-919044992-</w:t>
      </w:r>
      <w:r w:rsidR="00514C0A">
        <w:rPr>
          <w:rFonts w:asciiTheme="minorHAnsi" w:hAnsiTheme="minorHAnsi" w:cs="Arial"/>
        </w:rPr>
        <w:t>N38</w:t>
      </w:r>
      <w:r w:rsidR="00DE0951">
        <w:rPr>
          <w:rFonts w:asciiTheme="minorHAnsi" w:hAnsiTheme="minorHAnsi" w:cs="Arial"/>
        </w:rPr>
        <w:t>-2021</w:t>
      </w:r>
      <w:r w:rsidRPr="0078059E">
        <w:rPr>
          <w:rFonts w:asciiTheme="minorHAnsi" w:hAnsiTheme="minorHAnsi" w:cs="Arial"/>
        </w:rPr>
        <w:t xml:space="preserve"> para </w:t>
      </w:r>
      <w:r w:rsidR="00BC5687" w:rsidRPr="0078059E">
        <w:rPr>
          <w:rFonts w:asciiTheme="minorHAnsi" w:hAnsiTheme="minorHAnsi" w:cs="Arial"/>
        </w:rPr>
        <w:t xml:space="preserve">la </w:t>
      </w:r>
      <w:r w:rsidR="00CA35BE" w:rsidRPr="0078059E">
        <w:rPr>
          <w:rFonts w:asciiTheme="minorHAnsi" w:hAnsiTheme="minorHAnsi" w:cs="Arial"/>
        </w:rPr>
        <w:t xml:space="preserve">adquisición de </w:t>
      </w:r>
      <w:r w:rsidR="000E2A16" w:rsidRPr="0078059E">
        <w:rPr>
          <w:rFonts w:asciiTheme="minorHAnsi" w:hAnsiTheme="minorHAnsi" w:cs="Arial"/>
        </w:rPr>
        <w:t>“</w:t>
      </w:r>
      <w:r w:rsidR="00514C0A">
        <w:rPr>
          <w:rFonts w:asciiTheme="minorHAnsi" w:hAnsiTheme="minorHAnsi" w:cs="Arial"/>
        </w:rPr>
        <w:t>MATERIAL DE CURACIÓN DENTAL</w:t>
      </w:r>
      <w:r w:rsidR="00DE0951">
        <w:rPr>
          <w:rFonts w:asciiTheme="minorHAnsi" w:hAnsiTheme="minorHAnsi" w:cs="Arial"/>
        </w:rPr>
        <w:t xml:space="preserve"> PARA DIVERSAS UNIDADES</w:t>
      </w:r>
      <w:r w:rsidR="000E2A16" w:rsidRPr="0078059E">
        <w:rPr>
          <w:rFonts w:asciiTheme="minorHAnsi" w:hAnsiTheme="minorHAnsi" w:cs="Arial"/>
        </w:rPr>
        <w:t>”</w:t>
      </w:r>
      <w:r w:rsidR="00F70B66" w:rsidRPr="0078059E">
        <w:rPr>
          <w:rFonts w:asciiTheme="minorHAnsi" w:hAnsiTheme="minorHAnsi" w:cs="Arial"/>
        </w:rPr>
        <w:t>.</w:t>
      </w:r>
    </w:p>
    <w:p w:rsidR="00F70B66" w:rsidRDefault="00F70B66" w:rsidP="007F0B73">
      <w:pPr>
        <w:jc w:val="both"/>
        <w:rPr>
          <w:rFonts w:asciiTheme="minorHAnsi" w:hAnsiTheme="minorHAnsi" w:cs="Arial"/>
        </w:rPr>
      </w:pPr>
    </w:p>
    <w:p w:rsidR="007209C8" w:rsidRDefault="007209C8" w:rsidP="007F0B73">
      <w:pPr>
        <w:jc w:val="both"/>
        <w:rPr>
          <w:rFonts w:asciiTheme="minorHAnsi" w:hAnsiTheme="minorHAnsi" w:cs="Arial"/>
        </w:rPr>
      </w:pPr>
    </w:p>
    <w:p w:rsidR="007209C8" w:rsidRPr="00037DE1" w:rsidRDefault="007209C8" w:rsidP="007F0B73">
      <w:pPr>
        <w:jc w:val="both"/>
        <w:rPr>
          <w:rFonts w:asciiTheme="minorHAnsi" w:hAnsiTheme="minorHAnsi" w:cs="Arial"/>
        </w:rPr>
      </w:pPr>
    </w:p>
    <w:p w:rsidR="007F0B73" w:rsidRDefault="007F0B73" w:rsidP="002021D2">
      <w:pPr>
        <w:rPr>
          <w:rFonts w:asciiTheme="minorHAnsi" w:hAnsiTheme="minorHAnsi"/>
          <w:b/>
          <w:bCs/>
          <w:lang w:val="es-ES"/>
        </w:rPr>
      </w:pPr>
    </w:p>
    <w:p w:rsidR="00037DE1" w:rsidRDefault="00037DE1" w:rsidP="002021D2">
      <w:pPr>
        <w:rPr>
          <w:rFonts w:asciiTheme="minorHAnsi" w:hAnsiTheme="minorHAnsi"/>
          <w:b/>
          <w:bCs/>
          <w:lang w:val="es-ES"/>
        </w:rPr>
      </w:pPr>
    </w:p>
    <w:p w:rsidR="00037DE1" w:rsidRDefault="00037DE1" w:rsidP="002021D2">
      <w:pPr>
        <w:rPr>
          <w:rFonts w:asciiTheme="minorHAnsi" w:hAnsiTheme="minorHAnsi"/>
          <w:b/>
          <w:bCs/>
          <w:lang w:val="es-ES"/>
        </w:rPr>
      </w:pPr>
    </w:p>
    <w:p w:rsidR="00037DE1" w:rsidRPr="00037DE1" w:rsidRDefault="00037DE1" w:rsidP="002021D2">
      <w:pPr>
        <w:rPr>
          <w:rFonts w:asciiTheme="minorHAnsi" w:hAnsiTheme="minorHAnsi"/>
          <w:b/>
          <w:bCs/>
          <w:lang w:val="es-ES"/>
        </w:rPr>
      </w:pPr>
    </w:p>
    <w:p w:rsidR="00CA35BE" w:rsidRDefault="00CA35BE" w:rsidP="007F0B73">
      <w:pPr>
        <w:jc w:val="center"/>
        <w:rPr>
          <w:rFonts w:asciiTheme="minorHAnsi" w:hAnsiTheme="minorHAnsi"/>
          <w:b/>
          <w:bCs/>
        </w:rPr>
      </w:pPr>
    </w:p>
    <w:p w:rsidR="000F36D7" w:rsidRDefault="000F36D7" w:rsidP="007F0B73">
      <w:pPr>
        <w:jc w:val="center"/>
        <w:rPr>
          <w:rFonts w:asciiTheme="minorHAnsi" w:hAnsiTheme="minorHAnsi"/>
          <w:b/>
          <w:bCs/>
          <w:sz w:val="60"/>
          <w:szCs w:val="60"/>
        </w:rPr>
      </w:pPr>
    </w:p>
    <w:p w:rsidR="00A06A97" w:rsidRDefault="00A06A97" w:rsidP="007F0B73">
      <w:pPr>
        <w:jc w:val="center"/>
        <w:rPr>
          <w:rFonts w:asciiTheme="minorHAnsi" w:hAnsiTheme="minorHAnsi"/>
          <w:b/>
          <w:bCs/>
          <w:sz w:val="60"/>
          <w:szCs w:val="60"/>
        </w:rPr>
      </w:pPr>
    </w:p>
    <w:p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rsidR="00AA2FC6" w:rsidRPr="00037DE1" w:rsidRDefault="00AA2FC6" w:rsidP="007F0B73">
      <w:pPr>
        <w:jc w:val="center"/>
        <w:rPr>
          <w:rFonts w:asciiTheme="minorHAnsi" w:hAnsiTheme="minorHAnsi"/>
          <w:b/>
          <w:bCs/>
          <w:sz w:val="24"/>
          <w:szCs w:val="24"/>
        </w:rPr>
      </w:pPr>
    </w:p>
    <w:p w:rsidR="00AB7D71" w:rsidRPr="0078059E" w:rsidRDefault="00AB7D71" w:rsidP="007209C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rsidR="00AB7D71" w:rsidRPr="0078059E" w:rsidRDefault="00AB7D71" w:rsidP="00AB7D71">
      <w:pPr>
        <w:tabs>
          <w:tab w:val="left" w:pos="284"/>
        </w:tabs>
        <w:ind w:right="-1"/>
        <w:jc w:val="both"/>
        <w:rPr>
          <w:rFonts w:asciiTheme="minorHAnsi" w:hAnsiTheme="minorHAnsi" w:cs="Arial"/>
        </w:rPr>
      </w:pPr>
    </w:p>
    <w:p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A02689">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A02689">
        <w:rPr>
          <w:rFonts w:asciiTheme="minorHAnsi" w:hAnsiTheme="minorHAnsi" w:cs="Arial"/>
        </w:rPr>
        <w:t xml:space="preserve">: </w:t>
      </w:r>
      <w:r w:rsidR="00112DBF">
        <w:rPr>
          <w:rFonts w:asciiTheme="minorHAnsi" w:hAnsiTheme="minorHAnsi" w:cs="Arial"/>
        </w:rPr>
        <w:t>81813070</w:t>
      </w:r>
      <w:r w:rsidR="00A02689">
        <w:rPr>
          <w:rFonts w:asciiTheme="minorHAnsi" w:hAnsiTheme="minorHAnsi" w:cs="Arial"/>
        </w:rPr>
        <w:t>49</w:t>
      </w:r>
      <w:r w:rsidR="00267C25" w:rsidRPr="0078059E">
        <w:rPr>
          <w:rFonts w:asciiTheme="minorHAnsi" w:hAnsiTheme="minorHAnsi" w:cs="Arial"/>
        </w:rPr>
        <w:t>.</w:t>
      </w:r>
    </w:p>
    <w:p w:rsidR="00BC2F13" w:rsidRPr="0078059E" w:rsidRDefault="00BC2F13" w:rsidP="00BC2F13">
      <w:pPr>
        <w:tabs>
          <w:tab w:val="left" w:pos="284"/>
        </w:tabs>
        <w:ind w:left="720" w:right="-1"/>
        <w:jc w:val="both"/>
        <w:rPr>
          <w:rFonts w:asciiTheme="minorHAnsi" w:hAnsiTheme="minorHAnsi" w:cs="Arial"/>
        </w:rPr>
      </w:pPr>
    </w:p>
    <w:p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671340">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A02689">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DC37CA">
        <w:rPr>
          <w:rFonts w:asciiTheme="minorHAnsi" w:hAnsiTheme="minorHAnsi" w:cs="Arial"/>
        </w:rPr>
        <w:t>, en un horario de 9:00 a.m. a 2</w:t>
      </w:r>
      <w:r w:rsidRPr="00CE2E1F">
        <w:rPr>
          <w:rFonts w:asciiTheme="minorHAnsi" w:hAnsiTheme="minorHAnsi" w:cs="Arial"/>
        </w:rPr>
        <w:t xml:space="preserve">:00 p.m. </w:t>
      </w:r>
    </w:p>
    <w:p w:rsidR="00BC2F13" w:rsidRPr="00BC2F13" w:rsidRDefault="00BC2F13" w:rsidP="00BC2F13">
      <w:pPr>
        <w:pStyle w:val="Prrafodelista"/>
        <w:rPr>
          <w:rFonts w:asciiTheme="minorHAnsi" w:hAnsiTheme="minorHAnsi" w:cs="Arial"/>
        </w:rPr>
      </w:pPr>
    </w:p>
    <w:p w:rsidR="00A62BF8" w:rsidRDefault="000C5771" w:rsidP="003C7CE4">
      <w:pPr>
        <w:pStyle w:val="Default"/>
        <w:numPr>
          <w:ilvl w:val="0"/>
          <w:numId w:val="9"/>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rsidR="00CE2E1F" w:rsidRDefault="00CE2E1F" w:rsidP="00CE2E1F">
      <w:pPr>
        <w:pStyle w:val="Prrafodelista"/>
        <w:rPr>
          <w:rFonts w:asciiTheme="minorHAnsi" w:hAnsiTheme="minorHAnsi" w:cs="Arial"/>
        </w:rPr>
      </w:pPr>
    </w:p>
    <w:p w:rsidR="00A62BF8" w:rsidRPr="0078059E"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presente </w:t>
      </w:r>
      <w:r w:rsidR="00CE2E1F">
        <w:rPr>
          <w:rFonts w:asciiTheme="minorHAnsi" w:hAnsiTheme="minorHAnsi" w:cs="Arial"/>
        </w:rPr>
        <w:t>Licitación Pública Nacional Presencial</w:t>
      </w:r>
      <w:r w:rsidRPr="0078059E">
        <w:rPr>
          <w:rFonts w:asciiTheme="minorHAnsi" w:hAnsiTheme="minorHAnsi" w:cs="Arial"/>
        </w:rPr>
        <w:t xml:space="preserve"> será identificada por el No</w:t>
      </w:r>
      <w:r w:rsidR="001A0EBB">
        <w:rPr>
          <w:rFonts w:asciiTheme="minorHAnsi" w:hAnsiTheme="minorHAnsi" w:cs="Arial"/>
        </w:rPr>
        <w:t>.</w:t>
      </w:r>
      <w:r w:rsidRPr="0078059E">
        <w:rPr>
          <w:rFonts w:asciiTheme="minorHAnsi" w:hAnsiTheme="minorHAnsi" w:cs="Arial"/>
        </w:rPr>
        <w:t xml:space="preserve"> </w:t>
      </w:r>
      <w:r w:rsidR="000E334D">
        <w:rPr>
          <w:rFonts w:asciiTheme="minorHAnsi" w:hAnsiTheme="minorHAnsi" w:cs="Arial"/>
        </w:rPr>
        <w:t>LP-919044992-</w:t>
      </w:r>
      <w:r w:rsidR="00514C0A">
        <w:rPr>
          <w:rFonts w:asciiTheme="minorHAnsi" w:hAnsiTheme="minorHAnsi" w:cs="Arial"/>
        </w:rPr>
        <w:t>N38</w:t>
      </w:r>
      <w:r w:rsidR="00DE0951">
        <w:rPr>
          <w:rFonts w:asciiTheme="minorHAnsi" w:hAnsiTheme="minorHAnsi" w:cs="Arial"/>
        </w:rPr>
        <w:t>-2021</w:t>
      </w:r>
      <w:r w:rsidRPr="0078059E">
        <w:rPr>
          <w:rFonts w:asciiTheme="minorHAnsi" w:hAnsiTheme="minorHAnsi" w:cs="Arial"/>
        </w:rPr>
        <w:t>.</w:t>
      </w:r>
    </w:p>
    <w:p w:rsidR="00CE2E1F" w:rsidRDefault="00CE2E1F" w:rsidP="00CE2E1F">
      <w:pPr>
        <w:pStyle w:val="Prrafodelista"/>
        <w:tabs>
          <w:tab w:val="left" w:pos="284"/>
        </w:tabs>
        <w:ind w:left="720" w:right="-1"/>
        <w:jc w:val="both"/>
        <w:rPr>
          <w:rFonts w:asciiTheme="minorHAnsi" w:hAnsiTheme="minorHAnsi" w:cs="Arial"/>
        </w:rPr>
      </w:pPr>
    </w:p>
    <w:p w:rsidR="00B64229" w:rsidRPr="0078059E" w:rsidRDefault="00B64229"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w:t>
      </w:r>
      <w:r w:rsidR="00E27A5B">
        <w:rPr>
          <w:rFonts w:asciiTheme="minorHAnsi" w:hAnsiTheme="minorHAnsi" w:cs="Arial"/>
        </w:rPr>
        <w:t>del MATERIAL DE CURACIÓN DENTAL</w:t>
      </w:r>
      <w:r w:rsidRPr="0078059E">
        <w:rPr>
          <w:rFonts w:asciiTheme="minorHAnsi" w:hAnsiTheme="minorHAnsi" w:cs="Arial"/>
        </w:rPr>
        <w:t xml:space="preserve"> incluidos en esta </w:t>
      </w:r>
      <w:r w:rsidR="00B82FB5" w:rsidRPr="0078059E">
        <w:rPr>
          <w:rFonts w:asciiTheme="minorHAnsi" w:hAnsiTheme="minorHAnsi" w:cs="Arial"/>
        </w:rPr>
        <w:t>Convocatoria</w:t>
      </w:r>
      <w:r w:rsidRPr="0078059E">
        <w:rPr>
          <w:rFonts w:asciiTheme="minorHAnsi" w:hAnsiTheme="minorHAnsi" w:cs="Arial"/>
        </w:rPr>
        <w:t xml:space="preserve"> cor</w:t>
      </w:r>
      <w:r w:rsidR="000F36D7">
        <w:rPr>
          <w:rFonts w:asciiTheme="minorHAnsi" w:hAnsiTheme="minorHAnsi" w:cs="Arial"/>
        </w:rPr>
        <w:t>r</w:t>
      </w:r>
      <w:r w:rsidR="00112DBF">
        <w:rPr>
          <w:rFonts w:asciiTheme="minorHAnsi" w:hAnsiTheme="minorHAnsi" w:cs="Arial"/>
        </w:rPr>
        <w:t>esponde al ejercicio fiscal 2021</w:t>
      </w:r>
      <w:r w:rsidRPr="0078059E">
        <w:rPr>
          <w:rFonts w:asciiTheme="minorHAnsi" w:hAnsiTheme="minorHAnsi" w:cs="Arial"/>
        </w:rPr>
        <w:t>.</w:t>
      </w:r>
    </w:p>
    <w:p w:rsidR="00CE2E1F" w:rsidRDefault="00CE2E1F" w:rsidP="00CE2E1F">
      <w:pPr>
        <w:pStyle w:val="Prrafodelista"/>
        <w:tabs>
          <w:tab w:val="left" w:pos="284"/>
        </w:tabs>
        <w:ind w:left="720" w:right="-1"/>
        <w:jc w:val="both"/>
        <w:rPr>
          <w:rFonts w:asciiTheme="minorHAnsi" w:hAnsiTheme="minorHAnsi" w:cs="Arial"/>
        </w:rPr>
      </w:pPr>
    </w:p>
    <w:p w:rsidR="00CE2E1F" w:rsidRPr="001A0EBB" w:rsidRDefault="00B64229" w:rsidP="003C7CE4">
      <w:pPr>
        <w:pStyle w:val="Prrafodelista"/>
        <w:numPr>
          <w:ilvl w:val="0"/>
          <w:numId w:val="9"/>
        </w:numPr>
        <w:tabs>
          <w:tab w:val="left" w:pos="284"/>
        </w:tabs>
        <w:ind w:right="51"/>
        <w:jc w:val="both"/>
        <w:rPr>
          <w:rFonts w:asciiTheme="minorHAnsi" w:hAnsiTheme="minorHAnsi" w:cs="Arial"/>
        </w:rPr>
      </w:pPr>
      <w:r w:rsidRPr="001A0EBB">
        <w:rPr>
          <w:rFonts w:asciiTheme="minorHAnsi" w:hAnsiTheme="minorHAnsi" w:cs="Arial"/>
        </w:rPr>
        <w:t xml:space="preserve">Las proposiciones, </w:t>
      </w:r>
      <w:r w:rsidR="00A91686" w:rsidRPr="00780E06">
        <w:rPr>
          <w:rFonts w:asciiTheme="minorHAnsi" w:hAnsiTheme="minorHAnsi" w:cs="Arial"/>
        </w:rPr>
        <w:t xml:space="preserve">registros sanitarios u otra información </w:t>
      </w:r>
      <w:r w:rsidR="00E27A5B">
        <w:rPr>
          <w:rFonts w:asciiTheme="minorHAnsi" w:hAnsiTheme="minorHAnsi" w:cs="Arial"/>
        </w:rPr>
        <w:t>del MATERIAL DE CURACIÓN DENTAL</w:t>
      </w:r>
      <w:r w:rsidR="00A91686" w:rsidRPr="00780E06">
        <w:rPr>
          <w:rFonts w:asciiTheme="minorHAnsi" w:hAnsiTheme="minorHAnsi" w:cs="Arial"/>
        </w:rPr>
        <w:t xml:space="preserve"> que se presenten </w:t>
      </w:r>
      <w:r w:rsidRPr="001A0EBB">
        <w:rPr>
          <w:rFonts w:asciiTheme="minorHAnsi" w:hAnsiTheme="minorHAnsi" w:cs="Arial"/>
        </w:rPr>
        <w:t>deberán ser en idioma español. En caso de que los últimos sean en idioma diferente, deberán presentarse c</w:t>
      </w:r>
      <w:r w:rsidR="00CE2E1F" w:rsidRPr="001A0EBB">
        <w:rPr>
          <w:rFonts w:asciiTheme="minorHAnsi" w:hAnsiTheme="minorHAnsi" w:cs="Arial"/>
        </w:rPr>
        <w:t>on traducción simple al español.</w:t>
      </w:r>
    </w:p>
    <w:p w:rsidR="00CE2E1F" w:rsidRPr="001A0EBB" w:rsidRDefault="00CE2E1F" w:rsidP="00CE2E1F">
      <w:pPr>
        <w:pStyle w:val="Prrafodelista"/>
        <w:rPr>
          <w:rFonts w:asciiTheme="minorHAnsi" w:hAnsiTheme="minorHAnsi" w:cs="Arial"/>
        </w:rPr>
      </w:pPr>
    </w:p>
    <w:p w:rsidR="00B64229" w:rsidRPr="00BB5B65" w:rsidRDefault="001A0EBB" w:rsidP="003C7CE4">
      <w:pPr>
        <w:pStyle w:val="Prrafodelista"/>
        <w:numPr>
          <w:ilvl w:val="0"/>
          <w:numId w:val="9"/>
        </w:numPr>
        <w:tabs>
          <w:tab w:val="left" w:pos="284"/>
        </w:tabs>
        <w:ind w:right="51"/>
        <w:jc w:val="both"/>
        <w:rPr>
          <w:rFonts w:asciiTheme="minorHAnsi" w:hAnsiTheme="minorHAnsi" w:cs="Arial"/>
        </w:rPr>
      </w:pPr>
      <w:r w:rsidRPr="00BB5B65">
        <w:rPr>
          <w:rFonts w:asciiTheme="minorHAnsi" w:hAnsiTheme="minorHAnsi" w:cs="Arial"/>
        </w:rPr>
        <w:t xml:space="preserve">La adquisición del </w:t>
      </w:r>
      <w:r w:rsidR="00514C0A">
        <w:rPr>
          <w:rFonts w:asciiTheme="minorHAnsi" w:hAnsiTheme="minorHAnsi" w:cs="Arial"/>
        </w:rPr>
        <w:t>MATERIAL DE CURACIÓN DENTAL</w:t>
      </w:r>
      <w:r w:rsidRPr="00BB5B65">
        <w:rPr>
          <w:rFonts w:asciiTheme="minorHAnsi" w:hAnsiTheme="minorHAnsi" w:cs="Arial"/>
        </w:rPr>
        <w:t xml:space="preserve"> </w:t>
      </w:r>
      <w:r w:rsidR="00B64229" w:rsidRPr="00BB5B65">
        <w:rPr>
          <w:rFonts w:asciiTheme="minorHAnsi" w:hAnsiTheme="minorHAnsi" w:cs="Arial"/>
        </w:rPr>
        <w:t xml:space="preserve">requerido por </w:t>
      </w:r>
      <w:r w:rsidR="00B64229" w:rsidRPr="00BB5B65">
        <w:rPr>
          <w:rFonts w:asciiTheme="minorHAnsi" w:hAnsiTheme="minorHAnsi" w:cs="Arial"/>
          <w:b/>
          <w:bCs/>
        </w:rPr>
        <w:t>L</w:t>
      </w:r>
      <w:r w:rsidR="00B64229" w:rsidRPr="00BB5B65">
        <w:rPr>
          <w:rFonts w:asciiTheme="minorHAnsi" w:hAnsiTheme="minorHAnsi" w:cs="Arial"/>
          <w:b/>
        </w:rPr>
        <w:t>a</w:t>
      </w:r>
      <w:r w:rsidR="00B64229" w:rsidRPr="00BB5B65">
        <w:rPr>
          <w:rFonts w:asciiTheme="minorHAnsi" w:hAnsiTheme="minorHAnsi" w:cs="Arial"/>
        </w:rPr>
        <w:t xml:space="preserve"> </w:t>
      </w:r>
      <w:r w:rsidR="00B64229" w:rsidRPr="00BB5B65">
        <w:rPr>
          <w:rFonts w:asciiTheme="minorHAnsi" w:hAnsiTheme="minorHAnsi" w:cs="Arial"/>
          <w:b/>
          <w:bCs/>
        </w:rPr>
        <w:t>C</w:t>
      </w:r>
      <w:r w:rsidR="00B64229" w:rsidRPr="00BB5B65">
        <w:rPr>
          <w:rFonts w:asciiTheme="minorHAnsi" w:hAnsiTheme="minorHAnsi" w:cs="Arial"/>
          <w:b/>
        </w:rPr>
        <w:t xml:space="preserve">onvocante, </w:t>
      </w:r>
      <w:r w:rsidR="00B64229" w:rsidRPr="00BB5B65">
        <w:rPr>
          <w:rFonts w:asciiTheme="minorHAnsi" w:hAnsiTheme="minorHAnsi" w:cs="Arial"/>
        </w:rPr>
        <w:t xml:space="preserve">se realizará con recursos del tipo de presupuesto </w:t>
      </w:r>
      <w:r w:rsidR="00112DBF" w:rsidRPr="00112DBF">
        <w:rPr>
          <w:rFonts w:asciiTheme="minorHAnsi" w:hAnsiTheme="minorHAnsi" w:cs="Arial"/>
        </w:rPr>
        <w:t>202001</w:t>
      </w:r>
      <w:r w:rsidR="00BB5B65" w:rsidRPr="00BB5B65">
        <w:rPr>
          <w:rFonts w:asciiTheme="minorHAnsi" w:hAnsiTheme="minorHAnsi" w:cs="Arial"/>
        </w:rPr>
        <w:t>,</w:t>
      </w:r>
      <w:r w:rsidR="00B64229" w:rsidRPr="00BB5B65">
        <w:rPr>
          <w:rFonts w:asciiTheme="minorHAnsi" w:hAnsiTheme="minorHAnsi" w:cs="Arial"/>
        </w:rPr>
        <w:t xml:space="preserve"> </w:t>
      </w:r>
      <w:r w:rsidR="007209C8">
        <w:rPr>
          <w:rFonts w:asciiTheme="minorHAnsi" w:hAnsiTheme="minorHAnsi" w:cs="Arial"/>
        </w:rPr>
        <w:t xml:space="preserve">programa </w:t>
      </w:r>
      <w:r w:rsidR="00514C0A">
        <w:rPr>
          <w:rFonts w:asciiTheme="minorHAnsi" w:hAnsiTheme="minorHAnsi" w:cs="Arial"/>
        </w:rPr>
        <w:t>350508</w:t>
      </w:r>
      <w:r w:rsidR="007209C8">
        <w:rPr>
          <w:rFonts w:asciiTheme="minorHAnsi" w:hAnsiTheme="minorHAnsi" w:cs="Arial"/>
        </w:rPr>
        <w:t xml:space="preserve">, </w:t>
      </w:r>
      <w:r w:rsidR="00A97381">
        <w:rPr>
          <w:rFonts w:asciiTheme="minorHAnsi" w:hAnsiTheme="minorHAnsi" w:cs="Arial"/>
        </w:rPr>
        <w:t>diversas unidades</w:t>
      </w:r>
      <w:r w:rsidR="00514C0A">
        <w:rPr>
          <w:rFonts w:asciiTheme="minorHAnsi" w:hAnsiTheme="minorHAnsi" w:cs="Arial"/>
        </w:rPr>
        <w:t>, partida 25401</w:t>
      </w:r>
      <w:r w:rsidR="00BB5B65" w:rsidRPr="00BB5B65">
        <w:rPr>
          <w:rFonts w:asciiTheme="minorHAnsi" w:hAnsiTheme="minorHAnsi" w:cs="Arial"/>
        </w:rPr>
        <w:t>, cuenta bancaria</w:t>
      </w:r>
      <w:r w:rsidR="007209C8">
        <w:rPr>
          <w:rFonts w:asciiTheme="minorHAnsi" w:hAnsiTheme="minorHAnsi" w:cs="Arial"/>
        </w:rPr>
        <w:t xml:space="preserve"> </w:t>
      </w:r>
      <w:r w:rsidR="00112DBF">
        <w:rPr>
          <w:rFonts w:asciiTheme="minorHAnsi" w:hAnsiTheme="minorHAnsi" w:cs="Arial"/>
        </w:rPr>
        <w:t>1135623571</w:t>
      </w:r>
      <w:r w:rsidR="00671340">
        <w:rPr>
          <w:rFonts w:asciiTheme="minorHAnsi" w:hAnsiTheme="minorHAnsi" w:cs="Arial"/>
        </w:rPr>
        <w:t>.</w:t>
      </w:r>
    </w:p>
    <w:p w:rsidR="00CE2E1F" w:rsidRDefault="00CE2E1F" w:rsidP="00CE2E1F">
      <w:pPr>
        <w:pStyle w:val="Prrafodelista"/>
        <w:tabs>
          <w:tab w:val="left" w:pos="284"/>
        </w:tabs>
        <w:ind w:left="720" w:right="-1"/>
        <w:jc w:val="both"/>
        <w:rPr>
          <w:rFonts w:asciiTheme="minorHAnsi" w:hAnsiTheme="minorHAnsi" w:cs="Arial"/>
        </w:rPr>
      </w:pPr>
    </w:p>
    <w:p w:rsidR="00A91686" w:rsidRDefault="00B64229" w:rsidP="00A91686">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sidR="00CE2E1F">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 podrán ser negociadas.</w:t>
      </w:r>
    </w:p>
    <w:p w:rsidR="00A91686" w:rsidRPr="00A91686" w:rsidRDefault="00A91686" w:rsidP="00A91686">
      <w:pPr>
        <w:pStyle w:val="Prrafodelista"/>
        <w:rPr>
          <w:rFonts w:asciiTheme="minorHAnsi" w:hAnsiTheme="minorHAnsi" w:cstheme="minorHAnsi"/>
        </w:rPr>
      </w:pPr>
    </w:p>
    <w:p w:rsidR="00A91686" w:rsidRPr="00A91686" w:rsidRDefault="00A91686" w:rsidP="00A91686">
      <w:pPr>
        <w:pStyle w:val="Prrafodelista"/>
        <w:numPr>
          <w:ilvl w:val="0"/>
          <w:numId w:val="9"/>
        </w:numPr>
        <w:tabs>
          <w:tab w:val="left" w:pos="284"/>
        </w:tabs>
        <w:ind w:right="-1"/>
        <w:jc w:val="both"/>
        <w:rPr>
          <w:rFonts w:asciiTheme="minorHAnsi" w:hAnsiTheme="minorHAnsi" w:cs="Arial"/>
        </w:rPr>
      </w:pPr>
      <w:r w:rsidRPr="00A91686">
        <w:rPr>
          <w:rFonts w:asciiTheme="minorHAnsi" w:hAnsiTheme="minorHAnsi" w:cstheme="minorHAnsi"/>
        </w:rPr>
        <w:t>Para el desarrollo de los eventos y menciones e</w:t>
      </w:r>
      <w:r w:rsidR="00C76686">
        <w:rPr>
          <w:rFonts w:asciiTheme="minorHAnsi" w:hAnsiTheme="minorHAnsi" w:cstheme="minorHAnsi"/>
        </w:rPr>
        <w:t>n las presentes bases se señala</w:t>
      </w:r>
      <w:r w:rsidRPr="00A91686">
        <w:rPr>
          <w:rFonts w:asciiTheme="minorHAnsi" w:hAnsiTheme="minorHAnsi" w:cstheme="minorHAnsi"/>
        </w:rPr>
        <w:t xml:space="preserve"> </w:t>
      </w:r>
      <w:r w:rsidR="00C76686">
        <w:rPr>
          <w:rFonts w:asciiTheme="minorHAnsi" w:hAnsiTheme="minorHAnsi" w:cstheme="minorHAnsi"/>
        </w:rPr>
        <w:t>el domicilio</w:t>
      </w:r>
      <w:r w:rsidRPr="00A91686">
        <w:rPr>
          <w:rFonts w:asciiTheme="minorHAnsi" w:hAnsiTheme="minorHAnsi" w:cstheme="minorHAnsi"/>
        </w:rPr>
        <w:t xml:space="preserve"> de la </w:t>
      </w:r>
      <w:r>
        <w:rPr>
          <w:rFonts w:asciiTheme="minorHAnsi" w:hAnsiTheme="minorHAnsi" w:cstheme="minorHAnsi"/>
        </w:rPr>
        <w:t xml:space="preserve">Dirección Administrativa </w:t>
      </w:r>
      <w:r w:rsidR="00362360">
        <w:rPr>
          <w:rFonts w:asciiTheme="minorHAnsi" w:hAnsiTheme="minorHAnsi" w:cstheme="minorHAnsi"/>
        </w:rPr>
        <w:t xml:space="preserve"> y de la Subsecretaria de Prevención y Control de Enfermedades, ubicadas </w:t>
      </w:r>
      <w:r w:rsidRPr="00A91686">
        <w:rPr>
          <w:rFonts w:asciiTheme="minorHAnsi" w:hAnsiTheme="minorHAnsi" w:cstheme="minorHAnsi"/>
        </w:rPr>
        <w:t xml:space="preserve">en Matamoros No. 520 Ote, </w:t>
      </w:r>
      <w:r w:rsidR="00362360">
        <w:rPr>
          <w:rFonts w:asciiTheme="minorHAnsi" w:hAnsiTheme="minorHAnsi" w:cstheme="minorHAnsi"/>
        </w:rPr>
        <w:t>2do</w:t>
      </w:r>
      <w:r w:rsidR="00112DBF">
        <w:rPr>
          <w:rFonts w:asciiTheme="minorHAnsi" w:hAnsiTheme="minorHAnsi" w:cstheme="minorHAnsi"/>
        </w:rPr>
        <w:t>.</w:t>
      </w:r>
      <w:r w:rsidR="00362360">
        <w:rPr>
          <w:rFonts w:asciiTheme="minorHAnsi" w:hAnsiTheme="minorHAnsi" w:cstheme="minorHAnsi"/>
        </w:rPr>
        <w:t xml:space="preserve"> y 3er</w:t>
      </w:r>
      <w:r>
        <w:rPr>
          <w:rFonts w:asciiTheme="minorHAnsi" w:hAnsiTheme="minorHAnsi" w:cstheme="minorHAnsi"/>
        </w:rPr>
        <w:t xml:space="preserve"> p</w:t>
      </w:r>
      <w:r w:rsidRPr="00A91686">
        <w:rPr>
          <w:rFonts w:asciiTheme="minorHAnsi" w:hAnsiTheme="minorHAnsi" w:cstheme="minorHAnsi"/>
        </w:rPr>
        <w:t>iso</w:t>
      </w:r>
      <w:r w:rsidR="00112DBF">
        <w:rPr>
          <w:rFonts w:asciiTheme="minorHAnsi" w:hAnsiTheme="minorHAnsi" w:cstheme="minorHAnsi"/>
        </w:rPr>
        <w:t>.</w:t>
      </w:r>
      <w:r w:rsidRPr="00A91686">
        <w:rPr>
          <w:rFonts w:asciiTheme="minorHAnsi" w:hAnsiTheme="minorHAnsi" w:cstheme="minorHAnsi"/>
        </w:rPr>
        <w:t>, Centro de Monterrey</w:t>
      </w:r>
      <w:r w:rsidR="00112DBF">
        <w:rPr>
          <w:rFonts w:asciiTheme="minorHAnsi" w:hAnsiTheme="minorHAnsi" w:cstheme="minorHAnsi"/>
        </w:rPr>
        <w:t>,</w:t>
      </w:r>
      <w:r w:rsidRPr="00A91686">
        <w:rPr>
          <w:rFonts w:asciiTheme="minorHAnsi" w:hAnsiTheme="minorHAnsi" w:cstheme="minorHAnsi"/>
        </w:rPr>
        <w:t xml:space="preserve"> Nuevo León, C.P. 64000.</w:t>
      </w:r>
    </w:p>
    <w:p w:rsidR="00AD5A14" w:rsidRPr="00A91686" w:rsidRDefault="00AD5A14" w:rsidP="00A91686">
      <w:pPr>
        <w:tabs>
          <w:tab w:val="left" w:pos="284"/>
        </w:tabs>
        <w:ind w:right="-1"/>
        <w:jc w:val="both"/>
        <w:rPr>
          <w:rFonts w:asciiTheme="minorHAnsi" w:hAnsiTheme="minorHAnsi" w:cs="Arial"/>
        </w:rPr>
      </w:pPr>
    </w:p>
    <w:p w:rsidR="00A1692B" w:rsidRPr="00CE2E1F" w:rsidRDefault="00A1692B" w:rsidP="002B6BE9">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r>
      <w:r w:rsidR="00724040" w:rsidRPr="00CE2E1F">
        <w:rPr>
          <w:rFonts w:asciiTheme="minorHAnsi" w:hAnsiTheme="minorHAnsi"/>
          <w:b/>
          <w:u w:val="single"/>
        </w:rPr>
        <w:t xml:space="preserve">OBJETO Y ALCANCE. </w:t>
      </w:r>
      <w:r w:rsidRPr="00CE2E1F">
        <w:rPr>
          <w:rFonts w:asciiTheme="minorHAnsi" w:hAnsiTheme="minorHAnsi"/>
          <w:b/>
          <w:u w:val="single"/>
        </w:rPr>
        <w:t xml:space="preserve">Descripción </w:t>
      </w:r>
      <w:r w:rsidR="00CE2E1F" w:rsidRPr="00CE2E1F">
        <w:rPr>
          <w:rFonts w:asciiTheme="minorHAnsi" w:hAnsiTheme="minorHAnsi"/>
          <w:b/>
          <w:u w:val="single"/>
        </w:rPr>
        <w:t>c</w:t>
      </w:r>
      <w:r w:rsidRPr="00CE2E1F">
        <w:rPr>
          <w:rFonts w:asciiTheme="minorHAnsi" w:hAnsiTheme="minorHAnsi"/>
          <w:b/>
          <w:u w:val="single"/>
        </w:rPr>
        <w:t xml:space="preserve">ompleta </w:t>
      </w:r>
      <w:r w:rsidR="00E27A5B">
        <w:rPr>
          <w:rFonts w:asciiTheme="minorHAnsi" w:hAnsiTheme="minorHAnsi"/>
          <w:b/>
          <w:u w:val="single"/>
        </w:rPr>
        <w:t>del MATERIAL DE CURACIÓN DENTAL</w:t>
      </w:r>
      <w:r w:rsidR="001C147E" w:rsidRPr="00CE2E1F">
        <w:rPr>
          <w:rFonts w:asciiTheme="minorHAnsi" w:hAnsiTheme="minorHAnsi"/>
          <w:b/>
          <w:u w:val="single"/>
        </w:rPr>
        <w:t>.</w:t>
      </w:r>
    </w:p>
    <w:p w:rsidR="00E518F6" w:rsidRPr="0078059E" w:rsidRDefault="00E518F6" w:rsidP="002B6BE9">
      <w:pPr>
        <w:ind w:left="284" w:right="-1"/>
        <w:jc w:val="both"/>
        <w:rPr>
          <w:rFonts w:asciiTheme="minorHAnsi" w:hAnsiTheme="minorHAnsi"/>
          <w:b/>
        </w:rPr>
      </w:pPr>
    </w:p>
    <w:p w:rsidR="00A91686" w:rsidRPr="00780E06" w:rsidRDefault="00A91686" w:rsidP="00AA0A4C">
      <w:pPr>
        <w:pStyle w:val="Prrafodelista"/>
        <w:numPr>
          <w:ilvl w:val="2"/>
          <w:numId w:val="23"/>
        </w:numPr>
        <w:ind w:left="1418" w:hanging="567"/>
        <w:jc w:val="both"/>
        <w:rPr>
          <w:rFonts w:asciiTheme="minorHAnsi" w:hAnsiTheme="minorHAnsi" w:cstheme="minorHAnsi"/>
        </w:rPr>
      </w:pPr>
      <w:r w:rsidRPr="00780E06">
        <w:rPr>
          <w:rFonts w:asciiTheme="minorHAnsi" w:hAnsiTheme="minorHAnsi" w:cstheme="minorHAnsi"/>
        </w:rPr>
        <w:t xml:space="preserve">En </w:t>
      </w:r>
      <w:r w:rsidR="00497DA9">
        <w:rPr>
          <w:rFonts w:asciiTheme="minorHAnsi" w:hAnsiTheme="minorHAnsi" w:cstheme="minorHAnsi"/>
        </w:rPr>
        <w:t>el</w:t>
      </w:r>
      <w:r w:rsidRPr="007F1AE6">
        <w:rPr>
          <w:rFonts w:asciiTheme="minorHAnsi" w:hAnsiTheme="minorHAnsi" w:cstheme="minorHAnsi"/>
        </w:rPr>
        <w:t xml:space="preserve"> </w:t>
      </w:r>
      <w:bookmarkStart w:id="0" w:name="anexos"/>
      <w:r w:rsidR="00497DA9">
        <w:rPr>
          <w:rFonts w:asciiTheme="minorHAnsi" w:hAnsiTheme="minorHAnsi" w:cstheme="minorHAnsi"/>
        </w:rPr>
        <w:t>anexo</w:t>
      </w:r>
      <w:r w:rsidRPr="007F1AE6">
        <w:rPr>
          <w:rFonts w:asciiTheme="minorHAnsi" w:hAnsiTheme="minorHAnsi" w:cstheme="minorHAnsi"/>
        </w:rPr>
        <w:t xml:space="preserve"> 1</w:t>
      </w:r>
      <w:bookmarkEnd w:id="0"/>
      <w:r w:rsidR="00497DA9">
        <w:rPr>
          <w:rFonts w:asciiTheme="minorHAnsi" w:hAnsiTheme="minorHAnsi" w:cstheme="minorHAnsi"/>
        </w:rPr>
        <w:t xml:space="preserve"> </w:t>
      </w:r>
      <w:r w:rsidRPr="00780E06">
        <w:rPr>
          <w:rFonts w:asciiTheme="minorHAnsi" w:hAnsiTheme="minorHAnsi" w:cstheme="minorHAnsi"/>
        </w:rPr>
        <w:t xml:space="preserve">de estas bases, se señalan las partidas, descripción y cantidades de cada uno </w:t>
      </w:r>
      <w:r w:rsidR="00E27A5B">
        <w:rPr>
          <w:rFonts w:asciiTheme="minorHAnsi" w:hAnsiTheme="minorHAnsi" w:cstheme="minorHAnsi"/>
        </w:rPr>
        <w:t>del MATERIAL DE CURACIÓN DENTAL</w:t>
      </w:r>
      <w:r w:rsidRPr="00780E06">
        <w:rPr>
          <w:rFonts w:asciiTheme="minorHAnsi" w:hAnsiTheme="minorHAnsi" w:cstheme="minorHAnsi"/>
        </w:rPr>
        <w:t xml:space="preserve"> requeridos por la Convocante, para atender las necesidades de </w:t>
      </w:r>
      <w:r w:rsidR="007D5016">
        <w:rPr>
          <w:rFonts w:asciiTheme="minorHAnsi" w:hAnsiTheme="minorHAnsi" w:cstheme="minorHAnsi"/>
        </w:rPr>
        <w:t>las unidades aplicativas</w:t>
      </w:r>
      <w:r w:rsidRPr="00780E06">
        <w:rPr>
          <w:rFonts w:asciiTheme="minorHAnsi" w:hAnsiTheme="minorHAnsi" w:cstheme="minorHAnsi"/>
        </w:rPr>
        <w:t xml:space="preserve"> de la Convocante.</w:t>
      </w:r>
    </w:p>
    <w:p w:rsidR="00A91686" w:rsidRPr="00780E06" w:rsidRDefault="00A91686" w:rsidP="00A91686">
      <w:pPr>
        <w:ind w:left="1418" w:hanging="567"/>
        <w:jc w:val="both"/>
        <w:rPr>
          <w:rFonts w:asciiTheme="minorHAnsi" w:hAnsiTheme="minorHAnsi" w:cstheme="minorHAnsi"/>
        </w:rPr>
      </w:pPr>
    </w:p>
    <w:p w:rsidR="00A91686" w:rsidRPr="00E45F66" w:rsidRDefault="00A91686" w:rsidP="00AA0A4C">
      <w:pPr>
        <w:pStyle w:val="Prrafodelista"/>
        <w:numPr>
          <w:ilvl w:val="2"/>
          <w:numId w:val="23"/>
        </w:numPr>
        <w:ind w:left="1418" w:hanging="567"/>
        <w:jc w:val="both"/>
        <w:rPr>
          <w:rFonts w:asciiTheme="minorHAnsi" w:hAnsiTheme="minorHAnsi" w:cstheme="minorHAnsi"/>
        </w:rPr>
      </w:pPr>
      <w:r w:rsidRPr="00E45F66">
        <w:rPr>
          <w:rFonts w:asciiTheme="minorHAnsi" w:hAnsiTheme="minorHAnsi" w:cstheme="minorHAnsi"/>
        </w:rPr>
        <w:lastRenderedPageBreak/>
        <w:t>Las descripciones</w:t>
      </w:r>
      <w:r w:rsidR="00E45F66" w:rsidRPr="00E45F66">
        <w:rPr>
          <w:rFonts w:asciiTheme="minorHAnsi" w:hAnsiTheme="minorHAnsi" w:cstheme="minorHAnsi"/>
        </w:rPr>
        <w:t>, presentaciones</w:t>
      </w:r>
      <w:r w:rsidRPr="00E45F66">
        <w:rPr>
          <w:rFonts w:asciiTheme="minorHAnsi" w:hAnsiTheme="minorHAnsi" w:cstheme="minorHAnsi"/>
        </w:rPr>
        <w:t xml:space="preserve"> y características propias </w:t>
      </w:r>
      <w:r w:rsidR="00E27A5B">
        <w:rPr>
          <w:rFonts w:asciiTheme="minorHAnsi" w:hAnsiTheme="minorHAnsi" w:cstheme="minorHAnsi"/>
        </w:rPr>
        <w:t>del MATERIAL DE CURACIÓN DENTAL</w:t>
      </w:r>
      <w:r w:rsidR="00E45F66" w:rsidRPr="00E45F66">
        <w:rPr>
          <w:rFonts w:asciiTheme="minorHAnsi" w:hAnsiTheme="minorHAnsi" w:cstheme="minorHAnsi"/>
        </w:rPr>
        <w:t xml:space="preserve">, objeto del presente concurso corresponden </w:t>
      </w:r>
      <w:r w:rsidRPr="00E45F66">
        <w:rPr>
          <w:rFonts w:asciiTheme="minorHAnsi" w:hAnsiTheme="minorHAnsi" w:cstheme="minorHAnsi"/>
        </w:rPr>
        <w:t>a la infor</w:t>
      </w:r>
      <w:r w:rsidR="00831EAE">
        <w:rPr>
          <w:rFonts w:asciiTheme="minorHAnsi" w:hAnsiTheme="minorHAnsi" w:cstheme="minorHAnsi"/>
        </w:rPr>
        <w:t>mación enviada y avalada por la Dirección de Salud Pública y el Hospital Regional de Alta Especialidad Materno Infantil</w:t>
      </w:r>
      <w:r w:rsidR="00A97381">
        <w:rPr>
          <w:rFonts w:asciiTheme="minorHAnsi" w:hAnsiTheme="minorHAnsi" w:cstheme="minorHAnsi"/>
        </w:rPr>
        <w:t>.</w:t>
      </w:r>
    </w:p>
    <w:p w:rsidR="00A91686" w:rsidRPr="00780E06" w:rsidRDefault="00A91686" w:rsidP="00A91686">
      <w:pPr>
        <w:pStyle w:val="Prrafodelista"/>
        <w:rPr>
          <w:rFonts w:asciiTheme="minorHAnsi" w:hAnsiTheme="minorHAnsi" w:cstheme="minorHAnsi"/>
        </w:rPr>
      </w:pPr>
    </w:p>
    <w:p w:rsidR="00A91686" w:rsidRPr="00E45F66" w:rsidRDefault="00A91686" w:rsidP="00AA0A4C">
      <w:pPr>
        <w:pStyle w:val="Prrafodelista"/>
        <w:numPr>
          <w:ilvl w:val="2"/>
          <w:numId w:val="23"/>
        </w:numPr>
        <w:ind w:left="1418" w:hanging="567"/>
        <w:jc w:val="both"/>
        <w:rPr>
          <w:rFonts w:asciiTheme="minorHAnsi" w:hAnsiTheme="minorHAnsi" w:cstheme="minorHAnsi"/>
        </w:rPr>
      </w:pPr>
      <w:r w:rsidRPr="00E45F66">
        <w:rPr>
          <w:rFonts w:asciiTheme="minorHAnsi" w:hAnsiTheme="minorHAnsi" w:cstheme="minorHAnsi"/>
        </w:rPr>
        <w:t xml:space="preserve">Los </w:t>
      </w:r>
      <w:r w:rsidR="00514C0A">
        <w:rPr>
          <w:rFonts w:asciiTheme="minorHAnsi" w:hAnsiTheme="minorHAnsi" w:cstheme="minorHAnsi"/>
        </w:rPr>
        <w:t>MATERIALES DE CURACIÓN DENTAL</w:t>
      </w:r>
      <w:r w:rsidRPr="00E45F66">
        <w:rPr>
          <w:rFonts w:asciiTheme="minorHAnsi" w:hAnsiTheme="minorHAnsi" w:cstheme="minorHAnsi"/>
        </w:rPr>
        <w:t xml:space="preserve"> objeto de esta licitación, d</w:t>
      </w:r>
      <w:r w:rsidR="00A97381">
        <w:rPr>
          <w:rFonts w:asciiTheme="minorHAnsi" w:hAnsiTheme="minorHAnsi" w:cstheme="minorHAnsi"/>
        </w:rPr>
        <w:t>eberán cumplir  con lo solicitado en el anexo 1, por lo que</w:t>
      </w:r>
      <w:r w:rsidRPr="00E45F66">
        <w:rPr>
          <w:rFonts w:asciiTheme="minorHAnsi" w:hAnsiTheme="minorHAnsi" w:cstheme="minorHAnsi"/>
        </w:rPr>
        <w:t xml:space="preserve"> no se aceptarán proposiciones alternativas que demeriten la calidad de los mismos; sin embargo, en caso de que se presenten proposiciones con características y presentación distintas a las señaladas en el Anexo </w:t>
      </w:r>
      <w:r w:rsidR="00497DA9">
        <w:rPr>
          <w:rFonts w:asciiTheme="minorHAnsi" w:hAnsiTheme="minorHAnsi" w:cstheme="minorHAnsi"/>
        </w:rPr>
        <w:t>1</w:t>
      </w:r>
      <w:r w:rsidRPr="00E45F66">
        <w:rPr>
          <w:rFonts w:asciiTheme="minorHAnsi" w:hAnsiTheme="minorHAnsi" w:cstheme="minorHAnsi"/>
        </w:rPr>
        <w:t>, su aceptación dependerá del Comité Evaluador, reservándose la Convocante el derecho de rechazar las propuestas.</w:t>
      </w:r>
    </w:p>
    <w:p w:rsidR="00A91686" w:rsidRPr="00780E06" w:rsidRDefault="00A91686" w:rsidP="00A91686">
      <w:pPr>
        <w:pStyle w:val="Prrafodelista"/>
        <w:rPr>
          <w:rFonts w:asciiTheme="minorHAnsi" w:hAnsiTheme="minorHAnsi" w:cstheme="minorHAnsi"/>
        </w:rPr>
      </w:pPr>
    </w:p>
    <w:p w:rsidR="00A91686" w:rsidRPr="007F1AE6" w:rsidRDefault="006049D0" w:rsidP="00AA0A4C">
      <w:pPr>
        <w:pStyle w:val="Prrafodelista"/>
        <w:numPr>
          <w:ilvl w:val="2"/>
          <w:numId w:val="23"/>
        </w:numPr>
        <w:ind w:left="1418" w:hanging="567"/>
        <w:jc w:val="both"/>
        <w:rPr>
          <w:rFonts w:asciiTheme="minorHAnsi" w:hAnsiTheme="minorHAnsi" w:cstheme="minorHAnsi"/>
        </w:rPr>
      </w:pPr>
      <w:r w:rsidRPr="0066516D">
        <w:rPr>
          <w:rFonts w:asciiTheme="minorHAnsi" w:hAnsiTheme="minorHAnsi" w:cstheme="minorHAnsi"/>
        </w:rPr>
        <w:t xml:space="preserve">La </w:t>
      </w:r>
      <w:r w:rsidR="00A91686" w:rsidRPr="0066516D">
        <w:rPr>
          <w:rFonts w:asciiTheme="minorHAnsi" w:hAnsiTheme="minorHAnsi" w:cstheme="minorHAnsi"/>
        </w:rPr>
        <w:t xml:space="preserve">asignación </w:t>
      </w:r>
      <w:r w:rsidR="00475405" w:rsidRPr="0066516D">
        <w:rPr>
          <w:rFonts w:asciiTheme="minorHAnsi" w:hAnsiTheme="minorHAnsi" w:cstheme="minorHAnsi"/>
        </w:rPr>
        <w:t xml:space="preserve">de las partidas que conforman el ANEXO 1 de las presentes bases </w:t>
      </w:r>
      <w:r w:rsidR="00A91686" w:rsidRPr="0066516D">
        <w:rPr>
          <w:rFonts w:asciiTheme="minorHAnsi" w:hAnsiTheme="minorHAnsi" w:cstheme="minorHAnsi"/>
        </w:rPr>
        <w:t xml:space="preserve">será </w:t>
      </w:r>
      <w:r w:rsidR="00A91686" w:rsidRPr="0066516D">
        <w:rPr>
          <w:rFonts w:asciiTheme="minorHAnsi" w:hAnsiTheme="minorHAnsi" w:cstheme="minorHAnsi"/>
          <w:b/>
        </w:rPr>
        <w:t xml:space="preserve">por </w:t>
      </w:r>
      <w:r w:rsidR="0066516D" w:rsidRPr="0066516D">
        <w:rPr>
          <w:rFonts w:asciiTheme="minorHAnsi" w:hAnsiTheme="minorHAnsi" w:cstheme="minorHAnsi"/>
          <w:b/>
        </w:rPr>
        <w:t>partida</w:t>
      </w:r>
      <w:r w:rsidRPr="0066516D">
        <w:rPr>
          <w:rFonts w:asciiTheme="minorHAnsi" w:hAnsiTheme="minorHAnsi" w:cstheme="minorHAnsi"/>
          <w:b/>
        </w:rPr>
        <w:t xml:space="preserve">, </w:t>
      </w:r>
      <w:r w:rsidR="00A91686" w:rsidRPr="0066516D">
        <w:rPr>
          <w:rFonts w:asciiTheme="minorHAnsi" w:hAnsiTheme="minorHAnsi" w:cstheme="minorHAnsi"/>
        </w:rPr>
        <w:t>por lo que los licitantes participantes deberán cotizar el 100% de los renglones</w:t>
      </w:r>
      <w:r w:rsidR="00A97381">
        <w:rPr>
          <w:rFonts w:asciiTheme="minorHAnsi" w:hAnsiTheme="minorHAnsi" w:cstheme="minorHAnsi"/>
        </w:rPr>
        <w:t xml:space="preserve"> que integran cada una de las</w:t>
      </w:r>
      <w:r w:rsidR="004851BF" w:rsidRPr="0066516D">
        <w:rPr>
          <w:rFonts w:asciiTheme="minorHAnsi" w:hAnsiTheme="minorHAnsi" w:cstheme="minorHAnsi"/>
        </w:rPr>
        <w:t xml:space="preserve"> partidas </w:t>
      </w:r>
      <w:r w:rsidR="00A91686" w:rsidRPr="0066516D">
        <w:rPr>
          <w:rFonts w:asciiTheme="minorHAnsi" w:hAnsiTheme="minorHAnsi" w:cstheme="minorHAnsi"/>
        </w:rPr>
        <w:t xml:space="preserve">que conforman el anexo </w:t>
      </w:r>
      <w:r w:rsidR="00497DA9" w:rsidRPr="0066516D">
        <w:rPr>
          <w:rFonts w:asciiTheme="minorHAnsi" w:hAnsiTheme="minorHAnsi" w:cstheme="minorHAnsi"/>
        </w:rPr>
        <w:t>1</w:t>
      </w:r>
      <w:r w:rsidR="00A91686" w:rsidRPr="0066516D">
        <w:rPr>
          <w:rFonts w:asciiTheme="minorHAnsi" w:hAnsiTheme="minorHAnsi" w:cstheme="minorHAnsi"/>
        </w:rPr>
        <w:t>.  La Convocante se reserva el derecho de rechazar las p</w:t>
      </w:r>
      <w:r w:rsidR="00A97381">
        <w:rPr>
          <w:rFonts w:asciiTheme="minorHAnsi" w:hAnsiTheme="minorHAnsi" w:cstheme="minorHAnsi"/>
        </w:rPr>
        <w:t>ropuesta</w:t>
      </w:r>
      <w:r w:rsidR="00A91686" w:rsidRPr="0066516D">
        <w:rPr>
          <w:rFonts w:asciiTheme="minorHAnsi" w:hAnsiTheme="minorHAnsi" w:cstheme="minorHAnsi"/>
        </w:rPr>
        <w:t>s presentadas, si no cumple con este punto</w:t>
      </w:r>
      <w:r w:rsidR="00A91686" w:rsidRPr="007F1AE6">
        <w:rPr>
          <w:rFonts w:asciiTheme="minorHAnsi" w:hAnsiTheme="minorHAnsi" w:cstheme="minorHAnsi"/>
        </w:rPr>
        <w:t>.</w:t>
      </w:r>
    </w:p>
    <w:p w:rsidR="00A91686" w:rsidRPr="007F1AE6" w:rsidRDefault="00A91686" w:rsidP="00A91686">
      <w:pPr>
        <w:pStyle w:val="Prrafodelista"/>
        <w:rPr>
          <w:rFonts w:asciiTheme="minorHAnsi" w:hAnsiTheme="minorHAnsi" w:cstheme="minorHAnsi"/>
        </w:rPr>
      </w:pPr>
    </w:p>
    <w:p w:rsidR="00A91686" w:rsidRPr="007F1AE6" w:rsidRDefault="00A91686" w:rsidP="00AA0A4C">
      <w:pPr>
        <w:pStyle w:val="Prrafodelista"/>
        <w:numPr>
          <w:ilvl w:val="2"/>
          <w:numId w:val="23"/>
        </w:numPr>
        <w:ind w:left="1418" w:hanging="567"/>
        <w:jc w:val="both"/>
        <w:rPr>
          <w:rFonts w:asciiTheme="minorHAnsi" w:hAnsiTheme="minorHAnsi" w:cstheme="minorHAnsi"/>
        </w:rPr>
      </w:pPr>
      <w:r w:rsidRPr="007F1AE6">
        <w:rPr>
          <w:rFonts w:asciiTheme="minorHAnsi" w:hAnsiTheme="minorHAnsi" w:cstheme="minorHAnsi"/>
        </w:rPr>
        <w:t>La Convocante en base a la disposición presupuestal autorizada y a</w:t>
      </w:r>
      <w:r w:rsidR="0066516D">
        <w:rPr>
          <w:rFonts w:asciiTheme="minorHAnsi" w:hAnsiTheme="minorHAnsi" w:cstheme="minorHAnsi"/>
        </w:rPr>
        <w:t xml:space="preserve"> las cantidades enviadas por </w:t>
      </w:r>
      <w:r w:rsidR="00514C0A">
        <w:rPr>
          <w:rFonts w:asciiTheme="minorHAnsi" w:hAnsiTheme="minorHAnsi" w:cstheme="minorHAnsi"/>
        </w:rPr>
        <w:t>la Dirección de Salud Pública y el Hospital Regional de Alta Especialidad Materno Infantil</w:t>
      </w:r>
      <w:r w:rsidRPr="007F1AE6">
        <w:rPr>
          <w:rFonts w:asciiTheme="minorHAnsi" w:hAnsiTheme="minorHAnsi" w:cstheme="minorHAnsi"/>
        </w:rPr>
        <w:t>, determinará los montos mínimo y máximo a adjudicar.</w:t>
      </w:r>
    </w:p>
    <w:p w:rsidR="00A91686" w:rsidRPr="007F1AE6" w:rsidRDefault="00A91686" w:rsidP="00A91686">
      <w:pPr>
        <w:pStyle w:val="Prrafodelista"/>
        <w:rPr>
          <w:rFonts w:asciiTheme="minorHAnsi" w:hAnsiTheme="minorHAnsi" w:cstheme="minorHAnsi"/>
        </w:rPr>
      </w:pPr>
    </w:p>
    <w:p w:rsidR="00A91686" w:rsidRPr="007F1AE6" w:rsidRDefault="00A91686" w:rsidP="00AA0A4C">
      <w:pPr>
        <w:pStyle w:val="Prrafodelista"/>
        <w:numPr>
          <w:ilvl w:val="2"/>
          <w:numId w:val="23"/>
        </w:numPr>
        <w:ind w:left="1418" w:hanging="567"/>
        <w:jc w:val="both"/>
        <w:rPr>
          <w:rFonts w:asciiTheme="minorHAnsi" w:hAnsiTheme="minorHAnsi" w:cstheme="minorHAnsi"/>
        </w:rPr>
      </w:pPr>
      <w:r w:rsidRPr="007F1AE6">
        <w:rPr>
          <w:rFonts w:asciiTheme="minorHAnsi" w:hAnsiTheme="minorHAnsi" w:cstheme="minorHAnsi"/>
        </w:rPr>
        <w:t>La Convocante se compromete a erogar como mínimo el 60% del monto adjudicado.</w:t>
      </w:r>
    </w:p>
    <w:p w:rsidR="00A91686" w:rsidRPr="007F1AE6" w:rsidRDefault="00A91686" w:rsidP="00A91686">
      <w:pPr>
        <w:pStyle w:val="Prrafodelista"/>
        <w:rPr>
          <w:rFonts w:asciiTheme="minorHAnsi" w:hAnsiTheme="minorHAnsi" w:cstheme="minorHAnsi"/>
        </w:rPr>
      </w:pPr>
    </w:p>
    <w:p w:rsidR="00A91686" w:rsidRPr="007F1AE6" w:rsidRDefault="00A91686" w:rsidP="00AA0A4C">
      <w:pPr>
        <w:pStyle w:val="Prrafodelista"/>
        <w:numPr>
          <w:ilvl w:val="2"/>
          <w:numId w:val="23"/>
        </w:numPr>
        <w:ind w:left="1418" w:hanging="567"/>
        <w:jc w:val="both"/>
        <w:rPr>
          <w:rFonts w:asciiTheme="minorHAnsi" w:hAnsiTheme="minorHAnsi" w:cstheme="minorHAnsi"/>
        </w:rPr>
      </w:pPr>
      <w:r w:rsidRPr="007F1AE6">
        <w:rPr>
          <w:rFonts w:asciiTheme="minorHAnsi" w:hAnsiTheme="minorHAnsi" w:cstheme="minorHAnsi"/>
        </w:rPr>
        <w:t xml:space="preserve">El 60% del monto comprometido por la Convocante, se ejercerá de acuerdo al Anexo </w:t>
      </w:r>
      <w:r w:rsidR="005A31C6">
        <w:rPr>
          <w:rFonts w:asciiTheme="minorHAnsi" w:hAnsiTheme="minorHAnsi" w:cstheme="minorHAnsi"/>
        </w:rPr>
        <w:t>1</w:t>
      </w:r>
      <w:r w:rsidRPr="007F1AE6">
        <w:rPr>
          <w:rFonts w:asciiTheme="minorHAnsi" w:hAnsiTheme="minorHAnsi" w:cstheme="minorHAnsi"/>
        </w:rPr>
        <w:t>, estas cantidades son referenciales y pueden variar según las necesidades de la Unidad y de acuerdo a los presupuestos autorizados.</w:t>
      </w:r>
    </w:p>
    <w:p w:rsidR="00A91686" w:rsidRPr="007F1AE6" w:rsidRDefault="00A91686" w:rsidP="00A91686">
      <w:pPr>
        <w:pStyle w:val="Prrafodelista"/>
        <w:rPr>
          <w:rFonts w:asciiTheme="minorHAnsi" w:hAnsiTheme="minorHAnsi" w:cstheme="minorHAnsi"/>
        </w:rPr>
      </w:pPr>
    </w:p>
    <w:p w:rsidR="00D16279" w:rsidRDefault="004076E4" w:rsidP="00AA0A4C">
      <w:pPr>
        <w:pStyle w:val="Prrafodelista"/>
        <w:numPr>
          <w:ilvl w:val="2"/>
          <w:numId w:val="23"/>
        </w:numPr>
        <w:ind w:left="1418" w:hanging="567"/>
        <w:jc w:val="both"/>
        <w:rPr>
          <w:rFonts w:asciiTheme="minorHAnsi" w:hAnsiTheme="minorHAnsi" w:cstheme="minorHAnsi"/>
        </w:rPr>
      </w:pPr>
      <w:r>
        <w:rPr>
          <w:rFonts w:asciiTheme="minorHAnsi" w:hAnsiTheme="minorHAnsi" w:cstheme="minorHAnsi"/>
        </w:rPr>
        <w:t>La</w:t>
      </w:r>
      <w:r w:rsidR="00A97381">
        <w:rPr>
          <w:rFonts w:asciiTheme="minorHAnsi" w:hAnsiTheme="minorHAnsi" w:cstheme="minorHAnsi"/>
        </w:rPr>
        <w:t>s</w:t>
      </w:r>
      <w:r>
        <w:rPr>
          <w:rFonts w:asciiTheme="minorHAnsi" w:hAnsiTheme="minorHAnsi" w:cstheme="minorHAnsi"/>
        </w:rPr>
        <w:t xml:space="preserve"> Unidad</w:t>
      </w:r>
      <w:r w:rsidR="00A97381">
        <w:rPr>
          <w:rFonts w:asciiTheme="minorHAnsi" w:hAnsiTheme="minorHAnsi" w:cstheme="minorHAnsi"/>
        </w:rPr>
        <w:t>es</w:t>
      </w:r>
      <w:r>
        <w:rPr>
          <w:rFonts w:asciiTheme="minorHAnsi" w:hAnsiTheme="minorHAnsi" w:cstheme="minorHAnsi"/>
        </w:rPr>
        <w:t xml:space="preserve"> Aplicativa</w:t>
      </w:r>
      <w:r w:rsidR="00A97381">
        <w:rPr>
          <w:rFonts w:asciiTheme="minorHAnsi" w:hAnsiTheme="minorHAnsi" w:cstheme="minorHAnsi"/>
        </w:rPr>
        <w:t>s</w:t>
      </w:r>
      <w:r>
        <w:rPr>
          <w:rFonts w:asciiTheme="minorHAnsi" w:hAnsiTheme="minorHAnsi" w:cstheme="minorHAnsi"/>
        </w:rPr>
        <w:t xml:space="preserve"> hará</w:t>
      </w:r>
      <w:r w:rsidR="00A97381">
        <w:rPr>
          <w:rFonts w:asciiTheme="minorHAnsi" w:hAnsiTheme="minorHAnsi" w:cstheme="minorHAnsi"/>
        </w:rPr>
        <w:t>n</w:t>
      </w:r>
      <w:r w:rsidR="00A91686" w:rsidRPr="00780E06">
        <w:rPr>
          <w:rFonts w:asciiTheme="minorHAnsi" w:hAnsiTheme="minorHAnsi" w:cstheme="minorHAnsi"/>
        </w:rPr>
        <w:t xml:space="preserve"> la solicitud de </w:t>
      </w:r>
      <w:r w:rsidR="00514C0A">
        <w:rPr>
          <w:rFonts w:asciiTheme="minorHAnsi" w:hAnsiTheme="minorHAnsi" w:cstheme="minorHAnsi"/>
        </w:rPr>
        <w:t>MATERIAL DE CURACIÓN DENTAL</w:t>
      </w:r>
      <w:r w:rsidR="00D16279">
        <w:rPr>
          <w:rFonts w:asciiTheme="minorHAnsi" w:hAnsiTheme="minorHAnsi" w:cstheme="minorHAnsi"/>
        </w:rPr>
        <w:t xml:space="preserve"> </w:t>
      </w:r>
      <w:r w:rsidR="00A91686" w:rsidRPr="00780E06">
        <w:rPr>
          <w:rFonts w:asciiTheme="minorHAnsi" w:hAnsiTheme="minorHAnsi" w:cstheme="minorHAnsi"/>
        </w:rPr>
        <w:t xml:space="preserve">requeridos en el formato de Orden de Envío debidamente foliado, dicho formato será firmado por el Administrador y/o Encargado de Recursos Materiales o Almacén de </w:t>
      </w:r>
      <w:r w:rsidR="007D5016">
        <w:rPr>
          <w:rFonts w:asciiTheme="minorHAnsi" w:hAnsiTheme="minorHAnsi" w:cstheme="minorHAnsi"/>
        </w:rPr>
        <w:t>las unidades aplicativas</w:t>
      </w:r>
      <w:r w:rsidR="00A91686" w:rsidRPr="00780E06">
        <w:rPr>
          <w:rFonts w:asciiTheme="minorHAnsi" w:hAnsiTheme="minorHAnsi" w:cstheme="minorHAnsi"/>
        </w:rPr>
        <w:t xml:space="preserve">, y deberá ser enviado por medios electrónicos al licitante que resulte adjudicado, recabando </w:t>
      </w:r>
      <w:r w:rsidR="007D5016">
        <w:rPr>
          <w:rFonts w:asciiTheme="minorHAnsi" w:hAnsiTheme="minorHAnsi" w:cstheme="minorHAnsi"/>
        </w:rPr>
        <w:t>las unidades aplicativas</w:t>
      </w:r>
      <w:r w:rsidR="00A91686" w:rsidRPr="00780E06">
        <w:rPr>
          <w:rFonts w:asciiTheme="minorHAnsi" w:hAnsiTheme="minorHAnsi" w:cstheme="minorHAnsi"/>
        </w:rPr>
        <w:t xml:space="preserve"> acuse de recibo de la Orden de Envío con firma y fecha por parte del proveedor, dicho acuse deberá el licitante ganador hacerlo el mismo día de la elaboración de la Orden de Envío o a más tardar al siguiente día hábil, acuses con fechas posteriores a lo antes referido no serán válidos como acuses de recibo y se tomará para contabilizar las entregas de </w:t>
      </w:r>
      <w:r w:rsidR="00514C0A">
        <w:rPr>
          <w:rFonts w:asciiTheme="minorHAnsi" w:hAnsiTheme="minorHAnsi" w:cstheme="minorHAnsi"/>
        </w:rPr>
        <w:t>MATERIAL DE CURACIÓN DENTAL</w:t>
      </w:r>
      <w:r w:rsidR="00A91686" w:rsidRPr="00780E06">
        <w:rPr>
          <w:rFonts w:asciiTheme="minorHAnsi" w:hAnsiTheme="minorHAnsi" w:cstheme="minorHAnsi"/>
        </w:rPr>
        <w:t xml:space="preserve"> el día de elaboración de la Orden de Envío, lo anterior se tomará en cuenta por </w:t>
      </w:r>
      <w:r w:rsidR="007D5016">
        <w:rPr>
          <w:rFonts w:asciiTheme="minorHAnsi" w:hAnsiTheme="minorHAnsi" w:cstheme="minorHAnsi"/>
        </w:rPr>
        <w:t>las unidades aplicativas</w:t>
      </w:r>
      <w:r w:rsidR="00A91686" w:rsidRPr="00780E06">
        <w:rPr>
          <w:rFonts w:asciiTheme="minorHAnsi" w:hAnsiTheme="minorHAnsi" w:cstheme="minorHAnsi"/>
        </w:rPr>
        <w:t xml:space="preserve">, para el cálculo y elaboración de sanción por el atraso en la entrega </w:t>
      </w:r>
      <w:r w:rsidR="00E27A5B">
        <w:rPr>
          <w:rFonts w:asciiTheme="minorHAnsi" w:hAnsiTheme="minorHAnsi" w:cstheme="minorHAnsi"/>
        </w:rPr>
        <w:t>del MATERIAL DE CURACIÓN DENTAL</w:t>
      </w:r>
      <w:r w:rsidR="00A91686" w:rsidRPr="00780E06">
        <w:rPr>
          <w:rFonts w:asciiTheme="minorHAnsi" w:hAnsiTheme="minorHAnsi" w:cstheme="minorHAnsi"/>
        </w:rPr>
        <w:t>.</w:t>
      </w:r>
    </w:p>
    <w:p w:rsidR="00D16279" w:rsidRPr="00D16279" w:rsidRDefault="00D16279" w:rsidP="00D16279">
      <w:pPr>
        <w:pStyle w:val="Prrafodelista"/>
        <w:rPr>
          <w:rFonts w:asciiTheme="minorHAnsi" w:hAnsiTheme="minorHAnsi" w:cstheme="minorHAnsi"/>
        </w:rPr>
      </w:pPr>
    </w:p>
    <w:p w:rsidR="00D30504" w:rsidRPr="00EC52EE" w:rsidRDefault="00D16279" w:rsidP="00D30504">
      <w:pPr>
        <w:pStyle w:val="Prrafodelista"/>
        <w:numPr>
          <w:ilvl w:val="2"/>
          <w:numId w:val="23"/>
        </w:numPr>
        <w:ind w:left="1418" w:hanging="567"/>
        <w:jc w:val="both"/>
        <w:rPr>
          <w:rFonts w:asciiTheme="minorHAnsi" w:hAnsiTheme="minorHAnsi" w:cstheme="minorHAnsi"/>
        </w:rPr>
      </w:pPr>
      <w:r w:rsidRPr="00D16279">
        <w:rPr>
          <w:rFonts w:asciiTheme="minorHAnsi" w:hAnsiTheme="minorHAnsi" w:cstheme="minorHAnsi"/>
        </w:rPr>
        <w:t xml:space="preserve">Los licitantes participantes presentarán dentro de su propuesta técnica un escrito en el cual garanticen que se comprometen a atender </w:t>
      </w:r>
      <w:r>
        <w:rPr>
          <w:rFonts w:asciiTheme="minorHAnsi" w:hAnsiTheme="minorHAnsi" w:cstheme="minorHAnsi"/>
        </w:rPr>
        <w:t xml:space="preserve">el horario de entrega </w:t>
      </w:r>
      <w:r w:rsidR="00E27A5B">
        <w:rPr>
          <w:rFonts w:asciiTheme="minorHAnsi" w:hAnsiTheme="minorHAnsi" w:cstheme="minorHAnsi"/>
        </w:rPr>
        <w:t>del MATERIAL DE CURACIÓN DENTAL</w:t>
      </w:r>
      <w:r>
        <w:rPr>
          <w:rFonts w:asciiTheme="minorHAnsi" w:hAnsiTheme="minorHAnsi" w:cstheme="minorHAnsi"/>
        </w:rPr>
        <w:t xml:space="preserve"> establecido en el numeral 1.2.1, inciso c de las presentes bases</w:t>
      </w:r>
      <w:r w:rsidRPr="00D16279">
        <w:rPr>
          <w:rFonts w:asciiTheme="minorHAnsi" w:hAnsiTheme="minorHAnsi" w:cstheme="minorHAnsi"/>
        </w:rPr>
        <w:t xml:space="preserve">, además deberá de </w:t>
      </w:r>
      <w:r w:rsidRPr="00EC52EE">
        <w:rPr>
          <w:rFonts w:asciiTheme="minorHAnsi" w:hAnsiTheme="minorHAnsi" w:cstheme="minorHAnsi"/>
        </w:rPr>
        <w:t>comprobar anexando a su propuesta técnica</w:t>
      </w:r>
      <w:r w:rsidR="00112DBF" w:rsidRPr="00EC52EE">
        <w:rPr>
          <w:rFonts w:asciiTheme="minorHAnsi" w:hAnsiTheme="minorHAnsi" w:cstheme="minorHAnsi"/>
        </w:rPr>
        <w:t xml:space="preserve">, </w:t>
      </w:r>
      <w:r w:rsidRPr="00EC52EE">
        <w:rPr>
          <w:rFonts w:asciiTheme="minorHAnsi" w:hAnsiTheme="minorHAnsi" w:cstheme="minorHAnsi"/>
        </w:rPr>
        <w:t xml:space="preserve">Alta de Hacienda que cuenta con Almacén dentro del área metropolitana de la ciudad de Monterrey, Nuevo León,  para atender las peticiones de urgencia las 24 horas del día; asimismo presentará </w:t>
      </w:r>
      <w:r w:rsidR="00D817DA" w:rsidRPr="00EC52EE">
        <w:rPr>
          <w:rFonts w:asciiTheme="minorHAnsi" w:hAnsiTheme="minorHAnsi" w:cstheme="minorHAnsi"/>
        </w:rPr>
        <w:t>Aviso de Funcionamiento.</w:t>
      </w:r>
    </w:p>
    <w:p w:rsidR="00D30504" w:rsidRPr="00D30504" w:rsidRDefault="00D30504" w:rsidP="00D30504">
      <w:pPr>
        <w:pStyle w:val="Prrafodelista"/>
        <w:rPr>
          <w:rFonts w:asciiTheme="minorHAnsi" w:hAnsiTheme="minorHAnsi"/>
        </w:rPr>
      </w:pPr>
    </w:p>
    <w:p w:rsidR="00A91686" w:rsidRPr="000E7BC6" w:rsidRDefault="00A91686" w:rsidP="00AA0A4C">
      <w:pPr>
        <w:pStyle w:val="Prrafodelista"/>
        <w:numPr>
          <w:ilvl w:val="2"/>
          <w:numId w:val="23"/>
        </w:numPr>
        <w:ind w:left="1418" w:hanging="567"/>
        <w:jc w:val="both"/>
        <w:rPr>
          <w:rFonts w:asciiTheme="minorHAnsi" w:hAnsiTheme="minorHAnsi" w:cstheme="minorHAnsi"/>
        </w:rPr>
      </w:pPr>
      <w:r w:rsidRPr="00780E06">
        <w:rPr>
          <w:rFonts w:asciiTheme="minorHAnsi" w:hAnsiTheme="minorHAnsi"/>
        </w:rPr>
        <w:t xml:space="preserve">Los licitantes deberán cumplir con las normas de calidad (Normas Oficiales Mexicanas, Normas Mexicanas o las Normas de Referencia Aplicables), debiendo enunciarlas, cuyo cumplimiento sea aplicable para demostrar que los </w:t>
      </w:r>
      <w:r w:rsidR="00514C0A">
        <w:rPr>
          <w:rFonts w:asciiTheme="minorHAnsi" w:hAnsiTheme="minorHAnsi"/>
        </w:rPr>
        <w:t>MATERIAL DE CURACIÓN DENTAL</w:t>
      </w:r>
      <w:r w:rsidRPr="00780E06">
        <w:rPr>
          <w:rFonts w:asciiTheme="minorHAnsi" w:hAnsiTheme="minorHAnsi"/>
        </w:rPr>
        <w:t xml:space="preserve"> a los que hace referencia la presente convocatoria cumplen con los estándares de calidad o unidades de medida requeridas.</w:t>
      </w:r>
    </w:p>
    <w:p w:rsidR="000E7BC6" w:rsidRPr="000E7BC6" w:rsidRDefault="000E7BC6" w:rsidP="000E7BC6">
      <w:pPr>
        <w:pStyle w:val="Prrafodelista"/>
        <w:rPr>
          <w:rFonts w:asciiTheme="minorHAnsi" w:hAnsiTheme="minorHAnsi" w:cstheme="minorHAnsi"/>
        </w:rPr>
      </w:pPr>
    </w:p>
    <w:p w:rsidR="000E7BC6" w:rsidRPr="00780E06" w:rsidRDefault="000E7BC6" w:rsidP="00AA0A4C">
      <w:pPr>
        <w:pStyle w:val="Prrafodelista"/>
        <w:numPr>
          <w:ilvl w:val="2"/>
          <w:numId w:val="23"/>
        </w:numPr>
        <w:ind w:left="1418" w:hanging="567"/>
        <w:jc w:val="both"/>
        <w:rPr>
          <w:rFonts w:asciiTheme="minorHAnsi" w:hAnsiTheme="minorHAnsi" w:cstheme="minorHAnsi"/>
        </w:rPr>
      </w:pPr>
      <w:r w:rsidRPr="009C0F95">
        <w:rPr>
          <w:rFonts w:asciiTheme="minorHAnsi" w:hAnsiTheme="minorHAnsi" w:cs="Arial"/>
        </w:rPr>
        <w:t xml:space="preserve">El licitante ganador está obligado a proporcionar en tiempo y forma, la información que en su momento se le requiera por parte de la Contraloría y Transparencia Gubernamental del Estado y/o el órgano de control interno, </w:t>
      </w:r>
      <w:r w:rsidRPr="009C0F95">
        <w:rPr>
          <w:rFonts w:asciiTheme="minorHAnsi" w:hAnsiTheme="minorHAnsi" w:cs="Arial"/>
        </w:rPr>
        <w:lastRenderedPageBreak/>
        <w:t>a través de auditorías, visitas o inspecciones que se practiquen de conformidad con el artículo 78 de la Ley de Adquisiciones, Arrendamientos y Contratación de Servicios del Estado de Nuevo León y del 120 del Reglamento de la misma ley.</w:t>
      </w:r>
    </w:p>
    <w:p w:rsidR="000B3333" w:rsidRDefault="000B3333" w:rsidP="00A1692B">
      <w:pPr>
        <w:tabs>
          <w:tab w:val="left" w:pos="851"/>
        </w:tabs>
        <w:ind w:right="-1"/>
        <w:jc w:val="both"/>
        <w:rPr>
          <w:rFonts w:asciiTheme="minorHAnsi" w:hAnsiTheme="minorHAnsi"/>
          <w:b/>
        </w:rPr>
      </w:pPr>
    </w:p>
    <w:p w:rsidR="005A31C6" w:rsidRPr="0078059E" w:rsidRDefault="005A31C6" w:rsidP="00A1692B">
      <w:pPr>
        <w:tabs>
          <w:tab w:val="left" w:pos="851"/>
        </w:tabs>
        <w:ind w:right="-1"/>
        <w:jc w:val="both"/>
        <w:rPr>
          <w:rFonts w:asciiTheme="minorHAnsi" w:hAnsiTheme="minorHAnsi"/>
          <w:b/>
        </w:rPr>
      </w:pPr>
    </w:p>
    <w:p w:rsidR="00A1692B" w:rsidRPr="009A2B84" w:rsidRDefault="00A1692B" w:rsidP="009A2B84">
      <w:pPr>
        <w:pStyle w:val="Prrafodelista"/>
        <w:numPr>
          <w:ilvl w:val="1"/>
          <w:numId w:val="23"/>
        </w:numPr>
        <w:tabs>
          <w:tab w:val="left" w:pos="851"/>
        </w:tabs>
        <w:ind w:right="-1"/>
        <w:jc w:val="both"/>
        <w:rPr>
          <w:rFonts w:asciiTheme="minorHAnsi" w:hAnsiTheme="minorHAnsi"/>
          <w:b/>
          <w:u w:val="single"/>
        </w:rPr>
      </w:pPr>
      <w:r w:rsidRPr="009A2B84">
        <w:rPr>
          <w:rFonts w:asciiTheme="minorHAnsi" w:hAnsiTheme="minorHAnsi"/>
          <w:b/>
          <w:u w:val="single"/>
        </w:rPr>
        <w:t xml:space="preserve">Período y lugar de entrega </w:t>
      </w:r>
      <w:r w:rsidR="00E27A5B">
        <w:rPr>
          <w:rFonts w:asciiTheme="minorHAnsi" w:hAnsiTheme="minorHAnsi"/>
          <w:b/>
          <w:u w:val="single"/>
        </w:rPr>
        <w:t>del MATERIAL DE CURACIÓN DENTAL</w:t>
      </w:r>
      <w:r w:rsidRPr="009A2B84">
        <w:rPr>
          <w:rFonts w:asciiTheme="minorHAnsi" w:hAnsiTheme="minorHAnsi"/>
          <w:b/>
          <w:u w:val="single"/>
        </w:rPr>
        <w:t>.</w:t>
      </w:r>
    </w:p>
    <w:p w:rsidR="00A1692B" w:rsidRPr="00037DE1" w:rsidRDefault="00A1692B" w:rsidP="00A1692B">
      <w:pPr>
        <w:tabs>
          <w:tab w:val="left" w:pos="851"/>
        </w:tabs>
        <w:ind w:right="-1"/>
        <w:jc w:val="both"/>
        <w:rPr>
          <w:rFonts w:asciiTheme="minorHAnsi" w:hAnsiTheme="minorHAnsi"/>
          <w:b/>
        </w:rPr>
      </w:pPr>
    </w:p>
    <w:p w:rsidR="001A154A" w:rsidRDefault="00A1692B" w:rsidP="00A83A41">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16279">
        <w:rPr>
          <w:rFonts w:asciiTheme="minorHAnsi" w:hAnsiTheme="minorHAnsi"/>
          <w:b/>
        </w:rPr>
        <w:t xml:space="preserve">suministro </w:t>
      </w:r>
      <w:r w:rsidR="00E27A5B">
        <w:rPr>
          <w:rFonts w:asciiTheme="minorHAnsi" w:hAnsiTheme="minorHAnsi"/>
          <w:b/>
        </w:rPr>
        <w:t>del MATERIAL DE CURACIÓN DENTAL</w:t>
      </w:r>
      <w:r w:rsidR="001C147E" w:rsidRPr="00AB7D71">
        <w:rPr>
          <w:rFonts w:asciiTheme="minorHAnsi" w:hAnsiTheme="minorHAnsi"/>
          <w:b/>
        </w:rPr>
        <w:t>:</w:t>
      </w:r>
      <w:r w:rsidR="00A83A41" w:rsidRPr="00AB7D71">
        <w:rPr>
          <w:rFonts w:asciiTheme="minorHAnsi" w:hAnsiTheme="minorHAnsi"/>
          <w:b/>
        </w:rPr>
        <w:t xml:space="preserve"> </w:t>
      </w:r>
    </w:p>
    <w:p w:rsidR="001A154A" w:rsidRDefault="001A154A" w:rsidP="00A83A41">
      <w:pPr>
        <w:tabs>
          <w:tab w:val="left" w:pos="851"/>
        </w:tabs>
        <w:ind w:left="709" w:right="-1"/>
        <w:jc w:val="both"/>
        <w:rPr>
          <w:rFonts w:asciiTheme="minorHAnsi" w:hAnsiTheme="minorHAnsi"/>
          <w:b/>
        </w:rPr>
      </w:pPr>
    </w:p>
    <w:p w:rsidR="00D16279" w:rsidRPr="00780E06" w:rsidRDefault="00D16279" w:rsidP="00AA0A4C">
      <w:pPr>
        <w:pStyle w:val="Prrafodelista"/>
        <w:numPr>
          <w:ilvl w:val="0"/>
          <w:numId w:val="24"/>
        </w:numPr>
        <w:ind w:left="1276" w:right="49" w:hanging="283"/>
        <w:jc w:val="both"/>
        <w:rPr>
          <w:rFonts w:asciiTheme="minorHAnsi" w:hAnsiTheme="minorHAnsi" w:cstheme="minorHAnsi"/>
        </w:rPr>
      </w:pPr>
      <w:r w:rsidRPr="00780E06">
        <w:rPr>
          <w:rFonts w:asciiTheme="minorHAnsi" w:hAnsiTheme="minorHAnsi" w:cstheme="minorHAnsi"/>
        </w:rPr>
        <w:t xml:space="preserve">Los </w:t>
      </w:r>
      <w:r w:rsidR="00514C0A">
        <w:rPr>
          <w:rFonts w:asciiTheme="minorHAnsi" w:hAnsiTheme="minorHAnsi" w:cstheme="minorHAnsi"/>
        </w:rPr>
        <w:t>MATERIAL DE CURACIÓN DENTAL</w:t>
      </w:r>
      <w:r w:rsidR="00D817DA">
        <w:rPr>
          <w:rFonts w:asciiTheme="minorHAnsi" w:hAnsiTheme="minorHAnsi" w:cstheme="minorHAnsi"/>
        </w:rPr>
        <w:t xml:space="preserve"> se entregarán dentro de los 10</w:t>
      </w:r>
      <w:r w:rsidRPr="00780E06">
        <w:rPr>
          <w:rFonts w:asciiTheme="minorHAnsi" w:hAnsiTheme="minorHAnsi" w:cstheme="minorHAnsi"/>
        </w:rPr>
        <w:t xml:space="preserve"> días naturales posteriores a la recepción de la Orden de Envío por parte del proveedor que resulte con adjudicación y se hará en </w:t>
      </w:r>
      <w:r w:rsidR="007D5016">
        <w:rPr>
          <w:rFonts w:asciiTheme="minorHAnsi" w:hAnsiTheme="minorHAnsi" w:cstheme="minorHAnsi"/>
        </w:rPr>
        <w:t>las unidades aplicativas</w:t>
      </w:r>
      <w:r w:rsidRPr="00780E06">
        <w:rPr>
          <w:rFonts w:asciiTheme="minorHAnsi" w:hAnsiTheme="minorHAnsi" w:cstheme="minorHAnsi"/>
        </w:rPr>
        <w:t xml:space="preserve"> de la Convocante</w:t>
      </w:r>
      <w:r w:rsidR="004076E4">
        <w:rPr>
          <w:rFonts w:asciiTheme="minorHAnsi" w:hAnsiTheme="minorHAnsi" w:cstheme="minorHAnsi"/>
        </w:rPr>
        <w:t>,</w:t>
      </w:r>
      <w:r w:rsidRPr="00780E06">
        <w:rPr>
          <w:rFonts w:asciiTheme="minorHAnsi" w:hAnsiTheme="minorHAnsi" w:cstheme="minorHAnsi"/>
        </w:rPr>
        <w:t xml:space="preserve"> y conforme al </w:t>
      </w:r>
      <w:r w:rsidRPr="00D16279">
        <w:rPr>
          <w:rFonts w:asciiTheme="minorHAnsi" w:hAnsiTheme="minorHAnsi" w:cstheme="minorHAnsi"/>
          <w:i/>
          <w:u w:val="single"/>
        </w:rPr>
        <w:t>contrato abierto</w:t>
      </w:r>
      <w:r w:rsidRPr="00780E06">
        <w:rPr>
          <w:rFonts w:asciiTheme="minorHAnsi" w:hAnsiTheme="minorHAnsi" w:cstheme="minorHAnsi"/>
        </w:rPr>
        <w:t xml:space="preserve"> que se celebre (No se recibirá </w:t>
      </w:r>
      <w:r w:rsidR="00514C0A">
        <w:rPr>
          <w:rFonts w:asciiTheme="minorHAnsi" w:hAnsiTheme="minorHAnsi" w:cstheme="minorHAnsi"/>
        </w:rPr>
        <w:t>MATERIAL DE CURACIÓN DENTAL</w:t>
      </w:r>
      <w:r w:rsidRPr="00780E06">
        <w:rPr>
          <w:rFonts w:asciiTheme="minorHAnsi" w:hAnsiTheme="minorHAnsi" w:cstheme="minorHAnsi"/>
        </w:rPr>
        <w:t xml:space="preserve"> los días sábado, domingo y días de descanso obligatorio, a excepción de que sea solicitado por la Unidad).</w:t>
      </w:r>
    </w:p>
    <w:p w:rsidR="00D16279" w:rsidRPr="00780E06" w:rsidRDefault="00D16279" w:rsidP="00D16279">
      <w:pPr>
        <w:ind w:left="1276" w:right="49" w:hanging="283"/>
        <w:jc w:val="both"/>
        <w:rPr>
          <w:rFonts w:asciiTheme="minorHAnsi" w:hAnsiTheme="minorHAnsi" w:cstheme="minorHAnsi"/>
        </w:rPr>
      </w:pPr>
    </w:p>
    <w:p w:rsidR="00D16279" w:rsidRPr="00B14597" w:rsidRDefault="00D16279" w:rsidP="00AA0A4C">
      <w:pPr>
        <w:pStyle w:val="Prrafodelista"/>
        <w:numPr>
          <w:ilvl w:val="0"/>
          <w:numId w:val="24"/>
        </w:numPr>
        <w:ind w:left="1276" w:right="49" w:hanging="283"/>
        <w:jc w:val="both"/>
        <w:rPr>
          <w:rFonts w:asciiTheme="minorHAnsi" w:hAnsiTheme="minorHAnsi" w:cstheme="minorHAnsi"/>
        </w:rPr>
      </w:pPr>
      <w:r w:rsidRPr="0066516D">
        <w:rPr>
          <w:rFonts w:asciiTheme="minorHAnsi" w:hAnsiTheme="minorHAnsi" w:cstheme="minorHAnsi"/>
        </w:rPr>
        <w:t xml:space="preserve">El período de suministro de </w:t>
      </w:r>
      <w:r w:rsidR="00514C0A">
        <w:rPr>
          <w:rFonts w:asciiTheme="minorHAnsi" w:hAnsiTheme="minorHAnsi" w:cstheme="minorHAnsi"/>
        </w:rPr>
        <w:t>MATERIAL DE CURACIÓN DENTAL</w:t>
      </w:r>
      <w:r w:rsidRPr="0066516D">
        <w:rPr>
          <w:rFonts w:asciiTheme="minorHAnsi" w:hAnsiTheme="minorHAnsi" w:cstheme="minorHAnsi"/>
        </w:rPr>
        <w:t xml:space="preserve"> será </w:t>
      </w:r>
      <w:r w:rsidRPr="00B14597">
        <w:rPr>
          <w:rFonts w:asciiTheme="minorHAnsi" w:hAnsiTheme="minorHAnsi" w:cstheme="minorHAnsi"/>
        </w:rPr>
        <w:t xml:space="preserve">del </w:t>
      </w:r>
      <w:r w:rsidR="00D817DA" w:rsidRPr="00B14597">
        <w:rPr>
          <w:rFonts w:asciiTheme="minorHAnsi" w:hAnsiTheme="minorHAnsi" w:cstheme="minorHAnsi"/>
        </w:rPr>
        <w:t>2</w:t>
      </w:r>
      <w:r w:rsidR="00514C0A">
        <w:rPr>
          <w:rFonts w:asciiTheme="minorHAnsi" w:hAnsiTheme="minorHAnsi" w:cstheme="minorHAnsi"/>
        </w:rPr>
        <w:t>3</w:t>
      </w:r>
      <w:r w:rsidRPr="00B14597">
        <w:rPr>
          <w:rFonts w:asciiTheme="minorHAnsi" w:hAnsiTheme="minorHAnsi" w:cstheme="minorHAnsi"/>
        </w:rPr>
        <w:t xml:space="preserve"> de </w:t>
      </w:r>
      <w:r w:rsidR="00514C0A">
        <w:rPr>
          <w:rFonts w:asciiTheme="minorHAnsi" w:hAnsiTheme="minorHAnsi" w:cstheme="minorHAnsi"/>
        </w:rPr>
        <w:t>junio</w:t>
      </w:r>
      <w:r w:rsidR="00D924BF" w:rsidRPr="00B14597">
        <w:rPr>
          <w:rFonts w:asciiTheme="minorHAnsi" w:hAnsiTheme="minorHAnsi" w:cstheme="minorHAnsi"/>
        </w:rPr>
        <w:t xml:space="preserve"> </w:t>
      </w:r>
      <w:r w:rsidR="00C232AC" w:rsidRPr="00B14597">
        <w:rPr>
          <w:rFonts w:asciiTheme="minorHAnsi" w:hAnsiTheme="minorHAnsi" w:cstheme="minorHAnsi"/>
        </w:rPr>
        <w:t>del 2021</w:t>
      </w:r>
      <w:r w:rsidR="00FB46CE" w:rsidRPr="00B14597">
        <w:rPr>
          <w:rFonts w:asciiTheme="minorHAnsi" w:hAnsiTheme="minorHAnsi" w:cstheme="minorHAnsi"/>
        </w:rPr>
        <w:t xml:space="preserve"> al 31 de Diciembre de</w:t>
      </w:r>
      <w:r w:rsidR="00C232AC" w:rsidRPr="00B14597">
        <w:rPr>
          <w:rFonts w:asciiTheme="minorHAnsi" w:hAnsiTheme="minorHAnsi" w:cstheme="minorHAnsi"/>
        </w:rPr>
        <w:t>l 2021</w:t>
      </w:r>
      <w:r w:rsidRPr="00B14597">
        <w:rPr>
          <w:rFonts w:asciiTheme="minorHAnsi" w:hAnsiTheme="minorHAnsi" w:cstheme="minorHAnsi"/>
        </w:rPr>
        <w:t>.</w:t>
      </w:r>
    </w:p>
    <w:p w:rsidR="00D16279" w:rsidRPr="00780E06" w:rsidRDefault="00D16279" w:rsidP="00D16279">
      <w:pPr>
        <w:ind w:left="1276" w:right="49" w:hanging="283"/>
        <w:jc w:val="both"/>
        <w:rPr>
          <w:rFonts w:asciiTheme="minorHAnsi" w:hAnsiTheme="minorHAnsi" w:cstheme="minorHAnsi"/>
        </w:rPr>
      </w:pPr>
    </w:p>
    <w:p w:rsidR="00C232AC" w:rsidRDefault="00514C0A" w:rsidP="00AA0A4C">
      <w:pPr>
        <w:pStyle w:val="Prrafodelista"/>
        <w:numPr>
          <w:ilvl w:val="0"/>
          <w:numId w:val="24"/>
        </w:numPr>
        <w:tabs>
          <w:tab w:val="right" w:pos="1276"/>
        </w:tabs>
        <w:ind w:left="1276" w:hanging="283"/>
        <w:jc w:val="both"/>
        <w:rPr>
          <w:rFonts w:asciiTheme="minorHAnsi" w:hAnsiTheme="minorHAnsi" w:cstheme="minorHAnsi"/>
        </w:rPr>
      </w:pPr>
      <w:r>
        <w:rPr>
          <w:rFonts w:asciiTheme="minorHAnsi" w:hAnsiTheme="minorHAnsi" w:cstheme="minorHAnsi"/>
        </w:rPr>
        <w:t>El horario de entrega del</w:t>
      </w:r>
      <w:r w:rsidR="00D16279">
        <w:rPr>
          <w:rFonts w:asciiTheme="minorHAnsi" w:hAnsiTheme="minorHAnsi" w:cstheme="minorHAnsi"/>
        </w:rPr>
        <w:t xml:space="preserve"> </w:t>
      </w:r>
      <w:r>
        <w:rPr>
          <w:rFonts w:asciiTheme="minorHAnsi" w:hAnsiTheme="minorHAnsi" w:cstheme="minorHAnsi"/>
        </w:rPr>
        <w:t>MATERIAL DE CURACIÓN DENTAL</w:t>
      </w:r>
      <w:r w:rsidR="00C232AC">
        <w:rPr>
          <w:rFonts w:asciiTheme="minorHAnsi" w:hAnsiTheme="minorHAnsi" w:cstheme="minorHAnsi"/>
        </w:rPr>
        <w:t>,</w:t>
      </w:r>
      <w:r w:rsidR="00D16279">
        <w:rPr>
          <w:rFonts w:asciiTheme="minorHAnsi" w:hAnsiTheme="minorHAnsi" w:cstheme="minorHAnsi"/>
        </w:rPr>
        <w:t xml:space="preserve"> </w:t>
      </w:r>
      <w:r w:rsidR="00D16279" w:rsidRPr="00780E06">
        <w:rPr>
          <w:rFonts w:asciiTheme="minorHAnsi" w:hAnsiTheme="minorHAnsi" w:cstheme="minorHAnsi"/>
        </w:rPr>
        <w:t>será de lunes a viernes de 9:00 a 14:00 horas. Sin embargo cuando se requieran solicitudes de urgencia éstas deberán de cubrirse las 24:00 horas del día los 365 días del año.</w:t>
      </w:r>
    </w:p>
    <w:p w:rsidR="00D16279" w:rsidRPr="00C232AC" w:rsidRDefault="00D16279" w:rsidP="00C232AC">
      <w:pPr>
        <w:tabs>
          <w:tab w:val="right" w:pos="1276"/>
        </w:tabs>
        <w:jc w:val="both"/>
        <w:rPr>
          <w:rFonts w:asciiTheme="minorHAnsi" w:hAnsiTheme="minorHAnsi" w:cstheme="minorHAnsi"/>
        </w:rPr>
      </w:pPr>
      <w:r w:rsidRPr="00C232AC">
        <w:rPr>
          <w:rFonts w:asciiTheme="minorHAnsi" w:hAnsiTheme="minorHAnsi" w:cstheme="minorHAnsi"/>
        </w:rPr>
        <w:t xml:space="preserve">    </w:t>
      </w:r>
    </w:p>
    <w:p w:rsidR="001C147E" w:rsidRDefault="00A1692B" w:rsidP="00A83A41">
      <w:pPr>
        <w:ind w:left="709" w:right="-1"/>
        <w:jc w:val="both"/>
        <w:rPr>
          <w:rFonts w:asciiTheme="minorHAnsi" w:hAnsiTheme="minorHAnsi"/>
        </w:rPr>
      </w:pPr>
      <w:r w:rsidRPr="00A16B2E">
        <w:rPr>
          <w:rFonts w:asciiTheme="minorHAnsi" w:hAnsiTheme="minorHAnsi"/>
          <w:b/>
        </w:rPr>
        <w:t>1.2.2</w:t>
      </w:r>
      <w:r w:rsidR="00D16279">
        <w:rPr>
          <w:rFonts w:asciiTheme="minorHAnsi" w:hAnsiTheme="minorHAnsi"/>
          <w:b/>
        </w:rPr>
        <w:t xml:space="preserve">. </w:t>
      </w:r>
      <w:r w:rsidRPr="00A16B2E">
        <w:rPr>
          <w:rFonts w:asciiTheme="minorHAnsi" w:hAnsiTheme="minorHAnsi"/>
          <w:b/>
        </w:rPr>
        <w:t xml:space="preserve">Lugar de entrega </w:t>
      </w:r>
      <w:r w:rsidR="00E27A5B">
        <w:rPr>
          <w:rFonts w:asciiTheme="minorHAnsi" w:hAnsiTheme="minorHAnsi"/>
          <w:b/>
        </w:rPr>
        <w:t>del MATERIAL DE CURACIÓN DENTAL</w:t>
      </w:r>
      <w:r w:rsidRPr="00A16B2E">
        <w:rPr>
          <w:rFonts w:asciiTheme="minorHAnsi" w:hAnsiTheme="minorHAnsi"/>
          <w:b/>
        </w:rPr>
        <w:t>:</w:t>
      </w:r>
      <w:r w:rsidR="00A83A41">
        <w:rPr>
          <w:rFonts w:asciiTheme="minorHAnsi" w:hAnsiTheme="minorHAnsi"/>
          <w:b/>
        </w:rPr>
        <w:t xml:space="preserve"> </w:t>
      </w:r>
      <w:r w:rsidR="00D16279">
        <w:rPr>
          <w:rFonts w:asciiTheme="minorHAnsi" w:hAnsiTheme="minorHAnsi"/>
        </w:rPr>
        <w:t>El lugar de entre</w:t>
      </w:r>
      <w:r w:rsidR="00AD5A14">
        <w:rPr>
          <w:rFonts w:asciiTheme="minorHAnsi" w:hAnsiTheme="minorHAnsi"/>
        </w:rPr>
        <w:t>ga</w:t>
      </w:r>
      <w:r w:rsidR="00C232AC">
        <w:rPr>
          <w:rFonts w:asciiTheme="minorHAnsi" w:hAnsiTheme="minorHAnsi"/>
        </w:rPr>
        <w:t xml:space="preserve"> </w:t>
      </w:r>
      <w:r w:rsidR="00E27A5B">
        <w:rPr>
          <w:rFonts w:asciiTheme="minorHAnsi" w:hAnsiTheme="minorHAnsi"/>
        </w:rPr>
        <w:t>del MATERIAL DE CURACIÓN DENTAL</w:t>
      </w:r>
      <w:r w:rsidR="00C232AC">
        <w:rPr>
          <w:rFonts w:asciiTheme="minorHAnsi" w:hAnsiTheme="minorHAnsi"/>
        </w:rPr>
        <w:t xml:space="preserve"> será en el Almacén</w:t>
      </w:r>
      <w:r w:rsidR="00AD5A14">
        <w:rPr>
          <w:rFonts w:asciiTheme="minorHAnsi" w:hAnsiTheme="minorHAnsi"/>
        </w:rPr>
        <w:t xml:space="preserve"> de </w:t>
      </w:r>
      <w:r w:rsidR="007D5016">
        <w:rPr>
          <w:rFonts w:asciiTheme="minorHAnsi" w:hAnsiTheme="minorHAnsi"/>
        </w:rPr>
        <w:t>las unidades aplicativas</w:t>
      </w:r>
      <w:r w:rsidR="00C232AC">
        <w:rPr>
          <w:rFonts w:asciiTheme="minorHAnsi" w:hAnsiTheme="minorHAnsi"/>
        </w:rPr>
        <w:t>, la</w:t>
      </w:r>
      <w:r w:rsidR="007D5016">
        <w:rPr>
          <w:rFonts w:asciiTheme="minorHAnsi" w:hAnsiTheme="minorHAnsi"/>
        </w:rPr>
        <w:t>s</w:t>
      </w:r>
      <w:r w:rsidR="00C232AC">
        <w:rPr>
          <w:rFonts w:asciiTheme="minorHAnsi" w:hAnsiTheme="minorHAnsi"/>
        </w:rPr>
        <w:t xml:space="preserve"> cual</w:t>
      </w:r>
      <w:r w:rsidR="007D5016">
        <w:rPr>
          <w:rFonts w:asciiTheme="minorHAnsi" w:hAnsiTheme="minorHAnsi"/>
        </w:rPr>
        <w:t>es</w:t>
      </w:r>
      <w:r w:rsidR="00C232AC">
        <w:rPr>
          <w:rFonts w:asciiTheme="minorHAnsi" w:hAnsiTheme="minorHAnsi"/>
        </w:rPr>
        <w:t xml:space="preserve"> se encuentra</w:t>
      </w:r>
      <w:r w:rsidR="007D5016">
        <w:rPr>
          <w:rFonts w:asciiTheme="minorHAnsi" w:hAnsiTheme="minorHAnsi"/>
        </w:rPr>
        <w:t>n</w:t>
      </w:r>
      <w:r w:rsidR="00AD5A14">
        <w:rPr>
          <w:rFonts w:asciiTheme="minorHAnsi" w:hAnsiTheme="minorHAnsi"/>
        </w:rPr>
        <w:t xml:space="preserve"> en </w:t>
      </w:r>
      <w:r w:rsidR="00C232AC">
        <w:rPr>
          <w:rFonts w:asciiTheme="minorHAnsi" w:hAnsiTheme="minorHAnsi"/>
        </w:rPr>
        <w:t>l</w:t>
      </w:r>
      <w:r w:rsidR="007D5016">
        <w:rPr>
          <w:rFonts w:asciiTheme="minorHAnsi" w:hAnsiTheme="minorHAnsi"/>
        </w:rPr>
        <w:t>os</w:t>
      </w:r>
      <w:r w:rsidR="00C232AC">
        <w:rPr>
          <w:rFonts w:asciiTheme="minorHAnsi" w:hAnsiTheme="minorHAnsi"/>
        </w:rPr>
        <w:t xml:space="preserve"> siguiente</w:t>
      </w:r>
      <w:r w:rsidR="007D5016">
        <w:rPr>
          <w:rFonts w:asciiTheme="minorHAnsi" w:hAnsiTheme="minorHAnsi"/>
        </w:rPr>
        <w:t>s</w:t>
      </w:r>
      <w:r w:rsidR="00C232AC">
        <w:rPr>
          <w:rFonts w:asciiTheme="minorHAnsi" w:hAnsiTheme="minorHAnsi"/>
        </w:rPr>
        <w:t xml:space="preserve"> domicilio</w:t>
      </w:r>
      <w:r w:rsidR="007D5016">
        <w:rPr>
          <w:rFonts w:asciiTheme="minorHAnsi" w:hAnsiTheme="minorHAnsi"/>
        </w:rPr>
        <w:t>s</w:t>
      </w:r>
      <w:r w:rsidR="00AD5A14">
        <w:rPr>
          <w:rFonts w:asciiTheme="minorHAnsi" w:hAnsiTheme="minorHAnsi"/>
        </w:rPr>
        <w:t>:</w:t>
      </w:r>
    </w:p>
    <w:p w:rsidR="005A31C6" w:rsidRDefault="005A31C6" w:rsidP="00A83A41">
      <w:pPr>
        <w:ind w:left="709" w:right="-1"/>
        <w:jc w:val="both"/>
        <w:rPr>
          <w:rFonts w:asciiTheme="minorHAnsi" w:hAnsiTheme="minorHAnsi"/>
        </w:rPr>
      </w:pP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7D5016" w:rsidRPr="00780E06" w:rsidTr="007D5016">
        <w:trPr>
          <w:trHeight w:val="166"/>
        </w:trPr>
        <w:tc>
          <w:tcPr>
            <w:tcW w:w="3543" w:type="dxa"/>
            <w:shd w:val="clear" w:color="auto" w:fill="7030A0"/>
            <w:vAlign w:val="center"/>
          </w:tcPr>
          <w:p w:rsidR="007D5016" w:rsidRPr="00780E06" w:rsidRDefault="007D5016" w:rsidP="00D81C0F">
            <w:pPr>
              <w:ind w:left="284"/>
              <w:jc w:val="center"/>
              <w:rPr>
                <w:rFonts w:asciiTheme="minorHAnsi" w:hAnsiTheme="minorHAnsi" w:cstheme="minorHAnsi"/>
                <w:b/>
                <w:bCs/>
              </w:rPr>
            </w:pPr>
            <w:r w:rsidRPr="00780E06">
              <w:rPr>
                <w:rFonts w:asciiTheme="minorHAnsi" w:hAnsiTheme="minorHAnsi" w:cstheme="minorHAnsi"/>
                <w:b/>
                <w:bCs/>
              </w:rPr>
              <w:t>Unidad</w:t>
            </w:r>
          </w:p>
        </w:tc>
        <w:tc>
          <w:tcPr>
            <w:tcW w:w="6096" w:type="dxa"/>
            <w:shd w:val="clear" w:color="auto" w:fill="7030A0"/>
            <w:vAlign w:val="center"/>
          </w:tcPr>
          <w:p w:rsidR="007D5016" w:rsidRPr="00780E06" w:rsidRDefault="007D5016" w:rsidP="00D81C0F">
            <w:pPr>
              <w:ind w:left="284"/>
              <w:jc w:val="center"/>
              <w:rPr>
                <w:rFonts w:asciiTheme="minorHAnsi" w:hAnsiTheme="minorHAnsi" w:cstheme="minorHAnsi"/>
                <w:b/>
                <w:bCs/>
              </w:rPr>
            </w:pPr>
            <w:r w:rsidRPr="00780E06">
              <w:rPr>
                <w:rFonts w:asciiTheme="minorHAnsi" w:hAnsiTheme="minorHAnsi" w:cstheme="minorHAnsi"/>
                <w:b/>
                <w:bCs/>
              </w:rPr>
              <w:t>Dirección</w:t>
            </w:r>
          </w:p>
        </w:tc>
      </w:tr>
      <w:tr w:rsidR="007D5016" w:rsidRPr="00780E06" w:rsidTr="00D81C0F">
        <w:tc>
          <w:tcPr>
            <w:tcW w:w="3543" w:type="dxa"/>
            <w:tcBorders>
              <w:top w:val="single" w:sz="4" w:space="0" w:color="auto"/>
              <w:left w:val="single" w:sz="4" w:space="0" w:color="auto"/>
              <w:bottom w:val="single" w:sz="4" w:space="0" w:color="auto"/>
              <w:right w:val="single" w:sz="4" w:space="0" w:color="auto"/>
            </w:tcBorders>
            <w:vAlign w:val="center"/>
          </w:tcPr>
          <w:p w:rsidR="007D5016" w:rsidRPr="000348C5" w:rsidRDefault="007D5016" w:rsidP="00D81C0F">
            <w:pPr>
              <w:jc w:val="both"/>
              <w:rPr>
                <w:rFonts w:ascii="Century Gothic" w:hAnsi="Century Gothic" w:cstheme="minorHAnsi"/>
                <w:sz w:val="14"/>
                <w:szCs w:val="14"/>
              </w:rPr>
            </w:pPr>
            <w:r w:rsidRPr="000348C5">
              <w:rPr>
                <w:rFonts w:ascii="Century Gothic" w:hAnsi="Century Gothic" w:cstheme="minorHAnsi"/>
                <w:sz w:val="14"/>
                <w:szCs w:val="14"/>
              </w:rPr>
              <w:t>Jurisdicción Sanitaria No. 1</w:t>
            </w:r>
          </w:p>
        </w:tc>
        <w:tc>
          <w:tcPr>
            <w:tcW w:w="6096" w:type="dxa"/>
            <w:tcBorders>
              <w:top w:val="single" w:sz="4" w:space="0" w:color="auto"/>
              <w:left w:val="single" w:sz="4" w:space="0" w:color="auto"/>
              <w:bottom w:val="single" w:sz="4" w:space="0" w:color="auto"/>
              <w:right w:val="single" w:sz="4" w:space="0" w:color="auto"/>
            </w:tcBorders>
            <w:vAlign w:val="center"/>
          </w:tcPr>
          <w:p w:rsidR="007D5016" w:rsidRPr="00AD5A14" w:rsidRDefault="007D5016" w:rsidP="00D81C0F">
            <w:pPr>
              <w:jc w:val="both"/>
              <w:rPr>
                <w:rFonts w:ascii="Century Gothic" w:hAnsi="Century Gothic" w:cstheme="minorHAnsi"/>
                <w:sz w:val="14"/>
                <w:szCs w:val="14"/>
              </w:rPr>
            </w:pPr>
            <w:r w:rsidRPr="00AD5A14">
              <w:rPr>
                <w:rFonts w:ascii="Century Gothic" w:hAnsi="Century Gothic" w:cstheme="minorHAnsi"/>
                <w:sz w:val="14"/>
                <w:szCs w:val="14"/>
              </w:rPr>
              <w:t>Calle Almazán, cruz con Rodrigo Gómez, Colonia Tierra y Libertad, Monterrey, N. L.</w:t>
            </w:r>
          </w:p>
        </w:tc>
      </w:tr>
      <w:tr w:rsidR="007D5016" w:rsidRPr="00780E06" w:rsidTr="00D81C0F">
        <w:tc>
          <w:tcPr>
            <w:tcW w:w="3543" w:type="dxa"/>
            <w:tcBorders>
              <w:top w:val="single" w:sz="4" w:space="0" w:color="auto"/>
              <w:left w:val="single" w:sz="4" w:space="0" w:color="auto"/>
              <w:bottom w:val="single" w:sz="4" w:space="0" w:color="auto"/>
              <w:right w:val="single" w:sz="4" w:space="0" w:color="auto"/>
            </w:tcBorders>
            <w:vAlign w:val="center"/>
          </w:tcPr>
          <w:p w:rsidR="007D5016" w:rsidRPr="000348C5" w:rsidRDefault="007D5016" w:rsidP="00D81C0F">
            <w:pPr>
              <w:rPr>
                <w:rFonts w:ascii="Century Gothic" w:hAnsi="Century Gothic" w:cstheme="minorHAnsi"/>
                <w:sz w:val="14"/>
                <w:szCs w:val="14"/>
              </w:rPr>
            </w:pPr>
            <w:r w:rsidRPr="000348C5">
              <w:rPr>
                <w:rFonts w:ascii="Century Gothic" w:hAnsi="Century Gothic" w:cstheme="minorHAnsi"/>
                <w:sz w:val="14"/>
                <w:szCs w:val="14"/>
              </w:rPr>
              <w:t>Jurisdicción Sanitaria No. 2</w:t>
            </w:r>
          </w:p>
        </w:tc>
        <w:tc>
          <w:tcPr>
            <w:tcW w:w="6096" w:type="dxa"/>
            <w:tcBorders>
              <w:top w:val="single" w:sz="4" w:space="0" w:color="auto"/>
              <w:left w:val="single" w:sz="4" w:space="0" w:color="auto"/>
              <w:bottom w:val="single" w:sz="4" w:space="0" w:color="auto"/>
              <w:right w:val="single" w:sz="4" w:space="0" w:color="auto"/>
            </w:tcBorders>
            <w:vAlign w:val="center"/>
          </w:tcPr>
          <w:p w:rsidR="007D5016" w:rsidRPr="00AD5A14" w:rsidRDefault="007D5016" w:rsidP="00D81C0F">
            <w:pPr>
              <w:jc w:val="both"/>
              <w:rPr>
                <w:rFonts w:ascii="Century Gothic" w:hAnsi="Century Gothic" w:cstheme="minorHAnsi"/>
                <w:sz w:val="14"/>
                <w:szCs w:val="14"/>
              </w:rPr>
            </w:pPr>
            <w:r w:rsidRPr="00AD5A14">
              <w:rPr>
                <w:rFonts w:ascii="Century Gothic" w:hAnsi="Century Gothic" w:cstheme="minorHAnsi"/>
                <w:sz w:val="14"/>
                <w:szCs w:val="14"/>
              </w:rPr>
              <w:t>Félix U. Gómez Y Rafael Nájera, No. 1700 Col. Terminal, Monterrey, N. L. C.P. 64580.</w:t>
            </w:r>
          </w:p>
        </w:tc>
      </w:tr>
      <w:tr w:rsidR="007D5016" w:rsidRPr="00780E06" w:rsidTr="00D81C0F">
        <w:tc>
          <w:tcPr>
            <w:tcW w:w="3543" w:type="dxa"/>
            <w:tcBorders>
              <w:top w:val="single" w:sz="4" w:space="0" w:color="auto"/>
              <w:left w:val="single" w:sz="4" w:space="0" w:color="auto"/>
              <w:bottom w:val="single" w:sz="4" w:space="0" w:color="auto"/>
              <w:right w:val="single" w:sz="4" w:space="0" w:color="auto"/>
            </w:tcBorders>
            <w:vAlign w:val="center"/>
          </w:tcPr>
          <w:p w:rsidR="007D5016" w:rsidRPr="000348C5" w:rsidRDefault="007D5016" w:rsidP="00D81C0F">
            <w:pPr>
              <w:rPr>
                <w:rFonts w:ascii="Century Gothic" w:hAnsi="Century Gothic" w:cstheme="minorHAnsi"/>
                <w:sz w:val="14"/>
                <w:szCs w:val="14"/>
              </w:rPr>
            </w:pPr>
            <w:r w:rsidRPr="000348C5">
              <w:rPr>
                <w:rFonts w:ascii="Century Gothic" w:hAnsi="Century Gothic" w:cstheme="minorHAnsi"/>
                <w:sz w:val="14"/>
                <w:szCs w:val="14"/>
              </w:rPr>
              <w:t>Jurisdicción Sanitaria No. 3</w:t>
            </w:r>
          </w:p>
        </w:tc>
        <w:tc>
          <w:tcPr>
            <w:tcW w:w="6096" w:type="dxa"/>
            <w:tcBorders>
              <w:top w:val="single" w:sz="4" w:space="0" w:color="auto"/>
              <w:left w:val="single" w:sz="4" w:space="0" w:color="auto"/>
              <w:bottom w:val="single" w:sz="4" w:space="0" w:color="auto"/>
              <w:right w:val="single" w:sz="4" w:space="0" w:color="auto"/>
            </w:tcBorders>
            <w:vAlign w:val="center"/>
          </w:tcPr>
          <w:p w:rsidR="007D5016" w:rsidRPr="00AD5A14" w:rsidRDefault="007D5016" w:rsidP="00D81C0F">
            <w:pPr>
              <w:jc w:val="both"/>
              <w:rPr>
                <w:rFonts w:ascii="Century Gothic" w:hAnsi="Century Gothic" w:cstheme="minorHAnsi"/>
                <w:sz w:val="14"/>
                <w:szCs w:val="14"/>
              </w:rPr>
            </w:pPr>
            <w:r w:rsidRPr="00AD5A14">
              <w:rPr>
                <w:rFonts w:ascii="Century Gothic" w:hAnsi="Century Gothic" w:cstheme="minorHAnsi"/>
                <w:sz w:val="14"/>
                <w:szCs w:val="14"/>
              </w:rPr>
              <w:t>Elvira Rentaría No. 900, Colonia Arturo B. de la Garza, Monterrey, N.L..</w:t>
            </w:r>
          </w:p>
        </w:tc>
      </w:tr>
      <w:tr w:rsidR="007D5016" w:rsidRPr="00780E06" w:rsidTr="00D81C0F">
        <w:tc>
          <w:tcPr>
            <w:tcW w:w="3543" w:type="dxa"/>
            <w:tcBorders>
              <w:top w:val="single" w:sz="4" w:space="0" w:color="auto"/>
              <w:left w:val="single" w:sz="4" w:space="0" w:color="auto"/>
              <w:bottom w:val="single" w:sz="4" w:space="0" w:color="auto"/>
              <w:right w:val="single" w:sz="4" w:space="0" w:color="auto"/>
            </w:tcBorders>
            <w:vAlign w:val="center"/>
          </w:tcPr>
          <w:p w:rsidR="007D5016" w:rsidRPr="000348C5" w:rsidRDefault="007D5016" w:rsidP="00D81C0F">
            <w:pPr>
              <w:jc w:val="both"/>
              <w:rPr>
                <w:rFonts w:ascii="Century Gothic" w:hAnsi="Century Gothic" w:cstheme="minorHAnsi"/>
                <w:sz w:val="14"/>
                <w:szCs w:val="14"/>
              </w:rPr>
            </w:pPr>
            <w:r w:rsidRPr="000348C5">
              <w:rPr>
                <w:rFonts w:ascii="Century Gothic" w:hAnsi="Century Gothic" w:cstheme="minorHAnsi"/>
                <w:sz w:val="14"/>
                <w:szCs w:val="14"/>
              </w:rPr>
              <w:t>Jurisdicción Sanitaria No. 4</w:t>
            </w:r>
          </w:p>
        </w:tc>
        <w:tc>
          <w:tcPr>
            <w:tcW w:w="6096" w:type="dxa"/>
            <w:tcBorders>
              <w:top w:val="single" w:sz="4" w:space="0" w:color="auto"/>
              <w:left w:val="single" w:sz="4" w:space="0" w:color="auto"/>
              <w:bottom w:val="single" w:sz="4" w:space="0" w:color="auto"/>
              <w:right w:val="single" w:sz="4" w:space="0" w:color="auto"/>
            </w:tcBorders>
            <w:vAlign w:val="center"/>
          </w:tcPr>
          <w:p w:rsidR="007D5016" w:rsidRPr="00AD5A14" w:rsidRDefault="007D5016" w:rsidP="00D81C0F">
            <w:pPr>
              <w:jc w:val="both"/>
              <w:rPr>
                <w:rFonts w:ascii="Century Gothic" w:hAnsi="Century Gothic" w:cstheme="minorHAnsi"/>
                <w:sz w:val="14"/>
                <w:szCs w:val="14"/>
              </w:rPr>
            </w:pPr>
            <w:r w:rsidRPr="00AD5A14">
              <w:rPr>
                <w:rFonts w:ascii="Century Gothic" w:hAnsi="Century Gothic" w:cstheme="minorHAnsi"/>
                <w:sz w:val="14"/>
                <w:szCs w:val="14"/>
              </w:rPr>
              <w:t>Ave. 20 de Noviembre No. 720, Col. 20 de Noviembre, Guadalupe, N. L.</w:t>
            </w:r>
          </w:p>
        </w:tc>
      </w:tr>
      <w:tr w:rsidR="007D5016" w:rsidRPr="00780E06" w:rsidTr="00D81C0F">
        <w:trPr>
          <w:trHeight w:val="47"/>
        </w:trPr>
        <w:tc>
          <w:tcPr>
            <w:tcW w:w="3543" w:type="dxa"/>
            <w:tcBorders>
              <w:top w:val="single" w:sz="4" w:space="0" w:color="auto"/>
              <w:left w:val="single" w:sz="4" w:space="0" w:color="auto"/>
              <w:bottom w:val="single" w:sz="4" w:space="0" w:color="auto"/>
              <w:right w:val="single" w:sz="4" w:space="0" w:color="auto"/>
            </w:tcBorders>
            <w:vAlign w:val="center"/>
          </w:tcPr>
          <w:p w:rsidR="007D5016" w:rsidRPr="000348C5" w:rsidRDefault="007D5016" w:rsidP="00D81C0F">
            <w:pPr>
              <w:jc w:val="both"/>
              <w:rPr>
                <w:rFonts w:ascii="Century Gothic" w:hAnsi="Century Gothic" w:cstheme="minorHAnsi"/>
                <w:sz w:val="14"/>
                <w:szCs w:val="14"/>
              </w:rPr>
            </w:pPr>
            <w:r w:rsidRPr="000348C5">
              <w:rPr>
                <w:rFonts w:ascii="Century Gothic" w:hAnsi="Century Gothic" w:cstheme="minorHAnsi"/>
                <w:sz w:val="14"/>
                <w:szCs w:val="14"/>
              </w:rPr>
              <w:t>Jurisdicción Sanitaria No. 5</w:t>
            </w:r>
          </w:p>
        </w:tc>
        <w:tc>
          <w:tcPr>
            <w:tcW w:w="6096" w:type="dxa"/>
            <w:tcBorders>
              <w:top w:val="single" w:sz="4" w:space="0" w:color="auto"/>
              <w:left w:val="single" w:sz="4" w:space="0" w:color="auto"/>
              <w:bottom w:val="single" w:sz="4" w:space="0" w:color="auto"/>
              <w:right w:val="single" w:sz="4" w:space="0" w:color="auto"/>
            </w:tcBorders>
            <w:vAlign w:val="center"/>
          </w:tcPr>
          <w:p w:rsidR="007D5016" w:rsidRPr="00AD5A14" w:rsidRDefault="007D5016" w:rsidP="00D81C0F">
            <w:pPr>
              <w:jc w:val="both"/>
              <w:rPr>
                <w:rFonts w:ascii="Century Gothic" w:hAnsi="Century Gothic" w:cstheme="minorHAnsi"/>
                <w:sz w:val="14"/>
                <w:szCs w:val="14"/>
              </w:rPr>
            </w:pPr>
            <w:r w:rsidRPr="00AD5A14">
              <w:rPr>
                <w:rFonts w:ascii="Century Gothic" w:hAnsi="Century Gothic" w:cstheme="minorHAnsi"/>
                <w:sz w:val="14"/>
                <w:szCs w:val="14"/>
              </w:rPr>
              <w:t>Alberto Chapa No. 550, Col. Bella Vista, Sabinas Hidalgo, N. L.</w:t>
            </w:r>
          </w:p>
        </w:tc>
      </w:tr>
      <w:tr w:rsidR="007D5016" w:rsidRPr="00780E06" w:rsidTr="00D81C0F">
        <w:tc>
          <w:tcPr>
            <w:tcW w:w="3543" w:type="dxa"/>
            <w:tcBorders>
              <w:top w:val="single" w:sz="4" w:space="0" w:color="auto"/>
              <w:left w:val="single" w:sz="4" w:space="0" w:color="auto"/>
              <w:bottom w:val="single" w:sz="4" w:space="0" w:color="auto"/>
              <w:right w:val="single" w:sz="4" w:space="0" w:color="auto"/>
            </w:tcBorders>
            <w:vAlign w:val="center"/>
          </w:tcPr>
          <w:p w:rsidR="007D5016" w:rsidRPr="000348C5" w:rsidRDefault="007D5016" w:rsidP="00D81C0F">
            <w:pPr>
              <w:jc w:val="both"/>
              <w:rPr>
                <w:rFonts w:ascii="Century Gothic" w:hAnsi="Century Gothic" w:cstheme="minorHAnsi"/>
                <w:sz w:val="14"/>
                <w:szCs w:val="14"/>
              </w:rPr>
            </w:pPr>
            <w:r w:rsidRPr="000348C5">
              <w:rPr>
                <w:rFonts w:ascii="Century Gothic" w:hAnsi="Century Gothic" w:cstheme="minorHAnsi"/>
                <w:sz w:val="14"/>
                <w:szCs w:val="14"/>
              </w:rPr>
              <w:t>Jurisdicción Sanitaria No. 6</w:t>
            </w:r>
          </w:p>
        </w:tc>
        <w:tc>
          <w:tcPr>
            <w:tcW w:w="6096" w:type="dxa"/>
            <w:tcBorders>
              <w:top w:val="single" w:sz="4" w:space="0" w:color="auto"/>
              <w:left w:val="single" w:sz="4" w:space="0" w:color="auto"/>
              <w:bottom w:val="single" w:sz="4" w:space="0" w:color="auto"/>
              <w:right w:val="single" w:sz="4" w:space="0" w:color="auto"/>
            </w:tcBorders>
            <w:vAlign w:val="center"/>
          </w:tcPr>
          <w:p w:rsidR="007D5016" w:rsidRPr="00AD5A14" w:rsidRDefault="007D5016" w:rsidP="00D81C0F">
            <w:pPr>
              <w:jc w:val="both"/>
              <w:rPr>
                <w:rFonts w:ascii="Century Gothic" w:hAnsi="Century Gothic" w:cstheme="minorHAnsi"/>
                <w:sz w:val="14"/>
                <w:szCs w:val="14"/>
              </w:rPr>
            </w:pPr>
            <w:r w:rsidRPr="00AD5A14">
              <w:rPr>
                <w:rFonts w:ascii="Century Gothic" w:hAnsi="Century Gothic" w:cstheme="minorHAnsi"/>
                <w:sz w:val="14"/>
                <w:szCs w:val="14"/>
              </w:rPr>
              <w:t>Zaragoza No. 500, Esq. con Martín de Zavala, Cadereyta Jiménez, N. L.</w:t>
            </w:r>
          </w:p>
        </w:tc>
      </w:tr>
      <w:tr w:rsidR="007D5016" w:rsidRPr="00780E06" w:rsidTr="00D81C0F">
        <w:tc>
          <w:tcPr>
            <w:tcW w:w="3543" w:type="dxa"/>
            <w:tcBorders>
              <w:top w:val="single" w:sz="4" w:space="0" w:color="auto"/>
              <w:left w:val="single" w:sz="4" w:space="0" w:color="auto"/>
              <w:bottom w:val="single" w:sz="4" w:space="0" w:color="auto"/>
              <w:right w:val="single" w:sz="4" w:space="0" w:color="auto"/>
            </w:tcBorders>
            <w:vAlign w:val="center"/>
          </w:tcPr>
          <w:p w:rsidR="007D5016" w:rsidRPr="000348C5" w:rsidRDefault="007D5016" w:rsidP="00D81C0F">
            <w:pPr>
              <w:jc w:val="both"/>
              <w:rPr>
                <w:rFonts w:ascii="Century Gothic" w:hAnsi="Century Gothic" w:cstheme="minorHAnsi"/>
                <w:sz w:val="14"/>
                <w:szCs w:val="14"/>
              </w:rPr>
            </w:pPr>
            <w:r w:rsidRPr="000348C5">
              <w:rPr>
                <w:rFonts w:ascii="Century Gothic" w:hAnsi="Century Gothic" w:cstheme="minorHAnsi"/>
                <w:sz w:val="14"/>
                <w:szCs w:val="14"/>
              </w:rPr>
              <w:t>Jurisdicción Sanitaria No. 7</w:t>
            </w:r>
          </w:p>
        </w:tc>
        <w:tc>
          <w:tcPr>
            <w:tcW w:w="6096" w:type="dxa"/>
            <w:tcBorders>
              <w:top w:val="single" w:sz="4" w:space="0" w:color="auto"/>
              <w:left w:val="single" w:sz="4" w:space="0" w:color="auto"/>
              <w:bottom w:val="single" w:sz="4" w:space="0" w:color="auto"/>
              <w:right w:val="single" w:sz="4" w:space="0" w:color="auto"/>
            </w:tcBorders>
            <w:vAlign w:val="center"/>
          </w:tcPr>
          <w:p w:rsidR="007D5016" w:rsidRPr="00AD5A14" w:rsidRDefault="007D5016" w:rsidP="00D81C0F">
            <w:pPr>
              <w:jc w:val="both"/>
              <w:rPr>
                <w:rFonts w:ascii="Century Gothic" w:hAnsi="Century Gothic" w:cstheme="minorHAnsi"/>
                <w:sz w:val="14"/>
                <w:szCs w:val="14"/>
              </w:rPr>
            </w:pPr>
            <w:r w:rsidRPr="00AD5A14">
              <w:rPr>
                <w:rFonts w:ascii="Century Gothic" w:hAnsi="Century Gothic" w:cstheme="minorHAnsi"/>
                <w:sz w:val="14"/>
                <w:szCs w:val="14"/>
              </w:rPr>
              <w:t>Calle Amel Barocio y Panamá, Barrio Zaragoza, Montemorelos, N. L.</w:t>
            </w:r>
          </w:p>
        </w:tc>
      </w:tr>
      <w:tr w:rsidR="007D5016" w:rsidRPr="00780E06" w:rsidTr="00D81C0F">
        <w:tc>
          <w:tcPr>
            <w:tcW w:w="3543" w:type="dxa"/>
            <w:tcBorders>
              <w:top w:val="single" w:sz="4" w:space="0" w:color="auto"/>
              <w:left w:val="single" w:sz="4" w:space="0" w:color="auto"/>
              <w:bottom w:val="single" w:sz="4" w:space="0" w:color="auto"/>
              <w:right w:val="single" w:sz="4" w:space="0" w:color="auto"/>
            </w:tcBorders>
            <w:vAlign w:val="center"/>
          </w:tcPr>
          <w:p w:rsidR="007D5016" w:rsidRPr="000348C5" w:rsidRDefault="007D5016" w:rsidP="00D81C0F">
            <w:pPr>
              <w:jc w:val="both"/>
              <w:rPr>
                <w:rFonts w:ascii="Century Gothic" w:hAnsi="Century Gothic" w:cstheme="minorHAnsi"/>
                <w:sz w:val="14"/>
                <w:szCs w:val="14"/>
              </w:rPr>
            </w:pPr>
            <w:r w:rsidRPr="000348C5">
              <w:rPr>
                <w:rFonts w:ascii="Century Gothic" w:hAnsi="Century Gothic" w:cstheme="minorHAnsi"/>
                <w:sz w:val="14"/>
                <w:szCs w:val="14"/>
              </w:rPr>
              <w:t>Jurisdicción Sanitaria No. 8</w:t>
            </w:r>
          </w:p>
        </w:tc>
        <w:tc>
          <w:tcPr>
            <w:tcW w:w="6096" w:type="dxa"/>
            <w:tcBorders>
              <w:top w:val="single" w:sz="4" w:space="0" w:color="auto"/>
              <w:left w:val="single" w:sz="4" w:space="0" w:color="auto"/>
              <w:bottom w:val="single" w:sz="4" w:space="0" w:color="auto"/>
              <w:right w:val="single" w:sz="4" w:space="0" w:color="auto"/>
            </w:tcBorders>
            <w:vAlign w:val="center"/>
          </w:tcPr>
          <w:p w:rsidR="007D5016" w:rsidRPr="00AD5A14" w:rsidRDefault="007D5016" w:rsidP="00D81C0F">
            <w:pPr>
              <w:jc w:val="both"/>
              <w:rPr>
                <w:rFonts w:ascii="Century Gothic" w:hAnsi="Century Gothic" w:cstheme="minorHAnsi"/>
                <w:sz w:val="14"/>
                <w:szCs w:val="14"/>
              </w:rPr>
            </w:pPr>
            <w:r w:rsidRPr="00AD5A14">
              <w:rPr>
                <w:rFonts w:ascii="Century Gothic" w:hAnsi="Century Gothic" w:cstheme="minorHAnsi"/>
                <w:sz w:val="14"/>
                <w:szCs w:val="14"/>
              </w:rPr>
              <w:t>Padre Severiano Martínez S/No., Carretera A Matehuala, Dr. Arroyo, N. L.</w:t>
            </w:r>
          </w:p>
        </w:tc>
      </w:tr>
      <w:tr w:rsidR="007D5016" w:rsidRPr="00780E06" w:rsidTr="00D81C0F">
        <w:tc>
          <w:tcPr>
            <w:tcW w:w="3543" w:type="dxa"/>
            <w:tcBorders>
              <w:top w:val="single" w:sz="4" w:space="0" w:color="auto"/>
              <w:left w:val="single" w:sz="4" w:space="0" w:color="auto"/>
              <w:bottom w:val="single" w:sz="4" w:space="0" w:color="auto"/>
              <w:right w:val="single" w:sz="4" w:space="0" w:color="auto"/>
            </w:tcBorders>
            <w:vAlign w:val="center"/>
          </w:tcPr>
          <w:p w:rsidR="007D5016" w:rsidRDefault="007D5016" w:rsidP="00D81C0F">
            <w:pPr>
              <w:rPr>
                <w:rFonts w:ascii="Century Gothic" w:hAnsi="Century Gothic" w:cstheme="minorHAnsi"/>
                <w:sz w:val="14"/>
                <w:szCs w:val="14"/>
              </w:rPr>
            </w:pPr>
            <w:r w:rsidRPr="00F63839">
              <w:rPr>
                <w:rFonts w:ascii="Century Gothic" w:hAnsi="Century Gothic" w:cstheme="minorHAnsi"/>
                <w:sz w:val="14"/>
                <w:szCs w:val="14"/>
              </w:rPr>
              <w:t>Hospital Regional de Alta Especialidad Materno Infantil</w:t>
            </w:r>
          </w:p>
        </w:tc>
        <w:tc>
          <w:tcPr>
            <w:tcW w:w="6096" w:type="dxa"/>
            <w:tcBorders>
              <w:top w:val="single" w:sz="4" w:space="0" w:color="auto"/>
              <w:left w:val="single" w:sz="4" w:space="0" w:color="auto"/>
              <w:bottom w:val="single" w:sz="4" w:space="0" w:color="auto"/>
              <w:right w:val="single" w:sz="4" w:space="0" w:color="auto"/>
            </w:tcBorders>
            <w:vAlign w:val="center"/>
          </w:tcPr>
          <w:p w:rsidR="007D5016" w:rsidRDefault="007D5016" w:rsidP="00D81C0F">
            <w:pPr>
              <w:jc w:val="both"/>
              <w:rPr>
                <w:rFonts w:ascii="Century Gothic" w:hAnsi="Century Gothic" w:cstheme="minorHAnsi"/>
                <w:sz w:val="14"/>
                <w:szCs w:val="14"/>
              </w:rPr>
            </w:pPr>
            <w:r w:rsidRPr="00F63839">
              <w:rPr>
                <w:rFonts w:ascii="Century Gothic" w:hAnsi="Century Gothic" w:cstheme="minorHAnsi"/>
                <w:sz w:val="14"/>
                <w:szCs w:val="14"/>
              </w:rPr>
              <w:t>Calle Aldama No. 460 entre Independencia y 18 de Marzo, Colo</w:t>
            </w:r>
            <w:r>
              <w:rPr>
                <w:rFonts w:ascii="Century Gothic" w:hAnsi="Century Gothic" w:cstheme="minorHAnsi"/>
                <w:sz w:val="14"/>
                <w:szCs w:val="14"/>
              </w:rPr>
              <w:t>nia San Rafael, Guadalupe, N.L.</w:t>
            </w:r>
          </w:p>
        </w:tc>
      </w:tr>
    </w:tbl>
    <w:p w:rsidR="00095E6C" w:rsidRDefault="00095E6C" w:rsidP="00A1692B">
      <w:pPr>
        <w:ind w:right="-1"/>
        <w:jc w:val="both"/>
        <w:rPr>
          <w:rFonts w:asciiTheme="minorHAnsi" w:hAnsiTheme="minorHAnsi" w:cs="Arial"/>
        </w:rPr>
      </w:pPr>
    </w:p>
    <w:p w:rsidR="000348C5" w:rsidRPr="00780E06" w:rsidRDefault="000348C5" w:rsidP="000348C5">
      <w:pPr>
        <w:ind w:left="993"/>
        <w:jc w:val="both"/>
        <w:rPr>
          <w:rFonts w:asciiTheme="minorHAnsi" w:hAnsiTheme="minorHAnsi" w:cstheme="minorHAnsi"/>
          <w:b/>
        </w:rPr>
      </w:pPr>
      <w:r w:rsidRPr="00780E06">
        <w:rPr>
          <w:rFonts w:asciiTheme="minorHAnsi" w:hAnsiTheme="minorHAnsi" w:cstheme="minorHAnsi"/>
          <w:b/>
        </w:rPr>
        <w:t xml:space="preserve">1.2.3.- Condiciones de Entrega </w:t>
      </w:r>
      <w:r w:rsidR="00E27A5B">
        <w:rPr>
          <w:rFonts w:asciiTheme="minorHAnsi" w:hAnsiTheme="minorHAnsi" w:cstheme="minorHAnsi"/>
          <w:b/>
        </w:rPr>
        <w:t>del MATERIAL DE CURACIÓN DENTAL</w:t>
      </w:r>
      <w:r w:rsidRPr="00780E06">
        <w:rPr>
          <w:rFonts w:asciiTheme="minorHAnsi" w:hAnsiTheme="minorHAnsi" w:cstheme="minorHAnsi"/>
          <w:b/>
        </w:rPr>
        <w:t>:</w:t>
      </w:r>
    </w:p>
    <w:p w:rsidR="000348C5" w:rsidRPr="00780E06" w:rsidRDefault="000348C5" w:rsidP="000348C5">
      <w:pPr>
        <w:tabs>
          <w:tab w:val="right" w:pos="1276"/>
        </w:tabs>
        <w:ind w:left="284"/>
        <w:jc w:val="both"/>
        <w:rPr>
          <w:rFonts w:asciiTheme="minorHAnsi" w:hAnsiTheme="minorHAnsi" w:cstheme="minorHAnsi"/>
        </w:rPr>
      </w:pPr>
    </w:p>
    <w:p w:rsidR="000348C5" w:rsidRPr="00780E06" w:rsidRDefault="000348C5" w:rsidP="00AA0A4C">
      <w:pPr>
        <w:pStyle w:val="Prrafodelista"/>
        <w:numPr>
          <w:ilvl w:val="0"/>
          <w:numId w:val="25"/>
        </w:numPr>
        <w:ind w:left="1276" w:right="49" w:hanging="284"/>
        <w:jc w:val="both"/>
        <w:rPr>
          <w:rFonts w:asciiTheme="minorHAnsi" w:hAnsiTheme="minorHAnsi" w:cstheme="minorHAnsi"/>
        </w:rPr>
      </w:pPr>
      <w:r w:rsidRPr="00780E06">
        <w:rPr>
          <w:rFonts w:asciiTheme="minorHAnsi" w:hAnsiTheme="minorHAnsi" w:cstheme="minorHAnsi"/>
          <w:i/>
        </w:rPr>
        <w:t>Entrega personalizada.</w:t>
      </w:r>
      <w:r w:rsidR="004076E4">
        <w:rPr>
          <w:rFonts w:asciiTheme="minorHAnsi" w:hAnsiTheme="minorHAnsi" w:cstheme="minorHAnsi"/>
        </w:rPr>
        <w:t xml:space="preserve"> La</w:t>
      </w:r>
      <w:r w:rsidR="00E27A5B">
        <w:rPr>
          <w:rFonts w:asciiTheme="minorHAnsi" w:hAnsiTheme="minorHAnsi" w:cstheme="minorHAnsi"/>
        </w:rPr>
        <w:t>s</w:t>
      </w:r>
      <w:r w:rsidR="004076E4">
        <w:rPr>
          <w:rFonts w:asciiTheme="minorHAnsi" w:hAnsiTheme="minorHAnsi" w:cstheme="minorHAnsi"/>
        </w:rPr>
        <w:t xml:space="preserve"> entrega</w:t>
      </w:r>
      <w:r w:rsidR="00E27A5B">
        <w:rPr>
          <w:rFonts w:asciiTheme="minorHAnsi" w:hAnsiTheme="minorHAnsi" w:cstheme="minorHAnsi"/>
        </w:rPr>
        <w:t>s</w:t>
      </w:r>
      <w:r w:rsidRPr="00780E06">
        <w:rPr>
          <w:rFonts w:asciiTheme="minorHAnsi" w:hAnsiTheme="minorHAnsi" w:cstheme="minorHAnsi"/>
        </w:rPr>
        <w:t xml:space="preserve"> </w:t>
      </w:r>
      <w:r w:rsidR="00E27A5B">
        <w:rPr>
          <w:rFonts w:asciiTheme="minorHAnsi" w:hAnsiTheme="minorHAnsi" w:cstheme="minorHAnsi"/>
        </w:rPr>
        <w:t>del MATERIAL DE CURACIÓN DENTAL</w:t>
      </w:r>
      <w:r w:rsidRPr="00780E06">
        <w:rPr>
          <w:rFonts w:asciiTheme="minorHAnsi" w:hAnsiTheme="minorHAnsi" w:cstheme="minorHAnsi"/>
        </w:rPr>
        <w:t xml:space="preserve"> serán personalizadas.</w:t>
      </w:r>
    </w:p>
    <w:p w:rsidR="000348C5" w:rsidRPr="00780E06" w:rsidRDefault="000348C5" w:rsidP="00AA0A4C">
      <w:pPr>
        <w:pStyle w:val="Prrafodelista"/>
        <w:numPr>
          <w:ilvl w:val="0"/>
          <w:numId w:val="25"/>
        </w:numPr>
        <w:ind w:left="1276" w:hanging="284"/>
        <w:jc w:val="both"/>
        <w:rPr>
          <w:rFonts w:asciiTheme="minorHAnsi" w:hAnsiTheme="minorHAnsi" w:cstheme="minorHAnsi"/>
        </w:rPr>
      </w:pPr>
      <w:r w:rsidRPr="00780E06">
        <w:rPr>
          <w:rFonts w:asciiTheme="minorHAnsi" w:hAnsiTheme="minorHAnsi" w:cstheme="minorHAnsi"/>
          <w:i/>
        </w:rPr>
        <w:t>Patentes</w:t>
      </w:r>
      <w:r w:rsidRPr="00780E06">
        <w:rPr>
          <w:rFonts w:asciiTheme="minorHAnsi" w:hAnsiTheme="minorHAnsi" w:cstheme="minorHAnsi"/>
        </w:rPr>
        <w:t>. El Licitante ganador asumirá totalmente la responsabilidad legal en</w:t>
      </w:r>
      <w:r w:rsidR="00E27A5B">
        <w:rPr>
          <w:rFonts w:asciiTheme="minorHAnsi" w:hAnsiTheme="minorHAnsi" w:cstheme="minorHAnsi"/>
        </w:rPr>
        <w:t xml:space="preserve"> el caso de que al suministrar el</w:t>
      </w:r>
      <w:r w:rsidRPr="00780E06">
        <w:rPr>
          <w:rFonts w:asciiTheme="minorHAnsi" w:hAnsiTheme="minorHAnsi" w:cstheme="minorHAnsi"/>
        </w:rPr>
        <w:t xml:space="preserve"> </w:t>
      </w:r>
      <w:r w:rsidR="00514C0A">
        <w:rPr>
          <w:rFonts w:asciiTheme="minorHAnsi" w:hAnsiTheme="minorHAnsi" w:cstheme="minorHAnsi"/>
        </w:rPr>
        <w:t>MATERIAL DE CURACIÓN DENTAL</w:t>
      </w:r>
      <w:r w:rsidRPr="00780E06">
        <w:rPr>
          <w:rFonts w:asciiTheme="minorHAnsi" w:hAnsiTheme="minorHAnsi" w:cstheme="minorHAnsi"/>
        </w:rPr>
        <w:t xml:space="preserve"> objeto de esta licitación infrinja o viole las normas en materia de patentes, marcas, obligaciones fiscales, de comercio, registros, derechos de autor, constancia de calidad, así como el resto de trámites o documentación inherentes </w:t>
      </w:r>
      <w:r w:rsidR="007032AA">
        <w:rPr>
          <w:rFonts w:asciiTheme="minorHAnsi" w:hAnsiTheme="minorHAnsi" w:cstheme="minorHAnsi"/>
        </w:rPr>
        <w:t xml:space="preserve">a los </w:t>
      </w:r>
      <w:r w:rsidR="00514C0A">
        <w:rPr>
          <w:rFonts w:asciiTheme="minorHAnsi" w:hAnsiTheme="minorHAnsi" w:cstheme="minorHAnsi"/>
        </w:rPr>
        <w:t>MATERIAL DE CURACIÓN DENTAL</w:t>
      </w:r>
      <w:r w:rsidR="007032AA">
        <w:rPr>
          <w:rFonts w:asciiTheme="minorHAnsi" w:hAnsiTheme="minorHAnsi" w:cstheme="minorHAnsi"/>
        </w:rPr>
        <w:t xml:space="preserve"> </w:t>
      </w:r>
      <w:r w:rsidRPr="00780E06">
        <w:rPr>
          <w:rFonts w:asciiTheme="minorHAnsi" w:hAnsiTheme="minorHAnsi" w:cstheme="minorHAnsi"/>
        </w:rPr>
        <w:t>a surtir.</w:t>
      </w:r>
    </w:p>
    <w:p w:rsidR="000348C5" w:rsidRPr="00780E06" w:rsidRDefault="000348C5" w:rsidP="00AA0A4C">
      <w:pPr>
        <w:pStyle w:val="Prrafodelista"/>
        <w:numPr>
          <w:ilvl w:val="0"/>
          <w:numId w:val="25"/>
        </w:numPr>
        <w:ind w:left="1276" w:hanging="284"/>
        <w:jc w:val="both"/>
        <w:rPr>
          <w:rFonts w:asciiTheme="minorHAnsi" w:hAnsiTheme="minorHAnsi" w:cstheme="minorHAnsi"/>
        </w:rPr>
      </w:pPr>
      <w:r w:rsidRPr="00780E06">
        <w:rPr>
          <w:rFonts w:asciiTheme="minorHAnsi" w:hAnsiTheme="minorHAnsi" w:cstheme="minorHAnsi"/>
          <w:i/>
        </w:rPr>
        <w:t>Transportación.</w:t>
      </w:r>
      <w:r w:rsidRPr="00780E06">
        <w:rPr>
          <w:rFonts w:asciiTheme="minorHAnsi" w:hAnsiTheme="minorHAnsi" w:cstheme="minorHAnsi"/>
        </w:rPr>
        <w:t xml:space="preserve"> El licitante que resulte adjudicado será responsable del traslado </w:t>
      </w:r>
      <w:r w:rsidR="00E27A5B">
        <w:rPr>
          <w:rFonts w:asciiTheme="minorHAnsi" w:hAnsiTheme="minorHAnsi" w:cstheme="minorHAnsi"/>
        </w:rPr>
        <w:t>del MATERIAL DE CURACIÓN DENTAL</w:t>
      </w:r>
      <w:r w:rsidRPr="00780E06">
        <w:rPr>
          <w:rFonts w:asciiTheme="minorHAnsi" w:hAnsiTheme="minorHAnsi" w:cstheme="minorHAnsi"/>
        </w:rPr>
        <w:t xml:space="preserve"> hasta </w:t>
      </w:r>
      <w:r w:rsidR="004076E4">
        <w:rPr>
          <w:rFonts w:asciiTheme="minorHAnsi" w:hAnsiTheme="minorHAnsi" w:cstheme="minorHAnsi"/>
        </w:rPr>
        <w:t>el</w:t>
      </w:r>
      <w:r w:rsidRPr="00780E06">
        <w:rPr>
          <w:rFonts w:asciiTheme="minorHAnsi" w:hAnsiTheme="minorHAnsi" w:cstheme="minorHAnsi"/>
        </w:rPr>
        <w:t xml:space="preserve"> </w:t>
      </w:r>
      <w:r w:rsidR="004076E4">
        <w:rPr>
          <w:rFonts w:asciiTheme="minorHAnsi" w:hAnsiTheme="minorHAnsi" w:cstheme="minorHAnsi"/>
        </w:rPr>
        <w:t>lugar de entrega señalado</w:t>
      </w:r>
      <w:r w:rsidRPr="00780E06">
        <w:rPr>
          <w:rFonts w:asciiTheme="minorHAnsi" w:hAnsiTheme="minorHAnsi" w:cstheme="minorHAnsi"/>
        </w:rPr>
        <w:t xml:space="preserve"> por </w:t>
      </w:r>
      <w:r w:rsidR="007032AA">
        <w:rPr>
          <w:rFonts w:asciiTheme="minorHAnsi" w:hAnsiTheme="minorHAnsi" w:cstheme="minorHAnsi"/>
        </w:rPr>
        <w:t>l</w:t>
      </w:r>
      <w:r w:rsidRPr="00780E06">
        <w:rPr>
          <w:rFonts w:asciiTheme="minorHAnsi" w:hAnsiTheme="minorHAnsi" w:cstheme="minorHAnsi"/>
        </w:rPr>
        <w:t xml:space="preserve">a Convocante en el medio de transporte y en las condiciones adecuadas de acuerdo a las características </w:t>
      </w:r>
      <w:r w:rsidR="00E27A5B">
        <w:rPr>
          <w:rFonts w:asciiTheme="minorHAnsi" w:hAnsiTheme="minorHAnsi" w:cstheme="minorHAnsi"/>
        </w:rPr>
        <w:t>del MATERIAL DE CURACIÓN DENTAL</w:t>
      </w:r>
      <w:r w:rsidRPr="00780E06">
        <w:rPr>
          <w:rFonts w:asciiTheme="minorHAnsi" w:hAnsiTheme="minorHAnsi" w:cstheme="minorHAnsi"/>
        </w:rPr>
        <w:t xml:space="preserve"> de que se trate.</w:t>
      </w:r>
    </w:p>
    <w:p w:rsidR="000348C5" w:rsidRPr="00AF22D2" w:rsidRDefault="000348C5" w:rsidP="00AA0A4C">
      <w:pPr>
        <w:pStyle w:val="Prrafodelista"/>
        <w:numPr>
          <w:ilvl w:val="0"/>
          <w:numId w:val="25"/>
        </w:numPr>
        <w:tabs>
          <w:tab w:val="right" w:pos="1276"/>
        </w:tabs>
        <w:ind w:left="1276" w:hanging="284"/>
        <w:jc w:val="both"/>
        <w:rPr>
          <w:rFonts w:asciiTheme="minorHAnsi" w:hAnsiTheme="minorHAnsi" w:cstheme="minorHAnsi"/>
        </w:rPr>
      </w:pPr>
      <w:r w:rsidRPr="00AF22D2">
        <w:rPr>
          <w:rFonts w:asciiTheme="minorHAnsi" w:hAnsiTheme="minorHAnsi" w:cstheme="minorHAnsi"/>
          <w:i/>
        </w:rPr>
        <w:t>Presentación.</w:t>
      </w:r>
      <w:r w:rsidR="00E27A5B">
        <w:rPr>
          <w:rFonts w:asciiTheme="minorHAnsi" w:hAnsiTheme="minorHAnsi" w:cstheme="minorHAnsi"/>
        </w:rPr>
        <w:t xml:space="preserve"> El</w:t>
      </w:r>
      <w:r w:rsidRPr="00AF22D2">
        <w:rPr>
          <w:rFonts w:asciiTheme="minorHAnsi" w:hAnsiTheme="minorHAnsi" w:cstheme="minorHAnsi"/>
        </w:rPr>
        <w:t xml:space="preserve"> </w:t>
      </w:r>
      <w:r w:rsidR="00514C0A">
        <w:rPr>
          <w:rFonts w:asciiTheme="minorHAnsi" w:hAnsiTheme="minorHAnsi" w:cstheme="minorHAnsi"/>
        </w:rPr>
        <w:t>MATERIAL DE CURACIÓN DENTAL</w:t>
      </w:r>
      <w:r w:rsidRPr="00AF22D2">
        <w:rPr>
          <w:rFonts w:asciiTheme="minorHAnsi" w:hAnsiTheme="minorHAnsi" w:cstheme="minorHAnsi"/>
        </w:rPr>
        <w:t xml:space="preserve"> entregados deberán cumplir la presentación y especificaciones </w:t>
      </w:r>
      <w:r w:rsidR="00AF22D2" w:rsidRPr="00AF22D2">
        <w:rPr>
          <w:rFonts w:asciiTheme="minorHAnsi" w:hAnsiTheme="minorHAnsi" w:cstheme="minorHAnsi"/>
        </w:rPr>
        <w:t>contenidas</w:t>
      </w:r>
      <w:r w:rsidRPr="00AF22D2">
        <w:rPr>
          <w:rFonts w:asciiTheme="minorHAnsi" w:hAnsiTheme="minorHAnsi" w:cstheme="minorHAnsi"/>
        </w:rPr>
        <w:t xml:space="preserve"> en el anexo </w:t>
      </w:r>
      <w:r w:rsidR="00497DA9">
        <w:rPr>
          <w:rFonts w:asciiTheme="minorHAnsi" w:hAnsiTheme="minorHAnsi" w:cstheme="minorHAnsi"/>
        </w:rPr>
        <w:t>1</w:t>
      </w:r>
      <w:r w:rsidRPr="00AF22D2">
        <w:rPr>
          <w:rFonts w:asciiTheme="minorHAnsi" w:hAnsiTheme="minorHAnsi" w:cstheme="minorHAnsi"/>
        </w:rPr>
        <w:t>.</w:t>
      </w:r>
    </w:p>
    <w:p w:rsidR="000348C5" w:rsidRPr="00780E06" w:rsidRDefault="000348C5" w:rsidP="00AA0A4C">
      <w:pPr>
        <w:pStyle w:val="Prrafodelista"/>
        <w:numPr>
          <w:ilvl w:val="0"/>
          <w:numId w:val="25"/>
        </w:numPr>
        <w:tabs>
          <w:tab w:val="left" w:pos="8640"/>
        </w:tabs>
        <w:ind w:left="1276" w:right="49" w:hanging="284"/>
        <w:jc w:val="both"/>
        <w:rPr>
          <w:rFonts w:asciiTheme="minorHAnsi" w:hAnsiTheme="minorHAnsi" w:cstheme="minorHAnsi"/>
        </w:rPr>
      </w:pPr>
      <w:r w:rsidRPr="00780E06">
        <w:rPr>
          <w:rFonts w:asciiTheme="minorHAnsi" w:hAnsiTheme="minorHAnsi" w:cstheme="minorHAnsi"/>
          <w:i/>
        </w:rPr>
        <w:lastRenderedPageBreak/>
        <w:t>Requerimiento.</w:t>
      </w:r>
      <w:r w:rsidRPr="00780E06">
        <w:rPr>
          <w:rFonts w:asciiTheme="minorHAnsi" w:hAnsiTheme="minorHAnsi" w:cstheme="minorHAnsi"/>
        </w:rPr>
        <w:t xml:space="preserve"> Será responsabilidad </w:t>
      </w:r>
      <w:r w:rsidR="003A120F">
        <w:rPr>
          <w:rFonts w:asciiTheme="minorHAnsi" w:hAnsiTheme="minorHAnsi" w:cstheme="minorHAnsi"/>
        </w:rPr>
        <w:t xml:space="preserve">del </w:t>
      </w:r>
      <w:r w:rsidRPr="00780E06">
        <w:rPr>
          <w:rFonts w:asciiTheme="minorHAnsi" w:hAnsiTheme="minorHAnsi" w:cstheme="minorHAnsi"/>
        </w:rPr>
        <w:t>Administrador</w:t>
      </w:r>
      <w:r w:rsidR="00343F75">
        <w:rPr>
          <w:rFonts w:asciiTheme="minorHAnsi" w:hAnsiTheme="minorHAnsi" w:cstheme="minorHAnsi"/>
        </w:rPr>
        <w:t xml:space="preserve"> y/o Director</w:t>
      </w:r>
      <w:r w:rsidRPr="00780E06">
        <w:rPr>
          <w:rFonts w:asciiTheme="minorHAnsi" w:hAnsiTheme="minorHAnsi" w:cstheme="minorHAnsi"/>
        </w:rPr>
        <w:t xml:space="preserve"> entregar la relación </w:t>
      </w:r>
      <w:r w:rsidR="00E27A5B">
        <w:rPr>
          <w:rFonts w:asciiTheme="minorHAnsi" w:hAnsiTheme="minorHAnsi" w:cstheme="minorHAnsi"/>
        </w:rPr>
        <w:t>del MATERIAL DE CURACIÓN DENTAL</w:t>
      </w:r>
      <w:r w:rsidR="00C232AC">
        <w:rPr>
          <w:rFonts w:asciiTheme="minorHAnsi" w:hAnsiTheme="minorHAnsi" w:cstheme="minorHAnsi"/>
        </w:rPr>
        <w:t xml:space="preserve"> requerido</w:t>
      </w:r>
      <w:r w:rsidR="005336A8">
        <w:rPr>
          <w:rFonts w:asciiTheme="minorHAnsi" w:hAnsiTheme="minorHAnsi" w:cstheme="minorHAnsi"/>
        </w:rPr>
        <w:t>s</w:t>
      </w:r>
      <w:r w:rsidR="00C232AC">
        <w:rPr>
          <w:rFonts w:asciiTheme="minorHAnsi" w:hAnsiTheme="minorHAnsi" w:cstheme="minorHAnsi"/>
        </w:rPr>
        <w:t xml:space="preserve"> para la</w:t>
      </w:r>
      <w:r w:rsidRPr="00780E06">
        <w:rPr>
          <w:rFonts w:asciiTheme="minorHAnsi" w:hAnsiTheme="minorHAnsi" w:cstheme="minorHAnsi"/>
        </w:rPr>
        <w:t xml:space="preserve"> </w:t>
      </w:r>
      <w:r w:rsidR="009841A6">
        <w:rPr>
          <w:rFonts w:asciiTheme="minorHAnsi" w:hAnsiTheme="minorHAnsi" w:cstheme="minorHAnsi"/>
        </w:rPr>
        <w:t>unidad</w:t>
      </w:r>
      <w:r w:rsidRPr="00780E06">
        <w:rPr>
          <w:rFonts w:asciiTheme="minorHAnsi" w:hAnsiTheme="minorHAnsi" w:cstheme="minorHAnsi"/>
        </w:rPr>
        <w:t>, mediante Orden de Envío.</w:t>
      </w:r>
    </w:p>
    <w:p w:rsidR="000348C5" w:rsidRPr="00780E06" w:rsidRDefault="000348C5" w:rsidP="00AA0A4C">
      <w:pPr>
        <w:pStyle w:val="Prrafodelista"/>
        <w:numPr>
          <w:ilvl w:val="0"/>
          <w:numId w:val="25"/>
        </w:numPr>
        <w:tabs>
          <w:tab w:val="right" w:pos="1276"/>
        </w:tabs>
        <w:ind w:left="1276" w:right="49" w:hanging="284"/>
        <w:jc w:val="both"/>
        <w:rPr>
          <w:rFonts w:asciiTheme="minorHAnsi" w:hAnsiTheme="minorHAnsi" w:cstheme="minorHAnsi"/>
        </w:rPr>
      </w:pPr>
      <w:r w:rsidRPr="00780E06">
        <w:rPr>
          <w:rFonts w:asciiTheme="minorHAnsi" w:hAnsiTheme="minorHAnsi" w:cstheme="minorHAnsi"/>
          <w:i/>
        </w:rPr>
        <w:t>Orden de Envío.</w:t>
      </w:r>
      <w:r w:rsidR="00C232AC">
        <w:rPr>
          <w:rFonts w:asciiTheme="minorHAnsi" w:hAnsiTheme="minorHAnsi" w:cstheme="minorHAnsi"/>
        </w:rPr>
        <w:t xml:space="preserve"> </w:t>
      </w:r>
      <w:r w:rsidR="007D5016">
        <w:rPr>
          <w:rFonts w:asciiTheme="minorHAnsi" w:hAnsiTheme="minorHAnsi" w:cstheme="minorHAnsi"/>
        </w:rPr>
        <w:t>Las unidades aplicativas</w:t>
      </w:r>
      <w:r w:rsidR="00C232AC">
        <w:rPr>
          <w:rFonts w:asciiTheme="minorHAnsi" w:hAnsiTheme="minorHAnsi" w:cstheme="minorHAnsi"/>
        </w:rPr>
        <w:t xml:space="preserve"> hará</w:t>
      </w:r>
      <w:r w:rsidRPr="00780E06">
        <w:rPr>
          <w:rFonts w:asciiTheme="minorHAnsi" w:hAnsiTheme="minorHAnsi" w:cstheme="minorHAnsi"/>
        </w:rPr>
        <w:t xml:space="preserve"> la solicitud de </w:t>
      </w:r>
      <w:r w:rsidR="00514C0A">
        <w:rPr>
          <w:rFonts w:asciiTheme="minorHAnsi" w:hAnsiTheme="minorHAnsi" w:cstheme="minorHAnsi"/>
        </w:rPr>
        <w:t>MATERIAL DE CURACIÓN DENTAL</w:t>
      </w:r>
      <w:r w:rsidRPr="00780E06">
        <w:rPr>
          <w:rFonts w:asciiTheme="minorHAnsi" w:hAnsiTheme="minorHAnsi" w:cstheme="minorHAnsi"/>
        </w:rPr>
        <w:t xml:space="preserve"> requeridos en el formato de Orden de Envío debidamente foliado, dicho formato será firmado por el Administrador y/o Encargado de Recur</w:t>
      </w:r>
      <w:r w:rsidR="00C232AC">
        <w:rPr>
          <w:rFonts w:asciiTheme="minorHAnsi" w:hAnsiTheme="minorHAnsi" w:cstheme="minorHAnsi"/>
        </w:rPr>
        <w:t xml:space="preserve">sos Materiales o Almacén de </w:t>
      </w:r>
      <w:r w:rsidR="007D5016">
        <w:rPr>
          <w:rFonts w:asciiTheme="minorHAnsi" w:hAnsiTheme="minorHAnsi" w:cstheme="minorHAnsi"/>
        </w:rPr>
        <w:t>las unidades aplicativas</w:t>
      </w:r>
      <w:r w:rsidRPr="00780E06">
        <w:rPr>
          <w:rFonts w:asciiTheme="minorHAnsi" w:hAnsiTheme="minorHAnsi" w:cstheme="minorHAnsi"/>
        </w:rPr>
        <w:t xml:space="preserve">, y deberá ser </w:t>
      </w:r>
      <w:r w:rsidR="00B14597">
        <w:rPr>
          <w:rFonts w:asciiTheme="minorHAnsi" w:hAnsiTheme="minorHAnsi" w:cstheme="minorHAnsi"/>
        </w:rPr>
        <w:t>por correo electrónico</w:t>
      </w:r>
      <w:r w:rsidRPr="00780E06">
        <w:rPr>
          <w:rFonts w:asciiTheme="minorHAnsi" w:hAnsiTheme="minorHAnsi" w:cstheme="minorHAnsi"/>
        </w:rPr>
        <w:t xml:space="preserve">, o algún otro conducto al proveedor, recabando </w:t>
      </w:r>
      <w:r w:rsidR="007D5016">
        <w:rPr>
          <w:rFonts w:asciiTheme="minorHAnsi" w:hAnsiTheme="minorHAnsi" w:cstheme="minorHAnsi"/>
        </w:rPr>
        <w:t>las unidades aplicativas</w:t>
      </w:r>
      <w:r w:rsidR="003A120F">
        <w:rPr>
          <w:rFonts w:asciiTheme="minorHAnsi" w:hAnsiTheme="minorHAnsi" w:cstheme="minorHAnsi"/>
        </w:rPr>
        <w:t>,</w:t>
      </w:r>
      <w:r w:rsidRPr="00780E06">
        <w:rPr>
          <w:rFonts w:asciiTheme="minorHAnsi" w:hAnsiTheme="minorHAnsi" w:cstheme="minorHAnsi"/>
        </w:rPr>
        <w:t xml:space="preserve"> acuse de recibo de la Orden de Envío con firma y fecha por parte del proveedor, dicho acuse deberá el proveedor hacerlo el mismo día de la elaboración de la Orden de Envío o a más tardar al siguiente día hábil, acuses con fechas posteriores a lo antes referido no serán válidos como acuses de recibo y se tomará para contabilizar las entregas de </w:t>
      </w:r>
      <w:r w:rsidR="00514C0A">
        <w:rPr>
          <w:rFonts w:asciiTheme="minorHAnsi" w:hAnsiTheme="minorHAnsi" w:cstheme="minorHAnsi"/>
        </w:rPr>
        <w:t>MATERIAL DE CURACIÓN DENTAL</w:t>
      </w:r>
      <w:r w:rsidRPr="00780E06">
        <w:rPr>
          <w:rFonts w:asciiTheme="minorHAnsi" w:hAnsiTheme="minorHAnsi" w:cstheme="minorHAnsi"/>
        </w:rPr>
        <w:t xml:space="preserve"> el día de elaboración de la Orden de Envío, lo anterior se tomará en cuenta por </w:t>
      </w:r>
      <w:r w:rsidR="007D5016">
        <w:rPr>
          <w:rFonts w:asciiTheme="minorHAnsi" w:hAnsiTheme="minorHAnsi" w:cstheme="minorHAnsi"/>
        </w:rPr>
        <w:t>las unidades aplicativas</w:t>
      </w:r>
      <w:r w:rsidRPr="00780E06">
        <w:rPr>
          <w:rFonts w:asciiTheme="minorHAnsi" w:hAnsiTheme="minorHAnsi" w:cstheme="minorHAnsi"/>
        </w:rPr>
        <w:t xml:space="preserve">, para el cálculo y elaboración de sanción por el atraso en la entrega de </w:t>
      </w:r>
      <w:r w:rsidR="00514C0A">
        <w:rPr>
          <w:rFonts w:asciiTheme="minorHAnsi" w:hAnsiTheme="minorHAnsi" w:cstheme="minorHAnsi"/>
        </w:rPr>
        <w:t>MATERIAL DE CURACIÓN DENTAL</w:t>
      </w:r>
      <w:r w:rsidRPr="00780E06">
        <w:rPr>
          <w:rFonts w:asciiTheme="minorHAnsi" w:hAnsiTheme="minorHAnsi" w:cstheme="minorHAnsi"/>
        </w:rPr>
        <w:t xml:space="preserve">. Para las Ordenes de Envío, de las cuales los proveedores no remitan acuse de recibo o no se tenga respuesta alguna por parte de estos, será tomada en cuenta por </w:t>
      </w:r>
      <w:r w:rsidR="007D5016">
        <w:rPr>
          <w:rFonts w:asciiTheme="minorHAnsi" w:hAnsiTheme="minorHAnsi" w:cstheme="minorHAnsi"/>
        </w:rPr>
        <w:t>las unidades aplicativas</w:t>
      </w:r>
      <w:r w:rsidRPr="00780E06">
        <w:rPr>
          <w:rFonts w:asciiTheme="minorHAnsi" w:hAnsiTheme="minorHAnsi" w:cstheme="minorHAnsi"/>
        </w:rPr>
        <w:t xml:space="preserve"> como fecha de acuse el día en que se elabore la Orden de Envío para el cálculo y elaboración de sanción por el atraso en la entrega de </w:t>
      </w:r>
      <w:r w:rsidR="00514C0A">
        <w:rPr>
          <w:rFonts w:asciiTheme="minorHAnsi" w:hAnsiTheme="minorHAnsi" w:cstheme="minorHAnsi"/>
        </w:rPr>
        <w:t>MATERIAL DE CURACIÓN DENTAL</w:t>
      </w:r>
      <w:r w:rsidRPr="00780E06">
        <w:rPr>
          <w:rFonts w:asciiTheme="minorHAnsi" w:hAnsiTheme="minorHAnsi" w:cstheme="minorHAnsi"/>
        </w:rPr>
        <w:t>.</w:t>
      </w:r>
    </w:p>
    <w:p w:rsidR="0015186A" w:rsidRDefault="000348C5" w:rsidP="00514C0A">
      <w:pPr>
        <w:pStyle w:val="Prrafodelista"/>
        <w:numPr>
          <w:ilvl w:val="0"/>
          <w:numId w:val="25"/>
        </w:numPr>
        <w:tabs>
          <w:tab w:val="left" w:pos="851"/>
          <w:tab w:val="right" w:pos="1276"/>
        </w:tabs>
        <w:ind w:left="1276" w:right="49" w:hanging="284"/>
        <w:jc w:val="both"/>
        <w:rPr>
          <w:rFonts w:asciiTheme="minorHAnsi" w:hAnsiTheme="minorHAnsi" w:cstheme="minorHAnsi"/>
        </w:rPr>
      </w:pPr>
      <w:r w:rsidRPr="0015186A">
        <w:rPr>
          <w:rFonts w:asciiTheme="minorHAnsi" w:hAnsiTheme="minorHAnsi" w:cstheme="minorHAnsi"/>
          <w:i/>
        </w:rPr>
        <w:t>Lote.</w:t>
      </w:r>
      <w:r w:rsidRPr="0015186A">
        <w:rPr>
          <w:rFonts w:asciiTheme="minorHAnsi" w:hAnsiTheme="minorHAnsi" w:cstheme="minorHAnsi"/>
        </w:rPr>
        <w:t xml:space="preserve"> No se aceptarán entregas de más</w:t>
      </w:r>
      <w:r w:rsidR="0015186A">
        <w:rPr>
          <w:rFonts w:asciiTheme="minorHAnsi" w:hAnsiTheme="minorHAnsi" w:cstheme="minorHAnsi"/>
        </w:rPr>
        <w:t xml:space="preserve"> de tres lotes en cada producto.</w:t>
      </w:r>
      <w:r w:rsidRPr="0015186A">
        <w:rPr>
          <w:rFonts w:asciiTheme="minorHAnsi" w:hAnsiTheme="minorHAnsi" w:cstheme="minorHAnsi"/>
        </w:rPr>
        <w:t xml:space="preserve"> </w:t>
      </w:r>
    </w:p>
    <w:p w:rsidR="000348C5" w:rsidRPr="0015186A" w:rsidRDefault="000348C5" w:rsidP="00514C0A">
      <w:pPr>
        <w:pStyle w:val="Prrafodelista"/>
        <w:numPr>
          <w:ilvl w:val="0"/>
          <w:numId w:val="25"/>
        </w:numPr>
        <w:tabs>
          <w:tab w:val="left" w:pos="851"/>
          <w:tab w:val="right" w:pos="1276"/>
        </w:tabs>
        <w:ind w:left="1276" w:right="49" w:hanging="284"/>
        <w:jc w:val="both"/>
        <w:rPr>
          <w:rFonts w:asciiTheme="minorHAnsi" w:hAnsiTheme="minorHAnsi" w:cstheme="minorHAnsi"/>
        </w:rPr>
      </w:pPr>
      <w:r w:rsidRPr="0015186A">
        <w:rPr>
          <w:rFonts w:asciiTheme="minorHAnsi" w:hAnsiTheme="minorHAnsi" w:cstheme="minorHAnsi"/>
          <w:i/>
        </w:rPr>
        <w:t>Control de Calidad</w:t>
      </w:r>
      <w:r w:rsidRPr="0015186A">
        <w:rPr>
          <w:rFonts w:asciiTheme="minorHAnsi" w:hAnsiTheme="minorHAnsi" w:cstheme="minorHAnsi"/>
        </w:rPr>
        <w:t xml:space="preserve">. El control de calidad será llevado a cabo por </w:t>
      </w:r>
      <w:r w:rsidR="007D5016" w:rsidRPr="0015186A">
        <w:rPr>
          <w:rFonts w:asciiTheme="minorHAnsi" w:hAnsiTheme="minorHAnsi" w:cstheme="minorHAnsi"/>
        </w:rPr>
        <w:t>las unidades aplicativas</w:t>
      </w:r>
      <w:r w:rsidRPr="0015186A">
        <w:rPr>
          <w:rFonts w:asciiTheme="minorHAnsi" w:hAnsiTheme="minorHAnsi" w:cstheme="minorHAnsi"/>
        </w:rPr>
        <w:t xml:space="preserve"> y se hará conforme a los lineamientos de la Convocante y se inicia desde el recibo </w:t>
      </w:r>
      <w:r w:rsidR="00E27A5B">
        <w:rPr>
          <w:rFonts w:asciiTheme="minorHAnsi" w:hAnsiTheme="minorHAnsi" w:cstheme="minorHAnsi"/>
        </w:rPr>
        <w:t>del MATERIAL DE CURACIÓN DENTAL</w:t>
      </w:r>
      <w:r w:rsidRPr="0015186A">
        <w:rPr>
          <w:rFonts w:asciiTheme="minorHAnsi" w:hAnsiTheme="minorHAnsi" w:cstheme="minorHAnsi"/>
        </w:rPr>
        <w:t xml:space="preserve"> hasta su aplicación o uso de los </w:t>
      </w:r>
      <w:r w:rsidR="003A120F" w:rsidRPr="0015186A">
        <w:rPr>
          <w:rFonts w:asciiTheme="minorHAnsi" w:hAnsiTheme="minorHAnsi" w:cstheme="minorHAnsi"/>
        </w:rPr>
        <w:t>mismos</w:t>
      </w:r>
      <w:r w:rsidRPr="0015186A">
        <w:rPr>
          <w:rFonts w:asciiTheme="minorHAnsi" w:hAnsiTheme="minorHAnsi" w:cstheme="minorHAnsi"/>
        </w:rPr>
        <w:t>. La Convocante podrá aplicar las medidas de control de calidad que considere convenientes y aquellas requeridas por la normatividad vigente.</w:t>
      </w:r>
    </w:p>
    <w:p w:rsidR="000348C5" w:rsidRDefault="000348C5" w:rsidP="00AA0A4C">
      <w:pPr>
        <w:pStyle w:val="Prrafodelista"/>
        <w:numPr>
          <w:ilvl w:val="0"/>
          <w:numId w:val="25"/>
        </w:numPr>
        <w:tabs>
          <w:tab w:val="left" w:pos="851"/>
          <w:tab w:val="right" w:pos="1276"/>
        </w:tabs>
        <w:ind w:left="1276" w:right="49" w:hanging="284"/>
        <w:jc w:val="both"/>
        <w:rPr>
          <w:rFonts w:asciiTheme="minorHAnsi" w:hAnsiTheme="minorHAnsi" w:cstheme="minorHAnsi"/>
        </w:rPr>
      </w:pPr>
      <w:r w:rsidRPr="00780E06">
        <w:rPr>
          <w:rFonts w:asciiTheme="minorHAnsi" w:hAnsiTheme="minorHAnsi" w:cstheme="minorHAnsi"/>
          <w:i/>
        </w:rPr>
        <w:t>Caducidad</w:t>
      </w:r>
      <w:r w:rsidR="001F4F96">
        <w:rPr>
          <w:rFonts w:asciiTheme="minorHAnsi" w:hAnsiTheme="minorHAnsi" w:cstheme="minorHAnsi"/>
          <w:i/>
        </w:rPr>
        <w:t xml:space="preserve">. </w:t>
      </w:r>
      <w:r w:rsidRPr="00780E06">
        <w:rPr>
          <w:rFonts w:asciiTheme="minorHAnsi" w:hAnsiTheme="minorHAnsi" w:cstheme="minorHAnsi"/>
        </w:rPr>
        <w:t xml:space="preserve"> </w:t>
      </w:r>
      <w:r w:rsidR="00E27A5B">
        <w:rPr>
          <w:rFonts w:asciiTheme="minorHAnsi" w:hAnsiTheme="minorHAnsi" w:cstheme="minorHAnsi"/>
        </w:rPr>
        <w:t>Para el</w:t>
      </w:r>
      <w:r w:rsidR="001F4F96">
        <w:rPr>
          <w:rFonts w:asciiTheme="minorHAnsi" w:hAnsiTheme="minorHAnsi" w:cstheme="minorHAnsi"/>
        </w:rPr>
        <w:t xml:space="preserve"> </w:t>
      </w:r>
      <w:r w:rsidR="00514C0A">
        <w:rPr>
          <w:rFonts w:asciiTheme="minorHAnsi" w:hAnsiTheme="minorHAnsi" w:cstheme="minorHAnsi"/>
        </w:rPr>
        <w:t>MATERIAL DE CURACIÓN DENTAL</w:t>
      </w:r>
      <w:r w:rsidR="001F4F96">
        <w:rPr>
          <w:rFonts w:asciiTheme="minorHAnsi" w:hAnsiTheme="minorHAnsi" w:cstheme="minorHAnsi"/>
        </w:rPr>
        <w:t xml:space="preserve"> que aplique l</w:t>
      </w:r>
      <w:r w:rsidR="001F4F96" w:rsidRPr="00780E06">
        <w:rPr>
          <w:rFonts w:asciiTheme="minorHAnsi" w:hAnsiTheme="minorHAnsi" w:cstheme="minorHAnsi"/>
        </w:rPr>
        <w:t>a caducidad</w:t>
      </w:r>
      <w:r w:rsidRPr="00780E06">
        <w:rPr>
          <w:rFonts w:asciiTheme="minorHAnsi" w:hAnsiTheme="minorHAnsi" w:cstheme="minorHAnsi"/>
        </w:rPr>
        <w:t xml:space="preserve"> deberá ser de 1 (un) año, como mínimo, contado a partir de la recepción en </w:t>
      </w:r>
      <w:r w:rsidR="007D5016">
        <w:rPr>
          <w:rFonts w:asciiTheme="minorHAnsi" w:hAnsiTheme="minorHAnsi" w:cstheme="minorHAnsi"/>
        </w:rPr>
        <w:t>las unidades aplicativas</w:t>
      </w:r>
      <w:r w:rsidRPr="00780E06">
        <w:rPr>
          <w:rFonts w:asciiTheme="minorHAnsi" w:hAnsiTheme="minorHAnsi" w:cstheme="minorHAnsi"/>
        </w:rPr>
        <w:t xml:space="preserve"> de la Convocante, en caso de suministrar </w:t>
      </w:r>
      <w:r w:rsidR="00514C0A">
        <w:rPr>
          <w:rFonts w:asciiTheme="minorHAnsi" w:hAnsiTheme="minorHAnsi" w:cstheme="minorHAnsi"/>
        </w:rPr>
        <w:t>MATERIAL DE CURACIÓN DENTAL</w:t>
      </w:r>
      <w:r w:rsidRPr="00780E06">
        <w:rPr>
          <w:rFonts w:asciiTheme="minorHAnsi" w:hAnsiTheme="minorHAnsi" w:cstheme="minorHAnsi"/>
        </w:rPr>
        <w:t xml:space="preserve"> con menor caducidad a la establecida, se podrán devolver los mismos a juicio y responsabilidad de </w:t>
      </w:r>
      <w:r w:rsidR="007D5016">
        <w:rPr>
          <w:rFonts w:asciiTheme="minorHAnsi" w:hAnsiTheme="minorHAnsi" w:cstheme="minorHAnsi"/>
        </w:rPr>
        <w:t>las unidades aplicativas</w:t>
      </w:r>
      <w:r w:rsidRPr="00780E06">
        <w:rPr>
          <w:rFonts w:asciiTheme="minorHAnsi" w:hAnsiTheme="minorHAnsi" w:cstheme="minorHAnsi"/>
        </w:rPr>
        <w:t xml:space="preserve">.  Así mismo, el proveedor deberá cambiar los </w:t>
      </w:r>
      <w:r w:rsidR="00514C0A">
        <w:rPr>
          <w:rFonts w:asciiTheme="minorHAnsi" w:hAnsiTheme="minorHAnsi" w:cstheme="minorHAnsi"/>
        </w:rPr>
        <w:t>MATERIAL DE CURACIÓN DENTAL</w:t>
      </w:r>
      <w:r w:rsidRPr="00780E06">
        <w:rPr>
          <w:rFonts w:asciiTheme="minorHAnsi" w:hAnsiTheme="minorHAnsi" w:cstheme="minorHAnsi"/>
        </w:rPr>
        <w:t xml:space="preserve"> que por algún motivo no fueren consumidos, tres meses antes de su caducidad de acuerdo a los lotes entregados en sus facturas.</w:t>
      </w:r>
    </w:p>
    <w:p w:rsidR="00AF22D2" w:rsidRDefault="00AF22D2" w:rsidP="00AF22D2">
      <w:pPr>
        <w:pStyle w:val="Prrafodelista"/>
        <w:numPr>
          <w:ilvl w:val="0"/>
          <w:numId w:val="25"/>
        </w:numPr>
        <w:tabs>
          <w:tab w:val="right" w:pos="1276"/>
        </w:tabs>
        <w:ind w:left="1276" w:right="49" w:hanging="284"/>
        <w:jc w:val="both"/>
        <w:rPr>
          <w:rFonts w:asciiTheme="minorHAnsi" w:hAnsiTheme="minorHAnsi" w:cstheme="minorHAnsi"/>
        </w:rPr>
      </w:pPr>
      <w:r>
        <w:rPr>
          <w:rFonts w:asciiTheme="minorHAnsi" w:hAnsiTheme="minorHAnsi" w:cstheme="minorHAnsi"/>
        </w:rPr>
        <w:t>Remisión. Cuando no sea posible para el licitante que resulte adjudicado presentar la factura al momento de la en</w:t>
      </w:r>
      <w:r w:rsidR="00C232AC">
        <w:rPr>
          <w:rFonts w:asciiTheme="minorHAnsi" w:hAnsiTheme="minorHAnsi" w:cstheme="minorHAnsi"/>
        </w:rPr>
        <w:t xml:space="preserve">trega </w:t>
      </w:r>
      <w:r w:rsidR="00E27A5B">
        <w:rPr>
          <w:rFonts w:asciiTheme="minorHAnsi" w:hAnsiTheme="minorHAnsi" w:cstheme="minorHAnsi"/>
        </w:rPr>
        <w:t>del MATERIAL DE CURACIÓN DENTAL</w:t>
      </w:r>
      <w:r w:rsidR="00C232AC">
        <w:rPr>
          <w:rFonts w:asciiTheme="minorHAnsi" w:hAnsiTheme="minorHAnsi" w:cstheme="minorHAnsi"/>
        </w:rPr>
        <w:t xml:space="preserve"> en </w:t>
      </w:r>
      <w:r w:rsidR="007D5016">
        <w:rPr>
          <w:rFonts w:asciiTheme="minorHAnsi" w:hAnsiTheme="minorHAnsi" w:cstheme="minorHAnsi"/>
        </w:rPr>
        <w:t>las unidades aplicativas</w:t>
      </w:r>
      <w:r>
        <w:rPr>
          <w:rFonts w:asciiTheme="minorHAnsi" w:hAnsiTheme="minorHAnsi" w:cstheme="minorHAnsi"/>
        </w:rPr>
        <w:t xml:space="preserve"> deberá presentar remisión que incluya</w:t>
      </w:r>
      <w:r w:rsidR="00907FEA">
        <w:rPr>
          <w:rFonts w:asciiTheme="minorHAnsi" w:hAnsiTheme="minorHAnsi" w:cstheme="minorHAnsi"/>
        </w:rPr>
        <w:t>:</w:t>
      </w:r>
      <w:r>
        <w:rPr>
          <w:rFonts w:asciiTheme="minorHAnsi" w:hAnsiTheme="minorHAnsi" w:cstheme="minorHAnsi"/>
        </w:rPr>
        <w:t xml:space="preserve"> </w:t>
      </w:r>
    </w:p>
    <w:p w:rsidR="00AF22D2" w:rsidRPr="00945A29" w:rsidRDefault="00AF22D2" w:rsidP="00AF22D2">
      <w:pPr>
        <w:pStyle w:val="Prrafodelista"/>
        <w:numPr>
          <w:ilvl w:val="0"/>
          <w:numId w:val="26"/>
        </w:numPr>
        <w:tabs>
          <w:tab w:val="right" w:pos="1276"/>
        </w:tabs>
        <w:ind w:left="2410" w:right="49"/>
        <w:jc w:val="both"/>
        <w:rPr>
          <w:rFonts w:asciiTheme="minorHAnsi" w:hAnsiTheme="minorHAnsi" w:cstheme="minorHAnsi"/>
        </w:rPr>
      </w:pPr>
      <w:r w:rsidRPr="00945A29">
        <w:rPr>
          <w:rFonts w:asciiTheme="minorHAnsi" w:hAnsiTheme="minorHAnsi" w:cstheme="minorHAnsi"/>
        </w:rPr>
        <w:t>El número de licitación</w:t>
      </w:r>
      <w:r w:rsidR="00907FEA">
        <w:rPr>
          <w:rFonts w:asciiTheme="minorHAnsi" w:hAnsiTheme="minorHAnsi" w:cstheme="minorHAnsi"/>
        </w:rPr>
        <w:t>.</w:t>
      </w:r>
    </w:p>
    <w:p w:rsidR="00AF22D2" w:rsidRPr="00945A29" w:rsidRDefault="00AF22D2" w:rsidP="00AF22D2">
      <w:pPr>
        <w:pStyle w:val="Prrafodelista"/>
        <w:numPr>
          <w:ilvl w:val="0"/>
          <w:numId w:val="26"/>
        </w:numPr>
        <w:tabs>
          <w:tab w:val="right" w:pos="1276"/>
        </w:tabs>
        <w:ind w:left="2410" w:right="49"/>
        <w:jc w:val="both"/>
        <w:rPr>
          <w:rFonts w:asciiTheme="minorHAnsi" w:hAnsiTheme="minorHAnsi" w:cstheme="minorHAnsi"/>
        </w:rPr>
      </w:pPr>
      <w:r w:rsidRPr="00945A29">
        <w:rPr>
          <w:rFonts w:asciiTheme="minorHAnsi" w:hAnsiTheme="minorHAnsi" w:cstheme="minorHAnsi"/>
        </w:rPr>
        <w:t>Número de Contrato</w:t>
      </w:r>
      <w:r w:rsidR="00907FEA">
        <w:rPr>
          <w:rFonts w:asciiTheme="minorHAnsi" w:hAnsiTheme="minorHAnsi" w:cstheme="minorHAnsi"/>
        </w:rPr>
        <w:t>.</w:t>
      </w:r>
    </w:p>
    <w:p w:rsidR="00AF22D2" w:rsidRPr="00B14597" w:rsidRDefault="00AF22D2" w:rsidP="00AF22D2">
      <w:pPr>
        <w:pStyle w:val="Prrafodelista"/>
        <w:numPr>
          <w:ilvl w:val="0"/>
          <w:numId w:val="26"/>
        </w:numPr>
        <w:tabs>
          <w:tab w:val="right" w:pos="1276"/>
        </w:tabs>
        <w:ind w:left="2410" w:right="49"/>
        <w:jc w:val="both"/>
        <w:rPr>
          <w:rFonts w:asciiTheme="minorHAnsi" w:hAnsiTheme="minorHAnsi" w:cstheme="minorHAnsi"/>
        </w:rPr>
      </w:pPr>
      <w:r w:rsidRPr="00B14597">
        <w:rPr>
          <w:rFonts w:asciiTheme="minorHAnsi" w:hAnsiTheme="minorHAnsi" w:cstheme="minorHAnsi"/>
        </w:rPr>
        <w:t xml:space="preserve">Marca </w:t>
      </w:r>
      <w:r w:rsidR="00E27A5B">
        <w:rPr>
          <w:rFonts w:asciiTheme="minorHAnsi" w:hAnsiTheme="minorHAnsi" w:cstheme="minorHAnsi"/>
        </w:rPr>
        <w:t>del MATERIAL DE CURACIÓN DENTAL</w:t>
      </w:r>
      <w:r w:rsidR="00907FEA" w:rsidRPr="00B14597">
        <w:rPr>
          <w:rFonts w:asciiTheme="minorHAnsi" w:hAnsiTheme="minorHAnsi" w:cstheme="minorHAnsi"/>
        </w:rPr>
        <w:t>.</w:t>
      </w:r>
      <w:r w:rsidRPr="00B14597">
        <w:rPr>
          <w:rFonts w:asciiTheme="minorHAnsi" w:hAnsiTheme="minorHAnsi" w:cstheme="minorHAnsi"/>
        </w:rPr>
        <w:t xml:space="preserve"> </w:t>
      </w:r>
    </w:p>
    <w:p w:rsidR="00AF22D2" w:rsidRPr="00945A29" w:rsidRDefault="00AF22D2" w:rsidP="00AF22D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Número de Lote</w:t>
      </w:r>
      <w:r w:rsidR="00907FEA">
        <w:rPr>
          <w:rFonts w:asciiTheme="minorHAnsi" w:hAnsiTheme="minorHAnsi" w:cstheme="minorHAnsi"/>
        </w:rPr>
        <w:t>.</w:t>
      </w:r>
    </w:p>
    <w:p w:rsidR="00AF22D2" w:rsidRDefault="00AF22D2" w:rsidP="00AF22D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Clave</w:t>
      </w:r>
      <w:r w:rsidR="00907FEA">
        <w:rPr>
          <w:rFonts w:asciiTheme="minorHAnsi" w:hAnsiTheme="minorHAnsi" w:cstheme="minorHAnsi"/>
        </w:rPr>
        <w:t>.</w:t>
      </w:r>
    </w:p>
    <w:p w:rsidR="00AF22D2" w:rsidRDefault="00AF22D2" w:rsidP="00AF22D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Descripción</w:t>
      </w:r>
      <w:r w:rsidR="00907FEA">
        <w:rPr>
          <w:rFonts w:asciiTheme="minorHAnsi" w:hAnsiTheme="minorHAnsi" w:cstheme="minorHAnsi"/>
        </w:rPr>
        <w:t>.</w:t>
      </w:r>
    </w:p>
    <w:p w:rsidR="00AF22D2" w:rsidRDefault="00AF22D2" w:rsidP="00AF22D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Cantidad</w:t>
      </w:r>
      <w:r w:rsidR="00907FEA">
        <w:rPr>
          <w:rFonts w:asciiTheme="minorHAnsi" w:hAnsiTheme="minorHAnsi" w:cstheme="minorHAnsi"/>
        </w:rPr>
        <w:t>.</w:t>
      </w:r>
    </w:p>
    <w:p w:rsidR="00AF22D2" w:rsidRPr="00945A29" w:rsidRDefault="00AF22D2" w:rsidP="00AF22D2">
      <w:pPr>
        <w:tabs>
          <w:tab w:val="right" w:pos="1276"/>
        </w:tabs>
        <w:ind w:right="49"/>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Y se deberá presentar la factura correspondiente a la mayor brevedad.</w:t>
      </w:r>
    </w:p>
    <w:p w:rsidR="000348C5" w:rsidRPr="00780E06" w:rsidRDefault="000348C5" w:rsidP="00AA0A4C">
      <w:pPr>
        <w:pStyle w:val="Prrafodelista"/>
        <w:numPr>
          <w:ilvl w:val="0"/>
          <w:numId w:val="25"/>
        </w:numPr>
        <w:tabs>
          <w:tab w:val="right" w:pos="1276"/>
        </w:tabs>
        <w:ind w:left="1276" w:right="49" w:hanging="284"/>
        <w:jc w:val="both"/>
        <w:rPr>
          <w:rFonts w:asciiTheme="minorHAnsi" w:hAnsiTheme="minorHAnsi" w:cstheme="minorHAnsi"/>
        </w:rPr>
      </w:pPr>
      <w:r w:rsidRPr="00780E06">
        <w:rPr>
          <w:rFonts w:asciiTheme="minorHAnsi" w:hAnsiTheme="minorHAnsi" w:cstheme="minorHAnsi"/>
          <w:i/>
        </w:rPr>
        <w:t>Facturas.</w:t>
      </w:r>
      <w:r w:rsidRPr="00780E06">
        <w:rPr>
          <w:rFonts w:asciiTheme="minorHAnsi" w:hAnsiTheme="minorHAnsi" w:cstheme="minorHAnsi"/>
        </w:rPr>
        <w:t xml:space="preserve"> Las facturas qu</w:t>
      </w:r>
      <w:r w:rsidR="00343F75">
        <w:rPr>
          <w:rFonts w:asciiTheme="minorHAnsi" w:hAnsiTheme="minorHAnsi" w:cstheme="minorHAnsi"/>
        </w:rPr>
        <w:t xml:space="preserve">e resulten de la recepción </w:t>
      </w:r>
      <w:r w:rsidR="00E27A5B">
        <w:rPr>
          <w:rFonts w:asciiTheme="minorHAnsi" w:hAnsiTheme="minorHAnsi" w:cstheme="minorHAnsi"/>
        </w:rPr>
        <w:t>del MATERIAL DE CURACIÓN DENTAL</w:t>
      </w:r>
      <w:r w:rsidR="00C232AC">
        <w:rPr>
          <w:rFonts w:asciiTheme="minorHAnsi" w:hAnsiTheme="minorHAnsi" w:cstheme="minorHAnsi"/>
        </w:rPr>
        <w:t>, en</w:t>
      </w:r>
      <w:r w:rsidRPr="00780E06">
        <w:rPr>
          <w:rFonts w:asciiTheme="minorHAnsi" w:hAnsiTheme="minorHAnsi" w:cstheme="minorHAnsi"/>
        </w:rPr>
        <w:t xml:space="preserve"> </w:t>
      </w:r>
      <w:r w:rsidR="007D5016">
        <w:rPr>
          <w:rFonts w:asciiTheme="minorHAnsi" w:hAnsiTheme="minorHAnsi" w:cstheme="minorHAnsi"/>
        </w:rPr>
        <w:t>las unidades aplicativas</w:t>
      </w:r>
      <w:r w:rsidR="00C232AC">
        <w:rPr>
          <w:rFonts w:asciiTheme="minorHAnsi" w:hAnsiTheme="minorHAnsi" w:cstheme="minorHAnsi"/>
        </w:rPr>
        <w:t>, deberá</w:t>
      </w:r>
      <w:r w:rsidRPr="00780E06">
        <w:rPr>
          <w:rFonts w:asciiTheme="minorHAnsi" w:hAnsiTheme="minorHAnsi" w:cstheme="minorHAnsi"/>
        </w:rPr>
        <w:t xml:space="preserve"> contener lo siguiente: </w:t>
      </w:r>
    </w:p>
    <w:p w:rsidR="000348C5" w:rsidRPr="00780E06" w:rsidRDefault="000348C5" w:rsidP="00AA0A4C">
      <w:pPr>
        <w:pStyle w:val="Prrafodelista"/>
        <w:numPr>
          <w:ilvl w:val="0"/>
          <w:numId w:val="26"/>
        </w:numPr>
        <w:tabs>
          <w:tab w:val="right" w:pos="1276"/>
        </w:tabs>
        <w:ind w:left="2410" w:right="49"/>
        <w:jc w:val="both"/>
        <w:rPr>
          <w:rFonts w:asciiTheme="minorHAnsi" w:hAnsiTheme="minorHAnsi" w:cstheme="minorHAnsi"/>
        </w:rPr>
      </w:pPr>
      <w:r w:rsidRPr="00780E06">
        <w:rPr>
          <w:rFonts w:asciiTheme="minorHAnsi" w:hAnsiTheme="minorHAnsi" w:cstheme="minorHAnsi"/>
        </w:rPr>
        <w:t>Sello de almacén con la fecha correspondiente.</w:t>
      </w:r>
    </w:p>
    <w:p w:rsidR="000348C5" w:rsidRPr="00780E06" w:rsidRDefault="000348C5" w:rsidP="00AA0A4C">
      <w:pPr>
        <w:pStyle w:val="Prrafodelista"/>
        <w:numPr>
          <w:ilvl w:val="0"/>
          <w:numId w:val="26"/>
        </w:numPr>
        <w:tabs>
          <w:tab w:val="right" w:pos="1276"/>
        </w:tabs>
        <w:ind w:left="2410" w:right="49"/>
        <w:jc w:val="both"/>
        <w:rPr>
          <w:rFonts w:asciiTheme="minorHAnsi" w:hAnsiTheme="minorHAnsi" w:cstheme="minorHAnsi"/>
        </w:rPr>
      </w:pPr>
      <w:r w:rsidRPr="00780E06">
        <w:rPr>
          <w:rFonts w:asciiTheme="minorHAnsi" w:hAnsiTheme="minorHAnsi" w:cstheme="minorHAnsi"/>
        </w:rPr>
        <w:t>Nombre y firma del almacenista que realizó la recepción.</w:t>
      </w:r>
    </w:p>
    <w:p w:rsidR="000348C5" w:rsidRPr="00780E06" w:rsidRDefault="000348C5" w:rsidP="00AA0A4C">
      <w:pPr>
        <w:pStyle w:val="Prrafodelista"/>
        <w:numPr>
          <w:ilvl w:val="0"/>
          <w:numId w:val="26"/>
        </w:numPr>
        <w:tabs>
          <w:tab w:val="right" w:pos="1276"/>
        </w:tabs>
        <w:ind w:left="2410" w:right="49"/>
        <w:jc w:val="both"/>
        <w:rPr>
          <w:rFonts w:asciiTheme="minorHAnsi" w:hAnsiTheme="minorHAnsi" w:cstheme="minorHAnsi"/>
        </w:rPr>
      </w:pPr>
      <w:r w:rsidRPr="00780E06">
        <w:rPr>
          <w:rFonts w:asciiTheme="minorHAnsi" w:hAnsiTheme="minorHAnsi" w:cstheme="minorHAnsi"/>
        </w:rPr>
        <w:t xml:space="preserve">Firma del Administrador de </w:t>
      </w:r>
      <w:r w:rsidR="007D5016">
        <w:rPr>
          <w:rFonts w:asciiTheme="minorHAnsi" w:hAnsiTheme="minorHAnsi" w:cstheme="minorHAnsi"/>
        </w:rPr>
        <w:t>las unidades aplicativas</w:t>
      </w:r>
      <w:r w:rsidRPr="00780E06">
        <w:rPr>
          <w:rFonts w:asciiTheme="minorHAnsi" w:hAnsiTheme="minorHAnsi" w:cstheme="minorHAnsi"/>
        </w:rPr>
        <w:t>.</w:t>
      </w:r>
    </w:p>
    <w:p w:rsidR="000348C5" w:rsidRPr="00780E06" w:rsidRDefault="000348C5" w:rsidP="00AA0A4C">
      <w:pPr>
        <w:pStyle w:val="Prrafodelista"/>
        <w:numPr>
          <w:ilvl w:val="0"/>
          <w:numId w:val="26"/>
        </w:numPr>
        <w:tabs>
          <w:tab w:val="right" w:pos="1276"/>
        </w:tabs>
        <w:ind w:left="2410" w:right="49"/>
        <w:jc w:val="both"/>
        <w:rPr>
          <w:rFonts w:asciiTheme="minorHAnsi" w:hAnsiTheme="minorHAnsi" w:cstheme="minorHAnsi"/>
        </w:rPr>
      </w:pPr>
      <w:r w:rsidRPr="00780E06">
        <w:rPr>
          <w:rFonts w:asciiTheme="minorHAnsi" w:hAnsiTheme="minorHAnsi" w:cstheme="minorHAnsi"/>
        </w:rPr>
        <w:t>Anexar a la factura la copia de la Orden de Envío, mediante en la cual se solicitó la mercancía.</w:t>
      </w:r>
    </w:p>
    <w:p w:rsidR="000348C5" w:rsidRPr="00780E06" w:rsidRDefault="000348C5" w:rsidP="00E029B1">
      <w:pPr>
        <w:tabs>
          <w:tab w:val="right" w:pos="1276"/>
        </w:tabs>
        <w:ind w:left="1276" w:right="49"/>
        <w:jc w:val="both"/>
        <w:rPr>
          <w:rFonts w:asciiTheme="minorHAnsi" w:hAnsiTheme="minorHAnsi" w:cstheme="minorHAnsi"/>
        </w:rPr>
      </w:pPr>
      <w:r w:rsidRPr="00780E06">
        <w:rPr>
          <w:rFonts w:asciiTheme="minorHAnsi" w:hAnsiTheme="minorHAnsi" w:cstheme="minorHAnsi"/>
        </w:rPr>
        <w:t xml:space="preserve">Las facturas que resulten </w:t>
      </w:r>
      <w:r w:rsidR="00E029B1">
        <w:rPr>
          <w:rFonts w:asciiTheme="minorHAnsi" w:hAnsiTheme="minorHAnsi" w:cstheme="minorHAnsi"/>
        </w:rPr>
        <w:t>deberán presentarse por</w:t>
      </w:r>
      <w:r w:rsidR="00C232AC">
        <w:rPr>
          <w:rFonts w:asciiTheme="minorHAnsi" w:hAnsiTheme="minorHAnsi" w:cstheme="minorHAnsi"/>
        </w:rPr>
        <w:t xml:space="preserve"> </w:t>
      </w:r>
      <w:r w:rsidR="007D5016">
        <w:rPr>
          <w:rFonts w:asciiTheme="minorHAnsi" w:hAnsiTheme="minorHAnsi" w:cstheme="minorHAnsi"/>
        </w:rPr>
        <w:t>las unidades aplicativas</w:t>
      </w:r>
      <w:r w:rsidRPr="00780E06">
        <w:rPr>
          <w:rFonts w:asciiTheme="minorHAnsi" w:hAnsiTheme="minorHAnsi" w:cstheme="minorHAnsi"/>
        </w:rPr>
        <w:t xml:space="preserve"> </w:t>
      </w:r>
      <w:r w:rsidR="00E029B1">
        <w:rPr>
          <w:rFonts w:asciiTheme="minorHAnsi" w:hAnsiTheme="minorHAnsi" w:cstheme="minorHAnsi"/>
        </w:rPr>
        <w:t xml:space="preserve">en la Subdirección de Recursos Financieros de La Convocante </w:t>
      </w:r>
      <w:r w:rsidRPr="00780E06">
        <w:rPr>
          <w:rFonts w:asciiTheme="minorHAnsi" w:hAnsiTheme="minorHAnsi" w:cstheme="minorHAnsi"/>
        </w:rPr>
        <w:t>en un plazo no mayor de 5 (cinco) días hábiles, e invariablemente deberán describir en cada una de ellas lo siguiente.-</w:t>
      </w:r>
    </w:p>
    <w:p w:rsidR="000348C5" w:rsidRPr="00780E06" w:rsidRDefault="000348C5" w:rsidP="00E029B1">
      <w:pPr>
        <w:pStyle w:val="Prrafodelista"/>
        <w:numPr>
          <w:ilvl w:val="0"/>
          <w:numId w:val="27"/>
        </w:numPr>
        <w:tabs>
          <w:tab w:val="right" w:pos="1276"/>
        </w:tabs>
        <w:ind w:left="2410" w:right="51"/>
        <w:jc w:val="both"/>
        <w:rPr>
          <w:rFonts w:asciiTheme="minorHAnsi" w:hAnsiTheme="minorHAnsi" w:cstheme="minorHAnsi"/>
        </w:rPr>
      </w:pPr>
      <w:r w:rsidRPr="00780E06">
        <w:rPr>
          <w:rFonts w:asciiTheme="minorHAnsi" w:hAnsiTheme="minorHAnsi" w:cstheme="minorHAnsi"/>
        </w:rPr>
        <w:t xml:space="preserve">El número de </w:t>
      </w:r>
      <w:r w:rsidR="009841A6">
        <w:rPr>
          <w:rFonts w:asciiTheme="minorHAnsi" w:hAnsiTheme="minorHAnsi" w:cstheme="minorHAnsi"/>
        </w:rPr>
        <w:t>licitación</w:t>
      </w:r>
      <w:r w:rsidRPr="00780E06">
        <w:rPr>
          <w:rFonts w:asciiTheme="minorHAnsi" w:hAnsiTheme="minorHAnsi" w:cstheme="minorHAnsi"/>
        </w:rPr>
        <w:t>.</w:t>
      </w:r>
    </w:p>
    <w:p w:rsidR="000348C5" w:rsidRPr="00780E06" w:rsidRDefault="000348C5" w:rsidP="00E029B1">
      <w:pPr>
        <w:pStyle w:val="Prrafodelista"/>
        <w:numPr>
          <w:ilvl w:val="0"/>
          <w:numId w:val="27"/>
        </w:numPr>
        <w:tabs>
          <w:tab w:val="right" w:pos="1276"/>
        </w:tabs>
        <w:ind w:left="2410" w:right="51"/>
        <w:jc w:val="both"/>
        <w:rPr>
          <w:rFonts w:asciiTheme="minorHAnsi" w:hAnsiTheme="minorHAnsi" w:cstheme="minorHAnsi"/>
        </w:rPr>
      </w:pPr>
      <w:r w:rsidRPr="00780E06">
        <w:rPr>
          <w:rFonts w:asciiTheme="minorHAnsi" w:hAnsiTheme="minorHAnsi" w:cstheme="minorHAnsi"/>
        </w:rPr>
        <w:t>Número de Contrato.</w:t>
      </w:r>
    </w:p>
    <w:p w:rsidR="000348C5" w:rsidRPr="00B14597" w:rsidRDefault="000348C5" w:rsidP="00E029B1">
      <w:pPr>
        <w:pStyle w:val="Prrafodelista"/>
        <w:numPr>
          <w:ilvl w:val="0"/>
          <w:numId w:val="27"/>
        </w:numPr>
        <w:tabs>
          <w:tab w:val="right" w:pos="1276"/>
        </w:tabs>
        <w:ind w:left="2410" w:right="51"/>
        <w:jc w:val="both"/>
        <w:rPr>
          <w:rFonts w:asciiTheme="minorHAnsi" w:hAnsiTheme="minorHAnsi" w:cstheme="minorHAnsi"/>
        </w:rPr>
      </w:pPr>
      <w:r w:rsidRPr="00B14597">
        <w:rPr>
          <w:rFonts w:asciiTheme="minorHAnsi" w:hAnsiTheme="minorHAnsi" w:cstheme="minorHAnsi"/>
        </w:rPr>
        <w:t xml:space="preserve">Marca </w:t>
      </w:r>
      <w:r w:rsidR="00E27A5B">
        <w:rPr>
          <w:rFonts w:asciiTheme="minorHAnsi" w:hAnsiTheme="minorHAnsi" w:cstheme="minorHAnsi"/>
        </w:rPr>
        <w:t>del MATERIAL DE CURACIÓN DENTAL</w:t>
      </w:r>
      <w:r w:rsidRPr="00B14597">
        <w:rPr>
          <w:rFonts w:asciiTheme="minorHAnsi" w:hAnsiTheme="minorHAnsi" w:cstheme="minorHAnsi"/>
        </w:rPr>
        <w:t>.</w:t>
      </w:r>
    </w:p>
    <w:p w:rsidR="00AF22D2" w:rsidRDefault="00AF22D2" w:rsidP="00AF22D2">
      <w:pPr>
        <w:pStyle w:val="Prrafodelista"/>
        <w:numPr>
          <w:ilvl w:val="0"/>
          <w:numId w:val="27"/>
        </w:numPr>
        <w:tabs>
          <w:tab w:val="right" w:pos="1276"/>
        </w:tabs>
        <w:ind w:left="2410" w:right="51"/>
        <w:jc w:val="both"/>
        <w:rPr>
          <w:rFonts w:asciiTheme="minorHAnsi" w:hAnsiTheme="minorHAnsi" w:cstheme="minorHAnsi"/>
        </w:rPr>
      </w:pPr>
      <w:r>
        <w:rPr>
          <w:rFonts w:asciiTheme="minorHAnsi" w:hAnsiTheme="minorHAnsi" w:cstheme="minorHAnsi"/>
        </w:rPr>
        <w:lastRenderedPageBreak/>
        <w:t>Número de la Orden de Envío</w:t>
      </w:r>
      <w:r w:rsidR="00907FEA">
        <w:rPr>
          <w:rFonts w:asciiTheme="minorHAnsi" w:hAnsiTheme="minorHAnsi" w:cstheme="minorHAnsi"/>
        </w:rPr>
        <w:t>.</w:t>
      </w:r>
    </w:p>
    <w:p w:rsidR="00AF22D2" w:rsidRDefault="00AF22D2" w:rsidP="00AF22D2">
      <w:pPr>
        <w:pStyle w:val="Prrafodelista"/>
        <w:numPr>
          <w:ilvl w:val="0"/>
          <w:numId w:val="27"/>
        </w:numPr>
        <w:tabs>
          <w:tab w:val="right" w:pos="1276"/>
        </w:tabs>
        <w:ind w:left="2410" w:right="51"/>
        <w:jc w:val="both"/>
        <w:rPr>
          <w:rFonts w:asciiTheme="minorHAnsi" w:hAnsiTheme="minorHAnsi" w:cstheme="minorHAnsi"/>
        </w:rPr>
      </w:pPr>
      <w:r w:rsidRPr="00AF22D2">
        <w:rPr>
          <w:rFonts w:asciiTheme="minorHAnsi" w:hAnsiTheme="minorHAnsi" w:cstheme="minorHAnsi"/>
        </w:rPr>
        <w:t>Clave</w:t>
      </w:r>
      <w:r w:rsidR="00907FEA">
        <w:rPr>
          <w:rFonts w:asciiTheme="minorHAnsi" w:hAnsiTheme="minorHAnsi" w:cstheme="minorHAnsi"/>
        </w:rPr>
        <w:t>.</w:t>
      </w:r>
    </w:p>
    <w:p w:rsidR="00AF22D2" w:rsidRDefault="00AF22D2" w:rsidP="00AF22D2">
      <w:pPr>
        <w:pStyle w:val="Prrafodelista"/>
        <w:numPr>
          <w:ilvl w:val="0"/>
          <w:numId w:val="27"/>
        </w:numPr>
        <w:tabs>
          <w:tab w:val="right" w:pos="1276"/>
        </w:tabs>
        <w:ind w:left="2410" w:right="51"/>
        <w:jc w:val="both"/>
        <w:rPr>
          <w:rFonts w:asciiTheme="minorHAnsi" w:hAnsiTheme="minorHAnsi" w:cstheme="minorHAnsi"/>
        </w:rPr>
      </w:pPr>
      <w:r w:rsidRPr="00AF22D2">
        <w:rPr>
          <w:rFonts w:asciiTheme="minorHAnsi" w:hAnsiTheme="minorHAnsi" w:cstheme="minorHAnsi"/>
        </w:rPr>
        <w:t>Descripción</w:t>
      </w:r>
      <w:r w:rsidR="00907FEA">
        <w:rPr>
          <w:rFonts w:asciiTheme="minorHAnsi" w:hAnsiTheme="minorHAnsi" w:cstheme="minorHAnsi"/>
        </w:rPr>
        <w:t>.</w:t>
      </w:r>
    </w:p>
    <w:p w:rsidR="00AF22D2" w:rsidRPr="00AF22D2" w:rsidRDefault="00AF22D2" w:rsidP="00AF22D2">
      <w:pPr>
        <w:pStyle w:val="Prrafodelista"/>
        <w:numPr>
          <w:ilvl w:val="0"/>
          <w:numId w:val="27"/>
        </w:numPr>
        <w:tabs>
          <w:tab w:val="right" w:pos="1276"/>
        </w:tabs>
        <w:ind w:left="2410" w:right="51"/>
        <w:jc w:val="both"/>
        <w:rPr>
          <w:rFonts w:asciiTheme="minorHAnsi" w:hAnsiTheme="minorHAnsi" w:cstheme="minorHAnsi"/>
        </w:rPr>
      </w:pPr>
      <w:r w:rsidRPr="00AF22D2">
        <w:rPr>
          <w:rFonts w:asciiTheme="minorHAnsi" w:hAnsiTheme="minorHAnsi" w:cstheme="minorHAnsi"/>
        </w:rPr>
        <w:t>Cantidad</w:t>
      </w:r>
      <w:r w:rsidR="00907FEA">
        <w:rPr>
          <w:rFonts w:asciiTheme="minorHAnsi" w:hAnsiTheme="minorHAnsi" w:cstheme="minorHAnsi"/>
        </w:rPr>
        <w:t>.</w:t>
      </w:r>
    </w:p>
    <w:p w:rsidR="000348C5" w:rsidRPr="00917BF3" w:rsidRDefault="000348C5" w:rsidP="00E029B1">
      <w:pPr>
        <w:pStyle w:val="Prrafodelista"/>
        <w:numPr>
          <w:ilvl w:val="0"/>
          <w:numId w:val="25"/>
        </w:numPr>
        <w:tabs>
          <w:tab w:val="right" w:pos="1276"/>
        </w:tabs>
        <w:ind w:left="1276" w:right="51" w:hanging="284"/>
        <w:jc w:val="both"/>
        <w:rPr>
          <w:rFonts w:asciiTheme="minorHAnsi" w:hAnsiTheme="minorHAnsi" w:cstheme="minorHAnsi"/>
        </w:rPr>
      </w:pPr>
      <w:r w:rsidRPr="00780E06">
        <w:rPr>
          <w:rFonts w:asciiTheme="minorHAnsi" w:hAnsiTheme="minorHAnsi" w:cstheme="minorHAnsi"/>
          <w:bCs/>
          <w:i/>
        </w:rPr>
        <w:t>Trámite de pago.</w:t>
      </w:r>
      <w:r w:rsidRPr="00780E06">
        <w:rPr>
          <w:rFonts w:asciiTheme="minorHAnsi" w:hAnsiTheme="minorHAnsi" w:cstheme="minorHAnsi"/>
          <w:bCs/>
        </w:rPr>
        <w:t xml:space="preserve"> El</w:t>
      </w:r>
      <w:r w:rsidRPr="00780E06">
        <w:rPr>
          <w:rFonts w:asciiTheme="minorHAnsi" w:hAnsiTheme="minorHAnsi" w:cstheme="minorHAnsi"/>
        </w:rPr>
        <w:t xml:space="preserve"> licitante ganador deberá presentar las facturas correspondientes, en original y copia debi</w:t>
      </w:r>
      <w:r w:rsidRPr="00917BF3">
        <w:rPr>
          <w:rFonts w:asciiTheme="minorHAnsi" w:hAnsiTheme="minorHAnsi" w:cstheme="minorHAnsi"/>
        </w:rPr>
        <w:t xml:space="preserve">damente selladas de recibido y de mercancía revisada y firmadas por el Administrador de la Unidad, en el área de Recursos Financieros de </w:t>
      </w:r>
      <w:r w:rsidR="007D5016">
        <w:rPr>
          <w:rFonts w:asciiTheme="minorHAnsi" w:hAnsiTheme="minorHAnsi" w:cstheme="minorHAnsi"/>
        </w:rPr>
        <w:t>las unidades aplicativas</w:t>
      </w:r>
      <w:r w:rsidRPr="00917BF3">
        <w:rPr>
          <w:rFonts w:asciiTheme="minorHAnsi" w:hAnsiTheme="minorHAnsi" w:cstheme="minorHAnsi"/>
        </w:rPr>
        <w:t xml:space="preserve"> para su pago posterior.</w:t>
      </w:r>
    </w:p>
    <w:p w:rsidR="000348C5" w:rsidRPr="00917BF3" w:rsidRDefault="00917BF3" w:rsidP="000348C5">
      <w:pPr>
        <w:pStyle w:val="Prrafodelista"/>
        <w:tabs>
          <w:tab w:val="right" w:pos="1276"/>
        </w:tabs>
        <w:ind w:left="1276" w:right="49"/>
        <w:jc w:val="both"/>
        <w:rPr>
          <w:rFonts w:asciiTheme="minorHAnsi" w:hAnsiTheme="minorHAnsi" w:cstheme="minorHAnsi"/>
        </w:rPr>
      </w:pPr>
      <w:r w:rsidRPr="00917BF3">
        <w:rPr>
          <w:rFonts w:asciiTheme="minorHAnsi" w:hAnsiTheme="minorHAnsi" w:cs="Arial"/>
          <w:bCs/>
        </w:rPr>
        <w:t>La Convocante se reserva la potestad de efectuar modificaciones al proceso de pago.</w:t>
      </w:r>
    </w:p>
    <w:p w:rsidR="000348C5" w:rsidRPr="00B14597" w:rsidRDefault="00343F75" w:rsidP="00AA0A4C">
      <w:pPr>
        <w:pStyle w:val="Prrafodelista"/>
        <w:numPr>
          <w:ilvl w:val="0"/>
          <w:numId w:val="25"/>
        </w:numPr>
        <w:tabs>
          <w:tab w:val="left" w:pos="851"/>
          <w:tab w:val="right" w:pos="1276"/>
        </w:tabs>
        <w:ind w:left="1276" w:right="49" w:hanging="284"/>
        <w:jc w:val="both"/>
        <w:rPr>
          <w:rFonts w:asciiTheme="minorHAnsi" w:hAnsiTheme="minorHAnsi" w:cstheme="minorHAnsi"/>
        </w:rPr>
      </w:pPr>
      <w:r>
        <w:rPr>
          <w:rFonts w:asciiTheme="minorHAnsi" w:hAnsiTheme="minorHAnsi" w:cstheme="minorHAnsi"/>
          <w:i/>
        </w:rPr>
        <w:t>Identificación</w:t>
      </w:r>
      <w:r w:rsidR="000348C5" w:rsidRPr="00780E06">
        <w:rPr>
          <w:rFonts w:asciiTheme="minorHAnsi" w:hAnsiTheme="minorHAnsi" w:cstheme="minorHAnsi"/>
          <w:i/>
        </w:rPr>
        <w:t xml:space="preserve"> y Empaque. </w:t>
      </w:r>
      <w:r w:rsidR="000348C5" w:rsidRPr="00780E06">
        <w:rPr>
          <w:rFonts w:asciiTheme="minorHAnsi" w:hAnsiTheme="minorHAnsi" w:cstheme="minorHAnsi"/>
        </w:rPr>
        <w:t>El licitante que resulte a</w:t>
      </w:r>
      <w:r w:rsidR="00E27A5B">
        <w:rPr>
          <w:rFonts w:asciiTheme="minorHAnsi" w:hAnsiTheme="minorHAnsi" w:cstheme="minorHAnsi"/>
        </w:rPr>
        <w:t>djudicado deberá identificar el</w:t>
      </w:r>
      <w:r w:rsidR="000348C5" w:rsidRPr="00780E06">
        <w:rPr>
          <w:rFonts w:asciiTheme="minorHAnsi" w:hAnsiTheme="minorHAnsi" w:cstheme="minorHAnsi"/>
        </w:rPr>
        <w:t xml:space="preserve"> </w:t>
      </w:r>
      <w:r w:rsidR="00514C0A">
        <w:rPr>
          <w:rFonts w:asciiTheme="minorHAnsi" w:hAnsiTheme="minorHAnsi" w:cstheme="minorHAnsi"/>
        </w:rPr>
        <w:t>MATERIAL DE CURACIÓN DENTAL</w:t>
      </w:r>
      <w:r w:rsidR="000348C5" w:rsidRPr="00780E06">
        <w:rPr>
          <w:rFonts w:asciiTheme="minorHAnsi" w:hAnsiTheme="minorHAnsi" w:cstheme="minorHAnsi"/>
        </w:rPr>
        <w:t xml:space="preserve"> suministrado con los </w:t>
      </w:r>
      <w:r w:rsidR="000348C5" w:rsidRPr="00B14597">
        <w:rPr>
          <w:rFonts w:asciiTheme="minorHAnsi" w:hAnsiTheme="minorHAnsi" w:cstheme="minorHAnsi"/>
        </w:rPr>
        <w:t xml:space="preserve">siguientes datos.- </w:t>
      </w:r>
    </w:p>
    <w:p w:rsidR="000348C5" w:rsidRPr="00B14597" w:rsidRDefault="000348C5" w:rsidP="00AA0A4C">
      <w:pPr>
        <w:pStyle w:val="Prrafodelista"/>
        <w:numPr>
          <w:ilvl w:val="0"/>
          <w:numId w:val="28"/>
        </w:numPr>
        <w:tabs>
          <w:tab w:val="left" w:pos="851"/>
          <w:tab w:val="right" w:pos="1276"/>
        </w:tabs>
        <w:ind w:left="2410" w:right="49"/>
        <w:jc w:val="both"/>
        <w:rPr>
          <w:rFonts w:asciiTheme="minorHAnsi" w:hAnsiTheme="minorHAnsi" w:cstheme="minorHAnsi"/>
        </w:rPr>
      </w:pPr>
      <w:r w:rsidRPr="00B14597">
        <w:rPr>
          <w:rFonts w:asciiTheme="minorHAnsi" w:hAnsiTheme="minorHAnsi" w:cstheme="minorHAnsi"/>
        </w:rPr>
        <w:t xml:space="preserve">Nombre </w:t>
      </w:r>
      <w:r w:rsidR="00E27A5B">
        <w:rPr>
          <w:rFonts w:asciiTheme="minorHAnsi" w:hAnsiTheme="minorHAnsi" w:cstheme="minorHAnsi"/>
        </w:rPr>
        <w:t>del MATERIAL DE CURACIÓN DENTAL</w:t>
      </w:r>
      <w:r w:rsidRPr="00B14597">
        <w:rPr>
          <w:rFonts w:asciiTheme="minorHAnsi" w:hAnsiTheme="minorHAnsi" w:cstheme="minorHAnsi"/>
        </w:rPr>
        <w:t>.</w:t>
      </w:r>
    </w:p>
    <w:p w:rsidR="000348C5" w:rsidRPr="00780E06" w:rsidRDefault="000348C5" w:rsidP="00AA0A4C">
      <w:pPr>
        <w:pStyle w:val="Prrafodelista"/>
        <w:numPr>
          <w:ilvl w:val="0"/>
          <w:numId w:val="28"/>
        </w:numPr>
        <w:tabs>
          <w:tab w:val="left" w:pos="851"/>
          <w:tab w:val="right" w:pos="1276"/>
        </w:tabs>
        <w:ind w:left="2410" w:right="49"/>
        <w:jc w:val="both"/>
        <w:rPr>
          <w:rFonts w:asciiTheme="minorHAnsi" w:hAnsiTheme="minorHAnsi" w:cstheme="minorHAnsi"/>
        </w:rPr>
      </w:pPr>
      <w:r w:rsidRPr="00780E06">
        <w:rPr>
          <w:rFonts w:asciiTheme="minorHAnsi" w:hAnsiTheme="minorHAnsi" w:cstheme="minorHAnsi"/>
        </w:rPr>
        <w:t>Descripción del artículo.</w:t>
      </w:r>
    </w:p>
    <w:p w:rsidR="000348C5" w:rsidRPr="00780E06" w:rsidRDefault="000348C5" w:rsidP="00AA0A4C">
      <w:pPr>
        <w:pStyle w:val="Prrafodelista"/>
        <w:numPr>
          <w:ilvl w:val="0"/>
          <w:numId w:val="28"/>
        </w:numPr>
        <w:tabs>
          <w:tab w:val="left" w:pos="851"/>
          <w:tab w:val="right" w:pos="1276"/>
        </w:tabs>
        <w:ind w:left="2410" w:right="49"/>
        <w:jc w:val="both"/>
        <w:rPr>
          <w:rFonts w:asciiTheme="minorHAnsi" w:hAnsiTheme="minorHAnsi" w:cstheme="minorHAnsi"/>
        </w:rPr>
      </w:pPr>
      <w:r w:rsidRPr="00780E06">
        <w:rPr>
          <w:rFonts w:asciiTheme="minorHAnsi" w:hAnsiTheme="minorHAnsi" w:cstheme="minorHAnsi"/>
        </w:rPr>
        <w:t>Clave.</w:t>
      </w:r>
    </w:p>
    <w:p w:rsidR="000348C5" w:rsidRPr="00780E06" w:rsidRDefault="000348C5" w:rsidP="00AA0A4C">
      <w:pPr>
        <w:pStyle w:val="Prrafodelista"/>
        <w:numPr>
          <w:ilvl w:val="0"/>
          <w:numId w:val="28"/>
        </w:numPr>
        <w:tabs>
          <w:tab w:val="left" w:pos="851"/>
          <w:tab w:val="right" w:pos="1276"/>
        </w:tabs>
        <w:ind w:left="2410" w:right="49"/>
        <w:jc w:val="both"/>
        <w:rPr>
          <w:rFonts w:asciiTheme="minorHAnsi" w:hAnsiTheme="minorHAnsi" w:cstheme="minorHAnsi"/>
        </w:rPr>
      </w:pPr>
      <w:r w:rsidRPr="00780E06">
        <w:rPr>
          <w:rFonts w:asciiTheme="minorHAnsi" w:hAnsiTheme="minorHAnsi" w:cstheme="minorHAnsi"/>
        </w:rPr>
        <w:t>Lote.</w:t>
      </w:r>
    </w:p>
    <w:p w:rsidR="000348C5" w:rsidRPr="00780E06" w:rsidRDefault="000348C5" w:rsidP="00AA0A4C">
      <w:pPr>
        <w:pStyle w:val="Prrafodelista"/>
        <w:numPr>
          <w:ilvl w:val="0"/>
          <w:numId w:val="28"/>
        </w:numPr>
        <w:tabs>
          <w:tab w:val="left" w:pos="851"/>
          <w:tab w:val="right" w:pos="1276"/>
        </w:tabs>
        <w:ind w:left="2410" w:right="49"/>
        <w:jc w:val="both"/>
        <w:rPr>
          <w:rFonts w:asciiTheme="minorHAnsi" w:hAnsiTheme="minorHAnsi" w:cstheme="minorHAnsi"/>
        </w:rPr>
      </w:pPr>
      <w:r w:rsidRPr="00780E06">
        <w:rPr>
          <w:rFonts w:asciiTheme="minorHAnsi" w:hAnsiTheme="minorHAnsi" w:cstheme="minorHAnsi"/>
        </w:rPr>
        <w:t>Cantidad.</w:t>
      </w:r>
    </w:p>
    <w:p w:rsidR="000348C5" w:rsidRPr="00780E06" w:rsidRDefault="000348C5" w:rsidP="00AA0A4C">
      <w:pPr>
        <w:pStyle w:val="Prrafodelista"/>
        <w:numPr>
          <w:ilvl w:val="0"/>
          <w:numId w:val="28"/>
        </w:numPr>
        <w:tabs>
          <w:tab w:val="left" w:pos="851"/>
          <w:tab w:val="right" w:pos="1276"/>
        </w:tabs>
        <w:ind w:left="2410" w:right="49"/>
        <w:jc w:val="both"/>
        <w:rPr>
          <w:rFonts w:asciiTheme="minorHAnsi" w:hAnsiTheme="minorHAnsi" w:cstheme="minorHAnsi"/>
        </w:rPr>
      </w:pPr>
      <w:r w:rsidRPr="00780E06">
        <w:rPr>
          <w:rFonts w:asciiTheme="minorHAnsi" w:hAnsiTheme="minorHAnsi" w:cstheme="minorHAnsi"/>
        </w:rPr>
        <w:t>Caducidad o garantía bajo el esquema de código de barras.</w:t>
      </w:r>
    </w:p>
    <w:p w:rsidR="000348C5" w:rsidRPr="00780E06" w:rsidRDefault="00E27A5B" w:rsidP="000348C5">
      <w:pPr>
        <w:tabs>
          <w:tab w:val="left" w:pos="851"/>
          <w:tab w:val="right" w:pos="1276"/>
        </w:tabs>
        <w:ind w:left="1276" w:right="49"/>
        <w:jc w:val="both"/>
        <w:rPr>
          <w:rFonts w:asciiTheme="minorHAnsi" w:hAnsiTheme="minorHAnsi" w:cstheme="minorHAnsi"/>
        </w:rPr>
      </w:pPr>
      <w:r>
        <w:rPr>
          <w:rFonts w:asciiTheme="minorHAnsi" w:hAnsiTheme="minorHAnsi" w:cstheme="minorHAnsi"/>
        </w:rPr>
        <w:t>Así como empacar y embalar el</w:t>
      </w:r>
      <w:r w:rsidR="000348C5" w:rsidRPr="00780E06">
        <w:rPr>
          <w:rFonts w:asciiTheme="minorHAnsi" w:hAnsiTheme="minorHAnsi" w:cstheme="minorHAnsi"/>
        </w:rPr>
        <w:t xml:space="preserve"> </w:t>
      </w:r>
      <w:r w:rsidR="00514C0A">
        <w:rPr>
          <w:rFonts w:asciiTheme="minorHAnsi" w:hAnsiTheme="minorHAnsi" w:cstheme="minorHAnsi"/>
        </w:rPr>
        <w:t>MATERIAL DE CURACIÓN DENTAL</w:t>
      </w:r>
      <w:r w:rsidR="000348C5" w:rsidRPr="00780E06">
        <w:rPr>
          <w:rFonts w:asciiTheme="minorHAnsi" w:hAnsiTheme="minorHAnsi" w:cstheme="minorHAnsi"/>
        </w:rPr>
        <w:t xml:space="preserve"> de tal forma que se asegure la preservación y características originales durante el flete, las maniobras de estiba y almacenaje.</w:t>
      </w:r>
    </w:p>
    <w:p w:rsidR="000348C5" w:rsidRPr="00780E06" w:rsidRDefault="000348C5" w:rsidP="00AA0A4C">
      <w:pPr>
        <w:pStyle w:val="Prrafodelista"/>
        <w:numPr>
          <w:ilvl w:val="0"/>
          <w:numId w:val="25"/>
        </w:numPr>
        <w:tabs>
          <w:tab w:val="left" w:pos="851"/>
        </w:tabs>
        <w:ind w:left="1276" w:right="49" w:hanging="284"/>
        <w:jc w:val="both"/>
        <w:rPr>
          <w:rFonts w:asciiTheme="minorHAnsi" w:hAnsiTheme="minorHAnsi" w:cstheme="minorHAnsi"/>
        </w:rPr>
      </w:pPr>
      <w:r w:rsidRPr="00780E06">
        <w:rPr>
          <w:rFonts w:asciiTheme="minorHAnsi" w:hAnsiTheme="minorHAnsi" w:cstheme="minorHAnsi"/>
          <w:i/>
        </w:rPr>
        <w:t>Devoluciones.</w:t>
      </w:r>
      <w:r w:rsidRPr="00780E06">
        <w:rPr>
          <w:rFonts w:asciiTheme="minorHAnsi" w:hAnsiTheme="minorHAnsi" w:cstheme="minorHAnsi"/>
        </w:rPr>
        <w:t xml:space="preserve"> La Convocante podrá hacer devoluciones cuando se comprueben deficiencias en la calidad </w:t>
      </w:r>
      <w:r w:rsidR="00E27A5B">
        <w:rPr>
          <w:rFonts w:asciiTheme="minorHAnsi" w:hAnsiTheme="minorHAnsi" w:cstheme="minorHAnsi"/>
        </w:rPr>
        <w:t>del MATERIAL DE CURACIÓN DENTAL</w:t>
      </w:r>
      <w:r w:rsidRPr="00780E06">
        <w:rPr>
          <w:rFonts w:asciiTheme="minorHAnsi" w:hAnsiTheme="minorHAnsi" w:cstheme="minorHAnsi"/>
        </w:rPr>
        <w:t xml:space="preserve"> entregado imputables al </w:t>
      </w:r>
      <w:r w:rsidR="00917BF3">
        <w:rPr>
          <w:rFonts w:asciiTheme="minorHAnsi" w:hAnsiTheme="minorHAnsi" w:cstheme="minorHAnsi"/>
        </w:rPr>
        <w:t>licitante ganador</w:t>
      </w:r>
      <w:r w:rsidRPr="00780E06">
        <w:rPr>
          <w:rFonts w:asciiTheme="minorHAnsi" w:hAnsiTheme="minorHAnsi" w:cstheme="minorHAnsi"/>
        </w:rPr>
        <w:t xml:space="preserve">. La devolución </w:t>
      </w:r>
      <w:r w:rsidR="00E27A5B">
        <w:rPr>
          <w:rFonts w:asciiTheme="minorHAnsi" w:hAnsiTheme="minorHAnsi" w:cstheme="minorHAnsi"/>
        </w:rPr>
        <w:t>del MATERIAL DE CURACIÓN DENTAL</w:t>
      </w:r>
      <w:r w:rsidRPr="00780E06">
        <w:rPr>
          <w:rFonts w:asciiTheme="minorHAnsi" w:hAnsiTheme="minorHAnsi" w:cstheme="minorHAnsi"/>
        </w:rPr>
        <w:t xml:space="preserve"> será a través de </w:t>
      </w:r>
      <w:r w:rsidR="007D5016">
        <w:rPr>
          <w:rFonts w:asciiTheme="minorHAnsi" w:hAnsiTheme="minorHAnsi" w:cstheme="minorHAnsi"/>
        </w:rPr>
        <w:t>las unidades aplicativas</w:t>
      </w:r>
      <w:r w:rsidRPr="00780E06">
        <w:rPr>
          <w:rFonts w:asciiTheme="minorHAnsi" w:hAnsiTheme="minorHAnsi" w:cstheme="minorHAnsi"/>
        </w:rPr>
        <w:t xml:space="preserve">, cuando se comprueben deficiencias en la calidad de las mismas, o cuando </w:t>
      </w:r>
      <w:r w:rsidRPr="0015186A">
        <w:rPr>
          <w:rFonts w:asciiTheme="minorHAnsi" w:hAnsiTheme="minorHAnsi" w:cstheme="minorHAnsi"/>
        </w:rPr>
        <w:t xml:space="preserve">no se cumpla con el período de caducidad solicitado, y deberán ser repuestas por el </w:t>
      </w:r>
      <w:r w:rsidR="00917BF3" w:rsidRPr="0015186A">
        <w:rPr>
          <w:rFonts w:asciiTheme="minorHAnsi" w:hAnsiTheme="minorHAnsi" w:cstheme="minorHAnsi"/>
        </w:rPr>
        <w:t>licitante ganador</w:t>
      </w:r>
      <w:r w:rsidRPr="0015186A">
        <w:rPr>
          <w:rFonts w:asciiTheme="minorHAnsi" w:hAnsiTheme="minorHAnsi" w:cstheme="minorHAnsi"/>
        </w:rPr>
        <w:t>, dentro de los cinco días hábiles siguientes</w:t>
      </w:r>
      <w:r w:rsidRPr="00780E06">
        <w:rPr>
          <w:rFonts w:asciiTheme="minorHAnsi" w:hAnsiTheme="minorHAnsi" w:cstheme="minorHAnsi"/>
        </w:rPr>
        <w:t xml:space="preserve"> a la devolución.</w:t>
      </w:r>
    </w:p>
    <w:p w:rsidR="000348C5" w:rsidRDefault="000348C5" w:rsidP="000348C5">
      <w:pPr>
        <w:tabs>
          <w:tab w:val="left" w:pos="851"/>
        </w:tabs>
        <w:ind w:left="284" w:right="49"/>
        <w:jc w:val="both"/>
        <w:rPr>
          <w:rFonts w:asciiTheme="minorHAnsi" w:hAnsiTheme="minorHAnsi"/>
          <w:b/>
        </w:rPr>
      </w:pPr>
    </w:p>
    <w:p w:rsidR="003C1B00" w:rsidRPr="003E6595" w:rsidRDefault="003C1B00" w:rsidP="003C1B00">
      <w:pPr>
        <w:tabs>
          <w:tab w:val="left" w:pos="851"/>
        </w:tabs>
        <w:ind w:left="284" w:right="-1"/>
        <w:rPr>
          <w:rFonts w:asciiTheme="minorHAnsi" w:hAnsiTheme="minorHAnsi"/>
          <w:b/>
          <w:u w:val="single"/>
        </w:rPr>
      </w:pPr>
      <w:r w:rsidRPr="003E6595">
        <w:rPr>
          <w:rFonts w:asciiTheme="minorHAnsi" w:hAnsiTheme="minorHAnsi"/>
          <w:b/>
          <w:u w:val="single"/>
        </w:rPr>
        <w:t>1.</w:t>
      </w:r>
      <w:r w:rsidR="009841A6">
        <w:rPr>
          <w:rFonts w:asciiTheme="minorHAnsi" w:hAnsiTheme="minorHAnsi"/>
          <w:b/>
          <w:u w:val="single"/>
        </w:rPr>
        <w:t>3</w:t>
      </w:r>
      <w:r w:rsidR="003E6595" w:rsidRPr="003E6595">
        <w:rPr>
          <w:rFonts w:asciiTheme="minorHAnsi" w:hAnsiTheme="minorHAnsi"/>
          <w:b/>
          <w:u w:val="single"/>
        </w:rPr>
        <w:t xml:space="preserve">. </w:t>
      </w:r>
      <w:r w:rsidR="00534C07" w:rsidRPr="003E6595">
        <w:rPr>
          <w:rFonts w:asciiTheme="minorHAnsi" w:hAnsiTheme="minorHAnsi"/>
          <w:b/>
          <w:u w:val="single"/>
        </w:rPr>
        <w:t>Calidad</w:t>
      </w:r>
      <w:r w:rsidRPr="003E6595">
        <w:rPr>
          <w:rFonts w:asciiTheme="minorHAnsi" w:hAnsiTheme="minorHAnsi"/>
          <w:b/>
          <w:u w:val="single"/>
        </w:rPr>
        <w:t>:</w:t>
      </w:r>
    </w:p>
    <w:p w:rsidR="003C1B00" w:rsidRPr="00AB7D71" w:rsidRDefault="003C1B00" w:rsidP="003C1B00">
      <w:pPr>
        <w:tabs>
          <w:tab w:val="left" w:pos="851"/>
        </w:tabs>
        <w:ind w:left="284" w:right="-1"/>
        <w:rPr>
          <w:rFonts w:asciiTheme="minorHAnsi" w:hAnsiTheme="minorHAnsi"/>
          <w:b/>
          <w:sz w:val="22"/>
        </w:rPr>
      </w:pPr>
    </w:p>
    <w:p w:rsidR="003C1B00" w:rsidRPr="00534C07" w:rsidRDefault="003C1B00" w:rsidP="00534C07">
      <w:pPr>
        <w:ind w:left="284" w:right="-34"/>
        <w:jc w:val="both"/>
        <w:rPr>
          <w:rFonts w:asciiTheme="minorHAnsi" w:hAnsiTheme="minorHAnsi" w:cs="Arial"/>
        </w:rPr>
      </w:pPr>
      <w:r w:rsidRPr="00AB7D71">
        <w:rPr>
          <w:rFonts w:asciiTheme="minorHAnsi" w:hAnsiTheme="minorHAnsi" w:cs="Arial"/>
        </w:rPr>
        <w:t>Deberá presentar certificado o escrito bajo protesta de decir verdad de que cumplen con las normas oficiales mexicanas o las normas mexicanas o las no</w:t>
      </w:r>
      <w:r w:rsidR="00AB18B8" w:rsidRPr="00AB7D71">
        <w:rPr>
          <w:rFonts w:asciiTheme="minorHAnsi" w:hAnsiTheme="minorHAnsi" w:cs="Arial"/>
        </w:rPr>
        <w:t>rmas internacionales aplicables</w:t>
      </w:r>
      <w:r w:rsidR="008E4DDD" w:rsidRPr="00AB7D71">
        <w:rPr>
          <w:rFonts w:asciiTheme="minorHAnsi" w:hAnsiTheme="minorHAnsi" w:cs="Arial"/>
        </w:rPr>
        <w:t xml:space="preserve"> a</w:t>
      </w:r>
      <w:r w:rsidR="00343F75">
        <w:rPr>
          <w:rFonts w:asciiTheme="minorHAnsi" w:hAnsiTheme="minorHAnsi" w:cs="Arial"/>
        </w:rPr>
        <w:t xml:space="preserve"> </w:t>
      </w:r>
      <w:r w:rsidR="008E4DDD" w:rsidRPr="00AB7D71">
        <w:rPr>
          <w:rFonts w:asciiTheme="minorHAnsi" w:hAnsiTheme="minorHAnsi" w:cs="Arial"/>
        </w:rPr>
        <w:t>l</w:t>
      </w:r>
      <w:r w:rsidR="00343F75">
        <w:rPr>
          <w:rFonts w:asciiTheme="minorHAnsi" w:hAnsiTheme="minorHAnsi" w:cs="Arial"/>
        </w:rPr>
        <w:t xml:space="preserve">os </w:t>
      </w:r>
      <w:r w:rsidR="00514C0A">
        <w:rPr>
          <w:rFonts w:asciiTheme="minorHAnsi" w:hAnsiTheme="minorHAnsi" w:cs="Arial"/>
        </w:rPr>
        <w:t>MATERIAL DE CURACIÓN DENTAL</w:t>
      </w:r>
      <w:r w:rsidR="008E4DDD" w:rsidRPr="00AB7D71">
        <w:rPr>
          <w:rFonts w:asciiTheme="minorHAnsi" w:hAnsiTheme="minorHAnsi" w:cs="Arial"/>
        </w:rPr>
        <w:t xml:space="preserve"> objeto de la presente convocatoria.</w:t>
      </w:r>
    </w:p>
    <w:p w:rsidR="003C1B00" w:rsidRDefault="003C1B00" w:rsidP="002B6BE9">
      <w:pPr>
        <w:ind w:left="284"/>
        <w:jc w:val="both"/>
        <w:rPr>
          <w:rFonts w:asciiTheme="minorHAnsi" w:hAnsiTheme="minorHAnsi" w:cs="Arial"/>
        </w:rPr>
      </w:pPr>
    </w:p>
    <w:p w:rsidR="0078059E" w:rsidRDefault="0078059E" w:rsidP="002B6BE9">
      <w:pPr>
        <w:ind w:left="284"/>
        <w:jc w:val="both"/>
        <w:rPr>
          <w:rFonts w:asciiTheme="minorHAnsi" w:hAnsiTheme="minorHAnsi" w:cs="Arial"/>
        </w:rPr>
      </w:pPr>
    </w:p>
    <w:p w:rsidR="007F0B73" w:rsidRPr="00037DE1" w:rsidRDefault="00A83A41" w:rsidP="005A31C6">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rsidR="00435E03" w:rsidRDefault="00435E03" w:rsidP="007F0B73">
      <w:pPr>
        <w:jc w:val="both"/>
        <w:rPr>
          <w:rFonts w:asciiTheme="minorHAnsi" w:hAnsiTheme="minorHAnsi"/>
          <w:b/>
        </w:rPr>
      </w:pPr>
    </w:p>
    <w:p w:rsidR="0066516D" w:rsidRDefault="0066516D" w:rsidP="0066516D">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rsidR="0066516D" w:rsidRPr="0066516D" w:rsidRDefault="0066516D" w:rsidP="0066516D">
      <w:pPr>
        <w:ind w:left="284" w:hanging="284"/>
        <w:jc w:val="both"/>
        <w:rPr>
          <w:rFonts w:asciiTheme="minorHAnsi" w:hAnsiTheme="minorHAnsi"/>
          <w:b/>
          <w:u w:val="single"/>
        </w:rPr>
      </w:pPr>
    </w:p>
    <w:p w:rsidR="0066516D" w:rsidRDefault="0066516D" w:rsidP="0066516D">
      <w:pPr>
        <w:numPr>
          <w:ilvl w:val="0"/>
          <w:numId w:val="35"/>
        </w:numPr>
        <w:ind w:left="284" w:hanging="284"/>
        <w:jc w:val="both"/>
        <w:rPr>
          <w:rFonts w:ascii="Calibri" w:hAnsi="Calibri"/>
          <w:sz w:val="18"/>
          <w:szCs w:val="18"/>
        </w:rPr>
      </w:pPr>
      <w:r w:rsidRPr="00660635">
        <w:rPr>
          <w:rFonts w:ascii="Calibri" w:hAnsi="Calibri"/>
          <w:sz w:val="18"/>
          <w:szCs w:val="18"/>
        </w:rPr>
        <w:t xml:space="preserve">Información sobre la compañía Anexo 8 de las bases; </w:t>
      </w:r>
      <w:r>
        <w:rPr>
          <w:rFonts w:ascii="Calibri" w:hAnsi="Calibri"/>
          <w:sz w:val="18"/>
          <w:szCs w:val="18"/>
        </w:rPr>
        <w:t xml:space="preserve"> se</w:t>
      </w:r>
      <w:r w:rsidRPr="00AC087B">
        <w:rPr>
          <w:rFonts w:ascii="Calibri" w:hAnsi="Calibri"/>
          <w:sz w:val="18"/>
          <w:szCs w:val="18"/>
        </w:rPr>
        <w:t xml:space="preserve"> deberá anexar copia simple legible de toda</w:t>
      </w:r>
      <w:r>
        <w:rPr>
          <w:rFonts w:ascii="Calibri" w:hAnsi="Calibri"/>
          <w:sz w:val="18"/>
          <w:szCs w:val="18"/>
        </w:rPr>
        <w:t>s las actas, reformas y poderes</w:t>
      </w:r>
      <w:r w:rsidRPr="00AC087B">
        <w:rPr>
          <w:rFonts w:ascii="Calibri" w:hAnsi="Calibri"/>
          <w:sz w:val="18"/>
          <w:szCs w:val="18"/>
        </w:rPr>
        <w:t>.</w:t>
      </w:r>
    </w:p>
    <w:p w:rsidR="0066516D" w:rsidRDefault="0066516D" w:rsidP="0066516D">
      <w:pPr>
        <w:numPr>
          <w:ilvl w:val="0"/>
          <w:numId w:val="35"/>
        </w:numPr>
        <w:ind w:left="284" w:hanging="284"/>
        <w:jc w:val="both"/>
        <w:rPr>
          <w:rFonts w:ascii="Calibri" w:hAnsi="Calibri"/>
          <w:sz w:val="18"/>
          <w:szCs w:val="18"/>
        </w:rPr>
      </w:pPr>
      <w:r w:rsidRPr="00660635">
        <w:rPr>
          <w:rFonts w:ascii="Calibri" w:hAnsi="Calibri"/>
          <w:sz w:val="18"/>
          <w:szCs w:val="18"/>
        </w:rPr>
        <w:t xml:space="preserve">Monto de ventas </w:t>
      </w:r>
      <w:r>
        <w:rPr>
          <w:rFonts w:ascii="Calibri" w:hAnsi="Calibri"/>
          <w:sz w:val="18"/>
          <w:szCs w:val="18"/>
        </w:rPr>
        <w:t>totales del Ejercicio Fiscal 2020</w:t>
      </w:r>
      <w:r w:rsidRPr="00660635">
        <w:rPr>
          <w:rFonts w:ascii="Calibri" w:hAnsi="Calibri"/>
          <w:sz w:val="18"/>
          <w:szCs w:val="18"/>
        </w:rPr>
        <w:t>: deberá acreditarse con la declaración correspondi</w:t>
      </w:r>
      <w:r>
        <w:rPr>
          <w:rFonts w:ascii="Calibri" w:hAnsi="Calibri"/>
          <w:sz w:val="18"/>
          <w:szCs w:val="18"/>
        </w:rPr>
        <w:t>ente al ejercicio fiscal del 2020</w:t>
      </w:r>
      <w:r w:rsidRPr="00660635">
        <w:rPr>
          <w:rFonts w:ascii="Calibri" w:hAnsi="Calibri"/>
          <w:sz w:val="18"/>
          <w:szCs w:val="18"/>
        </w:rPr>
        <w:t>; o con los estados financieros presentados ante las Secretaría de Hacienda y Crédito Público, auditados y/o dictaminados por Contador Público externo autorizado por la Secretaría de Hacienda y Crédito Público, correspondi</w:t>
      </w:r>
      <w:r>
        <w:rPr>
          <w:rFonts w:ascii="Calibri" w:hAnsi="Calibri"/>
          <w:sz w:val="18"/>
          <w:szCs w:val="18"/>
        </w:rPr>
        <w:t>ente al ejercicio fiscal del 2020</w:t>
      </w:r>
      <w:r w:rsidRPr="00660635">
        <w:rPr>
          <w:rFonts w:ascii="Calibri" w:hAnsi="Calibri"/>
          <w:sz w:val="18"/>
          <w:szCs w:val="18"/>
        </w:rPr>
        <w:t xml:space="preserve">, </w:t>
      </w:r>
      <w:r w:rsidRPr="00660635">
        <w:rPr>
          <w:rFonts w:ascii="Calibri" w:hAnsi="Calibri" w:cs="Arial"/>
          <w:sz w:val="18"/>
          <w:szCs w:val="18"/>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60635">
        <w:rPr>
          <w:rFonts w:ascii="Calibri" w:hAnsi="Calibri"/>
          <w:sz w:val="18"/>
          <w:szCs w:val="18"/>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w:t>
      </w:r>
      <w:r>
        <w:rPr>
          <w:rFonts w:ascii="Calibri" w:hAnsi="Calibri"/>
          <w:sz w:val="18"/>
          <w:szCs w:val="18"/>
        </w:rPr>
        <w:t xml:space="preserve"> alguna</w:t>
      </w:r>
      <w:r w:rsidRPr="00660635">
        <w:rPr>
          <w:rFonts w:ascii="Calibri" w:hAnsi="Calibri"/>
          <w:sz w:val="18"/>
          <w:szCs w:val="18"/>
        </w:rPr>
        <w:t>.</w:t>
      </w:r>
    </w:p>
    <w:p w:rsidR="0066516D" w:rsidRPr="00AC087B" w:rsidRDefault="0066516D" w:rsidP="0066516D">
      <w:pPr>
        <w:numPr>
          <w:ilvl w:val="0"/>
          <w:numId w:val="35"/>
        </w:numPr>
        <w:ind w:left="284" w:hanging="284"/>
        <w:jc w:val="both"/>
        <w:rPr>
          <w:rFonts w:ascii="Calibri" w:hAnsi="Calibri"/>
          <w:sz w:val="18"/>
          <w:szCs w:val="18"/>
        </w:rPr>
      </w:pPr>
      <w:r w:rsidRPr="00AC087B">
        <w:rPr>
          <w:rFonts w:ascii="Calibri" w:hAnsi="Calibri"/>
          <w:sz w:val="18"/>
          <w:szCs w:val="18"/>
        </w:rPr>
        <w:t>Escrito simple en el cual manifieste, bajo protesta de decir verdad de estar al corriente en el cumplimiento de Obligaciones Estatales y Federales, en lo relativo al pago de impuestos.</w:t>
      </w:r>
    </w:p>
    <w:p w:rsidR="0066516D" w:rsidRPr="00AC087B" w:rsidRDefault="0066516D" w:rsidP="0066516D">
      <w:pPr>
        <w:numPr>
          <w:ilvl w:val="0"/>
          <w:numId w:val="35"/>
        </w:numPr>
        <w:ind w:left="284" w:hanging="284"/>
        <w:jc w:val="both"/>
        <w:rPr>
          <w:rFonts w:ascii="Calibri" w:hAnsi="Calibri"/>
          <w:sz w:val="18"/>
          <w:szCs w:val="18"/>
        </w:rPr>
      </w:pPr>
      <w:r w:rsidRPr="00AC087B">
        <w:rPr>
          <w:rFonts w:ascii="Calibri" w:hAnsi="Calibri" w:cs="Arial"/>
          <w:sz w:val="18"/>
          <w:szCs w:val="18"/>
        </w:rPr>
        <w:lastRenderedPageBreak/>
        <w:t xml:space="preserve">Para dar cumplimiento a </w:t>
      </w:r>
      <w:r w:rsidRPr="00AC087B">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w:t>
      </w:r>
      <w:r>
        <w:rPr>
          <w:rFonts w:ascii="Calibri" w:hAnsi="Calibri"/>
          <w:sz w:val="18"/>
          <w:szCs w:val="18"/>
        </w:rPr>
        <w:t>; p</w:t>
      </w:r>
      <w:r w:rsidRPr="00AC087B">
        <w:rPr>
          <w:rFonts w:ascii="Calibri" w:hAnsi="Calibri"/>
          <w:sz w:val="18"/>
          <w:szCs w:val="18"/>
        </w:rPr>
        <w:t xml:space="preserve">ara el caso de personas morales, </w:t>
      </w:r>
      <w:r>
        <w:rPr>
          <w:rFonts w:ascii="Calibri" w:hAnsi="Calibri"/>
          <w:sz w:val="18"/>
          <w:szCs w:val="18"/>
        </w:rPr>
        <w:t xml:space="preserve">deberá ser firmado por </w:t>
      </w:r>
      <w:r w:rsidR="005336A8">
        <w:rPr>
          <w:rFonts w:ascii="Calibri" w:hAnsi="Calibri"/>
          <w:sz w:val="18"/>
          <w:szCs w:val="18"/>
        </w:rPr>
        <w:t xml:space="preserve">el representante legal y </w:t>
      </w:r>
      <w:r w:rsidRPr="00AC087B">
        <w:rPr>
          <w:rFonts w:ascii="Calibri" w:hAnsi="Calibri"/>
          <w:sz w:val="18"/>
          <w:szCs w:val="18"/>
        </w:rPr>
        <w:t>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Pr>
          <w:rFonts w:ascii="Calibri" w:hAnsi="Calibri"/>
          <w:sz w:val="18"/>
          <w:szCs w:val="18"/>
        </w:rPr>
        <w:t>, acompañado de copia simple de identificación oficial vigente por ambos lados de cada uno de ellos (Anexo 8-A).</w:t>
      </w:r>
    </w:p>
    <w:p w:rsidR="0066516D" w:rsidRPr="00EB3AC9" w:rsidRDefault="0066516D" w:rsidP="0066516D">
      <w:pPr>
        <w:numPr>
          <w:ilvl w:val="0"/>
          <w:numId w:val="35"/>
        </w:numPr>
        <w:ind w:left="284" w:hanging="284"/>
        <w:jc w:val="both"/>
        <w:rPr>
          <w:rFonts w:ascii="Calibri" w:hAnsi="Calibri"/>
          <w:sz w:val="18"/>
          <w:szCs w:val="18"/>
        </w:rPr>
      </w:pPr>
      <w:r w:rsidRPr="00EB3AC9">
        <w:rPr>
          <w:rFonts w:ascii="Calibri" w:hAnsi="Calibri"/>
          <w:sz w:val="18"/>
          <w:szCs w:val="18"/>
        </w:rPr>
        <w:t>Registro vigente en el Padrón de Proveedores de Gobierno del Estado</w:t>
      </w:r>
      <w:r>
        <w:rPr>
          <w:rFonts w:ascii="Calibri" w:hAnsi="Calibri"/>
          <w:sz w:val="18"/>
          <w:szCs w:val="18"/>
        </w:rPr>
        <w:t xml:space="preserve">, </w:t>
      </w:r>
      <w:r w:rsidRPr="00DA0450">
        <w:rPr>
          <w:rFonts w:ascii="Calibri" w:hAnsi="Calibri"/>
          <w:sz w:val="18"/>
          <w:szCs w:val="18"/>
        </w:rPr>
        <w:t>o el vínculo electrónico donde aparezca dicho padrón</w:t>
      </w:r>
      <w:r>
        <w:rPr>
          <w:rFonts w:ascii="Calibri" w:hAnsi="Calibri"/>
          <w:sz w:val="18"/>
          <w:szCs w:val="18"/>
        </w:rPr>
        <w:t xml:space="preserve"> o certificado de registro en el padrón</w:t>
      </w:r>
      <w:r w:rsidRPr="00EB3AC9">
        <w:rPr>
          <w:rFonts w:ascii="Calibri" w:hAnsi="Calibri"/>
          <w:sz w:val="18"/>
          <w:szCs w:val="18"/>
        </w:rPr>
        <w:t>; en caso de no presentar este requisito, sus proposiciones estarán condicionadas al registro en el Padrón a más tardar a la fecha del fallo correspondiente. Lo anterior de conform</w:t>
      </w:r>
      <w:r>
        <w:rPr>
          <w:rFonts w:ascii="Calibri" w:hAnsi="Calibri"/>
          <w:sz w:val="18"/>
          <w:szCs w:val="18"/>
        </w:rPr>
        <w:t xml:space="preserve">idad con lo dispuesto en </w:t>
      </w:r>
      <w:r w:rsidRPr="00EB3AC9">
        <w:rPr>
          <w:rFonts w:ascii="Calibri" w:hAnsi="Calibri"/>
          <w:sz w:val="18"/>
          <w:szCs w:val="18"/>
        </w:rPr>
        <w:t>l</w:t>
      </w:r>
      <w:r>
        <w:rPr>
          <w:rFonts w:ascii="Calibri" w:hAnsi="Calibri"/>
          <w:sz w:val="18"/>
          <w:szCs w:val="18"/>
        </w:rPr>
        <w:t>os</w:t>
      </w:r>
      <w:r w:rsidRPr="00EB3AC9">
        <w:rPr>
          <w:rFonts w:ascii="Calibri" w:hAnsi="Calibri"/>
          <w:sz w:val="18"/>
          <w:szCs w:val="18"/>
        </w:rPr>
        <w:t xml:space="preserve"> </w:t>
      </w:r>
      <w:r w:rsidRPr="00DA0450">
        <w:rPr>
          <w:rFonts w:ascii="Calibri" w:hAnsi="Calibri"/>
          <w:sz w:val="18"/>
          <w:szCs w:val="18"/>
        </w:rPr>
        <w:t>Artículo</w:t>
      </w:r>
      <w:r>
        <w:rPr>
          <w:rFonts w:ascii="Calibri" w:hAnsi="Calibri"/>
          <w:sz w:val="18"/>
          <w:szCs w:val="18"/>
        </w:rPr>
        <w:t>s</w:t>
      </w:r>
      <w:r w:rsidRPr="00DA0450">
        <w:rPr>
          <w:rFonts w:ascii="Calibri" w:hAnsi="Calibri"/>
          <w:sz w:val="18"/>
          <w:szCs w:val="18"/>
        </w:rPr>
        <w:t xml:space="preserve"> 24</w:t>
      </w:r>
      <w:r>
        <w:rPr>
          <w:rFonts w:ascii="Calibri" w:hAnsi="Calibri"/>
          <w:sz w:val="18"/>
          <w:szCs w:val="18"/>
        </w:rPr>
        <w:t xml:space="preserve"> </w:t>
      </w:r>
      <w:r w:rsidRPr="00EB3AC9">
        <w:rPr>
          <w:rFonts w:ascii="Calibri" w:hAnsi="Calibri"/>
          <w:sz w:val="18"/>
          <w:szCs w:val="18"/>
        </w:rPr>
        <w:t>de la Ley de Adquisiciones, Arrendamientos y Contratación de Ser</w:t>
      </w:r>
      <w:r>
        <w:rPr>
          <w:rFonts w:ascii="Calibri" w:hAnsi="Calibri"/>
          <w:sz w:val="18"/>
          <w:szCs w:val="18"/>
        </w:rPr>
        <w:t>vicios del Estado de Nuevo León y 22, 36 y 58 de su Reglamento.</w:t>
      </w:r>
    </w:p>
    <w:p w:rsidR="0066516D" w:rsidRPr="002F7789" w:rsidRDefault="0066516D" w:rsidP="0066516D">
      <w:pPr>
        <w:pStyle w:val="Default"/>
        <w:numPr>
          <w:ilvl w:val="0"/>
          <w:numId w:val="35"/>
        </w:numPr>
        <w:ind w:left="284"/>
        <w:jc w:val="both"/>
        <w:rPr>
          <w:rFonts w:ascii="Century Gothic" w:hAnsi="Century Gothic"/>
          <w:b/>
          <w:i/>
          <w:sz w:val="18"/>
          <w:szCs w:val="18"/>
          <w:u w:val="single"/>
        </w:rPr>
      </w:pPr>
      <w:r>
        <w:rPr>
          <w:rFonts w:ascii="Calibri" w:hAnsi="Calibri"/>
          <w:sz w:val="18"/>
          <w:szCs w:val="18"/>
        </w:rPr>
        <w:t>C</w:t>
      </w:r>
      <w:r w:rsidRPr="00EB3AC9">
        <w:rPr>
          <w:rFonts w:ascii="Calibri" w:hAnsi="Calibri"/>
          <w:sz w:val="18"/>
          <w:szCs w:val="18"/>
        </w:rPr>
        <w:t>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w:t>
      </w:r>
      <w:r>
        <w:rPr>
          <w:rFonts w:ascii="Calibri" w:hAnsi="Calibri"/>
          <w:sz w:val="18"/>
          <w:szCs w:val="18"/>
        </w:rPr>
        <w:t xml:space="preserve">inistración. </w:t>
      </w:r>
      <w:r w:rsidRPr="002F7789">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78059E" w:rsidRPr="0066516D" w:rsidRDefault="0078059E" w:rsidP="00EC225E">
      <w:pPr>
        <w:ind w:left="284"/>
        <w:jc w:val="both"/>
        <w:rPr>
          <w:rFonts w:asciiTheme="minorHAnsi" w:hAnsiTheme="minorHAnsi"/>
          <w:b/>
          <w:lang w:val="es-MX"/>
        </w:rPr>
      </w:pPr>
    </w:p>
    <w:p w:rsidR="005E6330" w:rsidRDefault="005E6330" w:rsidP="00EC225E">
      <w:pPr>
        <w:ind w:left="284"/>
        <w:jc w:val="both"/>
        <w:rPr>
          <w:rFonts w:asciiTheme="minorHAnsi" w:hAnsiTheme="minorHAnsi"/>
          <w:b/>
        </w:rPr>
      </w:pPr>
      <w:r w:rsidRPr="005E6330">
        <w:rPr>
          <w:rFonts w:asciiTheme="minorHAnsi" w:hAnsiTheme="minorHAnsi"/>
        </w:rPr>
        <w:t xml:space="preserve">Los Licitantes que resulten adjudicados, previo a la firma de los contratos, </w:t>
      </w:r>
      <w:r w:rsidRPr="00AA2FC6">
        <w:rPr>
          <w:rFonts w:asciiTheme="minorHAnsi" w:hAnsiTheme="minorHAnsi"/>
        </w:rPr>
        <w:t xml:space="preserve">deberán exhibir original para su cotejo y copia simple de los documentos a que se hace alusión en el formato que se integra como anexo </w:t>
      </w:r>
      <w:r w:rsidR="00AB2AC2" w:rsidRPr="00AA2FC6">
        <w:rPr>
          <w:rFonts w:asciiTheme="minorHAnsi" w:hAnsiTheme="minorHAnsi"/>
        </w:rPr>
        <w:t>8</w:t>
      </w:r>
      <w:r w:rsidR="00AB2AC2">
        <w:rPr>
          <w:rFonts w:asciiTheme="minorHAnsi" w:hAnsiTheme="minorHAnsi"/>
        </w:rPr>
        <w:t>.</w:t>
      </w:r>
    </w:p>
    <w:p w:rsidR="00E029B1" w:rsidRDefault="00E029B1" w:rsidP="005E6330">
      <w:pPr>
        <w:ind w:left="284" w:right="-1"/>
        <w:jc w:val="both"/>
        <w:rPr>
          <w:rFonts w:ascii="Calibri" w:hAnsi="Calibri"/>
          <w:b/>
          <w:u w:val="single"/>
        </w:rPr>
      </w:pPr>
    </w:p>
    <w:p w:rsidR="00BB7D76" w:rsidRDefault="005E6330" w:rsidP="00BB7D76">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sidR="00A02689">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 xml:space="preserve">vo León, C.P. 64000, Tel.: </w:t>
      </w:r>
      <w:r w:rsidR="00907FEA">
        <w:rPr>
          <w:rFonts w:ascii="Calibri" w:hAnsi="Calibri"/>
        </w:rPr>
        <w:t>81</w:t>
      </w:r>
      <w:r w:rsidR="00E029B1">
        <w:rPr>
          <w:rFonts w:ascii="Calibri" w:hAnsi="Calibri"/>
        </w:rPr>
        <w:t>81307049</w:t>
      </w:r>
      <w:r w:rsidRPr="0039320A">
        <w:rPr>
          <w:rFonts w:ascii="Calibri" w:hAnsi="Calibri"/>
        </w:rPr>
        <w:t xml:space="preserve">, </w:t>
      </w:r>
      <w:r w:rsidR="00907FEA" w:rsidRPr="009D0A4B">
        <w:rPr>
          <w:rFonts w:ascii="Calibri" w:hAnsi="Calibri"/>
        </w:rPr>
        <w:t>desde el día de publicación de la Convocatoria y hasta inclusive</w:t>
      </w:r>
      <w:r w:rsidR="00907FEA">
        <w:rPr>
          <w:rFonts w:ascii="Calibri" w:hAnsi="Calibri"/>
        </w:rPr>
        <w:t xml:space="preserve"> 24 horas hábiles previas</w:t>
      </w:r>
      <w:r w:rsidR="00907FEA" w:rsidRPr="009D0A4B">
        <w:rPr>
          <w:rFonts w:ascii="Calibri" w:hAnsi="Calibri"/>
        </w:rPr>
        <w:t xml:space="preserve"> al acto de presentación y apertura de proposiciones de 9:00 a 14:00 horas</w:t>
      </w:r>
      <w:r w:rsidR="00BB7D76">
        <w:rPr>
          <w:rFonts w:ascii="Calibri" w:hAnsi="Calibri"/>
        </w:rPr>
        <w:t>; c</w:t>
      </w:r>
      <w:r w:rsidR="00BB7D76" w:rsidRPr="0039320A">
        <w:rPr>
          <w:rFonts w:ascii="Calibri" w:hAnsi="Calibri"/>
        </w:rPr>
        <w:t xml:space="preserve">ualquier persona podrá asistir a los diferentes actos de la </w:t>
      </w:r>
      <w:r w:rsidR="00BB7D76">
        <w:rPr>
          <w:rFonts w:ascii="Calibri" w:hAnsi="Calibri"/>
        </w:rPr>
        <w:t xml:space="preserve">licitación </w:t>
      </w:r>
      <w:r w:rsidR="00BB7D76" w:rsidRPr="0039320A">
        <w:rPr>
          <w:rFonts w:ascii="Calibri" w:hAnsi="Calibri"/>
        </w:rPr>
        <w:t xml:space="preserve">en calidad de observador, sin necesidad de adquirir las bases, registrándose previamente antes </w:t>
      </w:r>
      <w:r w:rsidR="00BB7D76">
        <w:rPr>
          <w:rFonts w:ascii="Calibri" w:hAnsi="Calibri"/>
        </w:rPr>
        <w:t>del inicio de cada uno de ellos,  lo anterior de conformidad con el Artículo 31 fracción XXIII de la Ley.</w:t>
      </w:r>
    </w:p>
    <w:p w:rsidR="005E6330" w:rsidRPr="0039320A" w:rsidRDefault="005E6330" w:rsidP="005E6330">
      <w:pPr>
        <w:ind w:left="284" w:right="-1"/>
        <w:jc w:val="both"/>
        <w:rPr>
          <w:rFonts w:ascii="Calibri" w:hAnsi="Calibri"/>
        </w:rPr>
      </w:pPr>
    </w:p>
    <w:p w:rsidR="00AF22D2" w:rsidRDefault="00AF22D2" w:rsidP="005E6330">
      <w:pPr>
        <w:ind w:left="284"/>
        <w:jc w:val="both"/>
        <w:rPr>
          <w:rFonts w:asciiTheme="minorHAnsi" w:hAnsiTheme="minorHAnsi"/>
          <w:b/>
        </w:rPr>
      </w:pPr>
    </w:p>
    <w:p w:rsidR="007F0B73" w:rsidRPr="00037DE1" w:rsidRDefault="000B78E5" w:rsidP="00231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rsidR="00A16B2E" w:rsidRPr="00037DE1" w:rsidRDefault="00A16B2E" w:rsidP="007F0B73">
      <w:pPr>
        <w:ind w:right="49"/>
        <w:jc w:val="both"/>
        <w:rPr>
          <w:rFonts w:asciiTheme="minorHAnsi" w:hAnsiTheme="minorHAnsi"/>
          <w:b/>
        </w:rPr>
      </w:pPr>
    </w:p>
    <w:p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rsidR="003E6595" w:rsidRPr="0015186A"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 xml:space="preserve">que venga acompañado de su correspondiente traducción al español, la cual prevalecerá para los efectos de interpretación </w:t>
      </w:r>
      <w:r w:rsidRPr="0015186A">
        <w:rPr>
          <w:rFonts w:asciiTheme="minorHAnsi" w:hAnsiTheme="minorHAnsi" w:cs="Arial"/>
          <w:b w:val="0"/>
          <w:sz w:val="20"/>
        </w:rPr>
        <w:t>de las propuestas.</w:t>
      </w:r>
    </w:p>
    <w:p w:rsidR="00695181" w:rsidRPr="0015186A" w:rsidRDefault="00695181" w:rsidP="003C7CE4">
      <w:pPr>
        <w:numPr>
          <w:ilvl w:val="0"/>
          <w:numId w:val="3"/>
        </w:numPr>
        <w:tabs>
          <w:tab w:val="right" w:pos="1418"/>
        </w:tabs>
        <w:ind w:left="1418"/>
        <w:jc w:val="both"/>
        <w:rPr>
          <w:rFonts w:asciiTheme="minorHAnsi" w:hAnsiTheme="minorHAnsi"/>
        </w:rPr>
      </w:pPr>
      <w:r w:rsidRPr="0015186A">
        <w:rPr>
          <w:rFonts w:asciiTheme="minorHAnsi" w:hAnsiTheme="minorHAnsi"/>
          <w:b/>
          <w:bCs/>
        </w:rPr>
        <w:t xml:space="preserve">Presentación de las Propuestas.- </w:t>
      </w:r>
      <w:r w:rsidRPr="0015186A">
        <w:rPr>
          <w:rFonts w:asciiTheme="minorHAnsi" w:hAnsiTheme="minorHAnsi"/>
        </w:rPr>
        <w:t>El Licitante presentará en original su</w:t>
      </w:r>
      <w:r w:rsidR="00E44C3A" w:rsidRPr="0015186A">
        <w:rPr>
          <w:rFonts w:asciiTheme="minorHAnsi" w:hAnsiTheme="minorHAnsi"/>
        </w:rPr>
        <w:t>s</w:t>
      </w:r>
      <w:r w:rsidRPr="0015186A">
        <w:rPr>
          <w:rFonts w:asciiTheme="minorHAnsi" w:hAnsiTheme="minorHAnsi"/>
        </w:rPr>
        <w:t xml:space="preserve"> propuesta</w:t>
      </w:r>
      <w:r w:rsidR="00E44C3A" w:rsidRPr="0015186A">
        <w:rPr>
          <w:rFonts w:asciiTheme="minorHAnsi" w:hAnsiTheme="minorHAnsi"/>
        </w:rPr>
        <w:t>s</w:t>
      </w:r>
      <w:r w:rsidRPr="0015186A">
        <w:rPr>
          <w:rFonts w:asciiTheme="minorHAnsi" w:hAnsiTheme="minorHAnsi"/>
        </w:rPr>
        <w:t xml:space="preserve"> técnica</w:t>
      </w:r>
      <w:r w:rsidR="00E44C3A" w:rsidRPr="0015186A">
        <w:rPr>
          <w:rFonts w:asciiTheme="minorHAnsi" w:hAnsiTheme="minorHAnsi"/>
        </w:rPr>
        <w:t xml:space="preserve"> y económica</w:t>
      </w:r>
      <w:r w:rsidRPr="0015186A">
        <w:rPr>
          <w:rFonts w:asciiTheme="minorHAnsi" w:hAnsiTheme="minorHAnsi"/>
        </w:rPr>
        <w:t>, en papel membretado de su empresa, llenado a máquina o computadora y firmado por el representante legal, en el formato anexo a las bases expedido por la Convocante.</w:t>
      </w:r>
      <w:r w:rsidR="009B3787" w:rsidRPr="0015186A">
        <w:rPr>
          <w:rFonts w:asciiTheme="minorHAnsi" w:hAnsiTheme="minorHAnsi" w:cstheme="minorHAnsi"/>
        </w:rPr>
        <w:t xml:space="preserv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0015186A" w:rsidRPr="0015186A">
        <w:rPr>
          <w:rFonts w:asciiTheme="minorHAnsi" w:hAnsiTheme="minorHAnsi" w:cstheme="minorHAnsi"/>
        </w:rPr>
        <w:t>.</w:t>
      </w:r>
    </w:p>
    <w:p w:rsidR="00695181" w:rsidRPr="00E27A5A"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w:t>
      </w:r>
      <w:r w:rsidRPr="00E27A5A">
        <w:rPr>
          <w:rFonts w:asciiTheme="minorHAnsi" w:hAnsiTheme="minorHAnsi"/>
        </w:rPr>
        <w:lastRenderedPageBreak/>
        <w:t xml:space="preserve">dicho concepto, por lo que la Convocante no devolverá dichos costos, cualquiera que sea el resultado de la </w:t>
      </w:r>
      <w:r w:rsidR="00572D88">
        <w:rPr>
          <w:rFonts w:asciiTheme="minorHAnsi" w:hAnsiTheme="minorHAnsi"/>
        </w:rPr>
        <w:t>licitación pública nacional presencial</w:t>
      </w:r>
      <w:r w:rsidRPr="00E27A5A">
        <w:rPr>
          <w:rFonts w:asciiTheme="minorHAnsi" w:hAnsiTheme="minorHAnsi"/>
        </w:rPr>
        <w:t>.</w:t>
      </w:r>
    </w:p>
    <w:p w:rsidR="00E101E9" w:rsidRDefault="00E101E9" w:rsidP="00EC225E">
      <w:pPr>
        <w:pStyle w:val="Prrafodelista"/>
        <w:ind w:left="426"/>
        <w:rPr>
          <w:rFonts w:asciiTheme="minorHAnsi" w:hAnsiTheme="minorHAnsi"/>
        </w:rPr>
      </w:pPr>
    </w:p>
    <w:p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rsidR="00695181"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sidR="00E44C3A">
        <w:rPr>
          <w:rFonts w:asciiTheme="minorHAnsi" w:hAnsiTheme="minorHAnsi"/>
          <w:b/>
        </w:rPr>
        <w:t>dos</w:t>
      </w:r>
      <w:r w:rsidRPr="00E27A5A">
        <w:rPr>
          <w:rFonts w:asciiTheme="minorHAnsi" w:hAnsiTheme="minorHAnsi"/>
          <w:b/>
        </w:rPr>
        <w:t xml:space="preserve"> sobre</w:t>
      </w:r>
      <w:r w:rsidR="00E44C3A">
        <w:rPr>
          <w:rFonts w:asciiTheme="minorHAnsi" w:hAnsiTheme="minorHAnsi"/>
          <w:b/>
        </w:rPr>
        <w:t>s</w:t>
      </w:r>
      <w:r w:rsidRPr="00E27A5A">
        <w:rPr>
          <w:rFonts w:asciiTheme="minorHAnsi" w:hAnsiTheme="minorHAnsi"/>
          <w:b/>
        </w:rPr>
        <w:t xml:space="preserve"> cerrado</w:t>
      </w:r>
      <w:r w:rsidR="00917BF3">
        <w:rPr>
          <w:rFonts w:asciiTheme="minorHAnsi" w:hAnsiTheme="minorHAnsi"/>
          <w:b/>
        </w:rPr>
        <w:t>s</w:t>
      </w:r>
      <w:r w:rsidRPr="00E27A5A">
        <w:rPr>
          <w:rFonts w:asciiTheme="minorHAnsi" w:hAnsiTheme="minorHAnsi"/>
        </w:rPr>
        <w:t>, rotulado</w:t>
      </w:r>
      <w:r w:rsidR="00E44C3A">
        <w:rPr>
          <w:rFonts w:asciiTheme="minorHAnsi" w:hAnsiTheme="minorHAnsi"/>
        </w:rPr>
        <w:t>s</w:t>
      </w:r>
      <w:r w:rsidRPr="00E27A5A">
        <w:rPr>
          <w:rFonts w:asciiTheme="minorHAnsi" w:hAnsiTheme="minorHAnsi"/>
        </w:rPr>
        <w:t xml:space="preserve"> con el nombre del licitante y con la indicación de la </w:t>
      </w:r>
      <w:r w:rsidR="003E6595">
        <w:rPr>
          <w:rFonts w:asciiTheme="minorHAnsi" w:hAnsiTheme="minorHAnsi"/>
        </w:rPr>
        <w:t xml:space="preserve">licitación </w:t>
      </w:r>
      <w:r w:rsidRPr="00E27A5A">
        <w:rPr>
          <w:rFonts w:asciiTheme="minorHAnsi" w:hAnsiTheme="minorHAnsi"/>
        </w:rPr>
        <w:t xml:space="preserve">en que participa, dentro de dicho sobre deberá presentar </w:t>
      </w:r>
      <w:r w:rsidR="00917BF3">
        <w:rPr>
          <w:rFonts w:asciiTheme="minorHAnsi" w:hAnsiTheme="minorHAnsi"/>
        </w:rPr>
        <w:t xml:space="preserve">en uno de ellos </w:t>
      </w:r>
      <w:r w:rsidRPr="00E27A5A">
        <w:rPr>
          <w:rFonts w:asciiTheme="minorHAnsi" w:hAnsiTheme="minorHAnsi"/>
        </w:rPr>
        <w:t xml:space="preserve">su propuesta técnica </w:t>
      </w:r>
      <w:r w:rsidR="00E44C3A">
        <w:rPr>
          <w:rFonts w:asciiTheme="minorHAnsi" w:hAnsiTheme="minorHAnsi"/>
        </w:rPr>
        <w:t xml:space="preserve">y en el otro sobre su propuesta económica, </w:t>
      </w:r>
      <w:r w:rsidRPr="00E27A5A">
        <w:rPr>
          <w:rFonts w:asciiTheme="minorHAnsi" w:hAnsiTheme="minorHAnsi"/>
        </w:rPr>
        <w:t>conforme a</w:t>
      </w:r>
      <w:r w:rsidR="00E44C3A">
        <w:rPr>
          <w:rFonts w:asciiTheme="minorHAnsi" w:hAnsiTheme="minorHAnsi"/>
        </w:rPr>
        <w:t xml:space="preserve"> </w:t>
      </w:r>
      <w:r w:rsidRPr="00E27A5A">
        <w:rPr>
          <w:rFonts w:asciiTheme="minorHAnsi" w:hAnsiTheme="minorHAnsi"/>
        </w:rPr>
        <w:t>l</w:t>
      </w:r>
      <w:r w:rsidR="00E44C3A">
        <w:rPr>
          <w:rFonts w:asciiTheme="minorHAnsi" w:hAnsiTheme="minorHAnsi"/>
        </w:rPr>
        <w:t>os</w:t>
      </w:r>
      <w:r w:rsidRPr="00E27A5A">
        <w:rPr>
          <w:rFonts w:asciiTheme="minorHAnsi" w:hAnsiTheme="minorHAnsi"/>
        </w:rPr>
        <w:t xml:space="preserve"> formato</w:t>
      </w:r>
      <w:r w:rsidR="00E44C3A">
        <w:rPr>
          <w:rFonts w:asciiTheme="minorHAnsi" w:hAnsiTheme="minorHAnsi"/>
        </w:rPr>
        <w:t>s</w:t>
      </w:r>
      <w:r w:rsidRPr="00E27A5A">
        <w:rPr>
          <w:rFonts w:asciiTheme="minorHAnsi" w:hAnsiTheme="minorHAnsi"/>
        </w:rPr>
        <w:t xml:space="preserve"> anexo</w:t>
      </w:r>
      <w:r w:rsidR="00E44C3A">
        <w:rPr>
          <w:rFonts w:asciiTheme="minorHAnsi" w:hAnsiTheme="minorHAnsi"/>
        </w:rPr>
        <w:t>s</w:t>
      </w:r>
      <w:r w:rsidRPr="00E27A5A">
        <w:rPr>
          <w:rFonts w:asciiTheme="minorHAnsi" w:hAnsiTheme="minorHAnsi"/>
        </w:rPr>
        <w:t xml:space="preserve"> a las bases, en </w:t>
      </w:r>
      <w:r w:rsidR="00E44C3A">
        <w:rPr>
          <w:rFonts w:asciiTheme="minorHAnsi" w:hAnsiTheme="minorHAnsi"/>
        </w:rPr>
        <w:t>los</w:t>
      </w:r>
      <w:r w:rsidRPr="00E27A5A">
        <w:rPr>
          <w:rFonts w:asciiTheme="minorHAnsi" w:hAnsiTheme="minorHAnsi"/>
        </w:rPr>
        <w:t xml:space="preserve"> cual</w:t>
      </w:r>
      <w:r w:rsidR="00E44C3A">
        <w:rPr>
          <w:rFonts w:asciiTheme="minorHAnsi" w:hAnsiTheme="minorHAnsi"/>
        </w:rPr>
        <w:t>es</w:t>
      </w:r>
      <w:r w:rsidRPr="00E27A5A">
        <w:rPr>
          <w:rFonts w:asciiTheme="minorHAnsi" w:hAnsiTheme="minorHAnsi"/>
        </w:rPr>
        <w:t xml:space="preserve"> </w:t>
      </w:r>
      <w:r w:rsidR="00E44C3A">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p>
    <w:p w:rsidR="00695181" w:rsidRPr="00E27A5A"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sidR="00E44C3A">
        <w:rPr>
          <w:rFonts w:asciiTheme="minorHAnsi" w:hAnsiTheme="minorHAnsi"/>
        </w:rPr>
        <w:t xml:space="preserve"> y económicas</w:t>
      </w:r>
      <w:r w:rsidRPr="00E27A5A">
        <w:rPr>
          <w:rFonts w:asciiTheme="minorHAnsi" w:hAnsiTheme="minorHAnsi"/>
        </w:rPr>
        <w:t xml:space="preserve">, así como todos los anexos incluidos dentro del sobre técnico </w:t>
      </w:r>
      <w:r w:rsidR="00917BF3">
        <w:rPr>
          <w:rFonts w:asciiTheme="minorHAnsi" w:hAnsiTheme="minorHAnsi"/>
        </w:rPr>
        <w:t xml:space="preserve">y económico, </w:t>
      </w:r>
      <w:r w:rsidRPr="00E27A5A">
        <w:rPr>
          <w:rFonts w:asciiTheme="minorHAnsi" w:hAnsiTheme="minorHAnsi"/>
        </w:rPr>
        <w:t>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p>
    <w:p w:rsidR="000B78E5" w:rsidRDefault="000B78E5" w:rsidP="00EC225E">
      <w:pPr>
        <w:pStyle w:val="Prrafodelista"/>
        <w:tabs>
          <w:tab w:val="left" w:pos="720"/>
          <w:tab w:val="left" w:pos="9639"/>
        </w:tabs>
        <w:ind w:left="426"/>
        <w:jc w:val="both"/>
        <w:rPr>
          <w:rFonts w:asciiTheme="minorHAnsi" w:hAnsiTheme="minorHAnsi"/>
        </w:rPr>
      </w:pPr>
    </w:p>
    <w:p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rsidR="00E101E9" w:rsidRPr="00AB7D71" w:rsidRDefault="00E101E9" w:rsidP="007A1C0C">
      <w:pPr>
        <w:pStyle w:val="Prrafodelista"/>
        <w:ind w:left="426" w:right="49"/>
        <w:jc w:val="both"/>
        <w:rPr>
          <w:rFonts w:asciiTheme="minorHAnsi" w:hAnsiTheme="minorHAnsi"/>
          <w:b/>
          <w:bCs/>
        </w:rPr>
      </w:pPr>
    </w:p>
    <w:p w:rsidR="003E6595" w:rsidRPr="00CA04EA" w:rsidRDefault="003E6595" w:rsidP="003C7CE4">
      <w:pPr>
        <w:numPr>
          <w:ilvl w:val="0"/>
          <w:numId w:val="8"/>
        </w:numPr>
        <w:tabs>
          <w:tab w:val="left" w:pos="1418"/>
        </w:tabs>
        <w:ind w:right="49"/>
        <w:jc w:val="both"/>
        <w:rPr>
          <w:rFonts w:asciiTheme="minorHAnsi" w:hAnsiTheme="minorHAnsi"/>
          <w:bCs/>
        </w:rPr>
      </w:pPr>
      <w:r w:rsidRPr="00CA04EA">
        <w:rPr>
          <w:rFonts w:asciiTheme="minorHAnsi" w:hAnsiTheme="minorHAnsi" w:cs="Arial"/>
          <w:b/>
        </w:rPr>
        <w:t xml:space="preserve">ANEXO </w:t>
      </w:r>
      <w:r w:rsidR="00CA04EA" w:rsidRPr="00CA04EA">
        <w:rPr>
          <w:rFonts w:asciiTheme="minorHAnsi" w:hAnsiTheme="minorHAnsi" w:cs="Arial"/>
          <w:b/>
        </w:rPr>
        <w:t>1</w:t>
      </w:r>
      <w:r w:rsidR="00CA04EA">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rsidR="003E6595" w:rsidRPr="00CA04EA" w:rsidRDefault="003E6595" w:rsidP="003C7CE4">
      <w:pPr>
        <w:pStyle w:val="Prrafodelista"/>
        <w:numPr>
          <w:ilvl w:val="0"/>
          <w:numId w:val="8"/>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CA04EA">
        <w:rPr>
          <w:rFonts w:asciiTheme="minorHAnsi" w:hAnsiTheme="minorHAnsi"/>
        </w:rPr>
        <w:t>Currículum de</w:t>
      </w:r>
      <w:r w:rsidRPr="007E5216">
        <w:rPr>
          <w:rFonts w:asciiTheme="minorHAnsi" w:hAnsiTheme="minorHAnsi"/>
        </w:rPr>
        <w:t xml:space="preserv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 xml:space="preserve">y la experiencia comprobable en ventas </w:t>
      </w:r>
      <w:r w:rsidRPr="0015186A">
        <w:rPr>
          <w:rFonts w:asciiTheme="minorHAnsi" w:hAnsiTheme="minorHAnsi" w:cs="Arial"/>
        </w:rPr>
        <w:t>relacionadas a la presente</w:t>
      </w:r>
      <w:r w:rsidR="0015186A" w:rsidRPr="0015186A">
        <w:rPr>
          <w:rFonts w:asciiTheme="minorHAnsi" w:hAnsiTheme="minorHAnsi" w:cs="Arial"/>
        </w:rPr>
        <w:t xml:space="preserve"> convocatoria</w:t>
      </w:r>
      <w:r w:rsidRPr="0015186A">
        <w:rPr>
          <w:rFonts w:asciiTheme="minorHAnsi" w:hAnsiTheme="minorHAnsi" w:cs="Arial"/>
        </w:rPr>
        <w:t>,</w:t>
      </w:r>
      <w:r w:rsidRPr="0015186A">
        <w:rPr>
          <w:rFonts w:asciiTheme="minorHAnsi" w:hAnsiTheme="minorHAnsi"/>
        </w:rPr>
        <w:t xml:space="preserve"> demostrándolo mediante una relación de las principales operaciones de ventas o prestación</w:t>
      </w:r>
      <w:r w:rsidRPr="007E5216">
        <w:rPr>
          <w:rFonts w:asciiTheme="minorHAnsi" w:hAnsiTheme="minorHAnsi"/>
        </w:rPr>
        <w:t xml:space="preserve"> de servicios de los últimos 12 meses en donde compruebe </w:t>
      </w:r>
      <w:r w:rsidRPr="007E5216">
        <w:rPr>
          <w:rFonts w:asciiTheme="minorHAnsi" w:hAnsiTheme="minorHAnsi" w:cs="Arial"/>
          <w:lang w:val="es-MX"/>
        </w:rPr>
        <w:t>contar como mínimo por dicho tiempo realizando las actividades relacionadas a la presente Convocatoria.</w:t>
      </w:r>
    </w:p>
    <w:p w:rsidR="003E6595" w:rsidRPr="003B3E89" w:rsidRDefault="003B3E89" w:rsidP="003C7CE4">
      <w:pPr>
        <w:numPr>
          <w:ilvl w:val="0"/>
          <w:numId w:val="8"/>
        </w:numPr>
        <w:tabs>
          <w:tab w:val="left" w:pos="1134"/>
        </w:tabs>
        <w:ind w:right="49"/>
        <w:jc w:val="both"/>
        <w:rPr>
          <w:rFonts w:asciiTheme="minorHAnsi" w:hAnsiTheme="minorHAnsi"/>
          <w:color w:val="000000"/>
        </w:rPr>
      </w:pPr>
      <w:r w:rsidRPr="003B3E89">
        <w:rPr>
          <w:rFonts w:asciiTheme="minorHAnsi" w:hAnsiTheme="minorHAnsi"/>
          <w:b/>
        </w:rPr>
        <w:t>ANEXO 2</w:t>
      </w:r>
      <w:r w:rsidR="003E6595" w:rsidRPr="003B3E89">
        <w:rPr>
          <w:rFonts w:asciiTheme="minorHAnsi" w:hAnsiTheme="minorHAnsi"/>
        </w:rPr>
        <w:t xml:space="preserve">. Propuesta Técnica conforme al formato del anexo 2 de las presentes bases. </w:t>
      </w:r>
    </w:p>
    <w:p w:rsidR="003E6595" w:rsidRDefault="003E6595" w:rsidP="003C7CE4">
      <w:pPr>
        <w:numPr>
          <w:ilvl w:val="0"/>
          <w:numId w:val="8"/>
        </w:numPr>
        <w:tabs>
          <w:tab w:val="left" w:pos="1134"/>
        </w:tabs>
        <w:ind w:right="49"/>
        <w:jc w:val="both"/>
        <w:rPr>
          <w:rFonts w:asciiTheme="minorHAnsi" w:hAnsiTheme="minorHAnsi"/>
          <w:color w:val="000000"/>
        </w:rPr>
      </w:pPr>
      <w:r w:rsidRPr="003B3E89">
        <w:rPr>
          <w:rFonts w:asciiTheme="minorHAnsi" w:hAnsiTheme="minorHAnsi" w:cs="Arial"/>
          <w:lang w:val="es-MX"/>
        </w:rPr>
        <w:t>Certificado o escrito</w:t>
      </w:r>
      <w:r w:rsidR="00343F75">
        <w:rPr>
          <w:rFonts w:asciiTheme="minorHAnsi" w:hAnsiTheme="minorHAnsi" w:cs="Arial"/>
          <w:lang w:val="es-MX"/>
        </w:rPr>
        <w:t xml:space="preserve"> bajo protesta de decir verdad </w:t>
      </w:r>
      <w:r w:rsidRPr="003B3E89">
        <w:rPr>
          <w:rFonts w:asciiTheme="minorHAnsi" w:hAnsiTheme="minorHAnsi" w:cs="Arial"/>
          <w:lang w:val="es-MX"/>
        </w:rPr>
        <w:t>de que cumplen</w:t>
      </w:r>
      <w:r w:rsidRPr="002229F9">
        <w:rPr>
          <w:rFonts w:asciiTheme="minorHAnsi" w:hAnsiTheme="minorHAnsi" w:cs="Arial"/>
          <w:lang w:val="es-MX"/>
        </w:rPr>
        <w:t xml:space="preserve">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rsidR="00E44C3A" w:rsidRPr="00780E06" w:rsidRDefault="00E44C3A" w:rsidP="00E44C3A">
      <w:pPr>
        <w:numPr>
          <w:ilvl w:val="0"/>
          <w:numId w:val="8"/>
        </w:numPr>
        <w:tabs>
          <w:tab w:val="left" w:pos="1134"/>
        </w:tabs>
        <w:ind w:right="49"/>
        <w:jc w:val="both"/>
        <w:rPr>
          <w:rFonts w:asciiTheme="minorHAnsi" w:hAnsiTheme="minorHAnsi" w:cstheme="minorHAnsi"/>
          <w:bCs/>
        </w:rPr>
      </w:pPr>
      <w:r w:rsidRPr="00780E06">
        <w:rPr>
          <w:rFonts w:asciiTheme="minorHAnsi" w:hAnsiTheme="minorHAnsi" w:cstheme="minorHAnsi"/>
          <w:bCs/>
        </w:rPr>
        <w:t>Carta de manifiesto bajo protesta de decir verdad,</w:t>
      </w:r>
      <w:r w:rsidRPr="00780E06">
        <w:rPr>
          <w:rFonts w:asciiTheme="minorHAnsi" w:hAnsiTheme="minorHAnsi" w:cstheme="minorHAnsi"/>
          <w:bCs/>
          <w:color w:val="000000"/>
        </w:rPr>
        <w:t xml:space="preserve"> que </w:t>
      </w:r>
      <w:r w:rsidR="00231F90">
        <w:rPr>
          <w:rFonts w:asciiTheme="minorHAnsi" w:hAnsiTheme="minorHAnsi" w:cstheme="minorHAnsi"/>
          <w:bCs/>
          <w:color w:val="000000"/>
        </w:rPr>
        <w:t xml:space="preserve">los </w:t>
      </w:r>
      <w:r w:rsidR="00514C0A">
        <w:rPr>
          <w:rFonts w:asciiTheme="minorHAnsi" w:hAnsiTheme="minorHAnsi" w:cstheme="minorHAnsi"/>
          <w:bCs/>
          <w:color w:val="000000"/>
        </w:rPr>
        <w:t>MATERIAL DE CURACIÓN DENTAL</w:t>
      </w:r>
      <w:r w:rsidR="00231F90">
        <w:rPr>
          <w:rFonts w:asciiTheme="minorHAnsi" w:hAnsiTheme="minorHAnsi" w:cstheme="minorHAnsi"/>
          <w:bCs/>
          <w:color w:val="000000"/>
        </w:rPr>
        <w:t xml:space="preserve"> que</w:t>
      </w:r>
      <w:r w:rsidRPr="00780E06">
        <w:rPr>
          <w:rFonts w:asciiTheme="minorHAnsi" w:hAnsiTheme="minorHAnsi" w:cstheme="minorHAnsi"/>
          <w:bCs/>
        </w:rPr>
        <w:t xml:space="preserve"> ofertan, cumplen y reúnen todos los requisitos de la legislación sanitaria vigente.</w:t>
      </w:r>
    </w:p>
    <w:p w:rsidR="00E44C3A" w:rsidRPr="00780E06" w:rsidRDefault="00E44C3A" w:rsidP="00E44C3A">
      <w:pPr>
        <w:numPr>
          <w:ilvl w:val="0"/>
          <w:numId w:val="8"/>
        </w:numPr>
        <w:tabs>
          <w:tab w:val="left" w:pos="1134"/>
        </w:tabs>
        <w:ind w:right="49"/>
        <w:jc w:val="both"/>
        <w:rPr>
          <w:rFonts w:asciiTheme="minorHAnsi" w:hAnsiTheme="minorHAnsi" w:cstheme="minorHAnsi"/>
          <w:bCs/>
        </w:rPr>
      </w:pPr>
      <w:r w:rsidRPr="00780E06">
        <w:rPr>
          <w:rFonts w:asciiTheme="minorHAnsi" w:hAnsiTheme="minorHAnsi" w:cstheme="minorHAnsi"/>
        </w:rPr>
        <w:t>Escrito en el cual garanticen que se comprometen a atender las solicitudes de urgencia las 24 horas del día, por lo que además deberán detallar el (los) nombre (s) y teléfono (s) del personal que atenderá dichas solicitudes.</w:t>
      </w:r>
    </w:p>
    <w:p w:rsidR="005336A8" w:rsidRPr="009000C3" w:rsidRDefault="005336A8" w:rsidP="005336A8">
      <w:pPr>
        <w:pStyle w:val="Default"/>
        <w:widowControl/>
        <w:numPr>
          <w:ilvl w:val="0"/>
          <w:numId w:val="8"/>
        </w:numPr>
        <w:ind w:right="425"/>
        <w:jc w:val="both"/>
        <w:rPr>
          <w:rFonts w:ascii="Calibri" w:hAnsi="Calibri" w:cs="Arial"/>
          <w:color w:val="auto"/>
          <w:sz w:val="20"/>
          <w:szCs w:val="20"/>
          <w:lang w:val="es-ES_tradnl" w:eastAsia="es-ES"/>
        </w:rPr>
      </w:pPr>
      <w:r w:rsidRPr="00F04B56">
        <w:rPr>
          <w:rFonts w:ascii="Calibri" w:hAnsi="Calibri" w:cs="Arial"/>
          <w:color w:val="auto"/>
          <w:sz w:val="20"/>
          <w:szCs w:val="20"/>
          <w:lang w:val="es-ES_tradnl" w:eastAsia="es-ES"/>
        </w:rPr>
        <w:t xml:space="preserve">En caso </w:t>
      </w:r>
      <w:r w:rsidRPr="009000C3">
        <w:rPr>
          <w:rFonts w:ascii="Calibri" w:hAnsi="Calibri" w:cs="Arial"/>
          <w:color w:val="auto"/>
          <w:sz w:val="20"/>
          <w:szCs w:val="20"/>
          <w:lang w:val="es-ES_tradnl" w:eastAsia="es-ES"/>
        </w:rPr>
        <w:t xml:space="preserve">de que el licitante sea fabricante, deberá presentar carta original en papel preferentemente con membrete, en la que manifieste para esta Licitación Pública Nacional </w:t>
      </w:r>
      <w:r>
        <w:rPr>
          <w:rFonts w:ascii="Calibri" w:hAnsi="Calibri" w:cs="Arial"/>
          <w:color w:val="auto"/>
          <w:sz w:val="20"/>
          <w:szCs w:val="20"/>
          <w:lang w:val="es-ES_tradnl" w:eastAsia="es-ES"/>
        </w:rPr>
        <w:t>Presencial</w:t>
      </w:r>
      <w:r w:rsidRPr="009000C3">
        <w:rPr>
          <w:rFonts w:ascii="Calibri" w:hAnsi="Calibri" w:cs="Arial"/>
          <w:color w:val="auto"/>
          <w:sz w:val="20"/>
          <w:szCs w:val="20"/>
          <w:lang w:val="es-ES_tradnl" w:eastAsia="es-ES"/>
        </w:rPr>
        <w:t xml:space="preserve"> No. </w:t>
      </w:r>
      <w:r w:rsidRPr="009873F7">
        <w:rPr>
          <w:rFonts w:ascii="Calibri" w:hAnsi="Calibri" w:cs="Arial"/>
          <w:color w:val="auto"/>
          <w:sz w:val="20"/>
          <w:szCs w:val="20"/>
          <w:lang w:val="es-ES_tradnl" w:eastAsia="es-ES"/>
        </w:rPr>
        <w:t>LP-919044992-</w:t>
      </w:r>
      <w:r w:rsidR="00514C0A">
        <w:rPr>
          <w:rFonts w:ascii="Calibri" w:hAnsi="Calibri" w:cs="Arial"/>
          <w:color w:val="auto"/>
          <w:sz w:val="20"/>
          <w:szCs w:val="20"/>
          <w:lang w:val="es-ES_tradnl" w:eastAsia="es-ES"/>
        </w:rPr>
        <w:t>N38</w:t>
      </w:r>
      <w:r w:rsidRPr="009873F7">
        <w:rPr>
          <w:rFonts w:ascii="Calibri" w:hAnsi="Calibri" w:cs="Arial"/>
          <w:color w:val="auto"/>
          <w:sz w:val="20"/>
          <w:szCs w:val="20"/>
          <w:lang w:val="es-ES_tradnl" w:eastAsia="es-ES"/>
        </w:rPr>
        <w:t>-2021</w:t>
      </w:r>
      <w:r w:rsidRPr="009000C3">
        <w:rPr>
          <w:rFonts w:ascii="Calibri" w:hAnsi="Calibri" w:cs="Arial"/>
          <w:color w:val="auto"/>
          <w:sz w:val="20"/>
          <w:szCs w:val="20"/>
          <w:lang w:val="es-ES_tradnl" w:eastAsia="es-ES"/>
        </w:rPr>
        <w:t xml:space="preserve">, que es fabricante y garantiza el abasto suficiente para cumplir con las adjudicaciones que se deriven de esta licitación, según modelo propuesto en el </w:t>
      </w:r>
      <w:r w:rsidRPr="00AC4D00">
        <w:rPr>
          <w:rFonts w:ascii="Calibri" w:hAnsi="Calibri" w:cs="Arial"/>
          <w:b/>
          <w:bCs/>
          <w:color w:val="auto"/>
          <w:sz w:val="20"/>
          <w:szCs w:val="20"/>
          <w:lang w:val="es-ES_tradnl" w:eastAsia="es-ES"/>
        </w:rPr>
        <w:t>A</w:t>
      </w:r>
      <w:r>
        <w:rPr>
          <w:rFonts w:ascii="Calibri" w:hAnsi="Calibri" w:cs="Arial"/>
          <w:b/>
          <w:bCs/>
          <w:color w:val="auto"/>
          <w:sz w:val="20"/>
          <w:szCs w:val="20"/>
          <w:lang w:val="es-ES_tradnl" w:eastAsia="es-ES"/>
        </w:rPr>
        <w:t>NEXO</w:t>
      </w:r>
      <w:r w:rsidRPr="00AC4D00">
        <w:rPr>
          <w:rFonts w:ascii="Calibri" w:hAnsi="Calibri" w:cs="Arial"/>
          <w:b/>
          <w:bCs/>
          <w:color w:val="auto"/>
          <w:sz w:val="20"/>
          <w:szCs w:val="20"/>
          <w:lang w:val="es-ES_tradnl" w:eastAsia="es-ES"/>
        </w:rPr>
        <w:t xml:space="preserve"> 16</w:t>
      </w:r>
      <w:r w:rsidRPr="009000C3">
        <w:rPr>
          <w:rFonts w:ascii="Calibri" w:hAnsi="Calibri" w:cs="Arial"/>
          <w:color w:val="auto"/>
          <w:sz w:val="20"/>
          <w:szCs w:val="20"/>
          <w:lang w:val="es-ES_tradnl" w:eastAsia="es-ES"/>
        </w:rPr>
        <w:t xml:space="preserve"> de esta convocatoria. (De no aplicar este documento, no afecta l</w:t>
      </w:r>
      <w:r w:rsidR="00F04969">
        <w:rPr>
          <w:rFonts w:ascii="Calibri" w:hAnsi="Calibri" w:cs="Arial"/>
          <w:color w:val="auto"/>
          <w:sz w:val="20"/>
          <w:szCs w:val="20"/>
          <w:lang w:val="es-ES_tradnl" w:eastAsia="es-ES"/>
        </w:rPr>
        <w:t>a solvencia de la proposición).</w:t>
      </w:r>
    </w:p>
    <w:p w:rsidR="005336A8" w:rsidRPr="00F4151C" w:rsidRDefault="005336A8" w:rsidP="005336A8">
      <w:pPr>
        <w:pStyle w:val="Default"/>
        <w:widowControl/>
        <w:numPr>
          <w:ilvl w:val="0"/>
          <w:numId w:val="8"/>
        </w:numPr>
        <w:ind w:right="425"/>
        <w:jc w:val="both"/>
        <w:rPr>
          <w:rFonts w:ascii="Calibri" w:hAnsi="Calibri" w:cs="Arial"/>
          <w:color w:val="auto"/>
          <w:sz w:val="20"/>
          <w:szCs w:val="20"/>
          <w:lang w:val="es-ES_tradnl" w:eastAsia="es-ES"/>
        </w:rPr>
      </w:pPr>
      <w:r w:rsidRPr="009000C3">
        <w:rPr>
          <w:rFonts w:ascii="Calibri" w:hAnsi="Calibri" w:cs="Arial"/>
          <w:color w:val="auto"/>
          <w:sz w:val="20"/>
          <w:szCs w:val="20"/>
          <w:lang w:val="es-ES_tradnl" w:eastAsia="es-ES"/>
        </w:rPr>
        <w:t xml:space="preserve">En caso de que el licitante no sea el Fabricante, deberá presentar para esta Licitación Pública Nacional </w:t>
      </w:r>
      <w:r>
        <w:rPr>
          <w:rFonts w:ascii="Calibri" w:hAnsi="Calibri" w:cs="Arial"/>
          <w:color w:val="auto"/>
          <w:sz w:val="20"/>
          <w:szCs w:val="20"/>
          <w:lang w:val="es-ES_tradnl" w:eastAsia="es-ES"/>
        </w:rPr>
        <w:t>Presencial</w:t>
      </w:r>
      <w:r w:rsidRPr="009000C3">
        <w:rPr>
          <w:rFonts w:ascii="Calibri" w:hAnsi="Calibri" w:cs="Arial"/>
          <w:color w:val="auto"/>
          <w:sz w:val="20"/>
          <w:szCs w:val="20"/>
          <w:lang w:val="es-ES_tradnl" w:eastAsia="es-ES"/>
        </w:rPr>
        <w:t xml:space="preserve"> No</w:t>
      </w:r>
      <w:r w:rsidRPr="009873F7">
        <w:rPr>
          <w:rFonts w:ascii="Calibri" w:hAnsi="Calibri" w:cs="Arial"/>
          <w:color w:val="auto"/>
          <w:sz w:val="20"/>
          <w:szCs w:val="20"/>
          <w:lang w:val="es-ES_tradnl" w:eastAsia="es-ES"/>
        </w:rPr>
        <w:t xml:space="preserve">. </w:t>
      </w:r>
      <w:r>
        <w:rPr>
          <w:rFonts w:ascii="Calibri" w:hAnsi="Calibri" w:cs="Arial"/>
          <w:color w:val="auto"/>
          <w:sz w:val="20"/>
          <w:szCs w:val="20"/>
          <w:lang w:val="es-ES_tradnl" w:eastAsia="es-ES"/>
        </w:rPr>
        <w:t>LP-919044992-</w:t>
      </w:r>
      <w:r w:rsidR="00514C0A">
        <w:rPr>
          <w:rFonts w:ascii="Calibri" w:hAnsi="Calibri" w:cs="Arial"/>
          <w:color w:val="auto"/>
          <w:sz w:val="20"/>
          <w:szCs w:val="20"/>
          <w:lang w:val="es-ES_tradnl" w:eastAsia="es-ES"/>
        </w:rPr>
        <w:t>N38</w:t>
      </w:r>
      <w:r w:rsidRPr="009873F7">
        <w:rPr>
          <w:rFonts w:ascii="Calibri" w:hAnsi="Calibri" w:cs="Arial"/>
          <w:color w:val="auto"/>
          <w:sz w:val="20"/>
          <w:szCs w:val="20"/>
          <w:lang w:val="es-ES_tradnl" w:eastAsia="es-ES"/>
        </w:rPr>
        <w:t>-2021,</w:t>
      </w:r>
      <w:r w:rsidRPr="009000C3">
        <w:rPr>
          <w:rFonts w:ascii="Calibri" w:hAnsi="Calibri" w:cs="Arial"/>
          <w:color w:val="auto"/>
          <w:sz w:val="20"/>
          <w:szCs w:val="20"/>
          <w:lang w:val="es-ES_tradnl" w:eastAsia="es-ES"/>
        </w:rPr>
        <w:t xml:space="preserve"> carta original de respaldo emitida por cada fabricante y/o distribuidor </w:t>
      </w:r>
      <w:r w:rsidR="00EE02A9">
        <w:rPr>
          <w:rFonts w:ascii="Calibri" w:hAnsi="Calibri" w:cs="Arial"/>
          <w:color w:val="auto"/>
          <w:sz w:val="20"/>
          <w:szCs w:val="20"/>
          <w:lang w:val="es-ES_tradnl" w:eastAsia="es-ES"/>
        </w:rPr>
        <w:t>mayorista</w:t>
      </w:r>
      <w:r w:rsidRPr="009000C3">
        <w:rPr>
          <w:rFonts w:ascii="Calibri" w:hAnsi="Calibri" w:cs="Arial"/>
          <w:color w:val="auto"/>
          <w:sz w:val="20"/>
          <w:szCs w:val="20"/>
          <w:lang w:val="es-ES_tradnl" w:eastAsia="es-ES"/>
        </w:rPr>
        <w:t xml:space="preserve"> en la que manifieste que garantiza el abasto suficiente para cumplir con las adjudicaciones que se deriven de esta licitación, según modelo propuesto en el </w:t>
      </w:r>
      <w:r>
        <w:rPr>
          <w:rFonts w:ascii="Calibri" w:hAnsi="Calibri" w:cs="Arial"/>
          <w:b/>
          <w:bCs/>
          <w:color w:val="auto"/>
          <w:sz w:val="20"/>
          <w:szCs w:val="20"/>
          <w:lang w:val="es-ES_tradnl" w:eastAsia="es-ES"/>
        </w:rPr>
        <w:t>ANEXO</w:t>
      </w:r>
      <w:r w:rsidRPr="00AC4D00">
        <w:rPr>
          <w:rFonts w:ascii="Calibri" w:hAnsi="Calibri" w:cs="Arial"/>
          <w:b/>
          <w:bCs/>
          <w:color w:val="auto"/>
          <w:sz w:val="20"/>
          <w:szCs w:val="20"/>
          <w:lang w:val="es-ES_tradnl" w:eastAsia="es-ES"/>
        </w:rPr>
        <w:t xml:space="preserve"> 17</w:t>
      </w:r>
      <w:r w:rsidRPr="009000C3">
        <w:rPr>
          <w:rFonts w:ascii="Calibri" w:hAnsi="Calibri" w:cs="Arial"/>
          <w:color w:val="auto"/>
          <w:sz w:val="20"/>
          <w:szCs w:val="20"/>
          <w:lang w:val="es-ES_tradnl" w:eastAsia="es-ES"/>
        </w:rPr>
        <w:t xml:space="preserve"> de esta convocatoria. (De no aplicar este documento, no </w:t>
      </w:r>
      <w:r w:rsidRPr="00F4151C">
        <w:rPr>
          <w:rFonts w:ascii="Calibri" w:hAnsi="Calibri" w:cs="Arial"/>
          <w:color w:val="auto"/>
          <w:sz w:val="20"/>
          <w:szCs w:val="20"/>
          <w:lang w:val="es-ES_tradnl" w:eastAsia="es-ES"/>
        </w:rPr>
        <w:t xml:space="preserve">afecta la solvencia de la proposición). </w:t>
      </w:r>
    </w:p>
    <w:p w:rsidR="00E44C3A" w:rsidRPr="00EC52EE" w:rsidRDefault="00C232AC" w:rsidP="00E44C3A">
      <w:pPr>
        <w:numPr>
          <w:ilvl w:val="0"/>
          <w:numId w:val="8"/>
        </w:numPr>
        <w:tabs>
          <w:tab w:val="left" w:pos="851"/>
          <w:tab w:val="left" w:pos="1134"/>
          <w:tab w:val="right" w:pos="1276"/>
        </w:tabs>
        <w:ind w:right="11"/>
        <w:jc w:val="both"/>
        <w:rPr>
          <w:rFonts w:asciiTheme="minorHAnsi" w:hAnsiTheme="minorHAnsi" w:cstheme="minorHAnsi"/>
        </w:rPr>
      </w:pPr>
      <w:r>
        <w:rPr>
          <w:rFonts w:asciiTheme="minorHAnsi" w:hAnsiTheme="minorHAnsi" w:cstheme="minorHAnsi"/>
          <w:color w:val="000000"/>
        </w:rPr>
        <w:lastRenderedPageBreak/>
        <w:t xml:space="preserve">   </w:t>
      </w:r>
      <w:r w:rsidR="00E44C3A" w:rsidRPr="00780E06">
        <w:rPr>
          <w:rFonts w:asciiTheme="minorHAnsi" w:hAnsiTheme="minorHAnsi" w:cstheme="minorHAnsi"/>
          <w:color w:val="000000"/>
        </w:rPr>
        <w:t xml:space="preserve">El licitante ganador deberá garantizar mediante escrito que el período de caducidad </w:t>
      </w:r>
      <w:r w:rsidR="00EE02A9">
        <w:rPr>
          <w:rFonts w:asciiTheme="minorHAnsi" w:hAnsiTheme="minorHAnsi" w:cstheme="minorHAnsi"/>
          <w:color w:val="000000"/>
        </w:rPr>
        <w:t>para</w:t>
      </w:r>
      <w:r w:rsidR="00E44C3A" w:rsidRPr="00780E06">
        <w:rPr>
          <w:rFonts w:asciiTheme="minorHAnsi" w:hAnsiTheme="minorHAnsi" w:cstheme="minorHAnsi"/>
          <w:color w:val="000000"/>
        </w:rPr>
        <w:t xml:space="preserve"> los </w:t>
      </w:r>
      <w:r w:rsidR="00514C0A">
        <w:rPr>
          <w:rFonts w:asciiTheme="minorHAnsi" w:hAnsiTheme="minorHAnsi" w:cstheme="minorHAnsi"/>
          <w:color w:val="000000"/>
        </w:rPr>
        <w:t>MATERIAL DE CURACIÓN DENTAL</w:t>
      </w:r>
      <w:r w:rsidR="00E44C3A" w:rsidRPr="00780E06">
        <w:rPr>
          <w:rFonts w:asciiTheme="minorHAnsi" w:hAnsiTheme="minorHAnsi" w:cstheme="minorHAnsi"/>
          <w:color w:val="000000"/>
        </w:rPr>
        <w:t xml:space="preserve"> ofertados</w:t>
      </w:r>
      <w:r w:rsidR="00EE02A9">
        <w:rPr>
          <w:rFonts w:asciiTheme="minorHAnsi" w:hAnsiTheme="minorHAnsi" w:cstheme="minorHAnsi"/>
          <w:color w:val="000000"/>
        </w:rPr>
        <w:t xml:space="preserve"> que aplique</w:t>
      </w:r>
      <w:r w:rsidR="00E44C3A" w:rsidRPr="00780E06">
        <w:rPr>
          <w:rFonts w:asciiTheme="minorHAnsi" w:hAnsiTheme="minorHAnsi" w:cstheme="minorHAnsi"/>
          <w:color w:val="000000"/>
        </w:rPr>
        <w:t xml:space="preserve"> </w:t>
      </w:r>
      <w:r w:rsidR="00E44C3A" w:rsidRPr="00780E06">
        <w:rPr>
          <w:rFonts w:asciiTheme="minorHAnsi" w:hAnsiTheme="minorHAnsi" w:cstheme="minorHAnsi"/>
        </w:rPr>
        <w:t xml:space="preserve">deberá ser de 1-un año, como mínimo, contado a partir de la recepción en </w:t>
      </w:r>
      <w:r w:rsidR="007D5016">
        <w:rPr>
          <w:rFonts w:asciiTheme="minorHAnsi" w:hAnsiTheme="minorHAnsi" w:cstheme="minorHAnsi"/>
        </w:rPr>
        <w:t xml:space="preserve">las </w:t>
      </w:r>
      <w:r w:rsidR="007D5016" w:rsidRPr="00EC52EE">
        <w:rPr>
          <w:rFonts w:asciiTheme="minorHAnsi" w:hAnsiTheme="minorHAnsi" w:cstheme="minorHAnsi"/>
        </w:rPr>
        <w:t>unidades aplicativas</w:t>
      </w:r>
      <w:r w:rsidR="00E44C3A" w:rsidRPr="00EC52EE">
        <w:rPr>
          <w:rFonts w:asciiTheme="minorHAnsi" w:hAnsiTheme="minorHAnsi" w:cstheme="minorHAnsi"/>
        </w:rPr>
        <w:t xml:space="preserve"> de la Convocante, así mismo, se compromete cambiar los insumos que por algún motivo no fueren consumidos, tres meses antes de su caducidad de acuerdo a los lotes entregados en sus facturas.</w:t>
      </w:r>
    </w:p>
    <w:p w:rsidR="00EE02A9" w:rsidRPr="00EC52EE" w:rsidRDefault="00E44C3A" w:rsidP="00EE02A9">
      <w:pPr>
        <w:pStyle w:val="Prrafodelista"/>
        <w:numPr>
          <w:ilvl w:val="0"/>
          <w:numId w:val="8"/>
        </w:numPr>
        <w:tabs>
          <w:tab w:val="right" w:pos="1276"/>
        </w:tabs>
        <w:jc w:val="both"/>
        <w:rPr>
          <w:rFonts w:asciiTheme="minorHAnsi" w:hAnsiTheme="minorHAnsi" w:cstheme="minorHAnsi"/>
        </w:rPr>
      </w:pPr>
      <w:r w:rsidRPr="00EC52EE">
        <w:rPr>
          <w:rFonts w:asciiTheme="minorHAnsi" w:hAnsiTheme="minorHAnsi" w:cstheme="minorHAnsi"/>
        </w:rPr>
        <w:t xml:space="preserve">Alta de Hacienda que demuestre que cuenta con Almacén dentro del área metropolitana de la ciudad de Monterrey, Nuevo León,  para atender las peticiones de urgencia las 24 horas del día; asimismo presentará </w:t>
      </w:r>
      <w:r w:rsidR="00EE02A9" w:rsidRPr="00EC52EE">
        <w:rPr>
          <w:rFonts w:asciiTheme="minorHAnsi" w:hAnsiTheme="minorHAnsi" w:cstheme="minorHAnsi"/>
        </w:rPr>
        <w:t>Aviso de Funcionamiento.</w:t>
      </w:r>
    </w:p>
    <w:p w:rsidR="00EE02A9" w:rsidRPr="00EC52EE" w:rsidRDefault="00EE02A9" w:rsidP="00EE02A9">
      <w:pPr>
        <w:pStyle w:val="Prrafodelista"/>
        <w:numPr>
          <w:ilvl w:val="0"/>
          <w:numId w:val="8"/>
        </w:numPr>
        <w:tabs>
          <w:tab w:val="right" w:pos="1276"/>
        </w:tabs>
        <w:jc w:val="both"/>
        <w:rPr>
          <w:rFonts w:asciiTheme="minorHAnsi" w:hAnsiTheme="minorHAnsi" w:cstheme="minorHAnsi"/>
        </w:rPr>
      </w:pPr>
      <w:r w:rsidRPr="00EC52EE">
        <w:rPr>
          <w:rFonts w:asciiTheme="minorHAnsi" w:hAnsiTheme="minorHAnsi"/>
        </w:rPr>
        <w:t>Cuando menos dos cartas en original, emitidas en un período máximo de 12 meses previos a la fecha de la apertura de proposiciones técnicas  por clientes, en hoja membretada de estos</w:t>
      </w:r>
      <w:r w:rsidRPr="00EC52EE">
        <w:rPr>
          <w:rFonts w:ascii="Calibri" w:hAnsi="Calibri" w:cs="Arial"/>
        </w:rPr>
        <w:t xml:space="preserve">, en las cuales estipulen que han prestado buen servicio en cuanto al suministro de </w:t>
      </w:r>
      <w:r w:rsidR="00514C0A">
        <w:rPr>
          <w:rFonts w:ascii="Calibri" w:hAnsi="Calibri" w:cs="Arial"/>
        </w:rPr>
        <w:t>MATERIAL DE CURACIÓN DENTAL</w:t>
      </w:r>
      <w:r w:rsidRPr="00EC52EE">
        <w:rPr>
          <w:rFonts w:ascii="Calibri" w:hAnsi="Calibri" w:cs="Arial"/>
        </w:rPr>
        <w:t xml:space="preserve"> de la misma o similar naturaleza a esta licitación;</w:t>
      </w:r>
      <w:r w:rsidR="00E27A5B">
        <w:rPr>
          <w:rFonts w:ascii="Calibri" w:hAnsi="Calibri" w:cs="Arial"/>
        </w:rPr>
        <w:t xml:space="preserve"> deberán mencionar el número de la presente licitación y estar dirigidas al Director Administrativo de</w:t>
      </w:r>
      <w:r w:rsidRPr="00EC52EE">
        <w:rPr>
          <w:rFonts w:ascii="Calibri" w:hAnsi="Calibri" w:cs="Arial"/>
        </w:rPr>
        <w:t xml:space="preserve"> la Convocante</w:t>
      </w:r>
      <w:r w:rsidR="00E27A5B">
        <w:rPr>
          <w:rFonts w:ascii="Calibri" w:hAnsi="Calibri" w:cs="Arial"/>
        </w:rPr>
        <w:t>, quién</w:t>
      </w:r>
      <w:r w:rsidRPr="00EC52EE">
        <w:rPr>
          <w:rFonts w:ascii="Calibri" w:hAnsi="Calibri" w:cs="Arial"/>
        </w:rPr>
        <w:t xml:space="preserve"> se reserva el derecho de verificar dicha información, para su participación en el presente evento.</w:t>
      </w:r>
    </w:p>
    <w:p w:rsidR="00AF22D2" w:rsidRPr="00EC52EE" w:rsidRDefault="00231F90" w:rsidP="00AF22D2">
      <w:pPr>
        <w:pStyle w:val="Prrafodelista"/>
        <w:numPr>
          <w:ilvl w:val="0"/>
          <w:numId w:val="8"/>
        </w:numPr>
        <w:tabs>
          <w:tab w:val="right" w:pos="1276"/>
        </w:tabs>
        <w:jc w:val="both"/>
        <w:rPr>
          <w:rFonts w:asciiTheme="minorHAnsi" w:hAnsiTheme="minorHAnsi" w:cstheme="minorHAnsi"/>
        </w:rPr>
      </w:pPr>
      <w:r w:rsidRPr="00EC52EE">
        <w:rPr>
          <w:rFonts w:asciiTheme="minorHAnsi" w:hAnsiTheme="minorHAnsi"/>
        </w:rPr>
        <w:t>C</w:t>
      </w:r>
      <w:r w:rsidR="00AF22D2" w:rsidRPr="00EC52EE">
        <w:rPr>
          <w:rFonts w:asciiTheme="minorHAnsi" w:hAnsiTheme="minorHAnsi"/>
        </w:rPr>
        <w:t xml:space="preserve">opia simple completa (anverso y reverso) </w:t>
      </w:r>
      <w:r w:rsidR="00AF22D2" w:rsidRPr="0015186A">
        <w:rPr>
          <w:rFonts w:asciiTheme="minorHAnsi" w:hAnsiTheme="minorHAnsi"/>
        </w:rPr>
        <w:t xml:space="preserve">y legible del registro sanitario </w:t>
      </w:r>
      <w:r w:rsidR="00E27A5B">
        <w:rPr>
          <w:rFonts w:asciiTheme="minorHAnsi" w:hAnsiTheme="minorHAnsi"/>
        </w:rPr>
        <w:t>del MATERIAL DE CURACIÓN DENTAL ofertado (para cada uno de los renglones que integran la partida 1)</w:t>
      </w:r>
      <w:r w:rsidRPr="00EC52EE">
        <w:rPr>
          <w:rFonts w:asciiTheme="minorHAnsi" w:hAnsiTheme="minorHAnsi"/>
        </w:rPr>
        <w:t>.</w:t>
      </w:r>
    </w:p>
    <w:p w:rsidR="003E6595" w:rsidRPr="00EC52EE" w:rsidRDefault="003E6595" w:rsidP="003C7CE4">
      <w:pPr>
        <w:pStyle w:val="Prrafodelista"/>
        <w:numPr>
          <w:ilvl w:val="0"/>
          <w:numId w:val="8"/>
        </w:numPr>
        <w:tabs>
          <w:tab w:val="left" w:pos="993"/>
        </w:tabs>
        <w:jc w:val="both"/>
        <w:rPr>
          <w:rFonts w:asciiTheme="minorHAnsi" w:hAnsiTheme="minorHAnsi"/>
        </w:rPr>
      </w:pPr>
      <w:r w:rsidRPr="00EC52EE">
        <w:rPr>
          <w:rFonts w:asciiTheme="minorHAnsi" w:hAnsiTheme="minorHAnsi"/>
          <w:bCs/>
        </w:rPr>
        <w:t xml:space="preserve">Cd o USB que contenga el total de los documentos incluidos en el </w:t>
      </w:r>
      <w:r w:rsidR="00325647" w:rsidRPr="00EC52EE">
        <w:rPr>
          <w:rFonts w:asciiTheme="minorHAnsi" w:hAnsiTheme="minorHAnsi"/>
          <w:bCs/>
        </w:rPr>
        <w:t xml:space="preserve">sobre técnico </w:t>
      </w:r>
      <w:r w:rsidRPr="00EC52EE">
        <w:rPr>
          <w:rFonts w:asciiTheme="minorHAnsi" w:hAnsiTheme="minorHAnsi"/>
          <w:bCs/>
        </w:rPr>
        <w:t>en formato pdf, word o excel.</w:t>
      </w:r>
    </w:p>
    <w:p w:rsidR="005E6330" w:rsidRPr="00EC52EE" w:rsidRDefault="005E6330" w:rsidP="003C7CE4">
      <w:pPr>
        <w:numPr>
          <w:ilvl w:val="0"/>
          <w:numId w:val="8"/>
        </w:numPr>
        <w:tabs>
          <w:tab w:val="left" w:pos="1134"/>
        </w:tabs>
        <w:ind w:right="49"/>
        <w:jc w:val="both"/>
        <w:rPr>
          <w:rFonts w:asciiTheme="minorHAnsi" w:hAnsiTheme="minorHAnsi"/>
          <w:color w:val="000000"/>
        </w:rPr>
      </w:pPr>
      <w:r w:rsidRPr="00EC52EE">
        <w:rPr>
          <w:rFonts w:asciiTheme="minorHAnsi" w:hAnsiTheme="minorHAnsi"/>
          <w:b/>
        </w:rPr>
        <w:t xml:space="preserve">ANEXO </w:t>
      </w:r>
      <w:r w:rsidR="003B3E89" w:rsidRPr="00EC52EE">
        <w:rPr>
          <w:rFonts w:asciiTheme="minorHAnsi" w:hAnsiTheme="minorHAnsi"/>
          <w:b/>
        </w:rPr>
        <w:t>5</w:t>
      </w:r>
      <w:r w:rsidRPr="00EC52EE">
        <w:rPr>
          <w:rFonts w:asciiTheme="minorHAnsi" w:hAnsiTheme="minorHAnsi"/>
        </w:rPr>
        <w:t xml:space="preserve">. </w:t>
      </w:r>
      <w:r w:rsidRPr="00EC52EE">
        <w:rPr>
          <w:rFonts w:asciiTheme="minorHAnsi" w:hAnsiTheme="minorHAnsi" w:cs="Arial"/>
        </w:rPr>
        <w:t>Carta de presentación de proposiciones</w:t>
      </w:r>
      <w:r w:rsidRPr="00EC52EE">
        <w:rPr>
          <w:rFonts w:asciiTheme="minorHAnsi" w:hAnsiTheme="minorHAnsi"/>
          <w:color w:val="000000"/>
        </w:rPr>
        <w:t>.</w:t>
      </w:r>
    </w:p>
    <w:p w:rsidR="00CA04EA" w:rsidRPr="00EC52EE" w:rsidRDefault="00CA04EA" w:rsidP="003C7CE4">
      <w:pPr>
        <w:numPr>
          <w:ilvl w:val="0"/>
          <w:numId w:val="8"/>
        </w:numPr>
        <w:tabs>
          <w:tab w:val="left" w:pos="1134"/>
        </w:tabs>
        <w:ind w:right="49"/>
        <w:jc w:val="both"/>
        <w:rPr>
          <w:rFonts w:asciiTheme="minorHAnsi" w:hAnsiTheme="minorHAnsi"/>
          <w:color w:val="000000"/>
        </w:rPr>
      </w:pPr>
      <w:r w:rsidRPr="00EC52EE">
        <w:rPr>
          <w:rFonts w:asciiTheme="minorHAnsi" w:hAnsiTheme="minorHAnsi"/>
          <w:b/>
        </w:rPr>
        <w:t>ANEXO 6</w:t>
      </w:r>
      <w:r w:rsidRPr="00EC52EE">
        <w:rPr>
          <w:rFonts w:asciiTheme="minorHAnsi" w:hAnsiTheme="minorHAnsi"/>
          <w:color w:val="000000"/>
        </w:rPr>
        <w:t>. Recibo de proposiciones.</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EC52EE">
        <w:rPr>
          <w:rFonts w:asciiTheme="minorHAnsi" w:hAnsiTheme="minorHAnsi" w:cstheme="minorHAnsi"/>
          <w:b/>
        </w:rPr>
        <w:t xml:space="preserve">ANEXO </w:t>
      </w:r>
      <w:r w:rsidR="00CA04EA" w:rsidRPr="00EC52EE">
        <w:rPr>
          <w:rFonts w:asciiTheme="minorHAnsi" w:hAnsiTheme="minorHAnsi" w:cstheme="minorHAnsi"/>
          <w:b/>
        </w:rPr>
        <w:t>7</w:t>
      </w:r>
      <w:r w:rsidRPr="00EC52EE">
        <w:rPr>
          <w:rFonts w:asciiTheme="minorHAnsi" w:hAnsiTheme="minorHAnsi" w:cstheme="minorHAnsi"/>
        </w:rPr>
        <w:t>. Declaración de no encontrarse en alguno</w:t>
      </w:r>
      <w:r w:rsidRPr="00CA04EA">
        <w:rPr>
          <w:rFonts w:asciiTheme="minorHAnsi" w:hAnsiTheme="minorHAnsi" w:cstheme="minorHAnsi"/>
        </w:rPr>
        <w:t xml:space="preserve"> de los supuestos establecidos en los </w:t>
      </w:r>
      <w:r w:rsidRPr="00CA04EA">
        <w:rPr>
          <w:rFonts w:asciiTheme="minorHAnsi" w:hAnsiTheme="minorHAnsi" w:cstheme="minorHAnsi"/>
          <w:i/>
        </w:rPr>
        <w:t>Artículos 37 y 95</w:t>
      </w:r>
      <w:r w:rsidR="00E029B1">
        <w:rPr>
          <w:rFonts w:asciiTheme="minorHAnsi" w:hAnsiTheme="minorHAnsi" w:cstheme="minorHAnsi"/>
        </w:rPr>
        <w:t xml:space="preserve"> de la Ley </w:t>
      </w:r>
      <w:r w:rsidRPr="00CA04EA">
        <w:rPr>
          <w:rFonts w:asciiTheme="minorHAnsi" w:hAnsiTheme="minorHAnsi" w:cs="Arial"/>
        </w:rPr>
        <w:t xml:space="preserve">y </w:t>
      </w:r>
      <w:r w:rsidRPr="00CA04EA">
        <w:rPr>
          <w:rFonts w:asciiTheme="minorHAnsi" w:hAnsiTheme="minorHAnsi" w:cs="Arial"/>
          <w:i/>
        </w:rPr>
        <w:t>Artículo 38</w:t>
      </w:r>
      <w:r w:rsidRPr="00CA04EA">
        <w:rPr>
          <w:rFonts w:asciiTheme="minorHAnsi" w:hAnsiTheme="minorHAnsi" w:cs="Arial"/>
        </w:rPr>
        <w:t xml:space="preserve"> del Reglamento de la Ley de Adquisiciones, </w:t>
      </w:r>
      <w:r w:rsidR="00343F75">
        <w:rPr>
          <w:rFonts w:asciiTheme="minorHAnsi" w:hAnsiTheme="minorHAnsi" w:cs="Arial"/>
        </w:rPr>
        <w:t>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rsidR="005E6330" w:rsidRPr="00CA04EA" w:rsidRDefault="00CA04EA"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xml:space="preserve">. </w:t>
      </w:r>
      <w:r w:rsidR="002F4109" w:rsidRPr="00CA04EA">
        <w:rPr>
          <w:rFonts w:asciiTheme="minorHAnsi" w:hAnsiTheme="minorHAnsi"/>
        </w:rPr>
        <w:t xml:space="preserve">Escrito en el que manifieste bajo protesta de decir verdad, que es de nacionalidad mexicana y, además manifestará que los </w:t>
      </w:r>
      <w:r w:rsidR="00514C0A">
        <w:rPr>
          <w:rFonts w:asciiTheme="minorHAnsi" w:hAnsiTheme="minorHAnsi"/>
        </w:rPr>
        <w:t>MATERIAL DE CURACIÓN DENTAL</w:t>
      </w:r>
      <w:r w:rsidR="002F4109" w:rsidRPr="00CA04EA">
        <w:rPr>
          <w:rFonts w:asciiTheme="minorHAnsi" w:hAnsiTheme="minorHAnsi"/>
        </w:rPr>
        <w:t xml:space="preserve"> que oferta y entregará en caso de resultar adjudica</w:t>
      </w:r>
      <w:r w:rsidR="00AA2FC6">
        <w:rPr>
          <w:rFonts w:asciiTheme="minorHAnsi" w:hAnsiTheme="minorHAnsi"/>
        </w:rPr>
        <w:t>do, serán producidos en México.</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CA04EA" w:rsidRPr="00CA04EA">
        <w:rPr>
          <w:rFonts w:asciiTheme="minorHAnsi" w:hAnsiTheme="minorHAnsi"/>
          <w:b/>
        </w:rPr>
        <w:t>1</w:t>
      </w:r>
      <w:r w:rsidR="00CA04EA">
        <w:rPr>
          <w:rFonts w:asciiTheme="minorHAnsi" w:hAnsiTheme="minorHAnsi"/>
          <w:b/>
        </w:rPr>
        <w:t>1</w:t>
      </w:r>
      <w:r w:rsidRPr="00CA04EA">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1</w:t>
      </w:r>
      <w:r w:rsidR="00CA04EA">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rsidR="005E6330" w:rsidRPr="007E5216"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 xml:space="preserve">Documentos que acrediten encontrarse al corriente en el cumplimiento de sus obligaciones fiscales, tanto federales como estatales y municipales, siendo los siguientes: el documento actualizado expedido por el S.A.T., en el que se emita opinión </w:t>
      </w:r>
      <w:r w:rsidR="00E029B1">
        <w:rPr>
          <w:rFonts w:asciiTheme="minorHAnsi" w:hAnsiTheme="minorHAnsi" w:cs="Arial"/>
        </w:rPr>
        <w:t xml:space="preserve">positiva y vigente </w:t>
      </w:r>
      <w:r w:rsidRPr="007E5216">
        <w:rPr>
          <w:rFonts w:asciiTheme="minorHAnsi" w:hAnsiTheme="minorHAnsi" w:cs="Arial"/>
        </w:rPr>
        <w:t xml:space="preserve">sobre el cumplimiento de sus obligaciones fiscales, Comprobante del </w:t>
      </w:r>
      <w:r w:rsidRPr="00CA04EA">
        <w:rPr>
          <w:rFonts w:asciiTheme="minorHAnsi" w:hAnsiTheme="minorHAnsi" w:cs="Arial"/>
        </w:rPr>
        <w:t>último pago de: Impuesto sobre Nóminas, Refrendo y/o Tenencia de los vehículos de su propiedad e Impuesto predial del domicilio fiscal del licitante.</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la venta de </w:t>
      </w:r>
      <w:r w:rsidR="00514C0A">
        <w:rPr>
          <w:rFonts w:asciiTheme="minorHAnsi" w:hAnsiTheme="minorHAnsi" w:cs="Arial"/>
          <w:lang w:val="es-MX"/>
        </w:rPr>
        <w:t>MATERIAL DE CURACIÓN DENTAL</w:t>
      </w:r>
      <w:r w:rsidR="00917BF3">
        <w:rPr>
          <w:rFonts w:asciiTheme="minorHAnsi" w:hAnsiTheme="minorHAnsi" w:cs="Arial"/>
          <w:lang w:val="es-MX"/>
        </w:rPr>
        <w:t xml:space="preserve"> </w:t>
      </w:r>
      <w:r w:rsidRPr="00CA04EA">
        <w:rPr>
          <w:rFonts w:asciiTheme="minorHAnsi" w:hAnsiTheme="minorHAnsi" w:cs="Arial"/>
          <w:lang w:val="es-MX"/>
        </w:rPr>
        <w:t>a que se refiere el anexo 1 de esta convocatoria.</w:t>
      </w:r>
    </w:p>
    <w:p w:rsidR="005E6330"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w:t>
      </w:r>
      <w:r w:rsidRPr="00B36399">
        <w:rPr>
          <w:rFonts w:asciiTheme="minorHAnsi" w:hAnsiTheme="minorHAnsi" w:cs="Arial"/>
          <w:lang w:val="es-MX"/>
        </w:rPr>
        <w:lastRenderedPageBreak/>
        <w:t>o las personas antes referidas formen o hayan formado parte durante los dos años previos a la fecha de celebración del procedimiento de contratación que resulte de la presente convocatoria.</w:t>
      </w:r>
    </w:p>
    <w:p w:rsidR="005E6330" w:rsidRPr="00A16B2E"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2D88">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escrito bajo protesta de decir verdad.</w:t>
      </w:r>
    </w:p>
    <w:p w:rsidR="00DB7B88" w:rsidRPr="00A16B2E" w:rsidRDefault="00DB7B88" w:rsidP="00311634">
      <w:pPr>
        <w:rPr>
          <w:rFonts w:asciiTheme="minorHAnsi" w:hAnsiTheme="minorHAnsi" w:cs="Arial"/>
          <w:lang w:val="es-MX"/>
        </w:rPr>
      </w:pPr>
    </w:p>
    <w:p w:rsidR="000B78E5" w:rsidRPr="00CA04EA"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rsidR="000B78E5" w:rsidRPr="00CA04EA" w:rsidRDefault="000B78E5" w:rsidP="000B78E5">
      <w:pPr>
        <w:ind w:left="720" w:right="180"/>
        <w:jc w:val="both"/>
        <w:outlineLvl w:val="0"/>
        <w:rPr>
          <w:rFonts w:ascii="Calibri" w:hAnsi="Calibri"/>
          <w:b/>
          <w:bCs/>
        </w:rPr>
      </w:pPr>
    </w:p>
    <w:p w:rsidR="000B78E5" w:rsidRDefault="000B78E5" w:rsidP="00AA0A4C">
      <w:pPr>
        <w:numPr>
          <w:ilvl w:val="0"/>
          <w:numId w:val="11"/>
        </w:numPr>
        <w:ind w:left="1418" w:right="180" w:hanging="284"/>
        <w:jc w:val="both"/>
        <w:rPr>
          <w:rFonts w:ascii="Calibri" w:hAnsi="Calibri"/>
          <w:bCs/>
        </w:rPr>
      </w:pPr>
      <w:r w:rsidRPr="00CA04EA">
        <w:rPr>
          <w:rFonts w:ascii="Calibri" w:hAnsi="Calibri"/>
          <w:b/>
          <w:bCs/>
        </w:rPr>
        <w:t xml:space="preserve">ANEXOS 3 </w:t>
      </w:r>
      <w:r w:rsidR="00A02689">
        <w:rPr>
          <w:rFonts w:ascii="Calibri" w:hAnsi="Calibri"/>
          <w:b/>
          <w:bCs/>
        </w:rPr>
        <w:t>y 4</w:t>
      </w:r>
      <w:r w:rsidRPr="00CA04EA">
        <w:rPr>
          <w:rFonts w:ascii="Calibri" w:hAnsi="Calibri"/>
          <w:bCs/>
        </w:rPr>
        <w:t>.</w:t>
      </w:r>
    </w:p>
    <w:p w:rsidR="000140A0" w:rsidRPr="00A16B2E" w:rsidRDefault="000140A0" w:rsidP="000140A0">
      <w:pPr>
        <w:numPr>
          <w:ilvl w:val="0"/>
          <w:numId w:val="11"/>
        </w:numPr>
        <w:ind w:left="1418" w:right="180" w:hanging="284"/>
        <w:jc w:val="both"/>
        <w:rPr>
          <w:rFonts w:ascii="Calibri" w:hAnsi="Calibri"/>
          <w:bCs/>
        </w:rPr>
      </w:pPr>
      <w:r>
        <w:rPr>
          <w:rFonts w:asciiTheme="minorHAnsi" w:hAnsiTheme="minorHAnsi"/>
          <w:bCs/>
        </w:rPr>
        <w:t>CD o USB que contenga el desglose de la oferta económica en formato Excel.</w:t>
      </w:r>
    </w:p>
    <w:p w:rsidR="000B78E5" w:rsidRDefault="000B78E5" w:rsidP="00311634">
      <w:pPr>
        <w:rPr>
          <w:rFonts w:asciiTheme="minorHAnsi" w:hAnsiTheme="minorHAnsi" w:cs="Arial"/>
          <w:lang w:val="es-MX"/>
        </w:rPr>
      </w:pPr>
    </w:p>
    <w:p w:rsidR="00AF22D2" w:rsidRPr="00A16B2E" w:rsidRDefault="00AF22D2" w:rsidP="00311634">
      <w:pPr>
        <w:rPr>
          <w:rFonts w:asciiTheme="minorHAnsi" w:hAnsiTheme="minorHAnsi" w:cs="Arial"/>
          <w:lang w:val="es-MX"/>
        </w:rPr>
      </w:pPr>
    </w:p>
    <w:p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0B78E5" w:rsidRPr="00A16B2E" w:rsidRDefault="000B78E5" w:rsidP="000B78E5">
      <w:pPr>
        <w:jc w:val="both"/>
        <w:rPr>
          <w:rFonts w:ascii="Calibri" w:hAnsi="Calibri"/>
        </w:rPr>
      </w:pPr>
    </w:p>
    <w:p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rsidR="000B78E5" w:rsidRPr="000B78E5" w:rsidRDefault="000B78E5" w:rsidP="000B78E5">
      <w:pPr>
        <w:jc w:val="both"/>
        <w:rPr>
          <w:rFonts w:asciiTheme="minorHAnsi" w:hAnsiTheme="minorHAnsi"/>
        </w:rPr>
      </w:pPr>
    </w:p>
    <w:p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rsidR="000B78E5" w:rsidRPr="000B78E5" w:rsidRDefault="000B78E5" w:rsidP="000B78E5">
      <w:pPr>
        <w:pStyle w:val="Prrafodelista"/>
        <w:ind w:left="360"/>
        <w:jc w:val="both"/>
        <w:rPr>
          <w:rFonts w:asciiTheme="minorHAnsi" w:hAnsiTheme="minorHAnsi"/>
        </w:rPr>
      </w:pPr>
    </w:p>
    <w:p w:rsidR="000B78E5" w:rsidRPr="000B78E5" w:rsidRDefault="000B78E5" w:rsidP="000B78E5">
      <w:pPr>
        <w:pStyle w:val="Prrafodelista"/>
        <w:ind w:left="360"/>
        <w:jc w:val="both"/>
        <w:rPr>
          <w:rFonts w:asciiTheme="minorHAnsi" w:hAnsiTheme="minorHAnsi"/>
        </w:rPr>
      </w:pPr>
      <w:r w:rsidRPr="000B78E5">
        <w:rPr>
          <w:rFonts w:asciiTheme="minorHAnsi" w:hAnsiTheme="minorHAnsi"/>
        </w:rPr>
        <w:lastRenderedPageBreak/>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rsidR="000B78E5" w:rsidRDefault="000B78E5" w:rsidP="000B78E5">
      <w:pPr>
        <w:tabs>
          <w:tab w:val="left" w:pos="10064"/>
        </w:tabs>
        <w:ind w:right="-1"/>
        <w:jc w:val="both"/>
        <w:rPr>
          <w:rFonts w:asciiTheme="minorHAnsi" w:hAnsiTheme="minorHAnsi"/>
          <w:b/>
        </w:rPr>
      </w:pPr>
    </w:p>
    <w:p w:rsidR="00A02689" w:rsidRPr="000B78E5" w:rsidRDefault="00A02689" w:rsidP="000B78E5">
      <w:pPr>
        <w:tabs>
          <w:tab w:val="left" w:pos="10064"/>
        </w:tabs>
        <w:ind w:right="-1"/>
        <w:jc w:val="both"/>
        <w:rPr>
          <w:rFonts w:asciiTheme="minorHAnsi" w:hAnsiTheme="minorHAnsi"/>
          <w:b/>
        </w:rPr>
      </w:pPr>
    </w:p>
    <w:p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rsidR="000B78E5" w:rsidRPr="000B78E5" w:rsidRDefault="000B78E5" w:rsidP="000B78E5">
      <w:pPr>
        <w:tabs>
          <w:tab w:val="left" w:pos="9923"/>
        </w:tabs>
        <w:ind w:right="-1"/>
        <w:jc w:val="both"/>
        <w:rPr>
          <w:rFonts w:asciiTheme="minorHAnsi" w:hAnsiTheme="minorHAnsi"/>
          <w:b/>
        </w:rPr>
      </w:pPr>
    </w:p>
    <w:p w:rsidR="00F9204D" w:rsidRPr="00F336BA" w:rsidRDefault="00F9204D" w:rsidP="00F9204D">
      <w:pPr>
        <w:pStyle w:val="Prrafodelista"/>
        <w:numPr>
          <w:ilvl w:val="0"/>
          <w:numId w:val="40"/>
        </w:numPr>
        <w:jc w:val="both"/>
        <w:rPr>
          <w:rFonts w:asciiTheme="minorHAnsi" w:hAnsiTheme="minorHAnsi" w:cstheme="minorHAnsi"/>
        </w:rPr>
      </w:pPr>
      <w:r w:rsidRPr="00F336B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rsidR="00F9204D" w:rsidRPr="00F336BA" w:rsidRDefault="00F9204D" w:rsidP="00F9204D">
      <w:pPr>
        <w:pStyle w:val="Prrafodelista"/>
        <w:numPr>
          <w:ilvl w:val="0"/>
          <w:numId w:val="40"/>
        </w:numPr>
        <w:jc w:val="both"/>
        <w:rPr>
          <w:rFonts w:asciiTheme="minorHAnsi" w:hAnsiTheme="minorHAnsi" w:cs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rsidR="00F9204D" w:rsidRPr="00F336BA" w:rsidRDefault="00F9204D" w:rsidP="00F9204D">
      <w:pPr>
        <w:numPr>
          <w:ilvl w:val="0"/>
          <w:numId w:val="40"/>
        </w:numPr>
        <w:tabs>
          <w:tab w:val="left" w:pos="9923"/>
        </w:tabs>
        <w:ind w:right="-1"/>
        <w:jc w:val="both"/>
        <w:rPr>
          <w:rFonts w:ascii="Calibri" w:hAnsi="Calibri"/>
        </w:rPr>
      </w:pPr>
      <w:r w:rsidRPr="00F336BA">
        <w:rPr>
          <w:rFonts w:ascii="Calibri" w:hAnsi="Calibri"/>
        </w:rPr>
        <w:t>Las propuestas económicas serán cotizadas en Pesos Mexicanos.</w:t>
      </w:r>
    </w:p>
    <w:p w:rsidR="00F9204D" w:rsidRPr="009E39CB" w:rsidRDefault="00F9204D" w:rsidP="00F9204D">
      <w:pPr>
        <w:numPr>
          <w:ilvl w:val="0"/>
          <w:numId w:val="40"/>
        </w:numPr>
        <w:tabs>
          <w:tab w:val="left" w:pos="9923"/>
        </w:tabs>
        <w:ind w:right="49"/>
        <w:jc w:val="both"/>
        <w:rPr>
          <w:rFonts w:ascii="Calibri" w:hAnsi="Calibr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rsidR="00325647" w:rsidRDefault="00325647" w:rsidP="00325647">
      <w:pPr>
        <w:pStyle w:val="Prrafodelista"/>
        <w:rPr>
          <w:rFonts w:asciiTheme="minorHAnsi" w:hAnsiTheme="minorHAnsi" w:cstheme="minorHAnsi"/>
        </w:rPr>
      </w:pPr>
    </w:p>
    <w:p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rsidR="000B78E5" w:rsidRPr="00A16B2E" w:rsidRDefault="000B78E5" w:rsidP="000B78E5">
      <w:pPr>
        <w:ind w:left="567" w:right="-1" w:hanging="567"/>
        <w:jc w:val="both"/>
        <w:rPr>
          <w:rFonts w:ascii="Calibri" w:hAnsi="Calibri"/>
          <w:b/>
        </w:rPr>
      </w:pP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rsidR="000B78E5" w:rsidRPr="00E27A9B" w:rsidRDefault="00917BF3" w:rsidP="00AA0A4C">
      <w:pPr>
        <w:numPr>
          <w:ilvl w:val="0"/>
          <w:numId w:val="13"/>
        </w:numPr>
        <w:ind w:left="709" w:right="-1" w:hanging="425"/>
        <w:jc w:val="both"/>
        <w:rPr>
          <w:rFonts w:ascii="Calibri" w:hAnsi="Calibri"/>
        </w:rPr>
      </w:pPr>
      <w:r>
        <w:rPr>
          <w:rFonts w:ascii="Calibri" w:hAnsi="Calibri"/>
        </w:rPr>
        <w:t>Los</w:t>
      </w:r>
      <w:r w:rsidR="000B78E5" w:rsidRPr="00E27A9B">
        <w:rPr>
          <w:rFonts w:ascii="Calibri" w:hAnsi="Calibri"/>
        </w:rPr>
        <w:t xml:space="preserve"> Licitante</w:t>
      </w:r>
      <w:r>
        <w:rPr>
          <w:rFonts w:ascii="Calibri" w:hAnsi="Calibri"/>
        </w:rPr>
        <w:t>s</w:t>
      </w:r>
      <w:r w:rsidR="000B78E5" w:rsidRPr="00E27A9B">
        <w:rPr>
          <w:rFonts w:ascii="Calibri" w:hAnsi="Calibri"/>
        </w:rPr>
        <w:t xml:space="preserve">, </w:t>
      </w:r>
      <w:r>
        <w:rPr>
          <w:rFonts w:ascii="Calibri" w:hAnsi="Calibri"/>
        </w:rPr>
        <w:t xml:space="preserve">que </w:t>
      </w:r>
      <w:r w:rsidR="000B78E5" w:rsidRPr="00E27A9B">
        <w:rPr>
          <w:rFonts w:ascii="Calibri" w:hAnsi="Calibri"/>
        </w:rPr>
        <w:t>asistiere</w:t>
      </w:r>
      <w:r>
        <w:rPr>
          <w:rFonts w:ascii="Calibri" w:hAnsi="Calibri"/>
        </w:rPr>
        <w:t>n</w:t>
      </w:r>
      <w:r w:rsidR="000B78E5" w:rsidRPr="00E27A9B">
        <w:rPr>
          <w:rFonts w:ascii="Calibri" w:hAnsi="Calibri"/>
        </w:rPr>
        <w:t xml:space="preserve">, y </w:t>
      </w:r>
      <w:r>
        <w:rPr>
          <w:rFonts w:ascii="Calibri" w:hAnsi="Calibri"/>
        </w:rPr>
        <w:t xml:space="preserve">el </w:t>
      </w:r>
      <w:r w:rsidR="000B78E5" w:rsidRPr="00E27A9B">
        <w:rPr>
          <w:rFonts w:ascii="Calibri" w:hAnsi="Calibri"/>
        </w:rPr>
        <w:t xml:space="preserve">servidor público </w:t>
      </w:r>
      <w:r>
        <w:rPr>
          <w:rFonts w:ascii="Calibri" w:hAnsi="Calibri"/>
        </w:rPr>
        <w:t>que designe la convocante</w:t>
      </w:r>
      <w:r w:rsidR="000B78E5" w:rsidRPr="00E27A9B">
        <w:rPr>
          <w:rFonts w:ascii="Calibri" w:hAnsi="Calibri"/>
        </w:rPr>
        <w:t xml:space="preserve">, rubricarán las partes de las propuestas técnicas presentadas que previamente haya determinado la Convocante en las bases de la </w:t>
      </w:r>
      <w:r w:rsidR="00D87871">
        <w:rPr>
          <w:rFonts w:ascii="Calibri" w:hAnsi="Calibri"/>
        </w:rPr>
        <w:t>licitación</w:t>
      </w:r>
      <w:r w:rsidR="000B78E5"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000B78E5"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rsidR="000B78E5" w:rsidRPr="00E27A9B" w:rsidRDefault="000B78E5"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671340">
        <w:rPr>
          <w:rFonts w:ascii="Calibri" w:hAnsi="Calibri"/>
        </w:rPr>
        <w:t xml:space="preserve">se </w:t>
      </w:r>
      <w:r w:rsidRPr="00E27A9B">
        <w:rPr>
          <w:rFonts w:ascii="Calibri" w:hAnsi="Calibri"/>
        </w:rPr>
        <w:t>aceptaron, así como en cada una de las etapas de los eventos y en la que se dará a conocer el fallo</w:t>
      </w:r>
      <w:r w:rsidR="003773CB">
        <w:rPr>
          <w:rFonts w:ascii="Calibri" w:hAnsi="Calibri"/>
        </w:rPr>
        <w:t xml:space="preserve">, el día y hora señalados en estas bases </w:t>
      </w:r>
      <w:r w:rsidRPr="00E27A9B">
        <w:rPr>
          <w:rFonts w:ascii="Calibri" w:hAnsi="Calibri"/>
        </w:rPr>
        <w:t>de conformidad con lo dispuesto en el Artículo 35 de la Ley de Adquisiciones, Arrendamientos y Contratación de Ser</w:t>
      </w:r>
      <w:r>
        <w:rPr>
          <w:rFonts w:ascii="Calibri" w:hAnsi="Calibri"/>
        </w:rPr>
        <w:t>vicios del Estado de Nuevo León y 74 de su reglamento.</w:t>
      </w:r>
    </w:p>
    <w:p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rsidR="000B78E5"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w:t>
      </w:r>
      <w:r w:rsidR="00FB5588">
        <w:rPr>
          <w:rFonts w:ascii="Calibri" w:hAnsi="Calibri"/>
        </w:rPr>
        <w:t>e</w:t>
      </w:r>
      <w:r w:rsidRPr="0039320A">
        <w:rPr>
          <w:rFonts w:ascii="Calibri" w:hAnsi="Calibri"/>
        </w:rPr>
        <w:t xml:space="preserve"> procederá a expedir nueva convocatoria.</w:t>
      </w:r>
    </w:p>
    <w:p w:rsidR="00A02689" w:rsidRDefault="00A02689" w:rsidP="00A02689">
      <w:pPr>
        <w:tabs>
          <w:tab w:val="left" w:pos="10064"/>
        </w:tabs>
        <w:ind w:right="-1"/>
        <w:jc w:val="both"/>
        <w:rPr>
          <w:rFonts w:ascii="Calibri" w:hAnsi="Calibri"/>
        </w:rPr>
      </w:pPr>
    </w:p>
    <w:p w:rsidR="000B78E5" w:rsidRPr="0039320A" w:rsidRDefault="000B78E5" w:rsidP="00FC329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rsidR="000B78E5" w:rsidRPr="0039320A" w:rsidRDefault="000B78E5" w:rsidP="000B78E5">
      <w:pPr>
        <w:ind w:right="-1"/>
        <w:jc w:val="both"/>
        <w:rPr>
          <w:rFonts w:ascii="Calibri" w:hAnsi="Calibri"/>
          <w:b/>
        </w:rPr>
      </w:pPr>
    </w:p>
    <w:p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0B78E5" w:rsidRPr="0039320A" w:rsidRDefault="000B78E5" w:rsidP="000B78E5">
      <w:pPr>
        <w:ind w:right="-1"/>
        <w:jc w:val="both"/>
        <w:rPr>
          <w:rFonts w:ascii="Calibri" w:hAnsi="Calibri"/>
        </w:rPr>
      </w:pPr>
    </w:p>
    <w:p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rsidR="00325647" w:rsidRPr="00A16B2E" w:rsidRDefault="00325647"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rsidR="00A16B2E" w:rsidRDefault="00A16B2E" w:rsidP="000B78E5">
      <w:pPr>
        <w:tabs>
          <w:tab w:val="left" w:pos="705"/>
        </w:tabs>
        <w:ind w:right="-1"/>
        <w:jc w:val="both"/>
        <w:rPr>
          <w:rFonts w:ascii="Calibri" w:hAnsi="Calibri"/>
        </w:rPr>
      </w:pPr>
    </w:p>
    <w:p w:rsidR="00FB5588" w:rsidRDefault="00FB5588" w:rsidP="000B78E5">
      <w:pPr>
        <w:tabs>
          <w:tab w:val="left" w:pos="705"/>
        </w:tabs>
        <w:ind w:right="-1"/>
        <w:jc w:val="both"/>
        <w:rPr>
          <w:rFonts w:ascii="Calibri" w:hAnsi="Calibri"/>
        </w:rPr>
      </w:pPr>
    </w:p>
    <w:p w:rsidR="000B78E5" w:rsidRPr="0039320A" w:rsidRDefault="000B78E5" w:rsidP="00FC329D">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rsidR="000B78E5" w:rsidRPr="0039320A" w:rsidRDefault="000B78E5" w:rsidP="000B78E5">
      <w:pPr>
        <w:pStyle w:val="Textoindependiente26"/>
        <w:tabs>
          <w:tab w:val="clear" w:pos="1276"/>
        </w:tabs>
        <w:ind w:right="-1"/>
        <w:rPr>
          <w:rFonts w:ascii="Calibri" w:hAnsi="Calibri"/>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rsidR="000B78E5" w:rsidRDefault="000B78E5" w:rsidP="000B78E5">
      <w:pPr>
        <w:pStyle w:val="Textoindependiente26"/>
        <w:tabs>
          <w:tab w:val="clear" w:pos="1276"/>
        </w:tabs>
        <w:ind w:right="-1"/>
        <w:rPr>
          <w:rFonts w:ascii="Calibri" w:hAnsi="Calibri"/>
          <w:b w:val="0"/>
          <w:sz w:val="20"/>
        </w:rPr>
      </w:pPr>
    </w:p>
    <w:p w:rsidR="000B78E5" w:rsidRPr="0039320A" w:rsidRDefault="000B78E5" w:rsidP="00FC329D">
      <w:pPr>
        <w:pStyle w:val="Textoindependiente26"/>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rsidR="00EE02A9" w:rsidRPr="000B78E5" w:rsidRDefault="00EE02A9" w:rsidP="00190C8C">
      <w:pPr>
        <w:pStyle w:val="BodyText21"/>
        <w:ind w:right="-1"/>
        <w:jc w:val="both"/>
        <w:rPr>
          <w:rFonts w:ascii="Calibri" w:hAnsi="Calibri"/>
          <w:sz w:val="20"/>
        </w:rPr>
      </w:pPr>
    </w:p>
    <w:p w:rsidR="000B78E5" w:rsidRPr="0039320A" w:rsidRDefault="000B78E5" w:rsidP="00FC329D">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Pr>
          <w:rFonts w:ascii="Calibri" w:hAnsi="Calibri"/>
          <w:sz w:val="20"/>
        </w:rPr>
        <w:t xml:space="preserve">7. PERÍODO DE GARANTÍA </w:t>
      </w:r>
      <w:r w:rsidR="00E27A5B">
        <w:rPr>
          <w:rFonts w:ascii="Calibri" w:hAnsi="Calibri"/>
          <w:sz w:val="20"/>
        </w:rPr>
        <w:t>DEL MATERIAL DE CURACIÓN DENTAL</w:t>
      </w:r>
      <w:r w:rsidRPr="0039320A">
        <w:rPr>
          <w:rFonts w:ascii="Calibri" w:hAnsi="Calibri"/>
          <w:sz w:val="20"/>
        </w:rPr>
        <w:t>.</w:t>
      </w:r>
    </w:p>
    <w:p w:rsidR="000B78E5" w:rsidRPr="0039320A" w:rsidRDefault="000B78E5"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rPr>
          <w:rFonts w:ascii="Calibri" w:hAnsi="Calibri"/>
          <w:b w:val="0"/>
        </w:rPr>
      </w:pPr>
      <w:r w:rsidRPr="00146AD9">
        <w:rPr>
          <w:rFonts w:ascii="Calibri" w:hAnsi="Calibri"/>
          <w:b w:val="0"/>
          <w:sz w:val="20"/>
        </w:rPr>
        <w:t xml:space="preserve">El período de garantía </w:t>
      </w:r>
      <w:r w:rsidR="00E27A5B">
        <w:rPr>
          <w:rFonts w:ascii="Calibri" w:hAnsi="Calibri"/>
          <w:b w:val="0"/>
          <w:sz w:val="20"/>
        </w:rPr>
        <w:t>del MATERIAL DE CURACIÓN DENTAL</w:t>
      </w:r>
      <w:r w:rsidR="00EE02A9">
        <w:rPr>
          <w:rFonts w:ascii="Calibri" w:hAnsi="Calibri"/>
          <w:b w:val="0"/>
          <w:sz w:val="20"/>
        </w:rPr>
        <w:t xml:space="preserve"> que aplique</w:t>
      </w:r>
      <w:r w:rsidRPr="00146AD9">
        <w:rPr>
          <w:rFonts w:ascii="Calibri" w:hAnsi="Calibri"/>
          <w:b w:val="0"/>
          <w:sz w:val="20"/>
        </w:rPr>
        <w:t xml:space="preserve">, será como </w:t>
      </w:r>
      <w:r w:rsidRPr="004C675C">
        <w:rPr>
          <w:rFonts w:ascii="Calibri" w:hAnsi="Calibri"/>
          <w:b w:val="0"/>
          <w:i/>
          <w:sz w:val="20"/>
          <w:u w:val="single"/>
        </w:rPr>
        <w:t xml:space="preserve">mínimo de </w:t>
      </w:r>
      <w:r w:rsidR="00661318">
        <w:rPr>
          <w:rFonts w:ascii="Calibri" w:hAnsi="Calibri"/>
          <w:b w:val="0"/>
          <w:i/>
          <w:sz w:val="20"/>
          <w:u w:val="single"/>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rsidR="000B78E5" w:rsidRPr="0039320A" w:rsidRDefault="000B78E5" w:rsidP="000B78E5">
      <w:pPr>
        <w:ind w:right="-1"/>
        <w:jc w:val="both"/>
        <w:rPr>
          <w:rFonts w:ascii="Calibri" w:hAnsi="Calibri"/>
          <w:b/>
        </w:rPr>
      </w:pPr>
    </w:p>
    <w:p w:rsidR="000B78E5" w:rsidRPr="0039320A" w:rsidRDefault="000B78E5" w:rsidP="00FC329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 xml:space="preserve">8. </w:t>
      </w:r>
      <w:r w:rsidRPr="0039320A">
        <w:rPr>
          <w:rFonts w:ascii="Calibri" w:hAnsi="Calibri"/>
          <w:b/>
        </w:rPr>
        <w:t>ASPECTOS ECONÓMICOS.</w:t>
      </w:r>
    </w:p>
    <w:p w:rsidR="000B78E5" w:rsidRPr="0039320A" w:rsidRDefault="000B78E5" w:rsidP="000B78E5">
      <w:pPr>
        <w:ind w:right="-1"/>
        <w:jc w:val="both"/>
        <w:rPr>
          <w:rFonts w:ascii="Calibri" w:hAnsi="Calibri"/>
          <w:b/>
        </w:rPr>
      </w:pPr>
    </w:p>
    <w:p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rsidR="000B78E5" w:rsidRDefault="000B78E5" w:rsidP="000B78E5">
      <w:pPr>
        <w:ind w:right="-1"/>
        <w:jc w:val="both"/>
        <w:rPr>
          <w:rFonts w:ascii="Calibri" w:hAnsi="Calibri"/>
        </w:rPr>
      </w:pPr>
    </w:p>
    <w:p w:rsidR="000B78E5" w:rsidRPr="0090500C" w:rsidRDefault="000B78E5" w:rsidP="000B78E5">
      <w:pPr>
        <w:ind w:right="-1"/>
        <w:jc w:val="both"/>
        <w:rPr>
          <w:rFonts w:ascii="Calibri" w:hAnsi="Calibri"/>
        </w:rPr>
      </w:pPr>
      <w:r w:rsidRPr="0090500C">
        <w:rPr>
          <w:rFonts w:ascii="Calibri" w:hAnsi="Calibri"/>
        </w:rPr>
        <w:t xml:space="preserve">El pago </w:t>
      </w:r>
      <w:r w:rsidR="00E27A5B">
        <w:rPr>
          <w:rFonts w:ascii="Calibri" w:hAnsi="Calibri"/>
        </w:rPr>
        <w:t>del MATERIAL DE CURACIÓN DENTAL</w:t>
      </w:r>
      <w:r w:rsidR="004C675C">
        <w:rPr>
          <w:rFonts w:ascii="Calibri" w:hAnsi="Calibri"/>
        </w:rPr>
        <w:t xml:space="preserve"> </w:t>
      </w:r>
      <w:r w:rsidRPr="0090500C">
        <w:rPr>
          <w:rFonts w:ascii="Calibri" w:hAnsi="Calibri"/>
        </w:rPr>
        <w:t>adquirido</w:t>
      </w:r>
      <w:r>
        <w:rPr>
          <w:rFonts w:ascii="Calibri" w:hAnsi="Calibri"/>
        </w:rPr>
        <w:t>s</w:t>
      </w:r>
      <w:r w:rsidRPr="0090500C">
        <w:rPr>
          <w:rFonts w:ascii="Calibri" w:hAnsi="Calibri"/>
        </w:rPr>
        <w:t xml:space="preserve"> en el presente concurso se realizará en Pesos Mexicanos dentro de los 20 (Veinte) días naturales siguientes a la presentación de la factura en el área de Recursos Financieros de este Organismo y debidamente validada por el área encargada de su recepción.  </w:t>
      </w:r>
    </w:p>
    <w:p w:rsidR="000B78E5" w:rsidRPr="0039320A" w:rsidRDefault="000B78E5" w:rsidP="000B78E5">
      <w:pPr>
        <w:ind w:right="-1"/>
        <w:jc w:val="both"/>
        <w:rPr>
          <w:rFonts w:ascii="Calibri" w:hAnsi="Calibri"/>
        </w:rPr>
      </w:pPr>
    </w:p>
    <w:p w:rsidR="000B78E5" w:rsidRPr="0090500C" w:rsidRDefault="000B78E5" w:rsidP="000B78E5">
      <w:pPr>
        <w:ind w:right="-1"/>
        <w:jc w:val="both"/>
        <w:rPr>
          <w:rFonts w:ascii="Calibri" w:hAnsi="Calibri" w:cs="Arial"/>
          <w:iCs/>
        </w:rPr>
      </w:pPr>
      <w:r w:rsidRPr="0039320A">
        <w:rPr>
          <w:rFonts w:ascii="Calibri" w:hAnsi="Calibri" w:cs="Arial"/>
          <w:iCs/>
        </w:rPr>
        <w:t xml:space="preserve">Las facturas que resulten </w:t>
      </w:r>
      <w:r w:rsidR="00325647">
        <w:rPr>
          <w:rFonts w:ascii="Calibri" w:hAnsi="Calibri" w:cs="Arial"/>
          <w:iCs/>
        </w:rPr>
        <w:t>del suministro</w:t>
      </w:r>
      <w:r>
        <w:rPr>
          <w:rFonts w:ascii="Calibri" w:hAnsi="Calibri" w:cs="Arial"/>
          <w:iCs/>
        </w:rPr>
        <w:t xml:space="preserve"> </w:t>
      </w:r>
      <w:r w:rsidR="00E27A5B">
        <w:rPr>
          <w:rFonts w:ascii="Calibri" w:hAnsi="Calibri" w:cs="Arial"/>
          <w:iCs/>
        </w:rPr>
        <w:t>del MATERIAL DE CURACIÓN DENTAL</w:t>
      </w:r>
      <w:r w:rsidRPr="0039320A">
        <w:rPr>
          <w:rFonts w:ascii="Calibri" w:hAnsi="Calibri" w:cs="Arial"/>
          <w:iCs/>
        </w:rPr>
        <w:t xml:space="preserve">, serán a nombre de Servicios de Salud de Nuevo León, O.P.D, con domicilio en Matamoros </w:t>
      </w:r>
      <w:r>
        <w:rPr>
          <w:rFonts w:ascii="Calibri" w:hAnsi="Calibri" w:cs="Arial"/>
          <w:iCs/>
        </w:rPr>
        <w:t xml:space="preserve">oriente, </w:t>
      </w:r>
      <w:r w:rsidRPr="0039320A">
        <w:rPr>
          <w:rFonts w:ascii="Calibri" w:hAnsi="Calibri" w:cs="Arial"/>
          <w:iCs/>
        </w:rPr>
        <w:t>No. 520, Monterrey, N.L.</w:t>
      </w:r>
      <w:r w:rsidR="00F5561B">
        <w:rPr>
          <w:rFonts w:ascii="Calibri" w:hAnsi="Calibri" w:cs="Arial"/>
          <w:iCs/>
        </w:rPr>
        <w:t>,</w:t>
      </w:r>
      <w:r w:rsidRPr="0039320A">
        <w:rPr>
          <w:rFonts w:ascii="Calibri" w:hAnsi="Calibri" w:cs="Arial"/>
          <w:iCs/>
        </w:rPr>
        <w:t xml:space="preserve"> C.P. 64000, R.F.C. SSN970115QI9, deberán estar selladas y </w:t>
      </w:r>
      <w:r w:rsidRPr="0039320A">
        <w:rPr>
          <w:rFonts w:ascii="Calibri" w:hAnsi="Calibri" w:cs="Arial"/>
          <w:iCs/>
        </w:rPr>
        <w:lastRenderedPageBreak/>
        <w:t xml:space="preserve">firmadas por el </w:t>
      </w:r>
      <w:r w:rsidR="00B477BC">
        <w:rPr>
          <w:rFonts w:ascii="Calibri" w:hAnsi="Calibri" w:cs="Arial"/>
          <w:iCs/>
        </w:rPr>
        <w:t>responsable de almacén y el Director y</w:t>
      </w:r>
      <w:r w:rsidR="00671340">
        <w:rPr>
          <w:rFonts w:ascii="Calibri" w:hAnsi="Calibri" w:cs="Arial"/>
          <w:iCs/>
        </w:rPr>
        <w:t>/</w:t>
      </w:r>
      <w:r w:rsidR="00B477BC">
        <w:rPr>
          <w:rFonts w:ascii="Calibri" w:hAnsi="Calibri" w:cs="Arial"/>
          <w:iCs/>
        </w:rPr>
        <w:t xml:space="preserve">o Administrador de </w:t>
      </w:r>
      <w:r w:rsidR="007D5016">
        <w:rPr>
          <w:rFonts w:ascii="Calibri" w:hAnsi="Calibri" w:cs="Arial"/>
          <w:iCs/>
        </w:rPr>
        <w:t>las unidades aplicativas</w:t>
      </w:r>
      <w:r w:rsidRPr="0039320A">
        <w:rPr>
          <w:rFonts w:ascii="Calibri" w:hAnsi="Calibri" w:cs="Arial"/>
          <w:iCs/>
        </w:rPr>
        <w:t xml:space="preserve">, </w:t>
      </w:r>
      <w:r w:rsidR="00661318">
        <w:rPr>
          <w:rFonts w:ascii="Calibri" w:hAnsi="Calibri" w:cs="Arial"/>
          <w:iCs/>
        </w:rPr>
        <w:t xml:space="preserve">dicha factura deberá </w:t>
      </w:r>
      <w:r w:rsidRPr="0039320A">
        <w:rPr>
          <w:rFonts w:ascii="Calibri" w:hAnsi="Calibri" w:cs="Arial"/>
          <w:iCs/>
        </w:rPr>
        <w:t>especifica</w:t>
      </w:r>
      <w:r w:rsidR="00661318">
        <w:rPr>
          <w:rFonts w:ascii="Calibri" w:hAnsi="Calibri" w:cs="Arial"/>
          <w:iCs/>
        </w:rPr>
        <w:t>r</w:t>
      </w:r>
      <w:r w:rsidRPr="0039320A">
        <w:rPr>
          <w:rFonts w:ascii="Calibri" w:hAnsi="Calibri" w:cs="Arial"/>
          <w:iCs/>
        </w:rPr>
        <w:t xml:space="preserve"> el número del contrato </w:t>
      </w:r>
      <w:r w:rsidR="00661318">
        <w:rPr>
          <w:rFonts w:ascii="Calibri" w:hAnsi="Calibri" w:cs="Arial"/>
          <w:iCs/>
        </w:rPr>
        <w:t xml:space="preserve">del que se desprende </w:t>
      </w:r>
      <w:r w:rsidRPr="0039320A">
        <w:rPr>
          <w:rFonts w:ascii="Calibri" w:hAnsi="Calibri" w:cs="Arial"/>
          <w:iCs/>
        </w:rPr>
        <w:t>al que corresponde dicha factura</w:t>
      </w:r>
      <w:r w:rsidR="006049D0">
        <w:rPr>
          <w:rFonts w:ascii="Calibri" w:hAnsi="Calibri" w:cs="Arial"/>
          <w:iCs/>
        </w:rPr>
        <w:t>, número de licitación, marca del insumo y número de orden de envío.</w:t>
      </w:r>
      <w:r>
        <w:rPr>
          <w:rFonts w:ascii="Calibri" w:hAnsi="Calibri" w:cs="Arial"/>
          <w:iCs/>
        </w:rPr>
        <w:t xml:space="preserve"> </w:t>
      </w:r>
      <w:r w:rsidR="007D5016">
        <w:rPr>
          <w:rFonts w:ascii="Calibri" w:hAnsi="Calibri" w:cs="Arial"/>
          <w:iCs/>
        </w:rPr>
        <w:t>Las unidades aplicativas</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 xml:space="preserve">a Convocante </w:t>
      </w:r>
      <w:r w:rsidR="006F6F32">
        <w:rPr>
          <w:rFonts w:ascii="Calibri" w:hAnsi="Calibri" w:cs="Arial"/>
          <w:iCs/>
        </w:rPr>
        <w:t>para su trámite correspondiente, en un plazo máximo de 5 días hábiles.</w:t>
      </w:r>
    </w:p>
    <w:p w:rsidR="000B78E5" w:rsidRDefault="000B78E5" w:rsidP="000B78E5">
      <w:pPr>
        <w:ind w:right="-1"/>
        <w:jc w:val="both"/>
        <w:rPr>
          <w:rFonts w:ascii="Calibri" w:hAnsi="Calibri"/>
        </w:rPr>
      </w:pPr>
    </w:p>
    <w:p w:rsidR="00FB5588" w:rsidRPr="0024022F" w:rsidRDefault="00FB5588" w:rsidP="00FB5588">
      <w:pPr>
        <w:ind w:right="49"/>
        <w:jc w:val="both"/>
        <w:rPr>
          <w:rFonts w:ascii="Calibri" w:hAnsi="Calibri"/>
        </w:rPr>
      </w:pPr>
      <w:r w:rsidRPr="0024022F">
        <w:rPr>
          <w:rFonts w:ascii="Calibri" w:hAnsi="Calibri"/>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rsidR="00FB5588" w:rsidRPr="0090500C" w:rsidRDefault="00FB5588" w:rsidP="000B78E5">
      <w:pPr>
        <w:ind w:right="-1"/>
        <w:jc w:val="both"/>
        <w:rPr>
          <w:rFonts w:ascii="Calibri" w:hAnsi="Calibri"/>
        </w:rPr>
      </w:pPr>
    </w:p>
    <w:p w:rsidR="000B78E5" w:rsidRPr="0090500C" w:rsidRDefault="000B78E5" w:rsidP="000B78E5">
      <w:pPr>
        <w:ind w:right="49"/>
        <w:jc w:val="both"/>
        <w:rPr>
          <w:rFonts w:ascii="Calibri" w:hAnsi="Calibri"/>
        </w:rPr>
      </w:pPr>
      <w:r w:rsidRPr="00AF22D2">
        <w:rPr>
          <w:rFonts w:ascii="Calibri" w:hAnsi="Calibri"/>
        </w:rPr>
        <w:t>La Convocante se deslinda del pago de las facturas que no sean presentadas para su pago antes de 90 días posteri</w:t>
      </w:r>
      <w:r w:rsidR="00C232AC">
        <w:rPr>
          <w:rFonts w:ascii="Calibri" w:hAnsi="Calibri"/>
        </w:rPr>
        <w:t>ores a la fecha de recibo en la Unidad</w:t>
      </w:r>
      <w:r w:rsidRPr="00AF22D2">
        <w:rPr>
          <w:rFonts w:ascii="Calibri" w:hAnsi="Calibri"/>
        </w:rPr>
        <w:t xml:space="preserve">, salvo caso justificado a consideración de la Convocante. En caso de no presentarse la factura en dicho periodo la Convocante no estará obligada a la devolución de los bienes ni a cubrir gasto alguno. Las condiciones y forma de pago podrán variar, y si las hubiere, dichas modificaciones estarán sujetas a las Leyes, Normas, Reglamentos o Directrices aplicables que señale el Gobierno Federal, a través de la Secretaría de Hacienda y Crédito Público, o </w:t>
      </w:r>
      <w:r w:rsidR="00F5561B">
        <w:rPr>
          <w:rFonts w:ascii="Calibri" w:hAnsi="Calibri"/>
        </w:rPr>
        <w:t>cualquier otra dependencia.</w:t>
      </w:r>
      <w:r w:rsidR="00AF22D2" w:rsidRPr="00AF22D2">
        <w:rPr>
          <w:rFonts w:ascii="Calibri" w:hAnsi="Calibri"/>
        </w:rPr>
        <w:t>.</w:t>
      </w:r>
    </w:p>
    <w:p w:rsidR="000B78E5" w:rsidRPr="0090500C" w:rsidRDefault="000B78E5"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Pr>
          <w:rFonts w:ascii="Calibri" w:hAnsi="Calibri"/>
        </w:rPr>
        <w:t>bienes</w:t>
      </w:r>
      <w:r w:rsidRPr="0090500C">
        <w:rPr>
          <w:rFonts w:ascii="Calibri" w:hAnsi="Calibri"/>
        </w:rPr>
        <w:t xml:space="preserve"> no significará la aceptación de</w:t>
      </w:r>
      <w:r w:rsidR="00343F75">
        <w:rPr>
          <w:rFonts w:ascii="Calibri" w:hAnsi="Calibri"/>
        </w:rPr>
        <w:t xml:space="preserve"> </w:t>
      </w:r>
      <w:r w:rsidRPr="0090500C">
        <w:rPr>
          <w:rFonts w:ascii="Calibri" w:hAnsi="Calibri"/>
        </w:rPr>
        <w:t>l</w:t>
      </w:r>
      <w:r w:rsidR="00343F75">
        <w:rPr>
          <w:rFonts w:ascii="Calibri" w:hAnsi="Calibri"/>
        </w:rPr>
        <w:t>os</w:t>
      </w:r>
      <w:r w:rsidRPr="0090500C">
        <w:rPr>
          <w:rFonts w:ascii="Calibri" w:hAnsi="Calibri"/>
        </w:rPr>
        <w:t xml:space="preserve"> mismo</w:t>
      </w:r>
      <w:r w:rsidR="00343F75">
        <w:rPr>
          <w:rFonts w:ascii="Calibri" w:hAnsi="Calibri"/>
        </w:rPr>
        <w:t>s</w:t>
      </w:r>
      <w:r w:rsidRPr="0090500C">
        <w:rPr>
          <w:rFonts w:ascii="Calibri" w:hAnsi="Calibri"/>
        </w:rPr>
        <w:t>, por lo tanto la convocante se reserva expresamente el derecho de reclamar los vicios ocultos, insumos faltantes o el pago de lo indebido.</w:t>
      </w:r>
    </w:p>
    <w:p w:rsidR="000B78E5" w:rsidRPr="0090500C" w:rsidRDefault="000B78E5" w:rsidP="000B78E5">
      <w:pPr>
        <w:ind w:right="51"/>
        <w:jc w:val="both"/>
        <w:rPr>
          <w:rFonts w:ascii="Calibri" w:hAnsi="Calibri"/>
        </w:rPr>
      </w:pPr>
    </w:p>
    <w:p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rsidR="000B78E5" w:rsidRPr="0090500C" w:rsidRDefault="000B78E5" w:rsidP="000B78E5">
      <w:pPr>
        <w:ind w:right="51"/>
        <w:jc w:val="both"/>
        <w:rPr>
          <w:rFonts w:ascii="Calibri" w:hAnsi="Calibri"/>
        </w:rPr>
      </w:pPr>
    </w:p>
    <w:p w:rsidR="000B78E5" w:rsidRPr="0090500C" w:rsidRDefault="000B78E5" w:rsidP="000B78E5">
      <w:pPr>
        <w:ind w:right="-1"/>
        <w:jc w:val="both"/>
        <w:rPr>
          <w:rFonts w:ascii="Calibri" w:hAnsi="Calibri"/>
          <w:b/>
          <w:u w:val="single"/>
        </w:rPr>
      </w:pPr>
      <w:r w:rsidRPr="0090500C">
        <w:rPr>
          <w:rFonts w:ascii="Calibri" w:hAnsi="Calibri"/>
          <w:b/>
          <w:u w:val="single"/>
        </w:rPr>
        <w:t>8.2. Precio.</w:t>
      </w:r>
    </w:p>
    <w:p w:rsidR="000B78E5" w:rsidRPr="0039320A" w:rsidRDefault="000B78E5" w:rsidP="000B78E5">
      <w:pPr>
        <w:ind w:right="-1"/>
        <w:jc w:val="both"/>
        <w:rPr>
          <w:rFonts w:ascii="Calibri" w:hAnsi="Calibri"/>
        </w:rPr>
      </w:pPr>
    </w:p>
    <w:p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rsidR="00661318" w:rsidRDefault="00661318" w:rsidP="00661318">
      <w:pPr>
        <w:ind w:right="-1"/>
        <w:jc w:val="both"/>
        <w:rPr>
          <w:rFonts w:ascii="Calibri" w:hAnsi="Calibri"/>
        </w:rPr>
      </w:pPr>
    </w:p>
    <w:p w:rsidR="00661318" w:rsidRDefault="00661318" w:rsidP="00661318">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rsidR="00DA46E9" w:rsidRDefault="00DA46E9" w:rsidP="00661318">
      <w:pPr>
        <w:ind w:right="-1"/>
        <w:jc w:val="both"/>
        <w:rPr>
          <w:rFonts w:asciiTheme="minorHAnsi" w:hAnsiTheme="minorHAnsi" w:cstheme="minorHAnsi"/>
        </w:rPr>
      </w:pPr>
    </w:p>
    <w:p w:rsidR="00DA46E9" w:rsidRPr="00661318" w:rsidRDefault="00DA46E9" w:rsidP="00661318">
      <w:pPr>
        <w:ind w:right="-1"/>
        <w:jc w:val="both"/>
        <w:rPr>
          <w:rFonts w:ascii="Calibri" w:hAnsi="Calibri"/>
        </w:rPr>
      </w:pPr>
    </w:p>
    <w:p w:rsidR="000B78E5" w:rsidRPr="0039320A" w:rsidRDefault="000B78E5" w:rsidP="00FC329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rsidR="000B78E5" w:rsidRPr="0039320A" w:rsidRDefault="000B78E5" w:rsidP="000B78E5">
      <w:pPr>
        <w:ind w:right="-1"/>
        <w:jc w:val="both"/>
        <w:rPr>
          <w:rFonts w:ascii="Calibri" w:hAnsi="Calibri"/>
        </w:rPr>
      </w:pPr>
    </w:p>
    <w:p w:rsidR="000B78E5" w:rsidRPr="0039320A" w:rsidRDefault="000B78E5" w:rsidP="000B78E5">
      <w:pPr>
        <w:ind w:right="49"/>
        <w:jc w:val="both"/>
        <w:rPr>
          <w:rFonts w:ascii="Calibri" w:hAnsi="Calibri" w:cs="Arial"/>
        </w:rPr>
      </w:pPr>
      <w:r w:rsidRPr="00DA06BD">
        <w:rPr>
          <w:rFonts w:ascii="Calibri" w:hAnsi="Calibri"/>
        </w:rPr>
        <w:t xml:space="preserve">Se aplicará una pena convencional (Sanción) </w:t>
      </w:r>
      <w:r w:rsidR="00DA06BD" w:rsidRPr="00DA06BD">
        <w:rPr>
          <w:rFonts w:ascii="Calibri" w:hAnsi="Calibri"/>
        </w:rPr>
        <w:t xml:space="preserve">del </w:t>
      </w:r>
      <w:r w:rsidR="00734956">
        <w:rPr>
          <w:rFonts w:ascii="Calibri" w:hAnsi="Calibri"/>
        </w:rPr>
        <w:t>2</w:t>
      </w:r>
      <w:r w:rsidRPr="00DA06BD">
        <w:rPr>
          <w:rFonts w:ascii="Calibri" w:hAnsi="Calibri"/>
        </w:rPr>
        <w:t xml:space="preserve">% por cada día hábil de retraso sobre el monto </w:t>
      </w:r>
      <w:r w:rsidR="00661318" w:rsidRPr="00DA06BD">
        <w:rPr>
          <w:rFonts w:ascii="Calibri" w:hAnsi="Calibri"/>
        </w:rPr>
        <w:t xml:space="preserve">del suministro </w:t>
      </w:r>
      <w:r w:rsidR="00E27A5B">
        <w:rPr>
          <w:rFonts w:ascii="Calibri" w:hAnsi="Calibri"/>
        </w:rPr>
        <w:t>del MATERIAL DE CURACIÓN DENTAL</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rsidR="000B78E5" w:rsidRDefault="000B78E5" w:rsidP="000B78E5">
      <w:pPr>
        <w:ind w:right="51"/>
        <w:jc w:val="both"/>
        <w:rPr>
          <w:rFonts w:ascii="Calibri" w:hAnsi="Calibri"/>
        </w:rPr>
      </w:pPr>
    </w:p>
    <w:p w:rsidR="00661318" w:rsidRPr="00780E06" w:rsidRDefault="00661318" w:rsidP="00661318">
      <w:pPr>
        <w:ind w:right="49"/>
        <w:jc w:val="both"/>
        <w:rPr>
          <w:rFonts w:asciiTheme="minorHAnsi" w:hAnsiTheme="minorHAnsi" w:cstheme="minorHAnsi"/>
        </w:rPr>
      </w:pPr>
      <w:r w:rsidRPr="00780E06">
        <w:rPr>
          <w:rFonts w:asciiTheme="minorHAnsi" w:hAnsiTheme="minorHAnsi" w:cstheme="minorHAnsi"/>
        </w:rPr>
        <w:t xml:space="preserve">En caso de que el licitante ganador no entregue los </w:t>
      </w:r>
      <w:r w:rsidR="00514C0A">
        <w:rPr>
          <w:rFonts w:asciiTheme="minorHAnsi" w:hAnsiTheme="minorHAnsi" w:cstheme="minorHAnsi"/>
        </w:rPr>
        <w:t>MATERIAL DE CURACIÓN DENTAL</w:t>
      </w:r>
      <w:r w:rsidRPr="00780E06">
        <w:rPr>
          <w:rFonts w:asciiTheme="minorHAnsi" w:hAnsiTheme="minorHAnsi" w:cstheme="minorHAnsi"/>
        </w:rPr>
        <w:t xml:space="preserve"> a los 20 días hábiles posteriores a la fecha de vencimiento de la Orden de Envío, automáticamente se cancelará ésta, emitiendo </w:t>
      </w:r>
      <w:r w:rsidR="007D5016">
        <w:rPr>
          <w:rFonts w:asciiTheme="minorHAnsi" w:hAnsiTheme="minorHAnsi" w:cstheme="minorHAnsi"/>
        </w:rPr>
        <w:t>las unidades aplicativas</w:t>
      </w:r>
      <w:r w:rsidRPr="00780E06">
        <w:rPr>
          <w:rFonts w:asciiTheme="minorHAnsi" w:hAnsiTheme="minorHAnsi" w:cstheme="minorHAnsi"/>
        </w:rPr>
        <w:t xml:space="preserve"> de la Convocante sanción correspondiente por los 20 días. Por lo que </w:t>
      </w:r>
      <w:r w:rsidR="007D5016">
        <w:rPr>
          <w:rFonts w:asciiTheme="minorHAnsi" w:hAnsiTheme="minorHAnsi" w:cstheme="minorHAnsi"/>
        </w:rPr>
        <w:t xml:space="preserve">las unidades </w:t>
      </w:r>
      <w:r w:rsidR="007D5016" w:rsidRPr="0015186A">
        <w:rPr>
          <w:rFonts w:asciiTheme="minorHAnsi" w:hAnsiTheme="minorHAnsi" w:cstheme="minorHAnsi"/>
        </w:rPr>
        <w:t>aplicativas</w:t>
      </w:r>
      <w:r w:rsidRPr="0015186A">
        <w:rPr>
          <w:rFonts w:asciiTheme="minorHAnsi" w:hAnsiTheme="minorHAnsi" w:cstheme="minorHAnsi"/>
        </w:rPr>
        <w:t xml:space="preserve"> podrá</w:t>
      </w:r>
      <w:r w:rsidR="0015186A" w:rsidRPr="0015186A">
        <w:rPr>
          <w:rFonts w:asciiTheme="minorHAnsi" w:hAnsiTheme="minorHAnsi" w:cstheme="minorHAnsi"/>
        </w:rPr>
        <w:t>n</w:t>
      </w:r>
      <w:r w:rsidRPr="0015186A">
        <w:rPr>
          <w:rFonts w:asciiTheme="minorHAnsi" w:hAnsiTheme="minorHAnsi" w:cstheme="minorHAnsi"/>
        </w:rPr>
        <w:t xml:space="preserve"> emitir</w:t>
      </w:r>
      <w:r w:rsidRPr="00780E06">
        <w:rPr>
          <w:rFonts w:asciiTheme="minorHAnsi" w:hAnsiTheme="minorHAnsi" w:cstheme="minorHAnsi"/>
        </w:rPr>
        <w:t xml:space="preserve"> una nueva Orden de Envío. </w:t>
      </w:r>
    </w:p>
    <w:p w:rsidR="00661318" w:rsidRDefault="00661318" w:rsidP="000B78E5">
      <w:pPr>
        <w:ind w:right="51"/>
        <w:jc w:val="both"/>
        <w:rPr>
          <w:rFonts w:ascii="Calibri" w:hAnsi="Calibri"/>
        </w:rPr>
      </w:pPr>
    </w:p>
    <w:p w:rsidR="000B78E5" w:rsidRPr="0039320A" w:rsidRDefault="000B78E5" w:rsidP="000B78E5">
      <w:pPr>
        <w:ind w:right="51"/>
        <w:jc w:val="both"/>
        <w:rPr>
          <w:rFonts w:ascii="Calibri" w:hAnsi="Calibri"/>
        </w:rPr>
      </w:pPr>
      <w:r w:rsidRPr="0039320A">
        <w:rPr>
          <w:rFonts w:ascii="Calibri" w:hAnsi="Calibri"/>
        </w:rPr>
        <w:t xml:space="preserve">En el supuesto de que se requiera la aplicación de la Pena Convencional, el Administrador o su equivalente de </w:t>
      </w:r>
      <w:r w:rsidR="007D5016">
        <w:rPr>
          <w:rFonts w:ascii="Calibri" w:hAnsi="Calibri"/>
        </w:rPr>
        <w:t>las unidades aplicativas</w:t>
      </w:r>
      <w:r w:rsidRPr="0039320A">
        <w:rPr>
          <w:rFonts w:ascii="Calibri" w:hAnsi="Calibri"/>
        </w:rPr>
        <w:t>, dirección, subdirección o departamento, deberá elaborar el cálculo de dicha pena y hacerlo del conocimiento del Concursante, así como también remitirlo a la Subdirección de Recursos Financieros.</w:t>
      </w:r>
    </w:p>
    <w:p w:rsidR="000B78E5" w:rsidRDefault="000B78E5" w:rsidP="000B78E5">
      <w:pPr>
        <w:pStyle w:val="Continuarlista"/>
        <w:spacing w:after="0"/>
        <w:ind w:left="0"/>
        <w:jc w:val="both"/>
        <w:rPr>
          <w:rFonts w:ascii="Calibri" w:hAnsi="Calibri" w:cs="Arial"/>
        </w:rPr>
      </w:pPr>
    </w:p>
    <w:p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la entrega de los bienes</w:t>
      </w:r>
      <w:r w:rsidRPr="0039320A">
        <w:rPr>
          <w:rFonts w:ascii="Calibri" w:hAnsi="Calibri" w:cs="Arial"/>
        </w:rPr>
        <w:t xml:space="preserve">, contara a partir del día siguiente del plazo de vencimiento de la realización del mismo. </w:t>
      </w:r>
    </w:p>
    <w:p w:rsidR="000B78E5" w:rsidRPr="000B78E5" w:rsidRDefault="000B78E5" w:rsidP="000B78E5">
      <w:pPr>
        <w:pStyle w:val="BodyText21"/>
        <w:ind w:right="-1"/>
        <w:rPr>
          <w:rFonts w:ascii="Calibri" w:hAnsi="Calibri"/>
          <w:sz w:val="20"/>
        </w:rPr>
      </w:pPr>
    </w:p>
    <w:p w:rsidR="000B78E5" w:rsidRPr="000B78E5" w:rsidRDefault="000B78E5" w:rsidP="006C5CD6">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rsidR="000B78E5" w:rsidRPr="000B78E5" w:rsidRDefault="000B78E5" w:rsidP="000B78E5">
      <w:pPr>
        <w:pStyle w:val="BodyText21"/>
        <w:ind w:right="-1"/>
        <w:rPr>
          <w:rFonts w:ascii="Calibri" w:hAnsi="Calibri"/>
          <w:sz w:val="20"/>
        </w:rPr>
      </w:pPr>
    </w:p>
    <w:p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rsidR="00661318" w:rsidRDefault="00661318" w:rsidP="00661318">
      <w:pPr>
        <w:ind w:right="-1"/>
        <w:jc w:val="both"/>
        <w:rPr>
          <w:rFonts w:ascii="Calibri" w:hAnsi="Calibri"/>
        </w:rPr>
      </w:pPr>
    </w:p>
    <w:p w:rsidR="00661318" w:rsidRPr="00661318" w:rsidRDefault="00661318" w:rsidP="00661318">
      <w:pPr>
        <w:ind w:right="-1"/>
        <w:jc w:val="both"/>
        <w:rPr>
          <w:rFonts w:ascii="Calibri" w:hAnsi="Calibri"/>
        </w:rPr>
      </w:pPr>
      <w:r w:rsidRPr="00780E06">
        <w:rPr>
          <w:rFonts w:asciiTheme="minorHAnsi" w:hAnsiTheme="minorHAnsi" w:cstheme="minorHAnsi"/>
        </w:rPr>
        <w:t>Será responsabilidad del proveedor que resulte con adjudicación, abastecer tod</w:t>
      </w:r>
      <w:r w:rsidR="00924BA9">
        <w:rPr>
          <w:rFonts w:asciiTheme="minorHAnsi" w:hAnsiTheme="minorHAnsi" w:cstheme="minorHAnsi"/>
        </w:rPr>
        <w:t>as las necesidades que requiera la unidad</w:t>
      </w:r>
      <w:r w:rsidRPr="00780E06">
        <w:rPr>
          <w:rFonts w:asciiTheme="minorHAnsi" w:hAnsiTheme="minorHAnsi" w:cstheme="minorHAnsi"/>
        </w:rPr>
        <w:t xml:space="preserve">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514C0A">
        <w:rPr>
          <w:rFonts w:asciiTheme="minorHAnsi" w:hAnsiTheme="minorHAnsi" w:cstheme="minorHAnsi"/>
        </w:rPr>
        <w:t>MATERIAL DE CURACIÓN DENTAL</w:t>
      </w:r>
      <w:r w:rsidRPr="00780E06">
        <w:rPr>
          <w:rFonts w:asciiTheme="minorHAnsi" w:hAnsiTheme="minorHAnsi" w:cstheme="minorHAnsi"/>
        </w:rPr>
        <w:t>, de igual manera se aplicará lo establecido en el párrafo primero de este punto.</w:t>
      </w:r>
    </w:p>
    <w:p w:rsidR="00661318" w:rsidRDefault="00661318" w:rsidP="000B78E5">
      <w:pPr>
        <w:ind w:right="-1"/>
        <w:jc w:val="both"/>
        <w:rPr>
          <w:rFonts w:ascii="Calibri" w:hAnsi="Calibri"/>
        </w:rPr>
      </w:pPr>
    </w:p>
    <w:p w:rsidR="000B78E5" w:rsidRPr="0039320A" w:rsidRDefault="000B78E5" w:rsidP="000B78E5">
      <w:pPr>
        <w:ind w:right="-1"/>
        <w:jc w:val="both"/>
        <w:rPr>
          <w:rFonts w:ascii="Calibri" w:hAnsi="Calibri"/>
        </w:rPr>
      </w:pPr>
    </w:p>
    <w:p w:rsidR="000B78E5" w:rsidRPr="0039320A" w:rsidRDefault="000B78E5" w:rsidP="00FC329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rsidR="00190C8C" w:rsidRDefault="00190C8C" w:rsidP="000B78E5">
      <w:pPr>
        <w:ind w:right="-1"/>
        <w:jc w:val="both"/>
        <w:rPr>
          <w:rFonts w:ascii="Calibri" w:hAnsi="Calibri"/>
          <w:b/>
        </w:rPr>
      </w:pPr>
    </w:p>
    <w:p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rsidR="000B78E5" w:rsidRPr="0039320A" w:rsidRDefault="000B78E5" w:rsidP="000B78E5">
      <w:pPr>
        <w:ind w:right="-1"/>
        <w:jc w:val="both"/>
        <w:rPr>
          <w:rFonts w:ascii="Calibri" w:hAnsi="Calibri"/>
        </w:rPr>
      </w:pPr>
    </w:p>
    <w:p w:rsidR="00327A68" w:rsidRPr="0039320A" w:rsidRDefault="00327A68" w:rsidP="00327A68">
      <w:pPr>
        <w:ind w:right="-1"/>
        <w:jc w:val="both"/>
        <w:rPr>
          <w:rFonts w:ascii="Calibri" w:hAnsi="Calibri"/>
        </w:rPr>
      </w:pPr>
    </w:p>
    <w:p w:rsidR="00327A68" w:rsidRPr="00173E15" w:rsidRDefault="00327A68" w:rsidP="00327A68">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327A68" w:rsidRPr="00173E15" w:rsidRDefault="00327A68" w:rsidP="00327A68">
      <w:pPr>
        <w:tabs>
          <w:tab w:val="left" w:pos="3969"/>
          <w:tab w:val="left" w:pos="8080"/>
        </w:tabs>
        <w:ind w:right="1"/>
        <w:jc w:val="center"/>
        <w:rPr>
          <w:rFonts w:ascii="Calibri" w:hAnsi="Calibri" w:cs="Arial"/>
          <w:b/>
          <w:u w:val="single"/>
        </w:rPr>
      </w:pPr>
    </w:p>
    <w:p w:rsidR="00327A68" w:rsidRPr="00173E15" w:rsidRDefault="00327A68" w:rsidP="00327A68">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GARANTÍA DE BUEN CUMPLIMIENTO.-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 </w:t>
      </w:r>
    </w:p>
    <w:p w:rsidR="00327A68" w:rsidRPr="00173E15" w:rsidRDefault="00327A68" w:rsidP="00327A68">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327A68" w:rsidRPr="00173E15" w:rsidRDefault="00327A68" w:rsidP="00327A6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327A68" w:rsidRPr="00173E15" w:rsidRDefault="00327A68" w:rsidP="00327A6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15186A" w:rsidRDefault="00327A68" w:rsidP="0015186A">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w:t>
      </w:r>
      <w:r w:rsidR="0015186A">
        <w:rPr>
          <w:rFonts w:ascii="Calibri" w:eastAsia="Times New Roman" w:hAnsi="Calibri" w:cs="Times New Roman"/>
          <w:sz w:val="20"/>
          <w:szCs w:val="20"/>
          <w:lang w:val="es-ES_tradnl"/>
        </w:rPr>
        <w:t>l monto total incluyendo I.V.A.</w:t>
      </w:r>
    </w:p>
    <w:p w:rsidR="0015186A" w:rsidRDefault="0015186A" w:rsidP="0015186A">
      <w:pPr>
        <w:pStyle w:val="NormalWeb"/>
        <w:spacing w:before="0" w:beforeAutospacing="0" w:after="0" w:afterAutospacing="0"/>
        <w:ind w:left="360"/>
        <w:jc w:val="both"/>
        <w:rPr>
          <w:rFonts w:ascii="Calibri" w:eastAsia="Times New Roman" w:hAnsi="Calibri" w:cs="Times New Roman"/>
          <w:sz w:val="20"/>
          <w:szCs w:val="20"/>
          <w:lang w:val="es-ES_tradnl"/>
        </w:rPr>
      </w:pPr>
    </w:p>
    <w:p w:rsidR="0015186A" w:rsidRDefault="00327A68" w:rsidP="0015186A">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Nacional, celebrado con “S.S.N.L.”; relativo a la adquisición de </w:t>
      </w:r>
      <w:r w:rsidR="00514C0A">
        <w:rPr>
          <w:rFonts w:ascii="Calibri" w:eastAsia="Times New Roman" w:hAnsi="Calibri" w:cs="Times New Roman"/>
          <w:sz w:val="20"/>
          <w:szCs w:val="20"/>
          <w:lang w:val="es-ES_tradnl"/>
        </w:rPr>
        <w:t>MATERIAL DE CURACIÓN DENTAL</w:t>
      </w:r>
      <w:r w:rsidRPr="0015186A">
        <w:rPr>
          <w:rFonts w:ascii="Calibri" w:eastAsia="Times New Roman" w:hAnsi="Calibri" w:cs="Times New Roman"/>
          <w:sz w:val="20"/>
          <w:szCs w:val="20"/>
          <w:lang w:val="es-ES_tradnl"/>
        </w:rPr>
        <w:t>, por un importe de (monto total del contrato incluyendo el I.V.A).</w:t>
      </w:r>
    </w:p>
    <w:p w:rsidR="0015186A" w:rsidRDefault="0015186A" w:rsidP="0015186A">
      <w:pPr>
        <w:pStyle w:val="NormalWeb"/>
        <w:spacing w:before="0" w:beforeAutospacing="0" w:after="0" w:afterAutospacing="0"/>
        <w:jc w:val="both"/>
        <w:rPr>
          <w:rFonts w:ascii="Calibri" w:eastAsia="Times New Roman" w:hAnsi="Calibri" w:cs="Times New Roman"/>
          <w:sz w:val="20"/>
          <w:szCs w:val="20"/>
          <w:lang w:val="es-ES_tradnl"/>
        </w:rPr>
      </w:pPr>
    </w:p>
    <w:p w:rsidR="0015186A" w:rsidRDefault="00327A68" w:rsidP="0015186A">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lastRenderedPageBreak/>
        <w:t>Que la Fianza se otorga en los términos del presente contrato, para garantizar todas y cada una de las obligaciones derivadas de la Licitación Pública Nacional.</w:t>
      </w:r>
    </w:p>
    <w:p w:rsidR="0015186A" w:rsidRDefault="0015186A" w:rsidP="0015186A">
      <w:pPr>
        <w:pStyle w:val="Prrafodelista"/>
        <w:rPr>
          <w:rFonts w:ascii="Calibri" w:hAnsi="Calibri"/>
        </w:rPr>
      </w:pPr>
    </w:p>
    <w:p w:rsidR="0015186A" w:rsidRDefault="00327A68" w:rsidP="0015186A">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15186A" w:rsidRDefault="0015186A" w:rsidP="0015186A">
      <w:pPr>
        <w:pStyle w:val="Prrafodelista"/>
        <w:rPr>
          <w:rFonts w:ascii="Calibri" w:hAnsi="Calibri"/>
        </w:rPr>
      </w:pPr>
    </w:p>
    <w:p w:rsidR="0015186A" w:rsidRDefault="00327A68" w:rsidP="0015186A">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rsidR="0015186A" w:rsidRDefault="0015186A" w:rsidP="0015186A">
      <w:pPr>
        <w:pStyle w:val="Prrafodelista"/>
        <w:rPr>
          <w:rFonts w:ascii="Calibri" w:hAnsi="Calibri"/>
        </w:rPr>
      </w:pPr>
    </w:p>
    <w:p w:rsidR="0015186A" w:rsidRDefault="00327A68" w:rsidP="0015186A">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Que sólo podrá ser cancelada mediante aviso por escrito de “S.S.N.L.”.</w:t>
      </w:r>
    </w:p>
    <w:p w:rsidR="0015186A" w:rsidRDefault="0015186A" w:rsidP="0015186A">
      <w:pPr>
        <w:pStyle w:val="Prrafodelista"/>
        <w:rPr>
          <w:rFonts w:ascii="Calibri" w:hAnsi="Calibri"/>
        </w:rPr>
      </w:pPr>
    </w:p>
    <w:p w:rsidR="0015186A" w:rsidRDefault="00327A68" w:rsidP="0015186A">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rsidR="0015186A" w:rsidRDefault="0015186A" w:rsidP="0015186A">
      <w:pPr>
        <w:pStyle w:val="Prrafodelista"/>
        <w:rPr>
          <w:rFonts w:ascii="Calibri" w:hAnsi="Calibri"/>
        </w:rPr>
      </w:pPr>
    </w:p>
    <w:p w:rsidR="00327A68" w:rsidRPr="0015186A" w:rsidRDefault="00327A68" w:rsidP="0015186A">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rsidR="00327A68" w:rsidRPr="00173E15" w:rsidRDefault="00327A68" w:rsidP="00327A6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327A68" w:rsidRPr="000E0C23" w:rsidRDefault="00327A68" w:rsidP="00327A6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rsidR="00AF22D2" w:rsidRPr="00661318" w:rsidRDefault="00AF22D2" w:rsidP="000B78E5">
      <w:pPr>
        <w:pStyle w:val="Textoindependiente2"/>
        <w:ind w:right="-1"/>
        <w:rPr>
          <w:rFonts w:ascii="Calibri" w:hAnsi="Calibri"/>
          <w:sz w:val="20"/>
        </w:rPr>
      </w:pPr>
    </w:p>
    <w:p w:rsidR="009A2B84" w:rsidRPr="0039320A" w:rsidRDefault="009A2B84" w:rsidP="00FC329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rsidR="009A2B84" w:rsidRPr="0039320A" w:rsidRDefault="009A2B84" w:rsidP="009A2B84">
      <w:pPr>
        <w:ind w:right="-1"/>
        <w:jc w:val="both"/>
        <w:rPr>
          <w:rFonts w:ascii="Calibri" w:hAnsi="Calibri"/>
        </w:rPr>
      </w:pPr>
    </w:p>
    <w:p w:rsidR="009A2B84" w:rsidRPr="00757B85" w:rsidRDefault="009A2B84" w:rsidP="009A2B84">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 xml:space="preserve">Periódico Oficial del </w:t>
      </w:r>
      <w:r w:rsidRPr="00566EE4">
        <w:rPr>
          <w:rFonts w:asciiTheme="minorHAnsi" w:hAnsiTheme="minorHAnsi"/>
          <w:sz w:val="20"/>
          <w:szCs w:val="20"/>
        </w:rPr>
        <w:t>Estado</w:t>
      </w:r>
      <w:r w:rsidRPr="00757B85">
        <w:rPr>
          <w:rFonts w:asciiTheme="minorHAnsi" w:hAnsiTheme="minorHAnsi"/>
          <w:color w:val="auto"/>
          <w:sz w:val="20"/>
          <w:szCs w:val="20"/>
        </w:rPr>
        <w:t xml:space="preserve">, el </w:t>
      </w:r>
      <w:r w:rsidR="00EE02A9">
        <w:rPr>
          <w:rFonts w:asciiTheme="minorHAnsi" w:hAnsiTheme="minorHAnsi"/>
          <w:color w:val="auto"/>
          <w:sz w:val="20"/>
          <w:szCs w:val="20"/>
        </w:rPr>
        <w:t>2</w:t>
      </w:r>
      <w:r w:rsidR="00A02689" w:rsidRPr="00757B85">
        <w:rPr>
          <w:rFonts w:asciiTheme="minorHAnsi" w:hAnsiTheme="minorHAnsi"/>
          <w:color w:val="auto"/>
          <w:sz w:val="20"/>
          <w:szCs w:val="20"/>
        </w:rPr>
        <w:t xml:space="preserve"> de </w:t>
      </w:r>
      <w:r w:rsidR="00E27A5B">
        <w:rPr>
          <w:rFonts w:asciiTheme="minorHAnsi" w:hAnsiTheme="minorHAnsi"/>
          <w:color w:val="auto"/>
          <w:sz w:val="20"/>
          <w:szCs w:val="20"/>
        </w:rPr>
        <w:t>Junio</w:t>
      </w:r>
      <w:r w:rsidR="00A02689" w:rsidRPr="00757B85">
        <w:rPr>
          <w:rFonts w:asciiTheme="minorHAnsi" w:hAnsiTheme="minorHAnsi"/>
          <w:color w:val="auto"/>
          <w:sz w:val="20"/>
          <w:szCs w:val="20"/>
        </w:rPr>
        <w:t xml:space="preserve"> del</w:t>
      </w:r>
      <w:r w:rsidR="006C5CD6" w:rsidRPr="00757B85">
        <w:rPr>
          <w:rFonts w:asciiTheme="minorHAnsi" w:hAnsiTheme="minorHAnsi"/>
          <w:color w:val="auto"/>
          <w:sz w:val="20"/>
          <w:szCs w:val="20"/>
        </w:rPr>
        <w:t xml:space="preserve"> 2021</w:t>
      </w:r>
      <w:r w:rsidRPr="00757B85">
        <w:rPr>
          <w:rFonts w:asciiTheme="minorHAnsi" w:hAnsiTheme="minorHAnsi"/>
          <w:color w:val="auto"/>
          <w:sz w:val="20"/>
          <w:szCs w:val="20"/>
        </w:rPr>
        <w:t xml:space="preserve">. </w:t>
      </w:r>
    </w:p>
    <w:p w:rsidR="009A2B84" w:rsidRDefault="009A2B84" w:rsidP="009A2B84">
      <w:pPr>
        <w:pStyle w:val="Default"/>
        <w:jc w:val="both"/>
        <w:rPr>
          <w:rFonts w:asciiTheme="minorHAnsi" w:hAnsiTheme="minorHAnsi"/>
          <w:color w:val="auto"/>
          <w:sz w:val="20"/>
          <w:szCs w:val="20"/>
        </w:rPr>
      </w:pPr>
      <w:r w:rsidRPr="00757B85">
        <w:rPr>
          <w:rFonts w:asciiTheme="minorHAnsi" w:hAnsiTheme="minorHAnsi"/>
          <w:b/>
          <w:color w:val="auto"/>
          <w:sz w:val="20"/>
          <w:szCs w:val="20"/>
        </w:rPr>
        <w:t>Publicación de bases:</w:t>
      </w:r>
      <w:r w:rsidRPr="00757B85">
        <w:rPr>
          <w:rFonts w:asciiTheme="minorHAnsi" w:hAnsiTheme="minorHAnsi"/>
          <w:color w:val="auto"/>
          <w:sz w:val="20"/>
          <w:szCs w:val="20"/>
        </w:rPr>
        <w:t xml:space="preserve"> </w:t>
      </w:r>
      <w:r w:rsidRPr="00757B85">
        <w:rPr>
          <w:rFonts w:asciiTheme="minorHAnsi" w:hAnsiTheme="minorHAnsi"/>
          <w:color w:val="auto"/>
          <w:sz w:val="20"/>
          <w:szCs w:val="20"/>
        </w:rPr>
        <w:tab/>
      </w:r>
      <w:r w:rsidRPr="00757B85">
        <w:rPr>
          <w:rFonts w:asciiTheme="minorHAnsi" w:hAnsiTheme="minorHAnsi"/>
          <w:color w:val="auto"/>
          <w:sz w:val="20"/>
          <w:szCs w:val="20"/>
        </w:rPr>
        <w:tab/>
        <w:t xml:space="preserve">A través de la página </w:t>
      </w:r>
      <w:hyperlink r:id="rId9" w:history="1">
        <w:r w:rsidRPr="00757B85">
          <w:rPr>
            <w:rStyle w:val="Hipervnculo"/>
            <w:rFonts w:asciiTheme="minorHAnsi" w:hAnsiTheme="minorHAnsi"/>
            <w:sz w:val="20"/>
            <w:szCs w:val="20"/>
          </w:rPr>
          <w:t>http://saludnl.gob.mx</w:t>
        </w:r>
      </w:hyperlink>
      <w:r w:rsidR="00D924BF" w:rsidRPr="00757B85">
        <w:rPr>
          <w:rFonts w:asciiTheme="minorHAnsi" w:hAnsiTheme="minorHAnsi"/>
          <w:color w:val="auto"/>
          <w:sz w:val="20"/>
          <w:szCs w:val="20"/>
        </w:rPr>
        <w:t xml:space="preserve">, </w:t>
      </w:r>
      <w:r w:rsidR="00EE02A9" w:rsidRPr="00757B85">
        <w:rPr>
          <w:rFonts w:asciiTheme="minorHAnsi" w:hAnsiTheme="minorHAnsi"/>
          <w:color w:val="auto"/>
          <w:sz w:val="20"/>
          <w:szCs w:val="20"/>
        </w:rPr>
        <w:t xml:space="preserve">el </w:t>
      </w:r>
      <w:r w:rsidR="00E27A5B">
        <w:rPr>
          <w:rFonts w:asciiTheme="minorHAnsi" w:hAnsiTheme="minorHAnsi"/>
          <w:color w:val="auto"/>
          <w:sz w:val="20"/>
          <w:szCs w:val="20"/>
        </w:rPr>
        <w:t>2</w:t>
      </w:r>
      <w:r w:rsidR="00EE02A9" w:rsidRPr="00757B85">
        <w:rPr>
          <w:rFonts w:asciiTheme="minorHAnsi" w:hAnsiTheme="minorHAnsi"/>
          <w:color w:val="auto"/>
          <w:sz w:val="20"/>
          <w:szCs w:val="20"/>
        </w:rPr>
        <w:t xml:space="preserve"> de </w:t>
      </w:r>
      <w:r w:rsidR="00E27A5B">
        <w:rPr>
          <w:rFonts w:asciiTheme="minorHAnsi" w:hAnsiTheme="minorHAnsi"/>
          <w:color w:val="auto"/>
          <w:sz w:val="20"/>
          <w:szCs w:val="20"/>
        </w:rPr>
        <w:t>Junio</w:t>
      </w:r>
      <w:r w:rsidR="00EE02A9" w:rsidRPr="00757B85">
        <w:rPr>
          <w:rFonts w:asciiTheme="minorHAnsi" w:hAnsiTheme="minorHAnsi"/>
          <w:color w:val="auto"/>
          <w:sz w:val="20"/>
          <w:szCs w:val="20"/>
        </w:rPr>
        <w:t xml:space="preserve"> del 2021</w:t>
      </w:r>
      <w:r w:rsidRPr="00757B85">
        <w:rPr>
          <w:rFonts w:asciiTheme="minorHAnsi" w:hAnsiTheme="minorHAnsi"/>
          <w:color w:val="auto"/>
          <w:sz w:val="20"/>
          <w:szCs w:val="20"/>
        </w:rPr>
        <w:t>.</w:t>
      </w:r>
    </w:p>
    <w:p w:rsidR="009A2B84" w:rsidRDefault="009A2B84" w:rsidP="009A2B84">
      <w:pPr>
        <w:pStyle w:val="Default"/>
        <w:jc w:val="both"/>
        <w:rPr>
          <w:rFonts w:asciiTheme="minorHAnsi" w:hAnsiTheme="minorHAnsi"/>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9A2B84" w:rsidRPr="004A4FC1" w:rsidTr="00FC329D">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rsidR="009A2B84" w:rsidRPr="00E50172" w:rsidRDefault="009A2B84" w:rsidP="00362360">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sidR="000E334D">
              <w:rPr>
                <w:rFonts w:ascii="Century Gothic" w:hAnsi="Century Gothic" w:cs="Arial"/>
                <w:b/>
                <w:color w:val="000000"/>
                <w:sz w:val="18"/>
              </w:rPr>
              <w:t>LP-919044992-</w:t>
            </w:r>
            <w:r w:rsidR="00514C0A">
              <w:rPr>
                <w:rFonts w:ascii="Century Gothic" w:hAnsi="Century Gothic" w:cs="Arial"/>
                <w:b/>
                <w:color w:val="000000"/>
                <w:sz w:val="18"/>
              </w:rPr>
              <w:t>N38</w:t>
            </w:r>
            <w:r w:rsidR="00DE0951">
              <w:rPr>
                <w:rFonts w:ascii="Century Gothic" w:hAnsi="Century Gothic" w:cs="Arial"/>
                <w:b/>
                <w:color w:val="000000"/>
                <w:sz w:val="18"/>
              </w:rPr>
              <w:t>-2021</w:t>
            </w:r>
          </w:p>
          <w:p w:rsidR="009A2B84" w:rsidRPr="00E50172" w:rsidRDefault="009A2B84" w:rsidP="009A2B84">
            <w:pPr>
              <w:jc w:val="center"/>
              <w:rPr>
                <w:rFonts w:ascii="Century Gothic" w:hAnsi="Century Gothic" w:cs="Arial"/>
                <w:b/>
                <w:bCs/>
                <w:color w:val="000000"/>
                <w:sz w:val="16"/>
              </w:rPr>
            </w:pPr>
            <w:r w:rsidRPr="00E50172">
              <w:rPr>
                <w:rFonts w:ascii="Century Gothic" w:hAnsi="Century Gothic" w:cs="Arial"/>
                <w:b/>
                <w:color w:val="000000"/>
                <w:sz w:val="18"/>
              </w:rPr>
              <w:t>“</w:t>
            </w:r>
            <w:r w:rsidR="00514C0A">
              <w:rPr>
                <w:rFonts w:ascii="Century Gothic" w:hAnsi="Century Gothic" w:cs="Arial"/>
                <w:b/>
                <w:color w:val="000000"/>
                <w:sz w:val="18"/>
              </w:rPr>
              <w:t>MATERIAL DE CURACIÓN DENTAL</w:t>
            </w:r>
            <w:r>
              <w:rPr>
                <w:rFonts w:ascii="Century Gothic" w:hAnsi="Century Gothic" w:cs="Arial"/>
                <w:b/>
                <w:color w:val="000000"/>
                <w:sz w:val="18"/>
              </w:rPr>
              <w:t>”</w:t>
            </w:r>
          </w:p>
        </w:tc>
      </w:tr>
      <w:tr w:rsidR="009A2B84" w:rsidRPr="004A4FC1" w:rsidTr="00FC329D">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rsidR="009A2B84" w:rsidRPr="00E50172" w:rsidRDefault="009A2B84" w:rsidP="00362360">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rsidR="009A2B84" w:rsidRPr="00E50172" w:rsidRDefault="009A2B84" w:rsidP="00362360">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030A0"/>
            <w:vAlign w:val="center"/>
          </w:tcPr>
          <w:p w:rsidR="009A2B84" w:rsidRPr="00E50172" w:rsidRDefault="009A2B84" w:rsidP="00362360">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9A2B84" w:rsidRPr="00E50172" w:rsidTr="00362360">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A2B84" w:rsidRPr="00E50172" w:rsidRDefault="009A2B84" w:rsidP="00362360">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9A2B84" w:rsidRPr="00E50172" w:rsidRDefault="009A2B84" w:rsidP="00362360">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9A2B84" w:rsidRPr="00566EE4" w:rsidTr="00362360">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9A2B84" w:rsidRPr="00E50172" w:rsidRDefault="009A2B84" w:rsidP="00362360">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9A2B84" w:rsidRPr="00E50172" w:rsidRDefault="009A2B84" w:rsidP="00362360">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rsidR="00EE02A9" w:rsidRDefault="00E27A5B" w:rsidP="00EE02A9">
            <w:pPr>
              <w:jc w:val="center"/>
              <w:rPr>
                <w:rFonts w:ascii="Century Gothic" w:hAnsi="Century Gothic"/>
                <w:sz w:val="14"/>
                <w:szCs w:val="14"/>
                <w:lang w:val="es-MX"/>
              </w:rPr>
            </w:pPr>
            <w:r>
              <w:rPr>
                <w:rFonts w:ascii="Century Gothic" w:hAnsi="Century Gothic"/>
                <w:sz w:val="14"/>
                <w:szCs w:val="14"/>
                <w:lang w:val="es-MX"/>
              </w:rPr>
              <w:t>11/06</w:t>
            </w:r>
            <w:r w:rsidR="00EE02A9">
              <w:rPr>
                <w:rFonts w:ascii="Century Gothic" w:hAnsi="Century Gothic"/>
                <w:sz w:val="14"/>
                <w:szCs w:val="14"/>
                <w:lang w:val="es-MX"/>
              </w:rPr>
              <w:t>/2021</w:t>
            </w:r>
          </w:p>
          <w:p w:rsidR="00757B85" w:rsidRPr="00757B85" w:rsidRDefault="00E27A5B" w:rsidP="00EE02A9">
            <w:pPr>
              <w:jc w:val="center"/>
              <w:rPr>
                <w:rFonts w:ascii="Century Gothic" w:hAnsi="Century Gothic" w:cs="Arial"/>
                <w:sz w:val="16"/>
                <w:szCs w:val="16"/>
              </w:rPr>
            </w:pPr>
            <w:r>
              <w:rPr>
                <w:rFonts w:ascii="Century Gothic" w:hAnsi="Century Gothic"/>
                <w:sz w:val="14"/>
                <w:szCs w:val="14"/>
                <w:lang w:val="es-MX"/>
              </w:rPr>
              <w:t>10:0</w:t>
            </w:r>
            <w:r w:rsidR="00EE02A9">
              <w:rPr>
                <w:rFonts w:ascii="Century Gothic" w:hAnsi="Century Gothic"/>
                <w:sz w:val="14"/>
                <w:szCs w:val="14"/>
                <w:lang w:val="es-MX"/>
              </w:rPr>
              <w:t>0 HRS.</w:t>
            </w:r>
          </w:p>
        </w:tc>
        <w:tc>
          <w:tcPr>
            <w:tcW w:w="4253" w:type="dxa"/>
            <w:vMerge w:val="restart"/>
            <w:tcBorders>
              <w:top w:val="single" w:sz="4" w:space="0" w:color="auto"/>
              <w:left w:val="single" w:sz="4" w:space="0" w:color="auto"/>
              <w:right w:val="single" w:sz="4" w:space="0" w:color="auto"/>
            </w:tcBorders>
            <w:shd w:val="clear" w:color="auto" w:fill="auto"/>
            <w:vAlign w:val="center"/>
          </w:tcPr>
          <w:p w:rsidR="009A2B84" w:rsidRPr="00566EE4" w:rsidRDefault="009A2B84" w:rsidP="00845E6E">
            <w:pPr>
              <w:jc w:val="both"/>
              <w:rPr>
                <w:rFonts w:ascii="Century Gothic" w:hAnsi="Century Gothic" w:cs="Arial"/>
                <w:color w:val="000000"/>
                <w:sz w:val="16"/>
                <w:szCs w:val="18"/>
              </w:rPr>
            </w:pPr>
            <w:r w:rsidRPr="00566EE4">
              <w:rPr>
                <w:rFonts w:ascii="Century Gothic" w:hAnsi="Century Gothic" w:cs="Arial"/>
                <w:color w:val="000000"/>
                <w:sz w:val="16"/>
                <w:szCs w:val="18"/>
              </w:rPr>
              <w:t xml:space="preserve">Los eventos serán presenciales y serán llevados a cabo en la Sala de Juntas de la Dirección Administrativa y de la Subsecretaria de Prevención y Control de Enfermedades de la Convocante, ubicada en Matamoros 520 </w:t>
            </w:r>
            <w:r w:rsidR="00845E6E">
              <w:rPr>
                <w:rFonts w:ascii="Century Gothic" w:hAnsi="Century Gothic" w:cs="Arial"/>
                <w:color w:val="000000"/>
                <w:sz w:val="16"/>
                <w:szCs w:val="18"/>
              </w:rPr>
              <w:t>O</w:t>
            </w:r>
            <w:r w:rsidRPr="00566EE4">
              <w:rPr>
                <w:rFonts w:ascii="Century Gothic" w:hAnsi="Century Gothic" w:cs="Arial"/>
                <w:color w:val="000000"/>
                <w:sz w:val="16"/>
                <w:szCs w:val="18"/>
              </w:rPr>
              <w:t>te</w:t>
            </w:r>
            <w:r w:rsidR="00845E6E">
              <w:rPr>
                <w:rFonts w:ascii="Century Gothic" w:hAnsi="Century Gothic" w:cs="Arial"/>
                <w:color w:val="000000"/>
                <w:sz w:val="16"/>
                <w:szCs w:val="18"/>
              </w:rPr>
              <w:t>.</w:t>
            </w:r>
            <w:r w:rsidRPr="00566EE4">
              <w:rPr>
                <w:rFonts w:ascii="Century Gothic" w:hAnsi="Century Gothic" w:cs="Arial"/>
                <w:color w:val="000000"/>
                <w:sz w:val="16"/>
                <w:szCs w:val="18"/>
              </w:rPr>
              <w:t>, segundo y tercer piso, respectivamente, Centro de Monterrey, Nuevo León, C.P. 64000</w:t>
            </w:r>
          </w:p>
        </w:tc>
      </w:tr>
      <w:tr w:rsidR="009A2B84" w:rsidRPr="00566EE4" w:rsidTr="00362360">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9A2B84" w:rsidRPr="00E50172" w:rsidRDefault="009A2B84" w:rsidP="00362360">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rsidR="009A2B84" w:rsidRPr="00E50172" w:rsidRDefault="009A2B84" w:rsidP="00362360">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rsidR="00EE02A9" w:rsidRDefault="00E27A5B" w:rsidP="00EE02A9">
            <w:pPr>
              <w:jc w:val="center"/>
              <w:rPr>
                <w:rFonts w:ascii="Century Gothic" w:hAnsi="Century Gothic"/>
                <w:sz w:val="14"/>
                <w:szCs w:val="14"/>
                <w:lang w:val="es-MX"/>
              </w:rPr>
            </w:pPr>
            <w:r>
              <w:rPr>
                <w:rFonts w:ascii="Century Gothic" w:hAnsi="Century Gothic"/>
                <w:sz w:val="14"/>
                <w:szCs w:val="14"/>
                <w:lang w:val="es-MX"/>
              </w:rPr>
              <w:t>18/06</w:t>
            </w:r>
            <w:r w:rsidR="00EE02A9">
              <w:rPr>
                <w:rFonts w:ascii="Century Gothic" w:hAnsi="Century Gothic"/>
                <w:sz w:val="14"/>
                <w:szCs w:val="14"/>
                <w:lang w:val="es-MX"/>
              </w:rPr>
              <w:t>/</w:t>
            </w:r>
            <w:bookmarkStart w:id="1" w:name="_GoBack"/>
            <w:bookmarkEnd w:id="1"/>
            <w:r w:rsidR="00EE02A9">
              <w:rPr>
                <w:rFonts w:ascii="Century Gothic" w:hAnsi="Century Gothic"/>
                <w:sz w:val="14"/>
                <w:szCs w:val="14"/>
                <w:lang w:val="es-MX"/>
              </w:rPr>
              <w:t>2021</w:t>
            </w:r>
          </w:p>
          <w:p w:rsidR="00757B85" w:rsidRPr="00757B85" w:rsidRDefault="00E27A5B" w:rsidP="00F9204D">
            <w:pPr>
              <w:jc w:val="center"/>
              <w:rPr>
                <w:rFonts w:ascii="Century Gothic" w:hAnsi="Century Gothic" w:cs="Arial"/>
                <w:sz w:val="16"/>
                <w:szCs w:val="16"/>
              </w:rPr>
            </w:pPr>
            <w:r>
              <w:rPr>
                <w:rFonts w:ascii="Century Gothic" w:hAnsi="Century Gothic"/>
                <w:sz w:val="14"/>
                <w:szCs w:val="14"/>
                <w:lang w:val="es-MX"/>
              </w:rPr>
              <w:t>1</w:t>
            </w:r>
            <w:r w:rsidR="00F9204D">
              <w:rPr>
                <w:rFonts w:ascii="Century Gothic" w:hAnsi="Century Gothic"/>
                <w:sz w:val="14"/>
                <w:szCs w:val="14"/>
                <w:lang w:val="es-MX"/>
              </w:rPr>
              <w:t>0</w:t>
            </w:r>
            <w:r w:rsidR="00EE02A9">
              <w:rPr>
                <w:rFonts w:ascii="Century Gothic" w:hAnsi="Century Gothic"/>
                <w:sz w:val="14"/>
                <w:szCs w:val="14"/>
                <w:lang w:val="es-MX"/>
              </w:rPr>
              <w:t>:00 HRS.</w:t>
            </w:r>
          </w:p>
        </w:tc>
        <w:tc>
          <w:tcPr>
            <w:tcW w:w="4253" w:type="dxa"/>
            <w:vMerge/>
            <w:tcBorders>
              <w:left w:val="single" w:sz="4" w:space="0" w:color="auto"/>
              <w:right w:val="single" w:sz="4" w:space="0" w:color="auto"/>
            </w:tcBorders>
            <w:shd w:val="clear" w:color="auto" w:fill="auto"/>
            <w:vAlign w:val="center"/>
          </w:tcPr>
          <w:p w:rsidR="009A2B84" w:rsidRPr="00566EE4" w:rsidRDefault="009A2B84" w:rsidP="00362360">
            <w:pPr>
              <w:jc w:val="both"/>
              <w:rPr>
                <w:rFonts w:ascii="Century Gothic" w:hAnsi="Century Gothic" w:cs="Arial"/>
                <w:color w:val="000000"/>
                <w:sz w:val="16"/>
                <w:szCs w:val="18"/>
              </w:rPr>
            </w:pPr>
          </w:p>
        </w:tc>
      </w:tr>
      <w:tr w:rsidR="009A2B84" w:rsidRPr="00566EE4" w:rsidTr="00362360">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9A2B84" w:rsidRPr="00E50172" w:rsidRDefault="009A2B84" w:rsidP="00362360">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rsidR="009A2B84" w:rsidRPr="00E50172" w:rsidRDefault="009A2B84" w:rsidP="00362360">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rsidR="00EE02A9" w:rsidRDefault="00E27A5B" w:rsidP="00EE02A9">
            <w:pPr>
              <w:jc w:val="center"/>
              <w:rPr>
                <w:rFonts w:ascii="Century Gothic" w:hAnsi="Century Gothic"/>
                <w:sz w:val="14"/>
                <w:szCs w:val="14"/>
                <w:lang w:val="es-MX"/>
              </w:rPr>
            </w:pPr>
            <w:r>
              <w:rPr>
                <w:rFonts w:ascii="Century Gothic" w:hAnsi="Century Gothic"/>
                <w:sz w:val="14"/>
                <w:szCs w:val="14"/>
                <w:lang w:val="es-MX"/>
              </w:rPr>
              <w:t>22/06</w:t>
            </w:r>
            <w:r w:rsidR="00EE02A9">
              <w:rPr>
                <w:rFonts w:ascii="Century Gothic" w:hAnsi="Century Gothic"/>
                <w:sz w:val="14"/>
                <w:szCs w:val="14"/>
                <w:lang w:val="es-MX"/>
              </w:rPr>
              <w:t>/2021</w:t>
            </w:r>
          </w:p>
          <w:p w:rsidR="00757B85" w:rsidRPr="00757B85" w:rsidRDefault="00E27A5B" w:rsidP="00EE02A9">
            <w:pPr>
              <w:jc w:val="center"/>
              <w:rPr>
                <w:rFonts w:ascii="Century Gothic" w:hAnsi="Century Gothic" w:cs="Arial"/>
                <w:sz w:val="16"/>
                <w:szCs w:val="16"/>
              </w:rPr>
            </w:pPr>
            <w:r>
              <w:rPr>
                <w:rFonts w:ascii="Century Gothic" w:hAnsi="Century Gothic"/>
                <w:sz w:val="14"/>
                <w:szCs w:val="14"/>
                <w:lang w:val="es-MX"/>
              </w:rPr>
              <w:t>11:0</w:t>
            </w:r>
            <w:r w:rsidR="00EE02A9">
              <w:rPr>
                <w:rFonts w:ascii="Century Gothic" w:hAnsi="Century Gothic"/>
                <w:sz w:val="14"/>
                <w:szCs w:val="14"/>
                <w:lang w:val="es-MX"/>
              </w:rPr>
              <w:t>0 HRS.</w:t>
            </w:r>
          </w:p>
        </w:tc>
        <w:tc>
          <w:tcPr>
            <w:tcW w:w="4253" w:type="dxa"/>
            <w:vMerge/>
            <w:tcBorders>
              <w:left w:val="single" w:sz="4" w:space="0" w:color="auto"/>
              <w:right w:val="single" w:sz="4" w:space="0" w:color="auto"/>
            </w:tcBorders>
            <w:shd w:val="clear" w:color="auto" w:fill="auto"/>
            <w:vAlign w:val="center"/>
          </w:tcPr>
          <w:p w:rsidR="009A2B84" w:rsidRPr="00566EE4" w:rsidRDefault="009A2B84" w:rsidP="00362360">
            <w:pPr>
              <w:jc w:val="center"/>
              <w:rPr>
                <w:rFonts w:ascii="Century Gothic" w:hAnsi="Century Gothic" w:cs="Arial"/>
                <w:color w:val="000000"/>
                <w:sz w:val="16"/>
                <w:szCs w:val="18"/>
              </w:rPr>
            </w:pPr>
          </w:p>
        </w:tc>
      </w:tr>
      <w:tr w:rsidR="009A2B84" w:rsidRPr="00566EE4" w:rsidTr="00362360">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9A2B84" w:rsidRPr="00E50172" w:rsidRDefault="009A2B84" w:rsidP="00362360">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rsidR="009A2B84" w:rsidRPr="00E50172" w:rsidRDefault="009A2B84" w:rsidP="00362360">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rsidR="00E27A5B" w:rsidRDefault="00E27A5B" w:rsidP="00E27A5B">
            <w:pPr>
              <w:jc w:val="center"/>
              <w:rPr>
                <w:rFonts w:ascii="Century Gothic" w:hAnsi="Century Gothic"/>
                <w:sz w:val="14"/>
                <w:szCs w:val="14"/>
                <w:lang w:val="es-MX"/>
              </w:rPr>
            </w:pPr>
            <w:r>
              <w:rPr>
                <w:rFonts w:ascii="Century Gothic" w:hAnsi="Century Gothic"/>
                <w:sz w:val="14"/>
                <w:szCs w:val="14"/>
                <w:lang w:val="es-MX"/>
              </w:rPr>
              <w:t>22/06/2021</w:t>
            </w:r>
          </w:p>
          <w:p w:rsidR="009A2B84" w:rsidRPr="00757B85" w:rsidRDefault="00E27A5B" w:rsidP="00E27A5B">
            <w:pPr>
              <w:jc w:val="center"/>
              <w:rPr>
                <w:rFonts w:ascii="Century Gothic" w:hAnsi="Century Gothic" w:cs="Arial"/>
                <w:sz w:val="16"/>
                <w:szCs w:val="16"/>
              </w:rPr>
            </w:pPr>
            <w:r>
              <w:rPr>
                <w:rFonts w:ascii="Century Gothic" w:hAnsi="Century Gothic"/>
                <w:sz w:val="14"/>
                <w:szCs w:val="14"/>
                <w:lang w:val="es-MX"/>
              </w:rPr>
              <w:t>11:15 HRS</w:t>
            </w:r>
          </w:p>
        </w:tc>
        <w:tc>
          <w:tcPr>
            <w:tcW w:w="4253" w:type="dxa"/>
            <w:vMerge/>
            <w:tcBorders>
              <w:left w:val="single" w:sz="4" w:space="0" w:color="auto"/>
              <w:right w:val="single" w:sz="4" w:space="0" w:color="auto"/>
            </w:tcBorders>
            <w:shd w:val="clear" w:color="auto" w:fill="auto"/>
            <w:vAlign w:val="center"/>
          </w:tcPr>
          <w:p w:rsidR="009A2B84" w:rsidRPr="00566EE4" w:rsidRDefault="009A2B84" w:rsidP="00362360">
            <w:pPr>
              <w:jc w:val="center"/>
              <w:rPr>
                <w:rFonts w:ascii="Century Gothic" w:hAnsi="Century Gothic" w:cs="Arial"/>
                <w:color w:val="000000"/>
                <w:sz w:val="16"/>
                <w:szCs w:val="18"/>
              </w:rPr>
            </w:pPr>
          </w:p>
        </w:tc>
      </w:tr>
      <w:tr w:rsidR="009A2B84" w:rsidRPr="00566EE4" w:rsidTr="00362360">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9A2B84" w:rsidRPr="00E50172" w:rsidRDefault="009A2B84" w:rsidP="00362360">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rsidR="009A2B84" w:rsidRPr="00E50172" w:rsidRDefault="009A2B84" w:rsidP="00362360">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rsidR="00E27A5B" w:rsidRDefault="00E27A5B" w:rsidP="00E27A5B">
            <w:pPr>
              <w:jc w:val="center"/>
              <w:rPr>
                <w:rFonts w:ascii="Century Gothic" w:hAnsi="Century Gothic"/>
                <w:sz w:val="14"/>
                <w:szCs w:val="14"/>
                <w:lang w:val="es-MX"/>
              </w:rPr>
            </w:pPr>
            <w:r>
              <w:rPr>
                <w:rFonts w:ascii="Century Gothic" w:hAnsi="Century Gothic"/>
                <w:sz w:val="14"/>
                <w:szCs w:val="14"/>
                <w:lang w:val="es-MX"/>
              </w:rPr>
              <w:t>22/06/2021</w:t>
            </w:r>
          </w:p>
          <w:p w:rsidR="009A2B84" w:rsidRPr="00757B85" w:rsidRDefault="00E27A5B" w:rsidP="00E27A5B">
            <w:pPr>
              <w:jc w:val="center"/>
              <w:rPr>
                <w:rFonts w:ascii="Century Gothic" w:hAnsi="Century Gothic" w:cs="Arial"/>
                <w:sz w:val="16"/>
                <w:szCs w:val="16"/>
              </w:rPr>
            </w:pPr>
            <w:r>
              <w:rPr>
                <w:rFonts w:ascii="Century Gothic" w:hAnsi="Century Gothic"/>
                <w:sz w:val="14"/>
                <w:szCs w:val="14"/>
                <w:lang w:val="es-MX"/>
              </w:rPr>
              <w:t>11:30 HRS</w:t>
            </w:r>
          </w:p>
        </w:tc>
        <w:tc>
          <w:tcPr>
            <w:tcW w:w="4253" w:type="dxa"/>
            <w:vMerge/>
            <w:tcBorders>
              <w:left w:val="single" w:sz="4" w:space="0" w:color="auto"/>
              <w:bottom w:val="single" w:sz="4" w:space="0" w:color="auto"/>
              <w:right w:val="single" w:sz="4" w:space="0" w:color="auto"/>
            </w:tcBorders>
            <w:shd w:val="clear" w:color="auto" w:fill="auto"/>
            <w:vAlign w:val="center"/>
          </w:tcPr>
          <w:p w:rsidR="009A2B84" w:rsidRPr="00566EE4" w:rsidRDefault="009A2B84" w:rsidP="00362360">
            <w:pPr>
              <w:jc w:val="center"/>
              <w:rPr>
                <w:rFonts w:ascii="Century Gothic" w:hAnsi="Century Gothic" w:cs="Arial"/>
                <w:color w:val="000000"/>
                <w:sz w:val="16"/>
                <w:szCs w:val="18"/>
              </w:rPr>
            </w:pPr>
          </w:p>
        </w:tc>
      </w:tr>
      <w:tr w:rsidR="009A2B84" w:rsidRPr="00566EE4" w:rsidTr="00362360">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A2B84" w:rsidRPr="00E50172" w:rsidRDefault="009A2B84" w:rsidP="00362360">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9A2B84" w:rsidRPr="00566EE4" w:rsidRDefault="009A2B84" w:rsidP="00E27A5B">
            <w:pPr>
              <w:jc w:val="both"/>
              <w:rPr>
                <w:rFonts w:ascii="Century Gothic" w:hAnsi="Century Gothic" w:cs="Arial"/>
                <w:color w:val="000000"/>
                <w:sz w:val="16"/>
                <w:szCs w:val="18"/>
              </w:rPr>
            </w:pPr>
            <w:r w:rsidRPr="00566EE4">
              <w:rPr>
                <w:rFonts w:ascii="Century Gothic" w:hAnsi="Century Gothic" w:cs="Arial"/>
                <w:color w:val="000000"/>
                <w:sz w:val="16"/>
                <w:szCs w:val="18"/>
              </w:rPr>
              <w:t xml:space="preserve">En caso de </w:t>
            </w:r>
            <w:r w:rsidRPr="00566EE4">
              <w:rPr>
                <w:rFonts w:ascii="Century Gothic" w:hAnsi="Century Gothic" w:cs="Arial"/>
                <w:sz w:val="16"/>
                <w:szCs w:val="18"/>
              </w:rPr>
              <w:t xml:space="preserve">resultar adjudicados los proveedores deberán presentarse a más tardar el </w:t>
            </w:r>
            <w:r w:rsidR="00DD52A3">
              <w:rPr>
                <w:rFonts w:ascii="Century Gothic" w:hAnsi="Century Gothic" w:cs="Arial"/>
                <w:sz w:val="16"/>
                <w:szCs w:val="18"/>
              </w:rPr>
              <w:t xml:space="preserve">día </w:t>
            </w:r>
            <w:r w:rsidR="00E27A5B">
              <w:rPr>
                <w:rFonts w:ascii="Century Gothic" w:hAnsi="Century Gothic" w:cs="Arial"/>
                <w:sz w:val="16"/>
                <w:szCs w:val="18"/>
              </w:rPr>
              <w:t>6</w:t>
            </w:r>
            <w:r w:rsidR="0062401B">
              <w:rPr>
                <w:rFonts w:ascii="Century Gothic" w:hAnsi="Century Gothic" w:cs="Arial"/>
                <w:sz w:val="16"/>
                <w:szCs w:val="18"/>
              </w:rPr>
              <w:t xml:space="preserve"> de </w:t>
            </w:r>
            <w:r w:rsidR="00E27A5B">
              <w:rPr>
                <w:rFonts w:ascii="Century Gothic" w:hAnsi="Century Gothic" w:cs="Arial"/>
                <w:sz w:val="16"/>
                <w:szCs w:val="18"/>
              </w:rPr>
              <w:t>Julio</w:t>
            </w:r>
            <w:r w:rsidR="0062401B">
              <w:rPr>
                <w:rFonts w:ascii="Century Gothic" w:hAnsi="Century Gothic" w:cs="Arial"/>
                <w:sz w:val="16"/>
                <w:szCs w:val="18"/>
              </w:rPr>
              <w:t xml:space="preserve"> del 2021</w:t>
            </w:r>
            <w:r w:rsidRPr="00566EE4">
              <w:rPr>
                <w:rFonts w:ascii="Century Gothic" w:hAnsi="Century Gothic" w:cs="Arial"/>
                <w:sz w:val="16"/>
                <w:szCs w:val="18"/>
              </w:rPr>
              <w:t xml:space="preserve"> </w:t>
            </w:r>
            <w:r w:rsidR="007B0E24">
              <w:rPr>
                <w:rFonts w:ascii="Century Gothic" w:hAnsi="Century Gothic" w:cs="Arial"/>
                <w:sz w:val="16"/>
                <w:szCs w:val="18"/>
              </w:rPr>
              <w:t>en el Departamento de Contratos, ubicado en</w:t>
            </w:r>
            <w:r w:rsidRPr="00566EE4">
              <w:rPr>
                <w:rFonts w:ascii="Century Gothic" w:hAnsi="Century Gothic" w:cs="Arial"/>
                <w:color w:val="000000"/>
                <w:sz w:val="16"/>
                <w:szCs w:val="18"/>
              </w:rPr>
              <w:t xml:space="preserve"> Matamoros 520 </w:t>
            </w:r>
            <w:r w:rsidR="006F6F32">
              <w:rPr>
                <w:rFonts w:ascii="Century Gothic" w:hAnsi="Century Gothic" w:cs="Arial"/>
                <w:color w:val="000000"/>
                <w:sz w:val="16"/>
                <w:szCs w:val="18"/>
              </w:rPr>
              <w:t>O</w:t>
            </w:r>
            <w:r w:rsidRPr="00566EE4">
              <w:rPr>
                <w:rFonts w:ascii="Century Gothic" w:hAnsi="Century Gothic" w:cs="Arial"/>
                <w:color w:val="000000"/>
                <w:sz w:val="16"/>
                <w:szCs w:val="18"/>
              </w:rPr>
              <w:t>te, primer piso, Centro de Monterrey, Nuevo León, C.P. 64000, en el horario de 9:00 a 17:00 horas.</w:t>
            </w:r>
          </w:p>
        </w:tc>
      </w:tr>
      <w:tr w:rsidR="009A2B84" w:rsidRPr="00E50172" w:rsidTr="00362360">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A2B84" w:rsidRPr="00E50172" w:rsidRDefault="009A2B84" w:rsidP="00362360">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9A2B84" w:rsidRPr="00E50172" w:rsidRDefault="009A2B84" w:rsidP="00362360">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rsidR="009A2B84" w:rsidRDefault="009A2B84" w:rsidP="009A2B84">
      <w:pPr>
        <w:ind w:right="51"/>
        <w:jc w:val="both"/>
        <w:rPr>
          <w:rFonts w:ascii="Calibri" w:hAnsi="Calibri"/>
        </w:rPr>
      </w:pPr>
    </w:p>
    <w:p w:rsidR="009A2B84" w:rsidRDefault="009A2B84" w:rsidP="009A2B84">
      <w:pPr>
        <w:ind w:right="51"/>
        <w:jc w:val="both"/>
        <w:rPr>
          <w:rFonts w:ascii="Calibri" w:hAnsi="Calibri"/>
        </w:rPr>
      </w:pPr>
      <w:r>
        <w:rPr>
          <w:rFonts w:ascii="Calibri" w:hAnsi="Calibri"/>
        </w:rPr>
        <w:lastRenderedPageBreak/>
        <w:t>Los eventos se llevarán bajo las siguientes condiciones:</w:t>
      </w:r>
    </w:p>
    <w:p w:rsidR="009A2B84" w:rsidRDefault="009A2B84" w:rsidP="009A2B84">
      <w:pPr>
        <w:ind w:right="51"/>
        <w:jc w:val="both"/>
        <w:rPr>
          <w:rFonts w:ascii="Calibri" w:hAnsi="Calibri"/>
        </w:rPr>
      </w:pPr>
    </w:p>
    <w:p w:rsidR="009A2B84" w:rsidRDefault="009A2B84" w:rsidP="009A2B84">
      <w:pPr>
        <w:pStyle w:val="Prrafodelista"/>
        <w:numPr>
          <w:ilvl w:val="0"/>
          <w:numId w:val="30"/>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A02689">
        <w:rPr>
          <w:rFonts w:ascii="Calibri" w:hAnsi="Calibri"/>
        </w:rPr>
        <w:t>Departamento de Control de Insumos y Almacén</w:t>
      </w:r>
      <w:r w:rsidRPr="00C84FE6">
        <w:rPr>
          <w:rFonts w:ascii="Calibri" w:hAnsi="Calibri"/>
        </w:rPr>
        <w:t>, ubicado en Matamoros oriente, No. 520, primer piso, Centro de la Ciudad, Monterrey, Nuevo Leó</w:t>
      </w:r>
      <w:r w:rsidR="000D6E28">
        <w:rPr>
          <w:rFonts w:ascii="Calibri" w:hAnsi="Calibri"/>
        </w:rPr>
        <w:t>n, C.P. 64000, Tel</w:t>
      </w:r>
      <w:r w:rsidR="00343F75">
        <w:rPr>
          <w:rFonts w:ascii="Calibri" w:hAnsi="Calibri"/>
        </w:rPr>
        <w:t xml:space="preserve">.: </w:t>
      </w:r>
      <w:r w:rsidR="00F03A5E">
        <w:rPr>
          <w:rFonts w:ascii="Calibri" w:hAnsi="Calibri"/>
        </w:rPr>
        <w:t>81813070</w:t>
      </w:r>
      <w:r w:rsidR="00343F75">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rsidR="00F03A5E" w:rsidRPr="00F03A5E" w:rsidRDefault="00F03A5E" w:rsidP="00F03A5E">
      <w:pPr>
        <w:ind w:left="426" w:right="51"/>
        <w:jc w:val="both"/>
        <w:rPr>
          <w:rFonts w:ascii="Calibri" w:hAnsi="Calibri"/>
        </w:rPr>
      </w:pPr>
    </w:p>
    <w:p w:rsidR="009A2B84" w:rsidRDefault="009A2B84" w:rsidP="009A2B84">
      <w:pPr>
        <w:pStyle w:val="Prrafodelista"/>
        <w:numPr>
          <w:ilvl w:val="2"/>
          <w:numId w:val="31"/>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rsidR="009A2B84" w:rsidRDefault="009A2B84" w:rsidP="009A2B84">
      <w:pPr>
        <w:pStyle w:val="Prrafodelista"/>
        <w:ind w:left="1080" w:right="51"/>
        <w:jc w:val="both"/>
        <w:rPr>
          <w:rFonts w:ascii="Calibri" w:hAnsi="Calibri"/>
        </w:rPr>
      </w:pPr>
    </w:p>
    <w:p w:rsidR="009A2B84" w:rsidRDefault="009A2B84" w:rsidP="009A2B84">
      <w:pPr>
        <w:pStyle w:val="Prrafodelista"/>
        <w:numPr>
          <w:ilvl w:val="2"/>
          <w:numId w:val="31"/>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F03A5E" w:rsidRPr="00F03A5E" w:rsidRDefault="00F03A5E" w:rsidP="00F03A5E">
      <w:pPr>
        <w:ind w:right="-1"/>
        <w:jc w:val="both"/>
        <w:rPr>
          <w:rFonts w:ascii="Calibri" w:hAnsi="Calibri" w:cs="Arial"/>
        </w:rPr>
      </w:pPr>
    </w:p>
    <w:p w:rsidR="009A2B84" w:rsidRPr="00F03A5E" w:rsidRDefault="009A2B84" w:rsidP="009A2B84">
      <w:pPr>
        <w:pStyle w:val="Prrafodelista"/>
        <w:numPr>
          <w:ilvl w:val="2"/>
          <w:numId w:val="31"/>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rsidR="00F03A5E" w:rsidRPr="00F03A5E" w:rsidRDefault="00F03A5E" w:rsidP="00F03A5E">
      <w:pPr>
        <w:ind w:right="51"/>
        <w:jc w:val="both"/>
        <w:rPr>
          <w:rFonts w:ascii="Calibri" w:hAnsi="Calibri" w:cs="Arial"/>
        </w:rPr>
      </w:pPr>
    </w:p>
    <w:p w:rsidR="009A2B84" w:rsidRPr="009A3619" w:rsidRDefault="009A2B84" w:rsidP="009A2B84">
      <w:pPr>
        <w:pStyle w:val="Prrafodelista"/>
        <w:numPr>
          <w:ilvl w:val="2"/>
          <w:numId w:val="31"/>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9A2B84" w:rsidRPr="009A3619" w:rsidRDefault="009A2B84" w:rsidP="009A2B84">
      <w:pPr>
        <w:pStyle w:val="Prrafodelista"/>
        <w:rPr>
          <w:rFonts w:asciiTheme="minorHAnsi" w:hAnsiTheme="minorHAnsi"/>
        </w:rPr>
      </w:pPr>
    </w:p>
    <w:p w:rsidR="009A2B84" w:rsidRDefault="009A2B84" w:rsidP="009A2B84">
      <w:pPr>
        <w:ind w:right="51"/>
        <w:jc w:val="both"/>
        <w:rPr>
          <w:rFonts w:asciiTheme="minorHAnsi" w:hAnsiTheme="minorHAnsi"/>
        </w:rPr>
      </w:pPr>
      <w:r w:rsidRPr="009A3619">
        <w:rPr>
          <w:rFonts w:asciiTheme="minorHAnsi" w:hAnsiTheme="minorHAnsi"/>
        </w:rPr>
        <w:t>Cualquier persona podrá asistir a los diferentes actos de la licitación en calidad de observador registrándose antes del inicio de cada uno de ellos.</w:t>
      </w:r>
    </w:p>
    <w:p w:rsidR="00F03A5E" w:rsidRDefault="00F03A5E" w:rsidP="009A2B84">
      <w:pPr>
        <w:ind w:right="51"/>
        <w:jc w:val="both"/>
        <w:rPr>
          <w:rFonts w:asciiTheme="minorHAnsi" w:hAnsiTheme="minorHAnsi"/>
        </w:rPr>
      </w:pPr>
    </w:p>
    <w:p w:rsidR="007B0E24" w:rsidRPr="009A3619" w:rsidRDefault="007B0E24" w:rsidP="009A2B84">
      <w:pPr>
        <w:ind w:right="51"/>
        <w:jc w:val="both"/>
        <w:rPr>
          <w:rFonts w:ascii="Calibri" w:hAnsi="Calibri" w:cs="Arial"/>
        </w:rPr>
      </w:pPr>
    </w:p>
    <w:p w:rsidR="000B78E5" w:rsidRPr="0039320A" w:rsidRDefault="000B78E5"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sidR="009A2B84">
        <w:rPr>
          <w:rFonts w:ascii="Calibri" w:hAnsi="Calibri"/>
          <w:b/>
        </w:rPr>
        <w:t>2</w:t>
      </w:r>
      <w:r w:rsidRPr="0039320A">
        <w:rPr>
          <w:rFonts w:ascii="Calibri" w:hAnsi="Calibri"/>
          <w:b/>
        </w:rPr>
        <w:t>.</w:t>
      </w:r>
      <w:r>
        <w:rPr>
          <w:rFonts w:ascii="Calibri" w:hAnsi="Calibri"/>
          <w:b/>
        </w:rPr>
        <w:t xml:space="preserve"> </w:t>
      </w:r>
      <w:r w:rsidRPr="0039320A">
        <w:rPr>
          <w:rFonts w:ascii="Calibri" w:hAnsi="Calibri"/>
          <w:b/>
        </w:rPr>
        <w:t>CRITERIO DE ADJUDICACIÓN.</w:t>
      </w:r>
    </w:p>
    <w:p w:rsidR="000B78E5" w:rsidRPr="0039320A" w:rsidRDefault="000B78E5" w:rsidP="000B78E5">
      <w:pPr>
        <w:ind w:right="-1"/>
        <w:jc w:val="both"/>
        <w:rPr>
          <w:rFonts w:ascii="Calibri" w:hAnsi="Calibri"/>
        </w:rPr>
      </w:pPr>
    </w:p>
    <w:p w:rsidR="005E531C" w:rsidRDefault="000B78E5" w:rsidP="009A2B84">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 xml:space="preserve">previo análisis de las propuestas presentadas y presupuestos autorizados, elaborará </w:t>
      </w:r>
      <w:r w:rsidRPr="00AB17B1">
        <w:rPr>
          <w:rFonts w:ascii="Calibri" w:hAnsi="Calibri"/>
        </w:rPr>
        <w:t>un dictamen que servirá como fundamento para emitir el fallo mediante el cual se adjudicará</w:t>
      </w:r>
      <w:r w:rsidR="00475405" w:rsidRPr="00AB17B1">
        <w:rPr>
          <w:rFonts w:ascii="Calibri" w:hAnsi="Calibri"/>
        </w:rPr>
        <w:t xml:space="preserve"> el total de las partidas incluidas en el Anexo 1</w:t>
      </w:r>
      <w:r w:rsidRPr="00AB17B1">
        <w:rPr>
          <w:rFonts w:ascii="Calibri" w:hAnsi="Calibri"/>
        </w:rPr>
        <w:t xml:space="preserve"> </w:t>
      </w:r>
      <w:r w:rsidRPr="00AB17B1">
        <w:rPr>
          <w:rFonts w:ascii="Calibri" w:hAnsi="Calibri"/>
          <w:b/>
          <w:i/>
        </w:rPr>
        <w:t xml:space="preserve">por </w:t>
      </w:r>
      <w:r w:rsidR="009E04A4" w:rsidRPr="00AB17B1">
        <w:rPr>
          <w:rFonts w:ascii="Calibri" w:hAnsi="Calibri"/>
          <w:b/>
          <w:i/>
        </w:rPr>
        <w:t>pa</w:t>
      </w:r>
      <w:r w:rsidR="00AB17B1" w:rsidRPr="00AB17B1">
        <w:rPr>
          <w:rFonts w:ascii="Calibri" w:hAnsi="Calibri"/>
          <w:b/>
          <w:i/>
        </w:rPr>
        <w:t>rtida</w:t>
      </w:r>
      <w:r w:rsidRPr="00AB17B1">
        <w:rPr>
          <w:rFonts w:ascii="Calibri" w:hAnsi="Calibri"/>
        </w:rPr>
        <w:t xml:space="preserve"> </w:t>
      </w:r>
      <w:r w:rsidR="00475405" w:rsidRPr="00AB17B1">
        <w:rPr>
          <w:rFonts w:ascii="Calibri" w:hAnsi="Calibri"/>
        </w:rPr>
        <w:t xml:space="preserve">que incluye </w:t>
      </w:r>
      <w:r w:rsidR="009E04A4" w:rsidRPr="00AB17B1">
        <w:rPr>
          <w:rFonts w:ascii="Calibri" w:hAnsi="Calibri"/>
        </w:rPr>
        <w:t>el suministro</w:t>
      </w:r>
      <w:r w:rsidRPr="00AB17B1">
        <w:rPr>
          <w:rFonts w:ascii="Calibri" w:hAnsi="Calibri"/>
        </w:rPr>
        <w:t xml:space="preserve"> </w:t>
      </w:r>
      <w:r w:rsidR="00E27A5B">
        <w:rPr>
          <w:rFonts w:ascii="Calibri" w:hAnsi="Calibri"/>
        </w:rPr>
        <w:t>del MATERIAL DE CURACIÓN DENTAL</w:t>
      </w:r>
      <w:r w:rsidR="005E531C" w:rsidRPr="00AB17B1">
        <w:rPr>
          <w:rFonts w:ascii="Calibri" w:hAnsi="Calibri"/>
        </w:rPr>
        <w:t xml:space="preserve"> </w:t>
      </w:r>
      <w:r w:rsidRPr="00AB17B1">
        <w:rPr>
          <w:rFonts w:ascii="Calibri" w:hAnsi="Calibri"/>
        </w:rPr>
        <w:t>motivo de este concurso, al (los)  licitante (s) que de entre los proponentes</w:t>
      </w:r>
      <w:r w:rsidRPr="00EF4E71">
        <w:rPr>
          <w:rFonts w:ascii="Calibri" w:hAnsi="Calibri"/>
        </w:rPr>
        <w:t xml:space="preserve">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sidR="009E04A4">
        <w:rPr>
          <w:rFonts w:ascii="Calibri" w:hAnsi="Calibri"/>
        </w:rPr>
        <w:t xml:space="preserve">mplimiento en la entrega </w:t>
      </w:r>
      <w:r w:rsidR="00E27A5B">
        <w:rPr>
          <w:rFonts w:ascii="Calibri" w:hAnsi="Calibri"/>
        </w:rPr>
        <w:t>del MATERIAL DE CURACIÓN DENTAL</w:t>
      </w:r>
      <w:r w:rsidRPr="0039320A">
        <w:rPr>
          <w:rFonts w:ascii="Calibri" w:hAnsi="Calibri"/>
        </w:rPr>
        <w:t xml:space="preserve"> objeto del presente concurso. </w:t>
      </w:r>
    </w:p>
    <w:p w:rsidR="009A2B84" w:rsidRDefault="009A2B84" w:rsidP="009A2B84">
      <w:pPr>
        <w:ind w:right="-1"/>
        <w:jc w:val="both"/>
        <w:rPr>
          <w:rFonts w:ascii="Calibri" w:hAnsi="Calibri"/>
        </w:rPr>
      </w:pPr>
    </w:p>
    <w:p w:rsidR="009A2B84" w:rsidRDefault="009A2B84" w:rsidP="009A2B84">
      <w:pPr>
        <w:ind w:right="-1"/>
        <w:jc w:val="both"/>
        <w:rPr>
          <w:rFonts w:asciiTheme="minorHAnsi" w:hAnsiTheme="minorHAnsi"/>
        </w:rPr>
      </w:pPr>
    </w:p>
    <w:p w:rsidR="005E531C" w:rsidRPr="0039320A" w:rsidRDefault="009A2B84"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13</w:t>
      </w:r>
      <w:r w:rsidR="005E531C" w:rsidRPr="0039320A">
        <w:rPr>
          <w:rFonts w:ascii="Calibri" w:hAnsi="Calibri"/>
          <w:b/>
        </w:rPr>
        <w:t>.</w:t>
      </w:r>
      <w:r w:rsidR="005E531C">
        <w:rPr>
          <w:rFonts w:ascii="Calibri" w:hAnsi="Calibri"/>
          <w:b/>
        </w:rPr>
        <w:t xml:space="preserve"> </w:t>
      </w:r>
      <w:r w:rsidR="005E531C" w:rsidRPr="0039320A">
        <w:rPr>
          <w:rFonts w:ascii="Calibri" w:hAnsi="Calibri"/>
          <w:b/>
        </w:rPr>
        <w:t>CAUSAS DE DESCALIFICACIÓN.</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5E531C" w:rsidRPr="0039320A" w:rsidRDefault="005E531C" w:rsidP="00AA0A4C">
      <w:pPr>
        <w:numPr>
          <w:ilvl w:val="0"/>
          <w:numId w:val="16"/>
        </w:numPr>
        <w:ind w:right="-1"/>
        <w:jc w:val="both"/>
        <w:rPr>
          <w:rFonts w:ascii="Calibri" w:hAnsi="Calibri"/>
        </w:rPr>
      </w:pPr>
      <w:r w:rsidRPr="0039320A">
        <w:rPr>
          <w:rFonts w:ascii="Calibri" w:hAnsi="Calibri"/>
        </w:rPr>
        <w:t>Que no cumplan con alguno de los requisitos especificados en estas bases.</w:t>
      </w:r>
    </w:p>
    <w:p w:rsidR="005E531C" w:rsidRPr="0039320A" w:rsidRDefault="005E531C" w:rsidP="00AA0A4C">
      <w:pPr>
        <w:numPr>
          <w:ilvl w:val="0"/>
          <w:numId w:val="16"/>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no se presenten en sobres cerrados, de acuerdo a lo establecido en las bases.</w:t>
      </w:r>
    </w:p>
    <w:p w:rsidR="005E531C" w:rsidRPr="0039320A" w:rsidRDefault="005E531C" w:rsidP="00AA0A4C">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rsidR="005E531C" w:rsidRPr="0039320A" w:rsidRDefault="005E531C" w:rsidP="00AA0A4C">
      <w:pPr>
        <w:numPr>
          <w:ilvl w:val="0"/>
          <w:numId w:val="16"/>
        </w:numPr>
        <w:ind w:right="-1"/>
        <w:jc w:val="both"/>
        <w:rPr>
          <w:rFonts w:ascii="Calibri" w:hAnsi="Calibri"/>
        </w:rPr>
      </w:pPr>
      <w:r w:rsidRPr="0039320A">
        <w:rPr>
          <w:rFonts w:ascii="Calibri" w:hAnsi="Calibri"/>
        </w:rPr>
        <w:lastRenderedPageBreak/>
        <w:t>Que modifique o proponga alternativas que modifiquen las condiciones establecidas en estas bases y conforme a las cuales se desarrolla el concurso.</w:t>
      </w:r>
    </w:p>
    <w:p w:rsidR="001970BB" w:rsidRPr="0039320A" w:rsidRDefault="001970BB" w:rsidP="001970BB">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Pr="009146DB">
        <w:rPr>
          <w:rFonts w:ascii="Calibri" w:hAnsi="Calibri"/>
        </w:rPr>
        <w:t>como fin obtener una ventaja sobre los demás licitantes</w:t>
      </w:r>
      <w:r w:rsidRPr="0039320A">
        <w:rPr>
          <w:rFonts w:ascii="Calibri" w:hAnsi="Calibri"/>
        </w:rPr>
        <w:t>.</w:t>
      </w:r>
    </w:p>
    <w:p w:rsidR="005E531C" w:rsidRPr="0039320A" w:rsidRDefault="005E531C" w:rsidP="00AA0A4C">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rsidR="005E531C" w:rsidRPr="0039320A" w:rsidRDefault="005E531C" w:rsidP="00AA0A4C">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rsidR="005E531C" w:rsidRPr="0039320A" w:rsidRDefault="005E531C" w:rsidP="00AA0A4C">
      <w:pPr>
        <w:numPr>
          <w:ilvl w:val="0"/>
          <w:numId w:val="16"/>
        </w:numPr>
        <w:ind w:right="-1"/>
        <w:jc w:val="both"/>
        <w:rPr>
          <w:rFonts w:ascii="Calibri" w:hAnsi="Calibri"/>
        </w:rPr>
      </w:pPr>
      <w:r w:rsidRPr="0039320A">
        <w:rPr>
          <w:rFonts w:ascii="Calibri" w:hAnsi="Calibri"/>
        </w:rPr>
        <w:t>La falta de firma del Licitante o Representante Legal en todas sus propuestas técnicas y/o económicas.</w:t>
      </w:r>
    </w:p>
    <w:p w:rsidR="005E531C" w:rsidRPr="0039320A" w:rsidRDefault="005E531C" w:rsidP="00AA0A4C">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rsidR="005E531C" w:rsidRPr="0039320A" w:rsidRDefault="005E531C" w:rsidP="005E531C">
      <w:pPr>
        <w:ind w:right="-1"/>
        <w:jc w:val="both"/>
        <w:rPr>
          <w:rFonts w:ascii="Calibri" w:hAnsi="Calibri"/>
        </w:rPr>
      </w:pPr>
    </w:p>
    <w:p w:rsidR="005E531C" w:rsidRPr="009E04A4"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rsidR="005E531C" w:rsidRDefault="005E531C" w:rsidP="005E531C">
      <w:pPr>
        <w:ind w:right="-1"/>
        <w:jc w:val="both"/>
        <w:rPr>
          <w:rFonts w:ascii="Calibri" w:hAnsi="Calibri"/>
          <w:b/>
          <w:sz w:val="16"/>
        </w:rPr>
      </w:pPr>
    </w:p>
    <w:p w:rsidR="00DA46E9" w:rsidRDefault="00DA46E9" w:rsidP="005E531C">
      <w:pPr>
        <w:ind w:right="-1"/>
        <w:jc w:val="both"/>
        <w:rPr>
          <w:rFonts w:ascii="Calibri" w:hAnsi="Calibri"/>
          <w:b/>
          <w:sz w:val="16"/>
        </w:rPr>
      </w:pPr>
    </w:p>
    <w:p w:rsidR="00343F75" w:rsidRDefault="00343F75" w:rsidP="005E531C">
      <w:pPr>
        <w:ind w:right="-1"/>
        <w:jc w:val="both"/>
        <w:rPr>
          <w:rFonts w:ascii="Calibri" w:hAnsi="Calibri"/>
          <w:b/>
          <w:sz w:val="16"/>
        </w:rPr>
      </w:pPr>
    </w:p>
    <w:p w:rsidR="005E531C" w:rsidRPr="0039320A" w:rsidRDefault="005E531C"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sidR="009A2B84">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rsidR="00C02255" w:rsidRDefault="00C02255" w:rsidP="005E531C">
      <w:pPr>
        <w:ind w:left="284" w:right="-1"/>
        <w:jc w:val="both"/>
        <w:rPr>
          <w:rFonts w:ascii="Calibri" w:hAnsi="Calibri"/>
          <w:b/>
          <w:u w:val="single"/>
        </w:rPr>
      </w:pPr>
    </w:p>
    <w:p w:rsidR="009450B3" w:rsidRDefault="009450B3" w:rsidP="005E531C">
      <w:pPr>
        <w:ind w:left="284" w:right="-1"/>
        <w:jc w:val="both"/>
        <w:rPr>
          <w:rFonts w:ascii="Calibri" w:hAnsi="Calibri"/>
          <w:b/>
          <w:u w:val="single"/>
        </w:rPr>
      </w:pPr>
    </w:p>
    <w:p w:rsidR="005E531C" w:rsidRPr="00E1107E" w:rsidRDefault="009A2B84"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rsidR="005E531C" w:rsidRPr="0039320A"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rsidR="005E531C" w:rsidRPr="0039320A" w:rsidRDefault="005E531C" w:rsidP="005E531C">
      <w:pPr>
        <w:ind w:left="284" w:right="-1"/>
        <w:jc w:val="both"/>
        <w:rPr>
          <w:rFonts w:ascii="Calibri" w:hAnsi="Calibri"/>
        </w:rPr>
      </w:pPr>
    </w:p>
    <w:p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rsidR="00A16B2E" w:rsidRDefault="00A16B2E" w:rsidP="005E531C">
      <w:pPr>
        <w:ind w:left="284" w:right="-1"/>
        <w:jc w:val="both"/>
        <w:rPr>
          <w:rFonts w:ascii="Calibri" w:hAnsi="Calibri"/>
          <w:b/>
        </w:rPr>
      </w:pPr>
    </w:p>
    <w:p w:rsidR="005E531C" w:rsidRPr="00E1107E" w:rsidRDefault="009A2B84"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.2. Daños y Perjuicios.</w:t>
      </w:r>
    </w:p>
    <w:p w:rsidR="005E531C" w:rsidRPr="0039320A" w:rsidRDefault="005E531C" w:rsidP="005E531C">
      <w:pPr>
        <w:ind w:left="284" w:right="-1"/>
        <w:jc w:val="both"/>
        <w:rPr>
          <w:rFonts w:ascii="Calibri" w:hAnsi="Calibri"/>
          <w:b/>
        </w:rPr>
      </w:pPr>
    </w:p>
    <w:p w:rsidR="005E531C" w:rsidRPr="0039320A" w:rsidRDefault="005E531C" w:rsidP="005E531C">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9E04A4">
        <w:rPr>
          <w:rFonts w:ascii="Calibri" w:hAnsi="Calibri"/>
        </w:rPr>
        <w:t>del suministro</w:t>
      </w:r>
      <w:r w:rsidRPr="0039320A">
        <w:rPr>
          <w:rFonts w:ascii="Calibri" w:hAnsi="Calibri"/>
        </w:rPr>
        <w:t xml:space="preserve"> </w:t>
      </w:r>
      <w:r w:rsidR="00E27A5B">
        <w:rPr>
          <w:rFonts w:ascii="Calibri" w:hAnsi="Calibri"/>
        </w:rPr>
        <w:t>del MATERIAL DE CURACIÓN DENTAL</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rsidR="00A16B2E" w:rsidRPr="0039320A" w:rsidRDefault="00A16B2E" w:rsidP="005E531C">
      <w:pPr>
        <w:ind w:left="284" w:right="-1"/>
        <w:jc w:val="both"/>
        <w:rPr>
          <w:rFonts w:ascii="Calibri" w:hAnsi="Calibri"/>
        </w:rPr>
      </w:pPr>
    </w:p>
    <w:p w:rsidR="005E531C" w:rsidRPr="00E1107E" w:rsidRDefault="009A2B84"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.3. Notificaciones.</w:t>
      </w:r>
    </w:p>
    <w:p w:rsidR="005E531C"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5E531C" w:rsidRPr="00933CEB" w:rsidRDefault="009A2B84" w:rsidP="005E531C">
      <w:pPr>
        <w:ind w:left="284" w:right="-1"/>
        <w:jc w:val="both"/>
        <w:rPr>
          <w:rFonts w:ascii="Calibri" w:hAnsi="Calibri"/>
          <w:b/>
          <w:u w:val="single"/>
        </w:rPr>
      </w:pPr>
      <w:r>
        <w:rPr>
          <w:rFonts w:ascii="Calibri" w:hAnsi="Calibri"/>
          <w:b/>
          <w:u w:val="single"/>
        </w:rPr>
        <w:t>14</w:t>
      </w:r>
      <w:r w:rsidR="005E531C" w:rsidRPr="00933CEB">
        <w:rPr>
          <w:rFonts w:ascii="Calibri" w:hAnsi="Calibri"/>
          <w:b/>
          <w:u w:val="single"/>
        </w:rPr>
        <w:t>.4. Vigencia del contrato.</w:t>
      </w:r>
    </w:p>
    <w:p w:rsidR="005E531C" w:rsidRPr="00933CEB" w:rsidRDefault="005E531C" w:rsidP="005E531C">
      <w:pPr>
        <w:ind w:left="284" w:right="-1"/>
        <w:jc w:val="both"/>
        <w:rPr>
          <w:rFonts w:ascii="Calibri" w:hAnsi="Calibri"/>
          <w:iCs/>
        </w:rPr>
      </w:pPr>
    </w:p>
    <w:p w:rsidR="005E531C" w:rsidRPr="009E04A4" w:rsidRDefault="005E531C" w:rsidP="005E531C">
      <w:pPr>
        <w:pStyle w:val="Textoindependiente2"/>
        <w:ind w:left="284" w:right="-1"/>
        <w:rPr>
          <w:rFonts w:ascii="Calibri" w:hAnsi="Calibri"/>
          <w:sz w:val="20"/>
        </w:rPr>
      </w:pPr>
      <w:r w:rsidRPr="009E04A4">
        <w:rPr>
          <w:rFonts w:ascii="Calibri" w:hAnsi="Calibri"/>
          <w:sz w:val="20"/>
        </w:rPr>
        <w:t xml:space="preserve">La vigencia del contrato que se derive </w:t>
      </w:r>
      <w:r w:rsidR="009E04A4">
        <w:rPr>
          <w:rFonts w:ascii="Calibri" w:hAnsi="Calibri"/>
          <w:sz w:val="20"/>
        </w:rPr>
        <w:t xml:space="preserve">de la </w:t>
      </w:r>
      <w:r w:rsidRPr="009E04A4">
        <w:rPr>
          <w:rFonts w:ascii="Calibri" w:hAnsi="Calibri"/>
          <w:sz w:val="20"/>
        </w:rPr>
        <w:t xml:space="preserve">presente </w:t>
      </w:r>
      <w:r w:rsidR="009E04A4">
        <w:rPr>
          <w:rFonts w:ascii="Calibri" w:hAnsi="Calibri"/>
          <w:sz w:val="20"/>
        </w:rPr>
        <w:t>licitación</w:t>
      </w:r>
      <w:r w:rsidRPr="00AB17B1">
        <w:rPr>
          <w:rFonts w:ascii="Calibri" w:hAnsi="Calibri"/>
          <w:sz w:val="20"/>
        </w:rPr>
        <w:t xml:space="preserve">, será del </w:t>
      </w:r>
      <w:r w:rsidR="00E27A5B">
        <w:rPr>
          <w:rFonts w:ascii="Calibri" w:hAnsi="Calibri"/>
          <w:sz w:val="20"/>
        </w:rPr>
        <w:t>23</w:t>
      </w:r>
      <w:r w:rsidRPr="00AB17B1">
        <w:rPr>
          <w:rFonts w:ascii="Calibri" w:hAnsi="Calibri"/>
          <w:sz w:val="20"/>
        </w:rPr>
        <w:t xml:space="preserve"> de </w:t>
      </w:r>
      <w:r w:rsidR="00E27A5B">
        <w:rPr>
          <w:rFonts w:ascii="Calibri" w:hAnsi="Calibri"/>
          <w:sz w:val="20"/>
        </w:rPr>
        <w:t>Junio</w:t>
      </w:r>
      <w:r w:rsidR="00AB17B1" w:rsidRPr="00AB17B1">
        <w:rPr>
          <w:rFonts w:ascii="Calibri" w:hAnsi="Calibri"/>
          <w:sz w:val="20"/>
        </w:rPr>
        <w:t xml:space="preserve"> del 2021</w:t>
      </w:r>
      <w:r w:rsidRPr="00AB17B1">
        <w:rPr>
          <w:rFonts w:ascii="Calibri" w:hAnsi="Calibri"/>
          <w:sz w:val="20"/>
        </w:rPr>
        <w:t xml:space="preserve"> al </w:t>
      </w:r>
      <w:r w:rsidR="006F697A" w:rsidRPr="00AB17B1">
        <w:rPr>
          <w:rFonts w:ascii="Calibri" w:hAnsi="Calibri"/>
          <w:sz w:val="20"/>
        </w:rPr>
        <w:t>3</w:t>
      </w:r>
      <w:r w:rsidR="009E04A4" w:rsidRPr="00AB17B1">
        <w:rPr>
          <w:rFonts w:ascii="Calibri" w:hAnsi="Calibri"/>
          <w:sz w:val="20"/>
        </w:rPr>
        <w:t>1</w:t>
      </w:r>
      <w:r w:rsidRPr="00AB17B1">
        <w:rPr>
          <w:rFonts w:ascii="Calibri" w:hAnsi="Calibri"/>
          <w:sz w:val="20"/>
        </w:rPr>
        <w:t xml:space="preserve"> de </w:t>
      </w:r>
      <w:r w:rsidR="006F697A" w:rsidRPr="00AB17B1">
        <w:rPr>
          <w:rFonts w:ascii="Calibri" w:hAnsi="Calibri"/>
          <w:sz w:val="20"/>
        </w:rPr>
        <w:t>Diciembre</w:t>
      </w:r>
      <w:r w:rsidRPr="00AB17B1">
        <w:rPr>
          <w:rFonts w:ascii="Calibri" w:hAnsi="Calibri"/>
          <w:sz w:val="20"/>
        </w:rPr>
        <w:t xml:space="preserve"> del 20</w:t>
      </w:r>
      <w:r w:rsidR="00AB17B1" w:rsidRPr="00AB17B1">
        <w:rPr>
          <w:rFonts w:ascii="Calibri" w:hAnsi="Calibri"/>
          <w:sz w:val="20"/>
        </w:rPr>
        <w:t>21</w:t>
      </w:r>
      <w:r w:rsidRPr="00AB17B1">
        <w:rPr>
          <w:rFonts w:ascii="Calibri" w:hAnsi="Calibri"/>
          <w:sz w:val="20"/>
        </w:rPr>
        <w:t>. Al respecto, en la inteligencia de que si a la fecha de la conclusión de la vigencia del contrato los bienes no han sido entregados a satisfacción de la Convocante, el instrumento continuará vigente, hasta en tanto no se cumpla dicha condición.</w:t>
      </w:r>
    </w:p>
    <w:p w:rsidR="005E531C" w:rsidRPr="0039320A" w:rsidRDefault="005E531C" w:rsidP="005E531C">
      <w:pPr>
        <w:ind w:right="-1"/>
        <w:jc w:val="both"/>
        <w:rPr>
          <w:rFonts w:ascii="Calibri" w:hAnsi="Calibri"/>
          <w:b/>
        </w:rPr>
      </w:pPr>
    </w:p>
    <w:p w:rsidR="005E531C" w:rsidRPr="0039320A" w:rsidRDefault="005E531C" w:rsidP="005E531C">
      <w:pPr>
        <w:ind w:right="-1"/>
        <w:jc w:val="both"/>
        <w:rPr>
          <w:rFonts w:ascii="Calibri" w:hAnsi="Calibri"/>
          <w:b/>
        </w:rPr>
      </w:pPr>
    </w:p>
    <w:p w:rsidR="005E531C" w:rsidRPr="0039320A" w:rsidRDefault="005E531C"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sidR="009A2B84">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rsidR="005E531C" w:rsidRPr="0039320A" w:rsidRDefault="005E531C" w:rsidP="005E531C">
      <w:pPr>
        <w:ind w:right="-1"/>
        <w:jc w:val="both"/>
        <w:rPr>
          <w:rFonts w:ascii="Calibri" w:hAnsi="Calibri"/>
        </w:rPr>
      </w:pPr>
    </w:p>
    <w:p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rsidR="005E531C" w:rsidRDefault="005E531C" w:rsidP="005E531C">
      <w:pPr>
        <w:ind w:right="-1"/>
        <w:jc w:val="both"/>
        <w:rPr>
          <w:rFonts w:ascii="Calibri" w:hAnsi="Calibri"/>
        </w:rPr>
      </w:pPr>
    </w:p>
    <w:p w:rsidR="005E531C" w:rsidRPr="0039320A" w:rsidRDefault="009A2B84"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rsidR="005E531C" w:rsidRPr="0039320A" w:rsidRDefault="005E531C" w:rsidP="005E531C">
      <w:pPr>
        <w:ind w:right="-1"/>
        <w:jc w:val="both"/>
        <w:rPr>
          <w:rFonts w:ascii="Calibri" w:hAnsi="Calibri"/>
        </w:rPr>
      </w:pPr>
    </w:p>
    <w:p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rsidR="005E531C" w:rsidRPr="0039320A" w:rsidRDefault="005E531C" w:rsidP="00AA0A4C">
      <w:pPr>
        <w:numPr>
          <w:ilvl w:val="0"/>
          <w:numId w:val="17"/>
        </w:numPr>
        <w:ind w:right="-1"/>
        <w:jc w:val="both"/>
        <w:rPr>
          <w:rFonts w:ascii="Calibri" w:hAnsi="Calibri"/>
        </w:rPr>
      </w:pPr>
      <w:r w:rsidRPr="0039320A">
        <w:rPr>
          <w:rFonts w:ascii="Calibri" w:hAnsi="Calibri"/>
        </w:rPr>
        <w:t>Cuando el Concursante ganador no cumpla con la entrega de los bienes objeto del concurso, conforme a lo establecido en las presentes bases y el contrato correspondiente.</w:t>
      </w:r>
    </w:p>
    <w:p w:rsidR="005E531C" w:rsidRPr="0039320A" w:rsidRDefault="005E531C" w:rsidP="00AA0A4C">
      <w:pPr>
        <w:numPr>
          <w:ilvl w:val="0"/>
          <w:numId w:val="17"/>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Pr>
          <w:rFonts w:ascii="Calibri" w:hAnsi="Calibri"/>
        </w:rPr>
        <w:t xml:space="preserve">no </w:t>
      </w:r>
      <w:r w:rsidR="00A91551">
        <w:rPr>
          <w:rFonts w:ascii="Calibri" w:hAnsi="Calibri"/>
        </w:rPr>
        <w:t xml:space="preserve">suministra los </w:t>
      </w:r>
      <w:r w:rsidR="00514C0A">
        <w:rPr>
          <w:rFonts w:ascii="Calibri" w:hAnsi="Calibri"/>
        </w:rPr>
        <w:t>MATERIAL DE CURACIÓN DENTAL</w:t>
      </w:r>
      <w:r w:rsidRPr="0039320A">
        <w:rPr>
          <w:rFonts w:ascii="Calibri" w:hAnsi="Calibri"/>
        </w:rPr>
        <w:t xml:space="preserve"> dentro del plazo señalado.</w:t>
      </w:r>
    </w:p>
    <w:p w:rsidR="005E531C" w:rsidRDefault="005E531C" w:rsidP="00AA0A4C">
      <w:pPr>
        <w:numPr>
          <w:ilvl w:val="0"/>
          <w:numId w:val="17"/>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rsidR="009E04A4" w:rsidRDefault="009E04A4" w:rsidP="005E531C">
      <w:pPr>
        <w:ind w:right="-1"/>
        <w:jc w:val="both"/>
        <w:rPr>
          <w:rFonts w:ascii="Calibri" w:hAnsi="Calibri"/>
          <w:b/>
        </w:rPr>
      </w:pPr>
    </w:p>
    <w:p w:rsidR="0093321E" w:rsidRPr="0039320A" w:rsidRDefault="0093321E" w:rsidP="005E531C">
      <w:pPr>
        <w:ind w:right="-1"/>
        <w:jc w:val="both"/>
        <w:rPr>
          <w:rFonts w:ascii="Calibri" w:hAnsi="Calibri"/>
          <w:b/>
        </w:rPr>
      </w:pPr>
    </w:p>
    <w:p w:rsidR="005E531C" w:rsidRPr="0039320A" w:rsidRDefault="009A2B84"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rsidR="005E531C" w:rsidRPr="0039320A" w:rsidRDefault="005E531C" w:rsidP="00AA0A4C">
      <w:pPr>
        <w:numPr>
          <w:ilvl w:val="0"/>
          <w:numId w:val="18"/>
        </w:numPr>
        <w:ind w:right="-1"/>
        <w:jc w:val="both"/>
        <w:rPr>
          <w:rFonts w:ascii="Calibri" w:hAnsi="Calibri"/>
        </w:rPr>
      </w:pPr>
      <w:r w:rsidRPr="0039320A">
        <w:rPr>
          <w:rFonts w:ascii="Calibri" w:hAnsi="Calibri"/>
        </w:rPr>
        <w:t xml:space="preserve">Cuando el </w:t>
      </w:r>
      <w:r w:rsidR="009E04A4">
        <w:rPr>
          <w:rFonts w:ascii="Calibri" w:hAnsi="Calibri"/>
        </w:rPr>
        <w:t>licitante</w:t>
      </w:r>
      <w:r w:rsidRPr="0039320A">
        <w:rPr>
          <w:rFonts w:ascii="Calibri" w:hAnsi="Calibri"/>
        </w:rPr>
        <w:t xml:space="preserve"> ganador no cumpla con </w:t>
      </w:r>
      <w:r w:rsidR="009E04A4">
        <w:rPr>
          <w:rFonts w:ascii="Calibri" w:hAnsi="Calibri"/>
        </w:rPr>
        <w:t xml:space="preserve">el suministro </w:t>
      </w:r>
      <w:r w:rsidR="00E27A5B">
        <w:rPr>
          <w:rFonts w:ascii="Calibri" w:hAnsi="Calibri"/>
        </w:rPr>
        <w:t>del MATERIAL DE CURACIÓN DENTAL</w:t>
      </w:r>
      <w:r w:rsidRPr="0039320A">
        <w:rPr>
          <w:rFonts w:ascii="Calibri" w:hAnsi="Calibri"/>
        </w:rPr>
        <w:t xml:space="preserve"> objeto del presente concurso y contrato correspondiente.</w:t>
      </w:r>
    </w:p>
    <w:p w:rsidR="005E531C" w:rsidRPr="0039320A" w:rsidRDefault="005E531C" w:rsidP="00AA0A4C">
      <w:pPr>
        <w:numPr>
          <w:ilvl w:val="0"/>
          <w:numId w:val="18"/>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totalidad </w:t>
      </w:r>
      <w:r w:rsidR="00E27A5B">
        <w:rPr>
          <w:rFonts w:ascii="Calibri" w:hAnsi="Calibri"/>
        </w:rPr>
        <w:t>del MATERIAL DE CURACIÓN DENTAL</w:t>
      </w:r>
      <w:r>
        <w:rPr>
          <w:rFonts w:ascii="Calibri" w:hAnsi="Calibri"/>
        </w:rPr>
        <w:t xml:space="preserve"> </w:t>
      </w:r>
      <w:r w:rsidRPr="0039320A">
        <w:rPr>
          <w:rFonts w:ascii="Calibri" w:hAnsi="Calibri"/>
        </w:rPr>
        <w:t>objeto del presente concurso.</w:t>
      </w:r>
    </w:p>
    <w:p w:rsidR="005E531C" w:rsidRPr="00DB6160" w:rsidRDefault="005E531C" w:rsidP="00AA0A4C">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sidR="00A91551">
        <w:rPr>
          <w:rFonts w:ascii="Calibri" w:hAnsi="Calibri"/>
        </w:rPr>
        <w:t xml:space="preserve">de suministro </w:t>
      </w:r>
      <w:r w:rsidR="00E27A5B">
        <w:rPr>
          <w:rFonts w:ascii="Calibri" w:hAnsi="Calibri"/>
        </w:rPr>
        <w:t>del MATERIAL DE CURACIÓN DENTAL</w:t>
      </w:r>
      <w:r w:rsidRPr="00DB6160">
        <w:rPr>
          <w:rFonts w:ascii="Calibri" w:hAnsi="Calibri"/>
        </w:rPr>
        <w:t xml:space="preserve"> establecidos en el contrato correspondiente.</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rsidR="005E531C" w:rsidRPr="00DB6160" w:rsidRDefault="005E531C" w:rsidP="00AA0A4C">
      <w:pPr>
        <w:numPr>
          <w:ilvl w:val="0"/>
          <w:numId w:val="18"/>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el suministro </w:t>
      </w:r>
      <w:r w:rsidR="00E27A5B">
        <w:rPr>
          <w:rFonts w:ascii="Calibri" w:hAnsi="Calibri"/>
        </w:rPr>
        <w:t>del MATERIAL DE CURACIÓN DENTAL</w:t>
      </w:r>
      <w:r w:rsidR="00A91551">
        <w:rPr>
          <w:rFonts w:ascii="Calibri" w:hAnsi="Calibri"/>
        </w:rPr>
        <w:t xml:space="preserve"> </w:t>
      </w:r>
      <w:r w:rsidRPr="00DB6160">
        <w:rPr>
          <w:rFonts w:ascii="Calibri" w:hAnsi="Calibri"/>
        </w:rPr>
        <w:t>establecida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rsidR="005E531C" w:rsidRPr="00DB6160" w:rsidRDefault="005E531C" w:rsidP="00AA0A4C">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rsidR="005E531C" w:rsidRPr="00DB6160" w:rsidRDefault="005E531C" w:rsidP="00AA0A4C">
      <w:pPr>
        <w:numPr>
          <w:ilvl w:val="0"/>
          <w:numId w:val="18"/>
        </w:numPr>
        <w:ind w:right="51"/>
        <w:jc w:val="both"/>
        <w:rPr>
          <w:rFonts w:ascii="Calibri" w:hAnsi="Calibri"/>
        </w:rPr>
      </w:pPr>
      <w:r w:rsidRPr="00DB6160">
        <w:rPr>
          <w:rFonts w:ascii="Calibri" w:hAnsi="Calibri"/>
        </w:rPr>
        <w:t xml:space="preserve">Por negativa a repetir o completar </w:t>
      </w:r>
      <w:r w:rsidR="00A91551">
        <w:rPr>
          <w:rFonts w:ascii="Calibri" w:hAnsi="Calibri"/>
        </w:rPr>
        <w:t xml:space="preserve">el suministro </w:t>
      </w:r>
      <w:r w:rsidR="00E27A5B">
        <w:rPr>
          <w:rFonts w:ascii="Calibri" w:hAnsi="Calibri"/>
        </w:rPr>
        <w:t>del MATERIAL DE CURACIÓN DENTAL</w:t>
      </w:r>
      <w:r w:rsidRPr="00DB6160">
        <w:rPr>
          <w:rFonts w:ascii="Calibri" w:hAnsi="Calibri"/>
        </w:rPr>
        <w:t>, que la Convocante no aceptó por deficiente.</w:t>
      </w:r>
    </w:p>
    <w:p w:rsidR="005E531C" w:rsidRPr="00DB6160" w:rsidRDefault="005E531C" w:rsidP="00AA0A4C">
      <w:pPr>
        <w:numPr>
          <w:ilvl w:val="0"/>
          <w:numId w:val="18"/>
        </w:numPr>
        <w:ind w:right="-1"/>
        <w:jc w:val="both"/>
        <w:rPr>
          <w:rFonts w:ascii="Calibri" w:hAnsi="Calibri"/>
        </w:rPr>
      </w:pPr>
      <w:r w:rsidRPr="00DB6160">
        <w:rPr>
          <w:rFonts w:ascii="Calibri" w:hAnsi="Calibri"/>
        </w:rPr>
        <w:lastRenderedPageBreak/>
        <w:t xml:space="preserve">Por no cubrir con personal suficiente y capacitado en </w:t>
      </w:r>
      <w:r w:rsidR="00A91551">
        <w:rPr>
          <w:rFonts w:ascii="Calibri" w:hAnsi="Calibri"/>
        </w:rPr>
        <w:t xml:space="preserve">el suministro </w:t>
      </w:r>
      <w:r w:rsidR="00E27A5B">
        <w:rPr>
          <w:rFonts w:ascii="Calibri" w:hAnsi="Calibri"/>
        </w:rPr>
        <w:t>del MATERIAL DE CURACIÓN DENTAL</w:t>
      </w:r>
      <w:r w:rsidRPr="00DB6160">
        <w:rPr>
          <w:rFonts w:ascii="Calibri" w:hAnsi="Calibri"/>
        </w:rPr>
        <w:t xml:space="preserve"> adjudicado</w:t>
      </w:r>
      <w:r>
        <w:rPr>
          <w:rFonts w:ascii="Calibri" w:hAnsi="Calibri"/>
        </w:rPr>
        <w:t>s</w:t>
      </w:r>
      <w:r w:rsidRPr="00DB6160">
        <w:rPr>
          <w:rFonts w:ascii="Calibri" w:hAnsi="Calibri"/>
        </w:rPr>
        <w:t>.</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cede, traspasa o subcontrata </w:t>
      </w:r>
      <w:r w:rsidR="00A91551">
        <w:rPr>
          <w:rFonts w:ascii="Calibri" w:hAnsi="Calibri"/>
        </w:rPr>
        <w:t xml:space="preserve">el suministro </w:t>
      </w:r>
      <w:r w:rsidR="00E27A5B">
        <w:rPr>
          <w:rFonts w:ascii="Calibri" w:hAnsi="Calibri"/>
        </w:rPr>
        <w:t>del MATERIAL DE CURACIÓN DENTAL</w:t>
      </w:r>
      <w:r w:rsidRPr="00DB6160">
        <w:rPr>
          <w:rFonts w:ascii="Calibri" w:hAnsi="Calibri"/>
        </w:rPr>
        <w:t xml:space="preserve"> objeto de este concurso.</w:t>
      </w:r>
    </w:p>
    <w:p w:rsidR="005E531C" w:rsidRPr="00DB6160" w:rsidRDefault="005E531C" w:rsidP="00AA0A4C">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rsidR="005E531C" w:rsidRPr="00DB6160" w:rsidRDefault="005E531C" w:rsidP="005E531C">
      <w:pPr>
        <w:ind w:right="-1"/>
        <w:jc w:val="both"/>
        <w:rPr>
          <w:rFonts w:ascii="Calibri" w:hAnsi="Calibri"/>
        </w:rPr>
      </w:pPr>
    </w:p>
    <w:p w:rsidR="005E531C" w:rsidRDefault="005E531C" w:rsidP="005E531C">
      <w:pPr>
        <w:ind w:right="-1"/>
        <w:jc w:val="both"/>
        <w:rPr>
          <w:rFonts w:ascii="Calibri" w:hAnsi="Calibri"/>
        </w:rPr>
      </w:pPr>
      <w:r w:rsidRPr="0039320A">
        <w:rPr>
          <w:rFonts w:ascii="Calibri" w:hAnsi="Calibri"/>
        </w:rPr>
        <w:t xml:space="preserve">Cuando se presente cualquiera de las causas enumeradas anteriormente, se procederá a rescindir administrativamente el contrato conforme a los lineamientos establecidos por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w:t>
      </w:r>
      <w:smartTag w:uri="urn:schemas-microsoft-com:office:smarttags" w:element="PersonName">
        <w:smartTagPr>
          <w:attr w:name="ProductID" w:val="la Materia"/>
        </w:smartTagPr>
        <w:r w:rsidRPr="0039320A">
          <w:rPr>
            <w:rFonts w:ascii="Calibri" w:hAnsi="Calibri"/>
          </w:rPr>
          <w:t>la Materia</w:t>
        </w:r>
      </w:smartTag>
      <w:r w:rsidRPr="0039320A">
        <w:rPr>
          <w:rFonts w:ascii="Calibri" w:hAnsi="Calibri"/>
        </w:rPr>
        <w:t>, y se procederá a hacer efectiva la fianza de cumplimiento de contrato.</w:t>
      </w:r>
    </w:p>
    <w:p w:rsidR="005E531C" w:rsidRDefault="005E531C" w:rsidP="005E531C">
      <w:pPr>
        <w:ind w:right="-1"/>
        <w:jc w:val="both"/>
        <w:rPr>
          <w:rFonts w:ascii="Calibri" w:hAnsi="Calibri"/>
        </w:rPr>
      </w:pPr>
    </w:p>
    <w:p w:rsidR="005E531C" w:rsidRPr="0039320A" w:rsidRDefault="009A2B84"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rsidR="005E531C" w:rsidRPr="0039320A" w:rsidRDefault="005E531C" w:rsidP="005E531C">
      <w:pPr>
        <w:ind w:right="-1"/>
        <w:jc w:val="both"/>
        <w:rPr>
          <w:rFonts w:ascii="Calibri" w:hAnsi="Calibri"/>
        </w:rPr>
      </w:pPr>
    </w:p>
    <w:p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009450B3">
        <w:rPr>
          <w:rFonts w:ascii="Calibri" w:hAnsi="Calibri"/>
        </w:rPr>
        <w:t>,</w:t>
      </w:r>
      <w:r w:rsidRPr="0039320A">
        <w:rPr>
          <w:rFonts w:ascii="Calibri" w:hAnsi="Calibri"/>
        </w:rPr>
        <w:t xml:space="preserve"> los </w:t>
      </w:r>
      <w:r w:rsidR="00166B2E">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rsidR="005E531C" w:rsidRPr="00DB6160"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5E531C" w:rsidRDefault="005E531C" w:rsidP="005E531C">
      <w:pPr>
        <w:ind w:right="-1"/>
        <w:jc w:val="both"/>
        <w:rPr>
          <w:rFonts w:ascii="Calibri" w:hAnsi="Calibri"/>
          <w:b/>
        </w:rPr>
      </w:pPr>
    </w:p>
    <w:p w:rsidR="005E531C" w:rsidRPr="0039320A" w:rsidRDefault="009A2B84"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rsidR="005E531C" w:rsidRPr="0039320A" w:rsidRDefault="005E531C" w:rsidP="005E531C">
      <w:pPr>
        <w:ind w:right="-1"/>
        <w:jc w:val="both"/>
        <w:rPr>
          <w:rFonts w:ascii="Calibri" w:hAnsi="Calibri"/>
          <w:b/>
        </w:rPr>
      </w:pPr>
    </w:p>
    <w:p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rsidR="005E531C" w:rsidRPr="00DB6160" w:rsidRDefault="005E531C" w:rsidP="00AA0A4C">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rsidR="005E531C" w:rsidRPr="00DB6160" w:rsidRDefault="005E531C" w:rsidP="00AA0A4C">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rsidR="005E531C" w:rsidRPr="00DB6160" w:rsidRDefault="005E531C" w:rsidP="00AA0A4C">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rsidR="005E531C" w:rsidRDefault="005E531C" w:rsidP="005E531C">
      <w:pPr>
        <w:ind w:right="-1"/>
        <w:jc w:val="both"/>
        <w:rPr>
          <w:rFonts w:ascii="Calibri" w:hAnsi="Calibri"/>
          <w:b/>
        </w:rPr>
      </w:pPr>
    </w:p>
    <w:p w:rsidR="005E531C" w:rsidRDefault="005E531C"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w:t>
      </w:r>
      <w:r w:rsidR="009A2B84">
        <w:rPr>
          <w:rFonts w:ascii="Calibri" w:hAnsi="Calibri"/>
          <w:b/>
        </w:rPr>
        <w:t>0</w:t>
      </w:r>
      <w:r>
        <w:rPr>
          <w:rFonts w:ascii="Calibri" w:hAnsi="Calibri"/>
          <w:b/>
        </w:rPr>
        <w:t>.</w:t>
      </w:r>
      <w:r w:rsidRPr="0039320A">
        <w:rPr>
          <w:rFonts w:ascii="Calibri" w:hAnsi="Calibri"/>
          <w:b/>
        </w:rPr>
        <w:t xml:space="preserve"> </w:t>
      </w:r>
      <w:r>
        <w:rPr>
          <w:rFonts w:ascii="Calibri" w:hAnsi="Calibri"/>
          <w:b/>
        </w:rPr>
        <w:t>CONCURSO CANCELADO.</w:t>
      </w:r>
    </w:p>
    <w:p w:rsidR="005E531C" w:rsidRDefault="005E531C" w:rsidP="005E531C">
      <w:pPr>
        <w:ind w:right="-1"/>
        <w:jc w:val="both"/>
        <w:rPr>
          <w:rFonts w:ascii="Calibri" w:hAnsi="Calibri"/>
          <w:b/>
        </w:rPr>
      </w:pPr>
    </w:p>
    <w:p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rsidR="005E531C" w:rsidRPr="00DB6160" w:rsidRDefault="005E531C" w:rsidP="00AA0A4C">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rsidR="005E531C" w:rsidRPr="0039320A" w:rsidRDefault="005E531C" w:rsidP="00AA0A4C">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5E531C" w:rsidRDefault="005E531C" w:rsidP="005E531C">
      <w:pPr>
        <w:ind w:right="-1"/>
        <w:jc w:val="both"/>
        <w:rPr>
          <w:rFonts w:ascii="Calibri" w:hAnsi="Calibri"/>
          <w:b/>
        </w:rPr>
      </w:pPr>
    </w:p>
    <w:p w:rsidR="005E531C" w:rsidRDefault="005E531C" w:rsidP="005E531C">
      <w:pPr>
        <w:ind w:right="-1"/>
        <w:jc w:val="both"/>
        <w:rPr>
          <w:rFonts w:ascii="Calibri" w:hAnsi="Calibri"/>
          <w:b/>
        </w:rPr>
      </w:pPr>
    </w:p>
    <w:p w:rsidR="005E531C" w:rsidRPr="0039320A" w:rsidRDefault="009A2B84"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21</w:t>
      </w:r>
      <w:r w:rsidR="005E531C" w:rsidRPr="0039320A">
        <w:rPr>
          <w:rFonts w:ascii="Calibri" w:hAnsi="Calibri"/>
          <w:b/>
        </w:rPr>
        <w:t>.</w:t>
      </w:r>
      <w:r w:rsidR="005E531C">
        <w:rPr>
          <w:rFonts w:ascii="Calibri" w:hAnsi="Calibri"/>
          <w:b/>
        </w:rPr>
        <w:t xml:space="preserve"> </w:t>
      </w:r>
      <w:r w:rsidR="005E531C" w:rsidRPr="0039320A">
        <w:rPr>
          <w:rFonts w:ascii="Calibri" w:hAnsi="Calibri"/>
          <w:b/>
        </w:rPr>
        <w:t>SUPLETORIEDAD.</w:t>
      </w:r>
    </w:p>
    <w:p w:rsidR="005E531C" w:rsidRPr="0039320A" w:rsidRDefault="005E531C" w:rsidP="005E531C">
      <w:pPr>
        <w:ind w:right="-1"/>
        <w:jc w:val="both"/>
        <w:rPr>
          <w:rFonts w:ascii="Calibri" w:hAnsi="Calibri"/>
          <w:b/>
        </w:rPr>
      </w:pPr>
    </w:p>
    <w:p w:rsidR="007F0B73" w:rsidRDefault="005E531C" w:rsidP="00572D88">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rsidR="00C521B1" w:rsidRDefault="00C521B1" w:rsidP="007F0B73">
      <w:pPr>
        <w:ind w:right="49"/>
        <w:jc w:val="center"/>
        <w:rPr>
          <w:rFonts w:asciiTheme="minorHAnsi" w:hAnsiTheme="minorHAnsi"/>
          <w:b/>
        </w:rPr>
      </w:pPr>
    </w:p>
    <w:p w:rsidR="00572D88" w:rsidRDefault="00572D88" w:rsidP="00572D88">
      <w:pPr>
        <w:jc w:val="center"/>
        <w:rPr>
          <w:rFonts w:ascii="Corbel" w:hAnsi="Corbel" w:cs="Arial"/>
          <w:b/>
        </w:rPr>
      </w:pPr>
      <w:r w:rsidRPr="00AF06AE">
        <w:rPr>
          <w:rFonts w:ascii="Corbel" w:hAnsi="Corbel" w:cs="Arial"/>
          <w:b/>
        </w:rPr>
        <w:t>ATENTAMENTE</w:t>
      </w:r>
    </w:p>
    <w:p w:rsidR="00A91551" w:rsidRDefault="00A91551" w:rsidP="00572D88">
      <w:pPr>
        <w:jc w:val="center"/>
        <w:rPr>
          <w:rFonts w:ascii="Corbel" w:hAnsi="Corbel" w:cs="Arial"/>
          <w:b/>
        </w:rPr>
      </w:pPr>
    </w:p>
    <w:p w:rsidR="00572D88" w:rsidRPr="00AF06AE" w:rsidRDefault="00E47FED" w:rsidP="00572D88">
      <w:pPr>
        <w:jc w:val="center"/>
        <w:rPr>
          <w:rFonts w:ascii="Corbel" w:hAnsi="Corbel" w:cs="Arial"/>
          <w:b/>
        </w:rPr>
      </w:pPr>
      <w:r>
        <w:rPr>
          <w:rFonts w:ascii="Corbel" w:hAnsi="Corbel" w:cs="Arial"/>
          <w:b/>
        </w:rPr>
        <w:lastRenderedPageBreak/>
        <w:t>C.P. AARON SERRATO ARAOZ</w:t>
      </w:r>
    </w:p>
    <w:p w:rsidR="00572D88" w:rsidRPr="00AB17B1" w:rsidRDefault="00572D88" w:rsidP="00572D88">
      <w:pPr>
        <w:jc w:val="center"/>
        <w:rPr>
          <w:rFonts w:ascii="Corbel" w:hAnsi="Corbel" w:cs="Arial"/>
          <w:b/>
        </w:rPr>
      </w:pPr>
      <w:r w:rsidRPr="00AB17B1">
        <w:rPr>
          <w:rFonts w:ascii="Corbel" w:hAnsi="Corbel" w:cs="Arial"/>
          <w:b/>
        </w:rPr>
        <w:t>DIRECTOR ADMINISTRATIVO</w:t>
      </w:r>
    </w:p>
    <w:p w:rsidR="00FA4A0F" w:rsidRPr="00AB17B1" w:rsidRDefault="00FA4A0F" w:rsidP="00572D88">
      <w:pPr>
        <w:jc w:val="center"/>
        <w:rPr>
          <w:rFonts w:ascii="Corbel" w:hAnsi="Corbel" w:cs="Arial"/>
          <w:b/>
        </w:rPr>
      </w:pPr>
      <w:r w:rsidRPr="00AB17B1">
        <w:rPr>
          <w:rFonts w:ascii="Corbel" w:hAnsi="Corbel" w:cs="Arial"/>
          <w:b/>
        </w:rPr>
        <w:t>DE SERVICIOS DE SALUD DE NUEVO LEÓN, O.P.D.</w:t>
      </w:r>
    </w:p>
    <w:p w:rsidR="007F0B73" w:rsidRDefault="007F0B73" w:rsidP="007F0B73">
      <w:pPr>
        <w:ind w:right="284"/>
        <w:jc w:val="center"/>
        <w:rPr>
          <w:rFonts w:asciiTheme="minorHAnsi" w:hAnsiTheme="minorHAnsi"/>
          <w:b/>
        </w:rPr>
      </w:pPr>
      <w:r w:rsidRPr="00AB17B1">
        <w:rPr>
          <w:rFonts w:asciiTheme="minorHAnsi" w:hAnsiTheme="minorHAnsi"/>
          <w:b/>
        </w:rPr>
        <w:t xml:space="preserve">MONTERREY, NUEVO LEÓN A </w:t>
      </w:r>
      <w:r w:rsidR="00E27A5B">
        <w:rPr>
          <w:rFonts w:asciiTheme="minorHAnsi" w:hAnsiTheme="minorHAnsi"/>
          <w:b/>
        </w:rPr>
        <w:t>2</w:t>
      </w:r>
      <w:r w:rsidR="00AB17B1" w:rsidRPr="00AB17B1">
        <w:rPr>
          <w:rFonts w:asciiTheme="minorHAnsi" w:hAnsiTheme="minorHAnsi"/>
          <w:b/>
        </w:rPr>
        <w:t xml:space="preserve"> DE </w:t>
      </w:r>
      <w:r w:rsidR="00E27A5B">
        <w:rPr>
          <w:rFonts w:asciiTheme="minorHAnsi" w:hAnsiTheme="minorHAnsi"/>
          <w:b/>
        </w:rPr>
        <w:t>JUNIO</w:t>
      </w:r>
      <w:r w:rsidR="00AB17B1" w:rsidRPr="00AB17B1">
        <w:rPr>
          <w:rFonts w:asciiTheme="minorHAnsi" w:hAnsiTheme="minorHAnsi"/>
          <w:b/>
        </w:rPr>
        <w:t xml:space="preserve"> DEL 2021</w:t>
      </w:r>
    </w:p>
    <w:p w:rsidR="00FE283B" w:rsidRPr="00AB7D71" w:rsidRDefault="00934D52"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AB7D71">
        <w:rPr>
          <w:rFonts w:asciiTheme="minorHAnsi" w:hAnsiTheme="minorHAnsi"/>
          <w:b/>
        </w:rPr>
        <w:t>A</w:t>
      </w:r>
      <w:r w:rsidR="00D51B7C" w:rsidRPr="00AB7D71">
        <w:rPr>
          <w:rFonts w:asciiTheme="minorHAnsi" w:hAnsiTheme="minorHAnsi"/>
          <w:b/>
        </w:rPr>
        <w:t>NEXO 1</w:t>
      </w:r>
    </w:p>
    <w:p w:rsidR="002752D3" w:rsidRDefault="00332B89" w:rsidP="007F0B73">
      <w:pPr>
        <w:jc w:val="center"/>
        <w:rPr>
          <w:rFonts w:asciiTheme="minorHAnsi" w:hAnsiTheme="minorHAnsi"/>
          <w:b/>
        </w:rPr>
      </w:pPr>
      <w:r>
        <w:rPr>
          <w:rFonts w:asciiTheme="minorHAnsi" w:hAnsiTheme="minorHAnsi"/>
          <w:b/>
        </w:rPr>
        <w:t>PARTIDA 1. MATERIAL DE CURACIÓN DENTAL</w:t>
      </w:r>
    </w:p>
    <w:tbl>
      <w:tblPr>
        <w:tblW w:w="10728" w:type="dxa"/>
        <w:tblCellMar>
          <w:left w:w="70" w:type="dxa"/>
          <w:right w:w="70" w:type="dxa"/>
        </w:tblCellMar>
        <w:tblLook w:val="04A0" w:firstRow="1" w:lastRow="0" w:firstColumn="1" w:lastColumn="0" w:noHBand="0" w:noVBand="1"/>
      </w:tblPr>
      <w:tblGrid>
        <w:gridCol w:w="840"/>
        <w:gridCol w:w="1114"/>
        <w:gridCol w:w="5417"/>
        <w:gridCol w:w="1144"/>
        <w:gridCol w:w="1341"/>
        <w:gridCol w:w="872"/>
      </w:tblGrid>
      <w:tr w:rsidR="00D324C4" w:rsidRPr="00D324C4" w:rsidTr="00D324C4">
        <w:trPr>
          <w:trHeight w:val="199"/>
        </w:trPr>
        <w:tc>
          <w:tcPr>
            <w:tcW w:w="840" w:type="dxa"/>
            <w:tcBorders>
              <w:top w:val="double" w:sz="6" w:space="0" w:color="808080"/>
              <w:left w:val="nil"/>
              <w:bottom w:val="double" w:sz="6" w:space="0" w:color="808080"/>
              <w:right w:val="nil"/>
            </w:tcBorders>
            <w:shd w:val="clear" w:color="auto" w:fill="7030A0"/>
            <w:vAlign w:val="center"/>
            <w:hideMark/>
          </w:tcPr>
          <w:p w:rsidR="00D324C4" w:rsidRPr="00D324C4" w:rsidRDefault="00D324C4" w:rsidP="00D324C4">
            <w:pPr>
              <w:jc w:val="center"/>
              <w:rPr>
                <w:rFonts w:ascii="Arial" w:hAnsi="Arial" w:cs="Arial"/>
                <w:b/>
                <w:bCs/>
                <w:color w:val="000000" w:themeColor="text1"/>
                <w:sz w:val="14"/>
                <w:szCs w:val="14"/>
                <w:lang w:val="es-MX" w:eastAsia="es-MX"/>
              </w:rPr>
            </w:pPr>
            <w:r w:rsidRPr="00D324C4">
              <w:rPr>
                <w:rFonts w:ascii="Arial" w:hAnsi="Arial" w:cs="Arial"/>
                <w:b/>
                <w:bCs/>
                <w:color w:val="000000" w:themeColor="text1"/>
                <w:sz w:val="14"/>
                <w:szCs w:val="14"/>
                <w:lang w:val="es-MX" w:eastAsia="es-MX"/>
              </w:rPr>
              <w:t>RENGLÓN</w:t>
            </w:r>
          </w:p>
        </w:tc>
        <w:tc>
          <w:tcPr>
            <w:tcW w:w="1114" w:type="dxa"/>
            <w:tcBorders>
              <w:top w:val="double" w:sz="6" w:space="0" w:color="808080"/>
              <w:left w:val="single" w:sz="4" w:space="0" w:color="BFBFBF"/>
              <w:bottom w:val="double" w:sz="6" w:space="0" w:color="808080"/>
              <w:right w:val="nil"/>
            </w:tcBorders>
            <w:shd w:val="clear" w:color="auto" w:fill="7030A0"/>
            <w:vAlign w:val="center"/>
            <w:hideMark/>
          </w:tcPr>
          <w:p w:rsidR="00D324C4" w:rsidRPr="00D324C4" w:rsidRDefault="00D324C4" w:rsidP="00D324C4">
            <w:pPr>
              <w:jc w:val="center"/>
              <w:rPr>
                <w:rFonts w:ascii="Arial" w:hAnsi="Arial" w:cs="Arial"/>
                <w:b/>
                <w:bCs/>
                <w:color w:val="000000" w:themeColor="text1"/>
                <w:sz w:val="14"/>
                <w:szCs w:val="14"/>
                <w:lang w:val="es-MX" w:eastAsia="es-MX"/>
              </w:rPr>
            </w:pPr>
            <w:r>
              <w:rPr>
                <w:rFonts w:ascii="Arial" w:hAnsi="Arial" w:cs="Arial"/>
                <w:b/>
                <w:bCs/>
                <w:color w:val="000000" w:themeColor="text1"/>
                <w:sz w:val="14"/>
                <w:szCs w:val="14"/>
                <w:lang w:val="es-MX" w:eastAsia="es-MX"/>
              </w:rPr>
              <w:t>CLAVE</w:t>
            </w:r>
          </w:p>
        </w:tc>
        <w:tc>
          <w:tcPr>
            <w:tcW w:w="5417" w:type="dxa"/>
            <w:tcBorders>
              <w:top w:val="double" w:sz="6" w:space="0" w:color="808080"/>
              <w:left w:val="single" w:sz="4" w:space="0" w:color="BFBFBF"/>
              <w:bottom w:val="double" w:sz="6" w:space="0" w:color="808080"/>
              <w:right w:val="nil"/>
            </w:tcBorders>
            <w:shd w:val="clear" w:color="auto" w:fill="7030A0"/>
            <w:vAlign w:val="center"/>
            <w:hideMark/>
          </w:tcPr>
          <w:p w:rsidR="00D324C4" w:rsidRPr="00D324C4" w:rsidRDefault="00D324C4" w:rsidP="00D324C4">
            <w:pPr>
              <w:jc w:val="center"/>
              <w:rPr>
                <w:rFonts w:ascii="Arial" w:hAnsi="Arial" w:cs="Arial"/>
                <w:b/>
                <w:bCs/>
                <w:color w:val="000000" w:themeColor="text1"/>
                <w:sz w:val="14"/>
                <w:szCs w:val="14"/>
                <w:lang w:val="es-MX" w:eastAsia="es-MX"/>
              </w:rPr>
            </w:pPr>
            <w:r w:rsidRPr="00D324C4">
              <w:rPr>
                <w:rFonts w:ascii="Arial" w:hAnsi="Arial" w:cs="Arial"/>
                <w:b/>
                <w:bCs/>
                <w:color w:val="000000" w:themeColor="text1"/>
                <w:sz w:val="14"/>
                <w:szCs w:val="14"/>
                <w:lang w:val="es-MX" w:eastAsia="es-MX"/>
              </w:rPr>
              <w:t>DESCRIPCIÓN</w:t>
            </w:r>
          </w:p>
        </w:tc>
        <w:tc>
          <w:tcPr>
            <w:tcW w:w="1144" w:type="dxa"/>
            <w:tcBorders>
              <w:top w:val="double" w:sz="6" w:space="0" w:color="808080"/>
              <w:left w:val="single" w:sz="4" w:space="0" w:color="BFBFBF"/>
              <w:bottom w:val="double" w:sz="6" w:space="0" w:color="808080"/>
              <w:right w:val="nil"/>
            </w:tcBorders>
            <w:shd w:val="clear" w:color="auto" w:fill="7030A0"/>
            <w:vAlign w:val="center"/>
            <w:hideMark/>
          </w:tcPr>
          <w:p w:rsidR="00D324C4" w:rsidRPr="00D324C4" w:rsidRDefault="00D324C4" w:rsidP="00D324C4">
            <w:pPr>
              <w:jc w:val="center"/>
              <w:rPr>
                <w:rFonts w:ascii="Arial" w:hAnsi="Arial" w:cs="Arial"/>
                <w:b/>
                <w:bCs/>
                <w:color w:val="000000" w:themeColor="text1"/>
                <w:sz w:val="14"/>
                <w:szCs w:val="14"/>
                <w:lang w:val="es-MX" w:eastAsia="es-MX"/>
              </w:rPr>
            </w:pPr>
            <w:r w:rsidRPr="00D324C4">
              <w:rPr>
                <w:rFonts w:ascii="Arial" w:hAnsi="Arial" w:cs="Arial"/>
                <w:b/>
                <w:bCs/>
                <w:color w:val="000000" w:themeColor="text1"/>
                <w:sz w:val="14"/>
                <w:szCs w:val="14"/>
                <w:lang w:val="es-MX" w:eastAsia="es-MX"/>
              </w:rPr>
              <w:t>UNIDAD DE MEDIDA</w:t>
            </w:r>
          </w:p>
        </w:tc>
        <w:tc>
          <w:tcPr>
            <w:tcW w:w="1341" w:type="dxa"/>
            <w:tcBorders>
              <w:top w:val="double" w:sz="6" w:space="0" w:color="808080"/>
              <w:left w:val="single" w:sz="4" w:space="0" w:color="BFBFBF"/>
              <w:bottom w:val="double" w:sz="6" w:space="0" w:color="808080"/>
              <w:right w:val="nil"/>
            </w:tcBorders>
            <w:shd w:val="clear" w:color="auto" w:fill="7030A0"/>
            <w:vAlign w:val="center"/>
            <w:hideMark/>
          </w:tcPr>
          <w:p w:rsidR="00D324C4" w:rsidRPr="00D324C4" w:rsidRDefault="00D324C4" w:rsidP="00D324C4">
            <w:pPr>
              <w:jc w:val="center"/>
              <w:rPr>
                <w:rFonts w:ascii="Arial" w:hAnsi="Arial" w:cs="Arial"/>
                <w:b/>
                <w:bCs/>
                <w:color w:val="000000" w:themeColor="text1"/>
                <w:sz w:val="14"/>
                <w:szCs w:val="14"/>
                <w:lang w:val="es-MX" w:eastAsia="es-MX"/>
              </w:rPr>
            </w:pPr>
            <w:r w:rsidRPr="00D324C4">
              <w:rPr>
                <w:rFonts w:ascii="Arial" w:hAnsi="Arial" w:cs="Arial"/>
                <w:b/>
                <w:bCs/>
                <w:color w:val="000000" w:themeColor="text1"/>
                <w:sz w:val="14"/>
                <w:szCs w:val="14"/>
                <w:lang w:val="es-MX" w:eastAsia="es-MX"/>
              </w:rPr>
              <w:t>PRESENTACION</w:t>
            </w:r>
          </w:p>
        </w:tc>
        <w:tc>
          <w:tcPr>
            <w:tcW w:w="872" w:type="dxa"/>
            <w:tcBorders>
              <w:top w:val="double" w:sz="6" w:space="0" w:color="808080"/>
              <w:left w:val="single" w:sz="4" w:space="0" w:color="BFBFBF"/>
              <w:bottom w:val="double" w:sz="6" w:space="0" w:color="808080"/>
              <w:right w:val="nil"/>
            </w:tcBorders>
            <w:shd w:val="clear" w:color="auto" w:fill="7030A0"/>
            <w:vAlign w:val="center"/>
            <w:hideMark/>
          </w:tcPr>
          <w:p w:rsidR="00D324C4" w:rsidRPr="00D324C4" w:rsidRDefault="00D324C4" w:rsidP="00D324C4">
            <w:pPr>
              <w:jc w:val="center"/>
              <w:rPr>
                <w:rFonts w:ascii="Arial" w:hAnsi="Arial" w:cs="Arial"/>
                <w:b/>
                <w:bCs/>
                <w:color w:val="000000" w:themeColor="text1"/>
                <w:sz w:val="14"/>
                <w:szCs w:val="14"/>
                <w:lang w:val="es-MX" w:eastAsia="es-MX"/>
              </w:rPr>
            </w:pPr>
            <w:r w:rsidRPr="00D324C4">
              <w:rPr>
                <w:rFonts w:ascii="Arial" w:hAnsi="Arial" w:cs="Arial"/>
                <w:b/>
                <w:bCs/>
                <w:color w:val="000000" w:themeColor="text1"/>
                <w:sz w:val="14"/>
                <w:szCs w:val="14"/>
                <w:lang w:val="es-MX" w:eastAsia="es-MX"/>
              </w:rPr>
              <w:t>CANTIDAD</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1</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600040109.00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ABATELENGUAS COMÚN DE MADERA DESECHABLES LARGO 142MM ANCHO 18MM</w:t>
            </w:r>
          </w:p>
        </w:tc>
        <w:tc>
          <w:tcPr>
            <w:tcW w:w="1144"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C/500</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C/500</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464</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2</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600160204.00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ACEITE LUBRICANTE PARA PIEZA DE MANO DE BAJA VELOCIDAD 120 ML.</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ENVASE</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360</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3</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600310080.00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 xml:space="preserve"> ADHESIVO DENTAL PARA RESINAS DIRECTAS AUTOPOLIMERIZABLE Y AUTOFOTOCURABLE FCO. 6ML</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ENVASE</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200</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4</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600408041.00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AGUJA DENTAL TIPO CARPULE DESECHABLE CORTA LONG. 20-25 MM. CALIBRE 30 G.</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ENVASE</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C/100</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888</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5</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600408058.00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AGUJA DENTAL TIPO CARPULE DESECHABLE LARGA LONG. 25-42MM. CALIBRE 27G.</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ENVASE</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C/100</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87</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6</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600660765.00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GLUTARALDEHIDO AL 2%, CON ACTIVADOR EN POLVO (COLOR VERDE AL ACTIVARSE) CON EFECTIVIDAD DE 14 DIAS   4 LTS.</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ENVASE</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638</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7</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600661086.00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BARNIZ DE FLUORURO DE SODIO AL 5% EN UNA CONCENTRACIÓN DE 22600 PPM, AUTO POLIMERIZABLE, EN UN VEHÍCULO DE RESINA MODIFICADO.  TUBO 10ML</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PIEZA</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200</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8</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600820104.00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APLICADORES CON ALGODON DE MADERA</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ENVASE</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C/150</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1284</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9</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601000011.00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 xml:space="preserve">BABERO DE TELA NO TEJIDA DE RAYON. ANATOMICO, AUTOAJUSTABLE, DESECHABLE. TAMAÑO: ADULTO </w:t>
            </w:r>
            <w:r w:rsidRPr="00D324C4">
              <w:rPr>
                <w:rFonts w:ascii="Arial" w:hAnsi="Arial" w:cs="Arial"/>
                <w:b/>
                <w:bCs/>
                <w:color w:val="000000"/>
                <w:sz w:val="14"/>
                <w:szCs w:val="14"/>
                <w:u w:val="single"/>
                <w:lang w:val="es-MX" w:eastAsia="es-MX"/>
              </w:rPr>
              <w:t>SE ENTREGAN EN ENVASES C/50</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PIEZA</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165004</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10</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601252679.00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BOLSA DE PAPEL GRADO MEDICO. PARA ESTERILIZAR CON GAS O VAPOR.CON O SIN TRATAMIENTO ANTIBACTERIANO; CON REACTIVO QUIMICO IMPRESO Y SISTEMA DE APERTURA. MEDIDAS 12.0 X 26.0 X 4.0 CM.</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ENVASE</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C/1000</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378</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11</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601253941.00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BOLSA DE POLIETILENO COLOR ROJO TRASLÚCIDO, IMPERMEABLE, MARCADA CON LA LEYENDA: "RESIDUOS PELIGROSOS BIOLÓGICO-INFECCIOSO" Y CON EL SÍMBOLO UNIVERSAL DE: RIESGO BIOLÓGICO. CALIBRE MÍNIMO 200. CERTIFICADAS NOM-087 3</w:t>
            </w:r>
            <w:r w:rsidRPr="00D324C4">
              <w:rPr>
                <w:rFonts w:ascii="Arial" w:hAnsi="Arial" w:cs="Arial"/>
                <w:b/>
                <w:bCs/>
                <w:color w:val="000000"/>
                <w:sz w:val="14"/>
                <w:szCs w:val="14"/>
                <w:lang w:val="es-MX" w:eastAsia="es-MX"/>
              </w:rPr>
              <w:t>0×40</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PIEZA</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16428</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12</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601820160.00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CEMENTO IONOMERO DE VIDRIO I.  PARA CEMENTACIONES DEFINITIVAS.  POLVO 35 G., SILICATO DE ALUMINIO 95%-97%, ACIDO POLIACRILICO 3%-5%, LIQUIDO 25 G., 20 ML, ACIDO POLIACRILICO 75%, ACIDO POLIBASICO 10%-15%.</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JUEGO</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3</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13</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601820178.00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CEMENTO IONOMERO DE VIDRIO RESTAURATIVO II.  COLOR NO. 21, POLVO 15 G., SILICATO DE ALUMINIO 95%-97%, ACIDO POLIACRILICO DE 3%-5%, LIQUIDO 10G., 8ML., ACIDO POLIACRILICO 75%, ACIDO TARTARICO 10%-15%, BARNIZ COMPATIBLE LIQUIDO 10 G.</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ESTUCHE</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3</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14</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601821150.00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PROTECTOR PULPAR PARA SELLAR CAVIDADES DENTALES. DE HIDROXIDO DE CALCIO, COMPUESTO AUTOPOLIMERIZABLE, DOS PASTAS SEMI/LIQUIDAS, BASE (13 G) Y CATALIZADOR (11 G) CON BLOQUE DE PAPEL PARA MEZCLAR. JUEGO Y APLICADOR DESECHABLE</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ESTUCHE</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252</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15</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601821275.00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CEMENTO DENTAL PARA RESTAURACION INTERMEDIA DE OXIDO DE ZINC (POLVO) 38G. Y EUGENOL (LIQUIDO) 14 ML. CON GOTERO DE PLASTICO</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JUEGO</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710</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16</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601890056.00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CEPILLO PARA LAVADO DE INSTRUMENTAL, CON CERDAS DE FIBRA VEGETAL (LECHUGILLA)</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PIEZA</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458</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17</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601890106.00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CEPILLO DENTAL CON CERDAS MEDIANAS, INFANTIL</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PIEZA</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40</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18</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601890205.00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CEPILLO DE CERDAS NEGRAS, EN FORMA DE BROCHA.  PARA PIEZA DE MANO</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PIEZA</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58763</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19</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601890254.00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CEPILLO PARA PULIDO DE AMALGAMAS Y PROFILAXIS, DE CERDAS BLANCAS EN FORMA DE COPA PARA CONTRA-ÁNGULO</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PIEZA</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1298</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20</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602030058.00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CINTA PARA PORTAMATRIZ DE AMALGAMA, METALICA DE 5 MM. DE LONGITUD</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ENVASE</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C/12</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442</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21</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602030066.00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CINTA PARA PORTAMATRIZ DE AMALGAMA METALICA DE 7MM. DE LONGITUD</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ENVASE</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C/12</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342</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22</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602030207.00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CINTA TESTIGO, PARA ESTERILIZACION EN VAPOR A PRESION, TAMANO. 18 MM X 50 M</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ROLLO</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740</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23</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602190068.00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TABLETAS COLORANTES REVELADORES DE PLACAS DENTOBACTERIANAS TABLETAS SIN SABOR</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ENVASE</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C/100</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380</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24</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602310666.00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 xml:space="preserve">BATA QUIRURGICA PARA CIRUJANO. PUÑOS AJUSTABLES, REFUERZO EN MANGAS Y PECHO. TELA NO TEJIDA  DE POLIPROPILENO, IMPERMEABLE A LA PENETRACION DE LIQUIDOS Y FLUIDOS, COLOR ANTIRREFLEJANTE, NO </w:t>
            </w:r>
            <w:r w:rsidRPr="00D324C4">
              <w:rPr>
                <w:rFonts w:ascii="Arial" w:hAnsi="Arial" w:cs="Arial"/>
                <w:color w:val="000000"/>
                <w:sz w:val="14"/>
                <w:szCs w:val="14"/>
                <w:lang w:val="es-MX" w:eastAsia="es-MX"/>
              </w:rPr>
              <w:lastRenderedPageBreak/>
              <w:t>TRANSPARENTE, ANTIESTATICA Y RESISTENTE A LA TENSION EN USO NORMAL, ESTERIL Y DESECHABLE TAMAÑO MEDIANO</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lastRenderedPageBreak/>
              <w:t>PIEZA</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17456</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25</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602350019.00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COPAS PARA PIEZA DE MANO. DE HULE SUAVE, BLANCO, EN FORMA DE CONO.</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ENVASE</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C/12</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487</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26</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602760050.00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CUÑAS DE MADERA, PARA ESPACIOS INTERDENTARIOS.</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ENVASE</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C/100</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126</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27</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604310037.00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FRESAS DE CARBURO PARA UTILIZARSE EN LA PIEZA DE MANO DE ALTA VELOCIDAD FORMA DE PERA NO. 331</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PIEZA</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4158</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28</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604310466.00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FRESA PARA UTILZARSE EN LA PIEZA DE MANO DE ALTA VELOCIDAD. DE CARBURO, FORMA TRONCO CONICO NO. 701</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PIEZA</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3064</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29</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604310490.00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FRESA DE CARBURO ALTA VELOCIDAD CONO INVERTIDO NO. 34</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PIEZA</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2624</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30</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604360057.00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GASA SECA CORTADA, DE ALGODON 100%. TEJIDA. DOBLADA EN 12 CAPAS. NO ESTERIL. TIPO DE TEJIDO VII. DE 20 X 12TITULO DE HILO DE 28 A 32 M/G TANTO EN URDIMBRE COMO EN TRAMA. PESO MINIMO POR M2 19G/ M2LARGO: ANCHO: AREA 7.5 CM  5 CM. 432 CM2ENVASE CON 200.</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PQTE</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C/200</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1090</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31</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604560383.00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GUANTE PARA EXPLORACION AMBIDIESTRO ESTERILES, DE LATEX, DESECHABLES TAMANO: CHICO</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ENVASE</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C/100</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3268</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32</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604560391.00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GUANTE PARA EXPLORACION AMBIDIESTRO, ESTERILES, DE LATEX, DESECHABLES TAMANO: MEDIANO</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ENVASE</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C/100</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2118</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33</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604560409.00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GUANTE PARA EXPLORACION AMBIDIESTRO, ESTERILES DE LATEX, DESECHABLES TAMANO: GRANDE</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ENVASE</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C/100</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500</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34</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604830141.00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HOJA PARA BISTURI DE ACERO INOXIDABLE ESTERIL Y DESECHABLE, NUMERO 15,  EMPAQUE INDIVIDUAL</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ENVASE</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C/100</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131</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35</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604910018.00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PAPEL INDICADOR DE CONTACTO OCLUSAL, EN TIRAS CON PEGAMENTO  EN AMBAS CARAS</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BLOCK</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C/15</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370</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36</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606210524.00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 xml:space="preserve">CUBREBOCAS DE DOS CAPAS DE TELA NO TEJIDA, RESISTENTE A FLUIDOS, ANTIESTÁTICO, HIPOALERGÉNICO, CON BANDAS O AJUSTE ELÁSTICO A LA CABEZA. DESECHABLE. PIEZA. </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ENVASE</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240300</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37</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606220143.00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FORMOCRESOL PARA MOMIFICACION Y DESVITALIZACION DE LA PULPA DENTARIA. DE BUCKLEY  30 ML.</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ENVASE</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320</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38</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606830057.00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PAÑOS PARA EXPRIMIR AMALGAMA, DE ALGODON. FORMA CIRCULAR</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ENVASE</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C/100</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422</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39</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607490703.00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PASTA PARA PROFILAXIS DENTAL ABRASIVA CON ABRASIVOS BLANDOS.   200 GR.</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ENVASE</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568</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40</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607970019.00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ALGODON PARA USO DENTAL. MEDIDA: 3.8  X 0.8 CM</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ENVASE</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C/500</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409</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41</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608411914.00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SUTURA, SEDA NEGRA TRENZADA CON AGUJA.  DE 1/2 CIRCULO AHUSADA (20-25 MM), LONGITUD DE LA HEBRA 75 CM,  CALIBRE 4/0</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ENVASE</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C/12</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80</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42</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608890158.00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TIRAS DE CELULOIDE PARA CONFORMAR RESTAURACIONES DE RESINA. ANCHO 8-10 MM., CALIBRE FINO</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ENVASE</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C/50</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802</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43</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608890208.00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TIRAS DE LIJA PARA PULIR RESTAURACIONES DE RESINA. GRUESO Y MEDIANO , TIRAS DOBLES</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ENVASE</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C/150</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178</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44</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609040100.00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ALGODON TORUNDAS.   500 GR.</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ENVASE</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238</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45</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609100011.00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EYECTOR DE SALIVA, DE PLASTICO, DESECHABLE</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ENVASE</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C/100</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2409</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46</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3116855119.00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PAPEL PARA ENVOLTURA. KRAFT DE 70 KG. Y 45 CM. DE ANCHO</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ROLLO</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334</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47</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4041890350.00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CEPILLO MICROBRUCH CAJA CON 400 PIEZAS</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CAJA</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330</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48</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4044310010.00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FRESA DE DIAMANTE TC 26</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PIEZA</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105</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49</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4044310200.00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FRESAS PARA TERMINADO DE PRISMA</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CAJA</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244</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50</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4045970002.00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RESINAS FLUIDAS 2GR   3M.</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JERINGA</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561</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51</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4045970003.00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RESINA FOTOCURABLE Z-250  3GR    3M</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ESTUCHE</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384</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52</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4049500004.00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ADHESIVO PARA RESINAS (SINGLE BOND)., 6 ML.</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PIEZA</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4</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53</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5040400225.00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AGUJA EXTRA CORTA 30G</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CAJA</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115</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54</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5040640040.00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AMALGAMA PREDOSIFICADA CAPSULAS C/500</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ENVASE</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C/500</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100</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55</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5040660050.00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ACIDO GRABADOR EN GEL (JERINGA) 12 GRS.</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PZA</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473</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56</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5041680001.00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EYECTORES QUIRURGICOS</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BOLSA</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C/25</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5</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57</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5045500960.00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JERINGA DE RESINA 4 GRS</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PZA</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300</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58</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5045500965.00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JERINGA DE PERMASEAL</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ESTUCHE</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6</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59</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5048110015.00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HILO DENTAL S/CERA ROLLO CON 50 MTS</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ROLLO</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1082</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60</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5049000005.00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FRESA DE CARBURO ALTA VELOCIDAD # 4</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PIEZA</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3426</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61</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5049000010.00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FRESA DE ALTA VELOCIDAD # 6</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PIEZA</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2312</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62</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5049000099.00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FRESA DE CARBURO ALTA VELOCIDAD # 330</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PIEZA</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1772</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63</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5049000100.00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FRESA DE ALTA VELOCIDAD # 331</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PIEZA</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30</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64</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5049000201.00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FRESA QUIRURGICA DE ALTA VELOCIDAD "ZEKRYA"</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PIEZA</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1012</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65</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5049000289.00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FRESA DE DIAMANTE PUNTA DE LAPIZ (CORTA)</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PIEZA</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30</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66</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5049000293.00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FRESA DE DIAMANTE DE BALON</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PIEZA</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98</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lastRenderedPageBreak/>
              <w:t>67</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5049000299.00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FRESA DE BOLA #4</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PIEZA</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30</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68</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5049000320.00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FRESA DE CARBURO DE ALTA VELOCIDAD # 329</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PIEZA</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30</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69</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5049500188.00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SOLUCION PARA LIMPIAR AUTOCLAVE</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BOTE</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590</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70</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5049500216.00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DIQUE DE GOMA 6" X 6" (152MM. X 152MM.)</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CAJA</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C/36</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496</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71</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5049500645.00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SISTEMA RECONSTRUCTOR/RESTAURADOR DE MUÑONES COMPUESTO POR POLVO SOMBREADO DE IONÓMERO DE VIDRIO Y IONÓMERO DE VÍDRIO LÍQUIDO, EN DOS PARTES. EL POLVO ES VIDRIO DE FLUORAMINIOSILICATO RADIOPACO, EL LÍQUIDO ES UNA SOLUCIÓN ACUOSA POLIALQUELÓNICO MODIFICADO SENSIBLE ALA LUZ. CAJA CON UN FRASCO DE 5 G DE POLVO, UN FRASCO CON LÍQUIDO DE 2.5 ML, UN FRASCO CON 2 ML DE PRIMER Y UN FRASCO CON 2 ML PARA ACABADO</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ESTUCHE</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120</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72</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5049500235.00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CUCHARILLAS DE DENTINA #18</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PIEZA</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15</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73</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5049500644.00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 IONÓMERO DE VIDRIO FOTOPOLIMERIZABLE DE DOS COMPONENTES: COMPONENTE DE POLVO ES UN VIDRIO DE FLUOROALUMINOSILICATO FOTOSENSIBLE Y  COMPONENTE DE LÍQUIDO FOTOSENSIBLE DE ÁCIDO POLIALQUENÓLICO.PAQUETE CON POLVO DE 9 GR Y LÍQUIDO DE 5.5 ML</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ESTUCHE</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150</w:t>
            </w:r>
          </w:p>
        </w:tc>
      </w:tr>
      <w:tr w:rsidR="00D324C4" w:rsidRPr="00D324C4" w:rsidTr="00D324C4">
        <w:trPr>
          <w:trHeight w:val="199"/>
        </w:trPr>
        <w:tc>
          <w:tcPr>
            <w:tcW w:w="840" w:type="dxa"/>
            <w:tcBorders>
              <w:top w:val="nil"/>
              <w:left w:val="single" w:sz="4" w:space="0" w:color="808080"/>
              <w:bottom w:val="single" w:sz="4" w:space="0" w:color="808080"/>
              <w:right w:val="single" w:sz="4" w:space="0" w:color="808080"/>
            </w:tcBorders>
            <w:shd w:val="clear" w:color="4472C4" w:fill="FFFFFF"/>
            <w:hideMark/>
          </w:tcPr>
          <w:p w:rsidR="00D324C4" w:rsidRPr="00D324C4" w:rsidRDefault="00D324C4" w:rsidP="00D324C4">
            <w:pPr>
              <w:jc w:val="center"/>
              <w:rPr>
                <w:rFonts w:ascii="Arial" w:hAnsi="Arial" w:cs="Arial"/>
                <w:sz w:val="14"/>
                <w:szCs w:val="14"/>
                <w:lang w:val="es-MX" w:eastAsia="es-MX"/>
              </w:rPr>
            </w:pPr>
            <w:r w:rsidRPr="00D324C4">
              <w:rPr>
                <w:rFonts w:ascii="Arial" w:hAnsi="Arial" w:cs="Arial"/>
                <w:sz w:val="14"/>
                <w:szCs w:val="14"/>
                <w:lang w:val="es-MX" w:eastAsia="es-MX"/>
              </w:rPr>
              <w:t>74</w:t>
            </w:r>
          </w:p>
        </w:tc>
        <w:tc>
          <w:tcPr>
            <w:tcW w:w="111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5049600141.00</w:t>
            </w:r>
          </w:p>
        </w:tc>
        <w:tc>
          <w:tcPr>
            <w:tcW w:w="5417" w:type="dxa"/>
            <w:tcBorders>
              <w:top w:val="nil"/>
              <w:left w:val="nil"/>
              <w:bottom w:val="single" w:sz="4" w:space="0" w:color="808080"/>
              <w:right w:val="single" w:sz="4" w:space="0" w:color="808080"/>
            </w:tcBorders>
            <w:shd w:val="clear" w:color="auto" w:fill="auto"/>
            <w:hideMark/>
          </w:tcPr>
          <w:p w:rsidR="00D324C4" w:rsidRPr="00D324C4" w:rsidRDefault="00D324C4" w:rsidP="00D324C4">
            <w:pPr>
              <w:rPr>
                <w:rFonts w:ascii="Arial" w:hAnsi="Arial" w:cs="Arial"/>
                <w:color w:val="000000"/>
                <w:sz w:val="14"/>
                <w:szCs w:val="14"/>
                <w:lang w:val="es-MX" w:eastAsia="es-MX"/>
              </w:rPr>
            </w:pPr>
            <w:r w:rsidRPr="00D324C4">
              <w:rPr>
                <w:rFonts w:ascii="Arial" w:hAnsi="Arial" w:cs="Arial"/>
                <w:color w:val="000000"/>
                <w:sz w:val="14"/>
                <w:szCs w:val="14"/>
                <w:lang w:val="es-MX" w:eastAsia="es-MX"/>
              </w:rPr>
              <w:t>TIPODONTO Y CEPILLO DENTAL GIGANTES PARA TÉCNICA DE CEPILLADO</w:t>
            </w:r>
          </w:p>
        </w:tc>
        <w:tc>
          <w:tcPr>
            <w:tcW w:w="1144"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PIEZA</w:t>
            </w:r>
          </w:p>
        </w:tc>
        <w:tc>
          <w:tcPr>
            <w:tcW w:w="1341" w:type="dxa"/>
            <w:tcBorders>
              <w:top w:val="nil"/>
              <w:left w:val="nil"/>
              <w:bottom w:val="single" w:sz="4" w:space="0" w:color="808080"/>
              <w:right w:val="single" w:sz="4" w:space="0" w:color="808080"/>
            </w:tcBorders>
            <w:shd w:val="clear" w:color="auto" w:fill="auto"/>
            <w:noWrap/>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C/1</w:t>
            </w:r>
          </w:p>
        </w:tc>
        <w:tc>
          <w:tcPr>
            <w:tcW w:w="872" w:type="dxa"/>
            <w:tcBorders>
              <w:top w:val="nil"/>
              <w:left w:val="nil"/>
              <w:bottom w:val="single" w:sz="4" w:space="0" w:color="808080"/>
              <w:right w:val="single" w:sz="4" w:space="0" w:color="808080"/>
            </w:tcBorders>
            <w:shd w:val="clear" w:color="auto" w:fill="auto"/>
            <w:hideMark/>
          </w:tcPr>
          <w:p w:rsidR="00D324C4" w:rsidRPr="00D324C4" w:rsidRDefault="00D324C4" w:rsidP="00D324C4">
            <w:pPr>
              <w:jc w:val="center"/>
              <w:rPr>
                <w:rFonts w:ascii="Arial" w:hAnsi="Arial" w:cs="Arial"/>
                <w:color w:val="000000"/>
                <w:sz w:val="14"/>
                <w:szCs w:val="14"/>
                <w:lang w:val="es-MX" w:eastAsia="es-MX"/>
              </w:rPr>
            </w:pPr>
            <w:r w:rsidRPr="00D324C4">
              <w:rPr>
                <w:rFonts w:ascii="Arial" w:hAnsi="Arial" w:cs="Arial"/>
                <w:color w:val="000000"/>
                <w:sz w:val="14"/>
                <w:szCs w:val="14"/>
                <w:lang w:val="es-MX" w:eastAsia="es-MX"/>
              </w:rPr>
              <w:t>2</w:t>
            </w:r>
          </w:p>
        </w:tc>
      </w:tr>
    </w:tbl>
    <w:p w:rsidR="00EE02A9" w:rsidRDefault="00EE02A9" w:rsidP="007F0B73">
      <w:pPr>
        <w:jc w:val="center"/>
        <w:rPr>
          <w:rFonts w:asciiTheme="minorHAnsi" w:hAnsiTheme="minorHAnsi"/>
          <w:b/>
        </w:rPr>
      </w:pPr>
    </w:p>
    <w:p w:rsidR="00EE02A9" w:rsidRDefault="00EE02A9" w:rsidP="007F0B73">
      <w:pPr>
        <w:jc w:val="center"/>
        <w:rPr>
          <w:rFonts w:asciiTheme="minorHAnsi" w:hAnsiTheme="minorHAnsi"/>
          <w:b/>
        </w:rPr>
      </w:pPr>
    </w:p>
    <w:p w:rsidR="00EE02A9" w:rsidRDefault="00EE02A9" w:rsidP="007F0B73">
      <w:pPr>
        <w:jc w:val="center"/>
        <w:rPr>
          <w:rFonts w:asciiTheme="minorHAnsi" w:hAnsiTheme="minorHAnsi"/>
          <w:b/>
        </w:rPr>
      </w:pPr>
    </w:p>
    <w:p w:rsidR="0079462B" w:rsidRDefault="0079462B" w:rsidP="00357A32">
      <w:pPr>
        <w:pStyle w:val="Default"/>
        <w:jc w:val="center"/>
        <w:rPr>
          <w:rFonts w:asciiTheme="minorHAnsi" w:hAnsiTheme="minorHAnsi" w:cstheme="minorHAnsi"/>
          <w:b/>
          <w:bCs/>
          <w:sz w:val="22"/>
          <w:szCs w:val="22"/>
        </w:rPr>
      </w:pPr>
    </w:p>
    <w:p w:rsidR="00F372BA" w:rsidRDefault="00F372BA">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D324C4" w:rsidRDefault="00D324C4">
      <w:pPr>
        <w:rPr>
          <w:rFonts w:asciiTheme="minorHAnsi" w:hAnsiTheme="minorHAnsi"/>
        </w:rPr>
      </w:pPr>
    </w:p>
    <w:p w:rsidR="00D324C4" w:rsidRDefault="00D324C4">
      <w:pPr>
        <w:rPr>
          <w:rFonts w:asciiTheme="minorHAnsi" w:hAnsiTheme="minorHAnsi"/>
        </w:rPr>
      </w:pPr>
    </w:p>
    <w:p w:rsidR="00D324C4" w:rsidRDefault="00D324C4">
      <w:pPr>
        <w:rPr>
          <w:rFonts w:asciiTheme="minorHAnsi" w:hAnsiTheme="minorHAnsi"/>
        </w:rPr>
      </w:pPr>
    </w:p>
    <w:p w:rsidR="00D324C4" w:rsidRDefault="00D324C4">
      <w:pPr>
        <w:rPr>
          <w:rFonts w:asciiTheme="minorHAnsi" w:hAnsiTheme="minorHAnsi"/>
        </w:rPr>
      </w:pPr>
    </w:p>
    <w:p w:rsidR="00D324C4" w:rsidRDefault="00D324C4">
      <w:pPr>
        <w:rPr>
          <w:rFonts w:asciiTheme="minorHAnsi" w:hAnsiTheme="minorHAnsi"/>
        </w:rPr>
      </w:pPr>
    </w:p>
    <w:p w:rsidR="00D324C4" w:rsidRDefault="00D324C4">
      <w:pPr>
        <w:rPr>
          <w:rFonts w:asciiTheme="minorHAnsi" w:hAnsiTheme="minorHAnsi"/>
        </w:rPr>
      </w:pPr>
    </w:p>
    <w:p w:rsidR="00D324C4" w:rsidRDefault="00D324C4">
      <w:pPr>
        <w:rPr>
          <w:rFonts w:asciiTheme="minorHAnsi" w:hAnsiTheme="minorHAnsi"/>
        </w:rPr>
      </w:pPr>
    </w:p>
    <w:p w:rsidR="00D324C4" w:rsidRDefault="00D324C4">
      <w:pPr>
        <w:rPr>
          <w:rFonts w:asciiTheme="minorHAnsi" w:hAnsiTheme="minorHAnsi"/>
        </w:rPr>
      </w:pPr>
    </w:p>
    <w:p w:rsidR="00D324C4" w:rsidRDefault="00D324C4">
      <w:pPr>
        <w:rPr>
          <w:rFonts w:asciiTheme="minorHAnsi" w:hAnsiTheme="minorHAnsi"/>
        </w:rPr>
      </w:pPr>
    </w:p>
    <w:p w:rsidR="00D324C4" w:rsidRDefault="00D324C4">
      <w:pPr>
        <w:rPr>
          <w:rFonts w:asciiTheme="minorHAnsi" w:hAnsiTheme="minorHAnsi"/>
        </w:rPr>
      </w:pPr>
    </w:p>
    <w:p w:rsidR="00D324C4" w:rsidRDefault="00D324C4">
      <w:pPr>
        <w:rPr>
          <w:rFonts w:asciiTheme="minorHAnsi" w:hAnsiTheme="minorHAnsi"/>
        </w:rPr>
      </w:pPr>
    </w:p>
    <w:p w:rsidR="00D324C4" w:rsidRDefault="00D324C4">
      <w:pPr>
        <w:rPr>
          <w:rFonts w:asciiTheme="minorHAnsi" w:hAnsiTheme="minorHAnsi"/>
        </w:rPr>
      </w:pPr>
    </w:p>
    <w:p w:rsidR="00D324C4" w:rsidRDefault="00D324C4">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BA09CD" w:rsidRPr="00007CCB" w:rsidRDefault="00BA09CD" w:rsidP="00DD52A3">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jc w:val="center"/>
        <w:rPr>
          <w:rFonts w:ascii="Calibri" w:hAnsi="Calibri"/>
          <w:b/>
        </w:rPr>
      </w:pPr>
      <w:r w:rsidRPr="00007CCB">
        <w:rPr>
          <w:rFonts w:ascii="Calibri" w:hAnsi="Calibri"/>
          <w:b/>
        </w:rPr>
        <w:t>ANEXO 2</w:t>
      </w:r>
    </w:p>
    <w:p w:rsidR="00BA09CD" w:rsidRPr="00007CCB" w:rsidRDefault="00BA09CD" w:rsidP="00BA09CD">
      <w:pPr>
        <w:tabs>
          <w:tab w:val="left" w:pos="4253"/>
          <w:tab w:val="left" w:pos="7797"/>
        </w:tabs>
        <w:jc w:val="center"/>
        <w:rPr>
          <w:rFonts w:ascii="Calibri" w:hAnsi="Calibri"/>
        </w:rPr>
      </w:pPr>
      <w:r w:rsidRPr="00007CCB">
        <w:rPr>
          <w:rFonts w:ascii="Calibri" w:hAnsi="Calibri"/>
          <w:b/>
        </w:rPr>
        <w:t>FORMATO DE PROPOSICIÓN TÉCNICA</w:t>
      </w:r>
    </w:p>
    <w:p w:rsidR="00BA09CD" w:rsidRPr="001512E5" w:rsidRDefault="00BA09CD" w:rsidP="00BA09CD">
      <w:pPr>
        <w:jc w:val="center"/>
        <w:rPr>
          <w:rFonts w:ascii="Calibri" w:hAnsi="Calibri"/>
        </w:rPr>
      </w:pPr>
      <w:r w:rsidRPr="001512E5">
        <w:rPr>
          <w:rFonts w:ascii="Calibri" w:hAnsi="Calibri"/>
        </w:rPr>
        <w:t>(Deberá contener las características solicitadas en el anexo 1)</w:t>
      </w:r>
    </w:p>
    <w:p w:rsidR="00BA09CD" w:rsidRPr="00007CCB" w:rsidRDefault="00BA09CD" w:rsidP="00BA09CD">
      <w:pPr>
        <w:tabs>
          <w:tab w:val="left" w:pos="4253"/>
          <w:tab w:val="left" w:pos="7797"/>
        </w:tabs>
        <w:jc w:val="right"/>
        <w:rPr>
          <w:rFonts w:ascii="Calibri" w:hAnsi="Calibri"/>
        </w:rPr>
      </w:pPr>
    </w:p>
    <w:p w:rsidR="00BA09CD" w:rsidRPr="00007CCB" w:rsidRDefault="00BA09CD" w:rsidP="00BA09C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BA09CD" w:rsidRPr="00007CCB" w:rsidTr="003632F9">
        <w:trPr>
          <w:jc w:val="center"/>
        </w:trPr>
        <w:tc>
          <w:tcPr>
            <w:tcW w:w="2518" w:type="dxa"/>
            <w:shd w:val="clear" w:color="auto" w:fill="auto"/>
          </w:tcPr>
          <w:p w:rsidR="00BA09CD" w:rsidRPr="00007CCB" w:rsidRDefault="00BA09CD" w:rsidP="003632F9">
            <w:pPr>
              <w:tabs>
                <w:tab w:val="right" w:pos="9356"/>
              </w:tabs>
              <w:rPr>
                <w:b/>
                <w:u w:val="single"/>
              </w:rPr>
            </w:pPr>
            <w:r w:rsidRPr="00007CCB">
              <w:rPr>
                <w:rFonts w:ascii="Calibri" w:hAnsi="Calibri"/>
                <w:b/>
              </w:rPr>
              <w:t>CONCURSO NO:</w:t>
            </w:r>
          </w:p>
        </w:tc>
        <w:tc>
          <w:tcPr>
            <w:tcW w:w="6851" w:type="dxa"/>
            <w:shd w:val="clear" w:color="auto" w:fill="auto"/>
          </w:tcPr>
          <w:p w:rsidR="00BA09CD" w:rsidRPr="00007CCB" w:rsidRDefault="00BA09CD" w:rsidP="003632F9">
            <w:pPr>
              <w:rPr>
                <w:rFonts w:ascii="Calibri" w:hAnsi="Calibri"/>
                <w:b/>
              </w:rPr>
            </w:pPr>
          </w:p>
        </w:tc>
      </w:tr>
      <w:tr w:rsidR="00BA09CD" w:rsidRPr="00007CCB" w:rsidTr="003632F9">
        <w:trPr>
          <w:jc w:val="center"/>
        </w:trPr>
        <w:tc>
          <w:tcPr>
            <w:tcW w:w="2518" w:type="dxa"/>
            <w:shd w:val="clear" w:color="auto" w:fill="auto"/>
          </w:tcPr>
          <w:p w:rsidR="00BA09CD" w:rsidRPr="00007CCB" w:rsidRDefault="00BA09CD" w:rsidP="003632F9">
            <w:pPr>
              <w:tabs>
                <w:tab w:val="right" w:pos="9356"/>
              </w:tabs>
              <w:rPr>
                <w:b/>
                <w:u w:val="single"/>
              </w:rPr>
            </w:pPr>
            <w:r w:rsidRPr="00007CCB">
              <w:rPr>
                <w:rFonts w:ascii="Calibri" w:hAnsi="Calibri"/>
                <w:b/>
              </w:rPr>
              <w:t xml:space="preserve">COMPAÑÍA VENDEDORA: </w:t>
            </w:r>
          </w:p>
        </w:tc>
        <w:tc>
          <w:tcPr>
            <w:tcW w:w="6851" w:type="dxa"/>
            <w:shd w:val="clear" w:color="auto" w:fill="auto"/>
          </w:tcPr>
          <w:p w:rsidR="00BA09CD" w:rsidRPr="00007CCB" w:rsidRDefault="00BA09CD" w:rsidP="003632F9">
            <w:pPr>
              <w:rPr>
                <w:rFonts w:ascii="Calibri" w:hAnsi="Calibri"/>
                <w:b/>
              </w:rPr>
            </w:pPr>
          </w:p>
        </w:tc>
      </w:tr>
    </w:tbl>
    <w:p w:rsidR="00BA09CD" w:rsidRPr="0093321E" w:rsidRDefault="00BA09CD" w:rsidP="00BA09CD">
      <w:pPr>
        <w:ind w:left="426"/>
        <w:jc w:val="both"/>
        <w:rPr>
          <w:rFonts w:asciiTheme="minorHAnsi" w:hAnsiTheme="minorHAnsi"/>
        </w:rPr>
      </w:pPr>
    </w:p>
    <w:p w:rsidR="0093321E" w:rsidRPr="0093321E" w:rsidRDefault="0093321E" w:rsidP="00BA09CD">
      <w:pPr>
        <w:ind w:left="426"/>
        <w:jc w:val="both"/>
        <w:rPr>
          <w:rFonts w:asciiTheme="minorHAnsi" w:hAnsiTheme="minorHAnsi"/>
        </w:rPr>
      </w:pPr>
    </w:p>
    <w:tbl>
      <w:tblPr>
        <w:tblW w:w="91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
        <w:gridCol w:w="992"/>
        <w:gridCol w:w="1559"/>
        <w:gridCol w:w="1275"/>
        <w:gridCol w:w="1337"/>
        <w:gridCol w:w="1463"/>
        <w:gridCol w:w="1463"/>
      </w:tblGrid>
      <w:tr w:rsidR="00DD52A3" w:rsidRPr="0093321E" w:rsidTr="00DD52A3">
        <w:trPr>
          <w:jc w:val="center"/>
        </w:trPr>
        <w:tc>
          <w:tcPr>
            <w:tcW w:w="1060" w:type="dxa"/>
            <w:shd w:val="clear" w:color="auto" w:fill="7030A0"/>
            <w:vAlign w:val="center"/>
          </w:tcPr>
          <w:p w:rsidR="00DD52A3" w:rsidRPr="0093321E" w:rsidRDefault="00DD52A3" w:rsidP="00FE75D2">
            <w:pPr>
              <w:tabs>
                <w:tab w:val="right" w:pos="9923"/>
              </w:tabs>
              <w:ind w:right="71"/>
              <w:jc w:val="center"/>
              <w:rPr>
                <w:rFonts w:asciiTheme="minorHAnsi" w:hAnsiTheme="minorHAnsi"/>
                <w:b/>
                <w:sz w:val="16"/>
                <w:szCs w:val="16"/>
              </w:rPr>
            </w:pPr>
            <w:r w:rsidRPr="0093321E">
              <w:rPr>
                <w:rFonts w:asciiTheme="minorHAnsi" w:hAnsiTheme="minorHAnsi"/>
                <w:b/>
                <w:sz w:val="16"/>
                <w:szCs w:val="16"/>
              </w:rPr>
              <w:t>PARTIDA</w:t>
            </w:r>
          </w:p>
        </w:tc>
        <w:tc>
          <w:tcPr>
            <w:tcW w:w="992" w:type="dxa"/>
            <w:shd w:val="clear" w:color="auto" w:fill="7030A0"/>
            <w:vAlign w:val="center"/>
          </w:tcPr>
          <w:p w:rsidR="00DD52A3" w:rsidRPr="0093321E" w:rsidRDefault="00DD52A3" w:rsidP="00FE75D2">
            <w:pPr>
              <w:tabs>
                <w:tab w:val="right" w:pos="9923"/>
              </w:tabs>
              <w:jc w:val="center"/>
              <w:rPr>
                <w:rFonts w:asciiTheme="minorHAnsi" w:hAnsiTheme="minorHAnsi"/>
                <w:b/>
                <w:sz w:val="16"/>
                <w:szCs w:val="16"/>
              </w:rPr>
            </w:pPr>
            <w:r w:rsidRPr="0093321E">
              <w:rPr>
                <w:rFonts w:asciiTheme="minorHAnsi" w:hAnsiTheme="minorHAnsi"/>
                <w:b/>
                <w:sz w:val="16"/>
                <w:szCs w:val="16"/>
              </w:rPr>
              <w:t>CLAVE</w:t>
            </w:r>
          </w:p>
        </w:tc>
        <w:tc>
          <w:tcPr>
            <w:tcW w:w="1559" w:type="dxa"/>
            <w:shd w:val="clear" w:color="auto" w:fill="7030A0"/>
            <w:vAlign w:val="center"/>
          </w:tcPr>
          <w:p w:rsidR="00DD52A3" w:rsidRPr="0093321E" w:rsidRDefault="00DD52A3" w:rsidP="00FE75D2">
            <w:pPr>
              <w:tabs>
                <w:tab w:val="left" w:pos="1343"/>
                <w:tab w:val="right" w:pos="9923"/>
              </w:tabs>
              <w:jc w:val="center"/>
              <w:rPr>
                <w:rFonts w:asciiTheme="minorHAnsi" w:hAnsiTheme="minorHAnsi"/>
                <w:b/>
                <w:sz w:val="16"/>
                <w:szCs w:val="16"/>
              </w:rPr>
            </w:pPr>
            <w:r w:rsidRPr="0093321E">
              <w:rPr>
                <w:rFonts w:asciiTheme="minorHAnsi" w:hAnsiTheme="minorHAnsi"/>
                <w:b/>
                <w:sz w:val="16"/>
                <w:szCs w:val="16"/>
              </w:rPr>
              <w:t>DESCRIPCION</w:t>
            </w:r>
          </w:p>
        </w:tc>
        <w:tc>
          <w:tcPr>
            <w:tcW w:w="1275" w:type="dxa"/>
            <w:shd w:val="clear" w:color="auto" w:fill="7030A0"/>
            <w:vAlign w:val="center"/>
          </w:tcPr>
          <w:p w:rsidR="00DD52A3" w:rsidRPr="0093321E" w:rsidRDefault="00DD52A3" w:rsidP="00FE75D2">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UNIDAD DE MEDIDA</w:t>
            </w:r>
          </w:p>
        </w:tc>
        <w:tc>
          <w:tcPr>
            <w:tcW w:w="1337" w:type="dxa"/>
            <w:shd w:val="clear" w:color="auto" w:fill="7030A0"/>
            <w:vAlign w:val="center"/>
          </w:tcPr>
          <w:p w:rsidR="00DD52A3" w:rsidRPr="0093321E" w:rsidRDefault="00DD52A3" w:rsidP="00FE75D2">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PRESENTACION</w:t>
            </w:r>
          </w:p>
        </w:tc>
        <w:tc>
          <w:tcPr>
            <w:tcW w:w="1463" w:type="dxa"/>
            <w:shd w:val="clear" w:color="auto" w:fill="7030A0"/>
            <w:vAlign w:val="center"/>
          </w:tcPr>
          <w:p w:rsidR="00DD52A3" w:rsidRPr="0093321E" w:rsidRDefault="00DD52A3" w:rsidP="00FE75D2">
            <w:pPr>
              <w:tabs>
                <w:tab w:val="left" w:pos="1319"/>
                <w:tab w:val="right" w:pos="9923"/>
              </w:tabs>
              <w:ind w:right="-37"/>
              <w:jc w:val="center"/>
              <w:rPr>
                <w:rFonts w:asciiTheme="minorHAnsi" w:hAnsiTheme="minorHAnsi"/>
                <w:b/>
                <w:sz w:val="16"/>
                <w:szCs w:val="16"/>
              </w:rPr>
            </w:pPr>
            <w:r w:rsidRPr="0093321E">
              <w:rPr>
                <w:rFonts w:asciiTheme="minorHAnsi" w:hAnsiTheme="minorHAnsi"/>
                <w:b/>
                <w:sz w:val="16"/>
                <w:szCs w:val="16"/>
              </w:rPr>
              <w:t>MARCA O FABRICANTE</w:t>
            </w:r>
          </w:p>
        </w:tc>
        <w:tc>
          <w:tcPr>
            <w:tcW w:w="1463" w:type="dxa"/>
            <w:shd w:val="clear" w:color="auto" w:fill="7030A0"/>
            <w:vAlign w:val="center"/>
          </w:tcPr>
          <w:p w:rsidR="00DD52A3" w:rsidRPr="0093321E" w:rsidRDefault="00DD52A3" w:rsidP="00FE75D2">
            <w:pPr>
              <w:tabs>
                <w:tab w:val="left" w:pos="1247"/>
                <w:tab w:val="right" w:pos="9923"/>
              </w:tabs>
              <w:ind w:right="-37"/>
              <w:jc w:val="center"/>
              <w:rPr>
                <w:rFonts w:asciiTheme="minorHAnsi" w:hAnsiTheme="minorHAnsi"/>
                <w:b/>
                <w:sz w:val="16"/>
                <w:szCs w:val="16"/>
              </w:rPr>
            </w:pPr>
            <w:r w:rsidRPr="0093321E">
              <w:rPr>
                <w:rFonts w:asciiTheme="minorHAnsi" w:hAnsiTheme="minorHAnsi"/>
                <w:b/>
                <w:sz w:val="16"/>
                <w:szCs w:val="16"/>
              </w:rPr>
              <w:t>CANTIDAD OFERTADA</w:t>
            </w:r>
          </w:p>
        </w:tc>
      </w:tr>
      <w:tr w:rsidR="00DD52A3" w:rsidRPr="0093321E" w:rsidTr="00DD52A3">
        <w:trPr>
          <w:jc w:val="center"/>
        </w:trPr>
        <w:tc>
          <w:tcPr>
            <w:tcW w:w="1060" w:type="dxa"/>
            <w:vAlign w:val="center"/>
          </w:tcPr>
          <w:p w:rsidR="00DD52A3" w:rsidRPr="0093321E" w:rsidRDefault="00DD52A3" w:rsidP="00FE75D2">
            <w:pPr>
              <w:tabs>
                <w:tab w:val="right" w:pos="9923"/>
              </w:tabs>
              <w:ind w:right="141"/>
              <w:jc w:val="center"/>
              <w:rPr>
                <w:rFonts w:asciiTheme="minorHAnsi" w:hAnsiTheme="minorHAnsi"/>
                <w:sz w:val="16"/>
                <w:szCs w:val="16"/>
              </w:rPr>
            </w:pPr>
            <w:r w:rsidRPr="0093321E">
              <w:rPr>
                <w:rFonts w:asciiTheme="minorHAnsi" w:hAnsiTheme="minorHAnsi"/>
                <w:sz w:val="24"/>
                <w:szCs w:val="16"/>
              </w:rPr>
              <w:t>1</w:t>
            </w:r>
          </w:p>
        </w:tc>
        <w:tc>
          <w:tcPr>
            <w:tcW w:w="992" w:type="dxa"/>
          </w:tcPr>
          <w:p w:rsidR="00DD52A3" w:rsidRPr="0093321E" w:rsidRDefault="00DD52A3" w:rsidP="00AA2FC6">
            <w:pPr>
              <w:tabs>
                <w:tab w:val="right" w:pos="9923"/>
              </w:tabs>
              <w:spacing w:before="60" w:after="60"/>
              <w:rPr>
                <w:rFonts w:asciiTheme="minorHAnsi" w:hAnsiTheme="minorHAnsi"/>
                <w:sz w:val="16"/>
                <w:szCs w:val="16"/>
              </w:rPr>
            </w:pPr>
          </w:p>
        </w:tc>
        <w:tc>
          <w:tcPr>
            <w:tcW w:w="1559" w:type="dxa"/>
          </w:tcPr>
          <w:p w:rsidR="00DD52A3" w:rsidRPr="0093321E" w:rsidRDefault="00DD52A3" w:rsidP="00AA2FC6">
            <w:pPr>
              <w:tabs>
                <w:tab w:val="right" w:pos="9923"/>
              </w:tabs>
              <w:spacing w:before="60" w:after="60"/>
              <w:rPr>
                <w:rFonts w:asciiTheme="minorHAnsi" w:hAnsiTheme="minorHAnsi"/>
                <w:sz w:val="16"/>
                <w:szCs w:val="16"/>
              </w:rPr>
            </w:pPr>
          </w:p>
        </w:tc>
        <w:tc>
          <w:tcPr>
            <w:tcW w:w="1275" w:type="dxa"/>
          </w:tcPr>
          <w:p w:rsidR="00DD52A3" w:rsidRPr="0093321E" w:rsidRDefault="00DD52A3" w:rsidP="00AA2FC6">
            <w:pPr>
              <w:tabs>
                <w:tab w:val="right" w:pos="9923"/>
              </w:tabs>
              <w:spacing w:before="60" w:after="60"/>
              <w:rPr>
                <w:rFonts w:asciiTheme="minorHAnsi" w:hAnsiTheme="minorHAnsi"/>
                <w:sz w:val="16"/>
                <w:szCs w:val="16"/>
              </w:rPr>
            </w:pPr>
          </w:p>
        </w:tc>
        <w:tc>
          <w:tcPr>
            <w:tcW w:w="1337" w:type="dxa"/>
          </w:tcPr>
          <w:p w:rsidR="00DD52A3" w:rsidRPr="0093321E" w:rsidRDefault="00DD52A3" w:rsidP="00AA2FC6">
            <w:pPr>
              <w:tabs>
                <w:tab w:val="right" w:pos="9923"/>
              </w:tabs>
              <w:spacing w:before="60" w:after="60"/>
              <w:rPr>
                <w:rFonts w:asciiTheme="minorHAnsi" w:hAnsiTheme="minorHAnsi"/>
                <w:sz w:val="16"/>
                <w:szCs w:val="16"/>
              </w:rPr>
            </w:pPr>
          </w:p>
        </w:tc>
        <w:tc>
          <w:tcPr>
            <w:tcW w:w="1463" w:type="dxa"/>
          </w:tcPr>
          <w:p w:rsidR="00DD52A3" w:rsidRPr="0093321E" w:rsidRDefault="00DD52A3" w:rsidP="00AA2FC6">
            <w:pPr>
              <w:tabs>
                <w:tab w:val="right" w:pos="9923"/>
              </w:tabs>
              <w:spacing w:before="60" w:after="60"/>
              <w:rPr>
                <w:rFonts w:asciiTheme="minorHAnsi" w:hAnsiTheme="minorHAnsi"/>
                <w:sz w:val="16"/>
                <w:szCs w:val="16"/>
              </w:rPr>
            </w:pPr>
          </w:p>
        </w:tc>
        <w:tc>
          <w:tcPr>
            <w:tcW w:w="1463" w:type="dxa"/>
          </w:tcPr>
          <w:p w:rsidR="00DD52A3" w:rsidRPr="0093321E" w:rsidRDefault="00DD52A3" w:rsidP="00AA2FC6">
            <w:pPr>
              <w:tabs>
                <w:tab w:val="right" w:pos="9923"/>
              </w:tabs>
              <w:spacing w:before="60" w:after="60"/>
              <w:rPr>
                <w:rFonts w:asciiTheme="minorHAnsi" w:hAnsiTheme="minorHAnsi"/>
                <w:sz w:val="16"/>
                <w:szCs w:val="16"/>
              </w:rPr>
            </w:pPr>
          </w:p>
        </w:tc>
      </w:tr>
    </w:tbl>
    <w:p w:rsidR="00AA2FC6" w:rsidRPr="00F372BA" w:rsidRDefault="00F372BA" w:rsidP="00AA2FC6">
      <w:pPr>
        <w:tabs>
          <w:tab w:val="right" w:pos="9781"/>
        </w:tabs>
        <w:ind w:right="141"/>
        <w:rPr>
          <w:rFonts w:ascii="Calibri" w:hAnsi="Calibri"/>
        </w:rPr>
      </w:pPr>
      <w:r>
        <w:rPr>
          <w:rFonts w:ascii="Calibri" w:hAnsi="Calibri"/>
        </w:rPr>
        <w:t>---------------------------------------------------------------------------------------------------------------------------------------------------------------------------</w:t>
      </w:r>
    </w:p>
    <w:p w:rsidR="00AA2FC6" w:rsidRPr="00007CCB" w:rsidRDefault="00AA2FC6" w:rsidP="00AA2FC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FC6" w:rsidRPr="003655E2" w:rsidTr="00AA2FC6">
        <w:trPr>
          <w:jc w:val="center"/>
        </w:trPr>
        <w:tc>
          <w:tcPr>
            <w:tcW w:w="2093" w:type="dxa"/>
            <w:shd w:val="clear" w:color="auto" w:fill="auto"/>
            <w:vAlign w:val="center"/>
          </w:tcPr>
          <w:p w:rsidR="00AA2FC6" w:rsidRPr="003655E2" w:rsidRDefault="00AA2FC6" w:rsidP="00357A32">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rsidR="00AA2FC6" w:rsidRPr="003655E2" w:rsidRDefault="00AA2FC6" w:rsidP="00357A32">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rsidR="00AA2FC6" w:rsidRPr="003655E2" w:rsidRDefault="00AA2FC6" w:rsidP="00357A32">
            <w:pPr>
              <w:jc w:val="center"/>
              <w:rPr>
                <w:rFonts w:ascii="Calibri" w:hAnsi="Calibri"/>
                <w:b/>
                <w:sz w:val="18"/>
              </w:rPr>
            </w:pPr>
          </w:p>
        </w:tc>
        <w:tc>
          <w:tcPr>
            <w:tcW w:w="2126" w:type="dxa"/>
            <w:tcBorders>
              <w:left w:val="single" w:sz="4" w:space="0" w:color="auto"/>
            </w:tcBorders>
            <w:shd w:val="clear" w:color="auto" w:fill="auto"/>
            <w:vAlign w:val="center"/>
          </w:tcPr>
          <w:p w:rsidR="00AA2FC6" w:rsidRPr="003655E2" w:rsidRDefault="00AA2FC6" w:rsidP="00357A32">
            <w:pPr>
              <w:rPr>
                <w:rFonts w:ascii="Calibri" w:hAnsi="Calibri"/>
                <w:b/>
                <w:sz w:val="18"/>
              </w:rPr>
            </w:pPr>
            <w:r w:rsidRPr="003655E2">
              <w:rPr>
                <w:rFonts w:ascii="Calibri" w:hAnsi="Calibri"/>
                <w:b/>
                <w:sz w:val="18"/>
              </w:rPr>
              <w:t>CANTIDAD OFERTADA:</w:t>
            </w:r>
          </w:p>
        </w:tc>
        <w:tc>
          <w:tcPr>
            <w:tcW w:w="2342" w:type="dxa"/>
            <w:shd w:val="clear" w:color="auto" w:fill="auto"/>
            <w:vAlign w:val="center"/>
          </w:tcPr>
          <w:p w:rsidR="00AA2FC6" w:rsidRPr="003655E2" w:rsidRDefault="00AA2FC6" w:rsidP="00357A32">
            <w:pPr>
              <w:jc w:val="center"/>
              <w:rPr>
                <w:rFonts w:ascii="Calibri" w:hAnsi="Calibri"/>
                <w:b/>
                <w:sz w:val="18"/>
              </w:rPr>
            </w:pPr>
          </w:p>
        </w:tc>
      </w:tr>
    </w:tbl>
    <w:p w:rsidR="00AA2FC6" w:rsidRPr="003655E2" w:rsidRDefault="00AA2FC6" w:rsidP="00AA2FC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FC6" w:rsidRPr="003655E2" w:rsidTr="00AA2FC6">
        <w:trPr>
          <w:jc w:val="center"/>
        </w:trPr>
        <w:tc>
          <w:tcPr>
            <w:tcW w:w="2093" w:type="dxa"/>
            <w:shd w:val="clear" w:color="auto" w:fill="auto"/>
            <w:vAlign w:val="center"/>
          </w:tcPr>
          <w:p w:rsidR="00AA2FC6" w:rsidRPr="003655E2" w:rsidRDefault="00AA2FC6" w:rsidP="00AA2FC6">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rsidR="00AA2FC6" w:rsidRPr="003655E2" w:rsidRDefault="00AA2FC6" w:rsidP="00357A32">
            <w:pPr>
              <w:jc w:val="center"/>
              <w:rPr>
                <w:rFonts w:ascii="Calibri" w:hAnsi="Calibri"/>
                <w:b/>
                <w:sz w:val="18"/>
              </w:rPr>
            </w:pPr>
          </w:p>
        </w:tc>
      </w:tr>
    </w:tbl>
    <w:p w:rsidR="00F372BA" w:rsidRPr="00F372BA" w:rsidRDefault="00F372BA" w:rsidP="00F372BA">
      <w:pPr>
        <w:tabs>
          <w:tab w:val="right" w:pos="9781"/>
        </w:tabs>
        <w:ind w:right="141"/>
        <w:rPr>
          <w:rFonts w:ascii="Calibri" w:hAnsi="Calibri"/>
        </w:rPr>
      </w:pPr>
      <w:r>
        <w:rPr>
          <w:rFonts w:ascii="Calibri" w:hAnsi="Calibri"/>
        </w:rPr>
        <w:t>---------------------------------------------------------------------------------------------------------------------------------------------------------------------------</w:t>
      </w:r>
    </w:p>
    <w:p w:rsidR="00DD52A3" w:rsidRDefault="00DD52A3" w:rsidP="00BA09CD">
      <w:pPr>
        <w:pStyle w:val="Default"/>
        <w:jc w:val="center"/>
        <w:rPr>
          <w:rFonts w:asciiTheme="minorHAnsi" w:hAnsiTheme="minorHAnsi"/>
          <w:b/>
          <w:sz w:val="20"/>
          <w:szCs w:val="20"/>
        </w:rPr>
      </w:pPr>
    </w:p>
    <w:p w:rsidR="00DD52A3" w:rsidRDefault="00DD52A3" w:rsidP="00BA09CD">
      <w:pPr>
        <w:pStyle w:val="Default"/>
        <w:jc w:val="center"/>
        <w:rPr>
          <w:rFonts w:asciiTheme="minorHAnsi" w:hAnsiTheme="minorHAnsi"/>
          <w:b/>
          <w:sz w:val="20"/>
          <w:szCs w:val="20"/>
        </w:rPr>
      </w:pPr>
    </w:p>
    <w:p w:rsidR="00DD52A3" w:rsidRDefault="00DD52A3" w:rsidP="00BA09CD">
      <w:pPr>
        <w:pStyle w:val="Default"/>
        <w:jc w:val="center"/>
        <w:rPr>
          <w:rFonts w:asciiTheme="minorHAnsi" w:hAnsiTheme="minorHAnsi"/>
          <w:b/>
          <w:sz w:val="20"/>
          <w:szCs w:val="20"/>
        </w:rPr>
      </w:pPr>
    </w:p>
    <w:p w:rsidR="00BA09CD" w:rsidRPr="0093321E" w:rsidRDefault="00BA09CD" w:rsidP="00BA09CD">
      <w:pPr>
        <w:pStyle w:val="Default"/>
        <w:jc w:val="center"/>
        <w:rPr>
          <w:rFonts w:asciiTheme="minorHAnsi" w:hAnsiTheme="minorHAnsi"/>
          <w:b/>
          <w:sz w:val="20"/>
          <w:szCs w:val="20"/>
        </w:rPr>
      </w:pPr>
      <w:r w:rsidRPr="0093321E">
        <w:rPr>
          <w:rFonts w:asciiTheme="minorHAnsi" w:hAnsiTheme="minorHAnsi"/>
          <w:b/>
          <w:sz w:val="20"/>
          <w:szCs w:val="20"/>
        </w:rPr>
        <w:t>Lugar y fecha</w:t>
      </w:r>
    </w:p>
    <w:p w:rsidR="00BA09CD" w:rsidRPr="00007CCB" w:rsidRDefault="00BA09CD" w:rsidP="00BA09CD">
      <w:pPr>
        <w:pStyle w:val="Default"/>
        <w:jc w:val="center"/>
        <w:rPr>
          <w:rFonts w:ascii="Calibri" w:hAnsi="Calibri"/>
          <w:b/>
          <w:sz w:val="20"/>
          <w:szCs w:val="20"/>
        </w:rPr>
      </w:pP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rsidR="00BA09CD" w:rsidRDefault="00BA09CD" w:rsidP="00BA09CD">
      <w:pPr>
        <w:ind w:left="426"/>
        <w:jc w:val="center"/>
        <w:rPr>
          <w:rFonts w:ascii="Calibri" w:hAnsi="Calibri"/>
          <w:b/>
        </w:rPr>
      </w:pPr>
      <w:r w:rsidRPr="00007CCB">
        <w:rPr>
          <w:rFonts w:ascii="Calibri" w:hAnsi="Calibri"/>
          <w:b/>
        </w:rPr>
        <w:t>Protesto lo necesario</w:t>
      </w:r>
    </w:p>
    <w:p w:rsidR="00143206" w:rsidRDefault="00143206" w:rsidP="00BA09CD">
      <w:pPr>
        <w:ind w:left="426"/>
        <w:jc w:val="center"/>
        <w:rPr>
          <w:rFonts w:ascii="Calibri" w:hAnsi="Calibri"/>
          <w:b/>
        </w:rPr>
      </w:pPr>
    </w:p>
    <w:p w:rsidR="00043F36" w:rsidRDefault="00043F36"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143206" w:rsidRDefault="00143206" w:rsidP="00BA09CD">
      <w:pPr>
        <w:ind w:left="426"/>
        <w:jc w:val="center"/>
        <w:rPr>
          <w:rFonts w:ascii="Calibri" w:hAnsi="Calibri"/>
          <w:b/>
        </w:rPr>
      </w:pPr>
    </w:p>
    <w:p w:rsidR="009450B3" w:rsidRDefault="009450B3" w:rsidP="00BA09CD">
      <w:pPr>
        <w:ind w:left="426"/>
        <w:jc w:val="center"/>
        <w:rPr>
          <w:rFonts w:ascii="Calibri" w:hAnsi="Calibri"/>
          <w:b/>
        </w:rPr>
      </w:pPr>
    </w:p>
    <w:p w:rsidR="00BA09CD" w:rsidRPr="002522C8" w:rsidRDefault="00BA09CD"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t>ANEXO 3</w:t>
      </w:r>
    </w:p>
    <w:p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rsidR="00BA09CD" w:rsidRPr="002522C8" w:rsidRDefault="00BA09CD" w:rsidP="00BA09CD">
      <w:pPr>
        <w:tabs>
          <w:tab w:val="left" w:pos="426"/>
        </w:tabs>
        <w:ind w:left="284"/>
        <w:jc w:val="center"/>
        <w:rPr>
          <w:rFonts w:ascii="Calibri" w:hAnsi="Calibri"/>
          <w:b/>
        </w:rPr>
      </w:pPr>
    </w:p>
    <w:p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rsidTr="00DD52A3">
        <w:trPr>
          <w:jc w:val="center"/>
        </w:trPr>
        <w:tc>
          <w:tcPr>
            <w:tcW w:w="7371" w:type="dxa"/>
            <w:tcBorders>
              <w:bottom w:val="nil"/>
            </w:tcBorders>
            <w:shd w:val="clear" w:color="auto" w:fill="7030A0"/>
          </w:tcPr>
          <w:p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rsidR="00BA09CD" w:rsidRPr="002522C8" w:rsidRDefault="00BA09CD" w:rsidP="003632F9">
            <w:pPr>
              <w:jc w:val="center"/>
              <w:rPr>
                <w:rFonts w:ascii="Calibri" w:hAnsi="Calibri"/>
                <w:b/>
              </w:rPr>
            </w:pPr>
            <w:r w:rsidRPr="002522C8">
              <w:rPr>
                <w:rFonts w:ascii="Calibri" w:hAnsi="Calibri"/>
                <w:b/>
              </w:rPr>
              <w:t>FECHA</w:t>
            </w:r>
          </w:p>
        </w:tc>
      </w:tr>
      <w:tr w:rsidR="00BA09CD" w:rsidRPr="002522C8"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rsidR="00BA09CD" w:rsidRPr="002522C8" w:rsidRDefault="00BA09CD" w:rsidP="00B37CE3">
            <w:pPr>
              <w:jc w:val="center"/>
              <w:rPr>
                <w:rFonts w:ascii="Calibri" w:hAnsi="Calibri" w:cs="Arial"/>
                <w:b/>
              </w:rPr>
            </w:pPr>
            <w:r w:rsidRPr="00C547FB">
              <w:rPr>
                <w:rFonts w:ascii="Calibri" w:hAnsi="Calibri" w:cs="Arial"/>
                <w:bCs/>
                <w:color w:val="000000" w:themeColor="text1"/>
              </w:rPr>
              <w:t xml:space="preserve">No. </w:t>
            </w:r>
            <w:r w:rsidR="000E334D" w:rsidRPr="00C547FB">
              <w:rPr>
                <w:rFonts w:ascii="Calibri" w:hAnsi="Calibri"/>
                <w:b/>
                <w:bCs/>
                <w:color w:val="000000" w:themeColor="text1"/>
              </w:rPr>
              <w:t>LP-919044992-</w:t>
            </w:r>
            <w:r w:rsidR="00514C0A" w:rsidRPr="00C547FB">
              <w:rPr>
                <w:rFonts w:ascii="Calibri" w:hAnsi="Calibri"/>
                <w:b/>
                <w:bCs/>
                <w:color w:val="000000" w:themeColor="text1"/>
              </w:rPr>
              <w:t>N38</w:t>
            </w:r>
            <w:r w:rsidR="00DE0951" w:rsidRPr="00C547FB">
              <w:rPr>
                <w:rFonts w:ascii="Calibri" w:hAnsi="Calibri"/>
                <w:b/>
                <w:bCs/>
                <w:color w:val="000000" w:themeColor="text1"/>
              </w:rPr>
              <w:t>-2021</w:t>
            </w:r>
          </w:p>
        </w:tc>
        <w:tc>
          <w:tcPr>
            <w:tcW w:w="184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rPr>
            </w:pPr>
            <w:r w:rsidRPr="002522C8">
              <w:rPr>
                <w:rFonts w:ascii="Calibri" w:hAnsi="Calibri"/>
              </w:rPr>
              <w:t>_____________</w:t>
            </w: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rsidTr="00DD52A3">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rsidTr="003632F9">
        <w:trPr>
          <w:jc w:val="center"/>
        </w:trPr>
        <w:tc>
          <w:tcPr>
            <w:tcW w:w="9193" w:type="dxa"/>
            <w:tcBorders>
              <w:top w:val="nil"/>
            </w:tcBorders>
          </w:tcPr>
          <w:p w:rsidR="00BA09CD" w:rsidRPr="002522C8" w:rsidRDefault="00BA09CD" w:rsidP="003632F9">
            <w:pPr>
              <w:ind w:left="851"/>
              <w:jc w:val="center"/>
              <w:rPr>
                <w:rFonts w:ascii="Calibri" w:hAnsi="Calibri"/>
                <w:b/>
              </w:rPr>
            </w:pPr>
          </w:p>
          <w:p w:rsidR="00BA09CD" w:rsidRPr="002522C8" w:rsidRDefault="00BA09CD" w:rsidP="003632F9">
            <w:pPr>
              <w:jc w:val="center"/>
              <w:rPr>
                <w:rFonts w:ascii="Calibri" w:hAnsi="Calibri"/>
              </w:rPr>
            </w:pPr>
            <w:r w:rsidRPr="002522C8">
              <w:rPr>
                <w:rFonts w:ascii="Calibri" w:hAnsi="Calibri"/>
              </w:rPr>
              <w:t>________________________________________________________</w:t>
            </w:r>
          </w:p>
          <w:p w:rsidR="00BA09CD" w:rsidRPr="002522C8" w:rsidRDefault="00BA09CD" w:rsidP="003632F9">
            <w:pPr>
              <w:ind w:left="851"/>
              <w:jc w:val="center"/>
              <w:rPr>
                <w:rFonts w:ascii="Calibri" w:hAnsi="Calibri"/>
                <w:b/>
              </w:rPr>
            </w:pP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rsidTr="00DD52A3">
        <w:trPr>
          <w:jc w:val="center"/>
        </w:trPr>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r>
    </w:tbl>
    <w:p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rsidTr="00DD52A3">
        <w:trPr>
          <w:jc w:val="center"/>
        </w:trPr>
        <w:tc>
          <w:tcPr>
            <w:tcW w:w="3071" w:type="dxa"/>
            <w:tcBorders>
              <w:top w:val="single" w:sz="4" w:space="0" w:color="auto"/>
              <w:left w:val="single" w:sz="4" w:space="0" w:color="auto"/>
              <w:bottom w:val="single" w:sz="4" w:space="0" w:color="auto"/>
            </w:tcBorders>
            <w:shd w:val="clear" w:color="auto" w:fill="7030A0"/>
            <w:vAlign w:val="center"/>
          </w:tcPr>
          <w:p w:rsidR="00BA09CD" w:rsidRPr="002522C8" w:rsidRDefault="00BA09CD" w:rsidP="003632F9">
            <w:pPr>
              <w:jc w:val="center"/>
              <w:rPr>
                <w:rFonts w:ascii="Calibri" w:hAnsi="Calibri"/>
                <w:b/>
                <w:noProof/>
              </w:rPr>
            </w:pPr>
          </w:p>
          <w:p w:rsidR="00BA09CD" w:rsidRPr="002522C8" w:rsidRDefault="00BA09CD" w:rsidP="003632F9">
            <w:pPr>
              <w:jc w:val="center"/>
              <w:rPr>
                <w:rFonts w:ascii="Calibri" w:hAnsi="Calibri"/>
                <w:b/>
                <w:noProof/>
              </w:rPr>
            </w:pPr>
            <w:r w:rsidRPr="002522C8">
              <w:rPr>
                <w:rFonts w:ascii="Calibri" w:hAnsi="Calibri"/>
                <w:b/>
                <w:noProof/>
              </w:rPr>
              <w:t>Subtotal antes de I.V.A.</w:t>
            </w:r>
          </w:p>
          <w:p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7030A0"/>
            <w:vAlign w:val="center"/>
          </w:tcPr>
          <w:p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rsidTr="003632F9">
        <w:trPr>
          <w:trHeight w:val="1270"/>
          <w:jc w:val="center"/>
        </w:trPr>
        <w:tc>
          <w:tcPr>
            <w:tcW w:w="3071" w:type="dxa"/>
            <w:tcBorders>
              <w:top w:val="single" w:sz="4" w:space="0" w:color="auto"/>
            </w:tcBorders>
          </w:tcPr>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tc>
        <w:tc>
          <w:tcPr>
            <w:tcW w:w="3071" w:type="dxa"/>
            <w:tcBorders>
              <w:top w:val="single" w:sz="4" w:space="0" w:color="auto"/>
            </w:tcBorders>
          </w:tcPr>
          <w:p w:rsidR="00BA09CD" w:rsidRPr="002522C8" w:rsidRDefault="00BA09CD" w:rsidP="003632F9">
            <w:pPr>
              <w:rPr>
                <w:rFonts w:ascii="Calibri" w:hAnsi="Calibri"/>
                <w:noProof/>
              </w:rPr>
            </w:pPr>
          </w:p>
        </w:tc>
        <w:tc>
          <w:tcPr>
            <w:tcW w:w="3072" w:type="dxa"/>
            <w:tcBorders>
              <w:top w:val="single" w:sz="4" w:space="0" w:color="auto"/>
            </w:tcBorders>
          </w:tcPr>
          <w:p w:rsidR="00BA09CD" w:rsidRPr="002522C8" w:rsidRDefault="00BA09CD" w:rsidP="003632F9">
            <w:pPr>
              <w:rPr>
                <w:rFonts w:ascii="Calibri" w:hAnsi="Calibri"/>
                <w:noProof/>
              </w:rPr>
            </w:pPr>
          </w:p>
        </w:tc>
      </w:tr>
    </w:tbl>
    <w:p w:rsidR="00BA09CD" w:rsidRPr="002522C8" w:rsidRDefault="00BA09CD" w:rsidP="00BA09CD">
      <w:pPr>
        <w:rPr>
          <w:rFonts w:ascii="Calibri" w:hAnsi="Calibri"/>
        </w:rPr>
      </w:pPr>
    </w:p>
    <w:p w:rsidR="00BA09CD" w:rsidRPr="002522C8" w:rsidRDefault="00BA09CD" w:rsidP="00BA09CD">
      <w:pPr>
        <w:rPr>
          <w:rFonts w:ascii="Calibri" w:hAnsi="Calibri"/>
        </w:rPr>
      </w:pP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lastRenderedPageBreak/>
        <w:t>Nombre y Firma</w:t>
      </w:r>
    </w:p>
    <w:p w:rsidR="00BA09CD" w:rsidRPr="00C40ADF" w:rsidRDefault="00BA09CD" w:rsidP="00BA09CD">
      <w:pPr>
        <w:tabs>
          <w:tab w:val="left" w:pos="5245"/>
          <w:tab w:val="left" w:pos="7655"/>
        </w:tabs>
        <w:ind w:left="426"/>
        <w:jc w:val="center"/>
        <w:rPr>
          <w:rFonts w:ascii="Calibri" w:hAnsi="Calibri"/>
          <w:sz w:val="22"/>
        </w:rPr>
      </w:pPr>
    </w:p>
    <w:p w:rsidR="00BA09CD" w:rsidRDefault="00BA09CD" w:rsidP="00BA09CD">
      <w:pPr>
        <w:ind w:left="851"/>
        <w:jc w:val="both"/>
        <w:rPr>
          <w:rFonts w:ascii="Calibri" w:hAnsi="Calibri"/>
        </w:rPr>
      </w:pPr>
      <w:r w:rsidRPr="00C40ADF">
        <w:rPr>
          <w:rFonts w:ascii="Calibri" w:hAnsi="Calibri"/>
        </w:rPr>
        <w:t>*Anexar en sobre Económico.</w:t>
      </w:r>
    </w:p>
    <w:p w:rsidR="00043F36" w:rsidRDefault="00043F36" w:rsidP="00BA09CD">
      <w:pPr>
        <w:ind w:left="851"/>
        <w:jc w:val="both"/>
        <w:rPr>
          <w:rFonts w:ascii="Calibri" w:hAnsi="Calibri"/>
        </w:rPr>
      </w:pPr>
    </w:p>
    <w:p w:rsidR="009450B3" w:rsidRPr="00C40ADF" w:rsidRDefault="009450B3" w:rsidP="00BA09CD">
      <w:pPr>
        <w:ind w:left="851"/>
        <w:jc w:val="both"/>
        <w:rPr>
          <w:rFonts w:ascii="Calibri" w:hAnsi="Calibri"/>
        </w:rPr>
      </w:pPr>
    </w:p>
    <w:p w:rsidR="001F2C25" w:rsidRPr="002522C8" w:rsidRDefault="001F2C25" w:rsidP="00DD52A3">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2522C8">
        <w:rPr>
          <w:rFonts w:ascii="Calibri" w:hAnsi="Calibri" w:cs="Arial"/>
          <w:b/>
          <w:bCs/>
        </w:rPr>
        <w:t>ANEXO 4</w:t>
      </w:r>
    </w:p>
    <w:p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rsidR="001F2C25" w:rsidRPr="002522C8" w:rsidRDefault="001F2C25" w:rsidP="001F2C25">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rsidTr="00DD52A3">
        <w:trPr>
          <w:jc w:val="center"/>
        </w:trPr>
        <w:tc>
          <w:tcPr>
            <w:tcW w:w="7102" w:type="dxa"/>
            <w:tcBorders>
              <w:bottom w:val="nil"/>
            </w:tcBorders>
            <w:shd w:val="clear" w:color="auto" w:fill="7030A0"/>
          </w:tcPr>
          <w:p w:rsidR="001F2C25" w:rsidRPr="0093321E" w:rsidRDefault="001F2C25" w:rsidP="001F2C25">
            <w:pPr>
              <w:spacing w:before="120" w:after="120"/>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7030A0"/>
          </w:tcPr>
          <w:p w:rsidR="001F2C25" w:rsidRPr="0093321E" w:rsidRDefault="001F2C25" w:rsidP="001F2C25">
            <w:pPr>
              <w:spacing w:before="120" w:after="120"/>
              <w:jc w:val="center"/>
              <w:rPr>
                <w:rFonts w:asciiTheme="minorHAnsi" w:hAnsiTheme="minorHAnsi"/>
                <w:b/>
              </w:rPr>
            </w:pPr>
            <w:r w:rsidRPr="0093321E">
              <w:rPr>
                <w:rFonts w:asciiTheme="minorHAnsi" w:hAnsiTheme="minorHAnsi"/>
                <w:b/>
              </w:rPr>
              <w:t>Fecha</w:t>
            </w:r>
          </w:p>
        </w:tc>
      </w:tr>
      <w:tr w:rsidR="001F2C25" w:rsidRPr="0093321E" w:rsidTr="00235398">
        <w:trPr>
          <w:trHeight w:val="60"/>
          <w:jc w:val="center"/>
        </w:trPr>
        <w:tc>
          <w:tcPr>
            <w:tcW w:w="7102" w:type="dxa"/>
            <w:tcBorders>
              <w:top w:val="single" w:sz="4" w:space="0" w:color="auto"/>
              <w:left w:val="single" w:sz="4" w:space="0" w:color="auto"/>
              <w:bottom w:val="single" w:sz="4" w:space="0" w:color="auto"/>
              <w:right w:val="nil"/>
            </w:tcBorders>
          </w:tcPr>
          <w:p w:rsidR="001F2C25" w:rsidRPr="0093321E" w:rsidRDefault="001F2C25" w:rsidP="001F2C25">
            <w:pPr>
              <w:spacing w:before="120" w:after="120"/>
              <w:jc w:val="center"/>
              <w:rPr>
                <w:rFonts w:asciiTheme="minorHAnsi" w:hAnsiTheme="minorHAnsi" w:cs="Arial"/>
                <w:u w:val="single"/>
              </w:rPr>
            </w:pPr>
            <w:r w:rsidRPr="0093321E">
              <w:rPr>
                <w:rFonts w:asciiTheme="minorHAnsi" w:hAnsiTheme="minorHAnsi" w:cs="Arial"/>
                <w:bCs/>
                <w:u w:val="single"/>
              </w:rPr>
              <w:t xml:space="preserve">No. </w:t>
            </w:r>
            <w:r w:rsidR="000E334D">
              <w:rPr>
                <w:rFonts w:asciiTheme="minorHAnsi" w:hAnsiTheme="minorHAnsi" w:cs="Arial"/>
                <w:bCs/>
                <w:u w:val="single"/>
              </w:rPr>
              <w:t>LP-919044992-</w:t>
            </w:r>
            <w:r w:rsidR="00514C0A">
              <w:rPr>
                <w:rFonts w:asciiTheme="minorHAnsi" w:hAnsiTheme="minorHAnsi" w:cs="Arial"/>
                <w:bCs/>
                <w:u w:val="single"/>
              </w:rPr>
              <w:t>N38</w:t>
            </w:r>
            <w:r w:rsidR="00DE0951">
              <w:rPr>
                <w:rFonts w:asciiTheme="minorHAnsi" w:hAnsiTheme="minorHAnsi" w:cs="Arial"/>
                <w:bCs/>
                <w:u w:val="single"/>
              </w:rPr>
              <w:t>-2021</w:t>
            </w:r>
          </w:p>
        </w:tc>
        <w:tc>
          <w:tcPr>
            <w:tcW w:w="2899" w:type="dxa"/>
            <w:tcBorders>
              <w:top w:val="single" w:sz="4" w:space="0" w:color="auto"/>
              <w:left w:val="single" w:sz="4" w:space="0" w:color="auto"/>
              <w:bottom w:val="single" w:sz="4" w:space="0" w:color="auto"/>
              <w:right w:val="single" w:sz="4" w:space="0" w:color="auto"/>
            </w:tcBorders>
          </w:tcPr>
          <w:p w:rsidR="001F2C25" w:rsidRPr="0093321E" w:rsidRDefault="001F2C25" w:rsidP="001F2C25">
            <w:pPr>
              <w:spacing w:before="120" w:after="120"/>
              <w:jc w:val="center"/>
              <w:rPr>
                <w:rFonts w:asciiTheme="minorHAnsi" w:hAnsiTheme="minorHAnsi"/>
              </w:rPr>
            </w:pPr>
            <w:r w:rsidRPr="0093321E">
              <w:rPr>
                <w:rFonts w:asciiTheme="minorHAnsi" w:hAnsiTheme="minorHAnsi"/>
              </w:rPr>
              <w:t>_____________</w:t>
            </w:r>
          </w:p>
        </w:tc>
      </w:tr>
    </w:tbl>
    <w:p w:rsidR="001F2C25" w:rsidRPr="0093321E" w:rsidRDefault="001F2C25" w:rsidP="001F2C25">
      <w:pPr>
        <w:tabs>
          <w:tab w:val="left" w:pos="426"/>
        </w:tabs>
        <w:spacing w:before="120" w:after="120"/>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rsidTr="00DD52A3">
        <w:trPr>
          <w:jc w:val="center"/>
        </w:trPr>
        <w:tc>
          <w:tcPr>
            <w:tcW w:w="10359" w:type="dxa"/>
            <w:tcBorders>
              <w:top w:val="single" w:sz="4" w:space="0" w:color="auto"/>
              <w:left w:val="single" w:sz="4" w:space="0" w:color="auto"/>
              <w:bottom w:val="single" w:sz="4" w:space="0" w:color="auto"/>
              <w:right w:val="single" w:sz="4" w:space="0" w:color="auto"/>
            </w:tcBorders>
            <w:shd w:val="clear" w:color="auto" w:fill="7030A0"/>
          </w:tcPr>
          <w:p w:rsidR="001F2C25" w:rsidRPr="0093321E" w:rsidRDefault="001F2C25" w:rsidP="001F2C25">
            <w:pPr>
              <w:spacing w:before="120" w:after="120"/>
              <w:ind w:left="851"/>
              <w:jc w:val="center"/>
              <w:rPr>
                <w:rFonts w:asciiTheme="minorHAnsi" w:hAnsiTheme="minorHAnsi"/>
                <w:b/>
              </w:rPr>
            </w:pPr>
            <w:r w:rsidRPr="0093321E">
              <w:rPr>
                <w:rFonts w:asciiTheme="minorHAnsi" w:hAnsiTheme="minorHAnsi"/>
                <w:b/>
              </w:rPr>
              <w:t>Nombre ó Razón Social de la Compañía</w:t>
            </w:r>
          </w:p>
        </w:tc>
      </w:tr>
      <w:tr w:rsidR="001F2C25" w:rsidRPr="0093321E" w:rsidTr="00235398">
        <w:trPr>
          <w:trHeight w:val="172"/>
          <w:jc w:val="center"/>
        </w:trPr>
        <w:tc>
          <w:tcPr>
            <w:tcW w:w="10359" w:type="dxa"/>
            <w:tcBorders>
              <w:top w:val="nil"/>
            </w:tcBorders>
          </w:tcPr>
          <w:p w:rsidR="001F2C25" w:rsidRPr="0093321E" w:rsidRDefault="001F2C25" w:rsidP="001F2C25">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rsidR="001F2C25" w:rsidRDefault="001F2C25" w:rsidP="001F2C25">
      <w:pPr>
        <w:tabs>
          <w:tab w:val="left" w:pos="426"/>
        </w:tabs>
        <w:ind w:left="284"/>
        <w:jc w:val="center"/>
        <w:rPr>
          <w:rFonts w:asciiTheme="minorHAnsi" w:hAnsiTheme="minorHAnsi"/>
          <w:b/>
        </w:rPr>
      </w:pPr>
    </w:p>
    <w:tbl>
      <w:tblPr>
        <w:tblW w:w="10351" w:type="dxa"/>
        <w:jc w:val="center"/>
        <w:tblLayout w:type="fixed"/>
        <w:tblCellMar>
          <w:left w:w="70" w:type="dxa"/>
          <w:right w:w="70" w:type="dxa"/>
        </w:tblCellMar>
        <w:tblLook w:val="04A0" w:firstRow="1" w:lastRow="0" w:firstColumn="1" w:lastColumn="0" w:noHBand="0" w:noVBand="1"/>
      </w:tblPr>
      <w:tblGrid>
        <w:gridCol w:w="851"/>
        <w:gridCol w:w="709"/>
        <w:gridCol w:w="1021"/>
        <w:gridCol w:w="963"/>
        <w:gridCol w:w="1418"/>
        <w:gridCol w:w="1060"/>
        <w:gridCol w:w="1060"/>
        <w:gridCol w:w="1460"/>
        <w:gridCol w:w="861"/>
        <w:gridCol w:w="948"/>
      </w:tblGrid>
      <w:tr w:rsidR="00DD52A3" w:rsidRPr="0093321E" w:rsidTr="00705BF7">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DD52A3" w:rsidRPr="0093321E" w:rsidRDefault="00DD52A3" w:rsidP="00235398">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709" w:type="dxa"/>
            <w:tcBorders>
              <w:top w:val="single" w:sz="4" w:space="0" w:color="auto"/>
              <w:left w:val="nil"/>
              <w:bottom w:val="single" w:sz="4" w:space="0" w:color="auto"/>
              <w:right w:val="single" w:sz="4" w:space="0" w:color="auto"/>
            </w:tcBorders>
            <w:shd w:val="clear" w:color="auto" w:fill="7030A0"/>
            <w:noWrap/>
            <w:vAlign w:val="center"/>
            <w:hideMark/>
          </w:tcPr>
          <w:p w:rsidR="00DD52A3" w:rsidRPr="0093321E" w:rsidRDefault="00DD52A3"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021" w:type="dxa"/>
            <w:tcBorders>
              <w:top w:val="single" w:sz="4" w:space="0" w:color="auto"/>
              <w:left w:val="nil"/>
              <w:bottom w:val="single" w:sz="4" w:space="0" w:color="auto"/>
              <w:right w:val="single" w:sz="4" w:space="0" w:color="auto"/>
            </w:tcBorders>
            <w:shd w:val="clear" w:color="auto" w:fill="7030A0"/>
            <w:vAlign w:val="center"/>
          </w:tcPr>
          <w:p w:rsidR="00DD52A3" w:rsidRPr="0093321E" w:rsidRDefault="00DD52A3"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7030A0"/>
            <w:vAlign w:val="center"/>
          </w:tcPr>
          <w:p w:rsidR="00DD52A3" w:rsidRPr="0093321E" w:rsidRDefault="00DD52A3" w:rsidP="00235398">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7030A0"/>
            <w:vAlign w:val="center"/>
          </w:tcPr>
          <w:p w:rsidR="00DD52A3" w:rsidRPr="0093321E" w:rsidRDefault="00DD52A3" w:rsidP="00235398">
            <w:pPr>
              <w:tabs>
                <w:tab w:val="right" w:pos="9923"/>
              </w:tabs>
              <w:ind w:right="141"/>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7030A0"/>
            <w:vAlign w:val="center"/>
          </w:tcPr>
          <w:p w:rsidR="00DD52A3" w:rsidRPr="0093321E" w:rsidRDefault="00DD52A3"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DD52A3" w:rsidRPr="0093321E" w:rsidRDefault="00DD52A3"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7030A0"/>
            <w:noWrap/>
            <w:vAlign w:val="center"/>
            <w:hideMark/>
          </w:tcPr>
          <w:p w:rsidR="00DD52A3" w:rsidRPr="0093321E" w:rsidRDefault="00DD52A3"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7030A0"/>
            <w:noWrap/>
            <w:vAlign w:val="center"/>
            <w:hideMark/>
          </w:tcPr>
          <w:p w:rsidR="00DD52A3" w:rsidRPr="0093321E" w:rsidRDefault="00DD52A3"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7030A0"/>
            <w:vAlign w:val="center"/>
          </w:tcPr>
          <w:p w:rsidR="00DD52A3" w:rsidRPr="0093321E" w:rsidRDefault="00DD52A3"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 TOTAL</w:t>
            </w:r>
          </w:p>
        </w:tc>
      </w:tr>
      <w:tr w:rsidR="00DD52A3" w:rsidRPr="0093321E" w:rsidTr="00DD52A3">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r>
      <w:tr w:rsidR="00DD52A3" w:rsidRPr="0093321E" w:rsidTr="00DD52A3">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r>
      <w:tr w:rsidR="00DD52A3" w:rsidRPr="0093321E" w:rsidTr="00DD52A3">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r>
      <w:tr w:rsidR="00DD52A3" w:rsidRPr="0093321E" w:rsidTr="00DD52A3">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r>
      <w:tr w:rsidR="00DD52A3" w:rsidRPr="0093321E" w:rsidTr="00DD52A3">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r>
      <w:tr w:rsidR="00DD52A3" w:rsidRPr="0093321E" w:rsidTr="00DD52A3">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r>
      <w:tr w:rsidR="00DD52A3" w:rsidRPr="0093321E" w:rsidTr="00DD52A3">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r>
    </w:tbl>
    <w:p w:rsidR="001F2C25" w:rsidRDefault="001F2C25" w:rsidP="001F2C25">
      <w:pPr>
        <w:tabs>
          <w:tab w:val="left" w:pos="5245"/>
          <w:tab w:val="left" w:pos="8364"/>
        </w:tabs>
        <w:ind w:left="567"/>
        <w:jc w:val="center"/>
        <w:rPr>
          <w:rFonts w:ascii="Calibri" w:hAnsi="Calibri"/>
        </w:rPr>
      </w:pPr>
    </w:p>
    <w:p w:rsidR="001F2C25" w:rsidRDefault="001F2C25" w:rsidP="001F2C25">
      <w:pPr>
        <w:tabs>
          <w:tab w:val="left" w:pos="5245"/>
          <w:tab w:val="left" w:pos="8364"/>
        </w:tabs>
        <w:ind w:left="567"/>
        <w:jc w:val="center"/>
        <w:rPr>
          <w:rFonts w:ascii="Calibri" w:hAnsi="Calibri"/>
        </w:rPr>
      </w:pPr>
    </w:p>
    <w:p w:rsidR="008C13EE" w:rsidRDefault="008C13EE" w:rsidP="001F2C25">
      <w:pPr>
        <w:tabs>
          <w:tab w:val="left" w:pos="5245"/>
          <w:tab w:val="left" w:pos="8364"/>
        </w:tabs>
        <w:ind w:left="567"/>
        <w:jc w:val="center"/>
        <w:rPr>
          <w:rFonts w:ascii="Calibri" w:hAnsi="Calibri"/>
        </w:rPr>
      </w:pPr>
    </w:p>
    <w:p w:rsidR="008C13EE" w:rsidRDefault="008C13EE" w:rsidP="001F2C25">
      <w:pPr>
        <w:tabs>
          <w:tab w:val="left" w:pos="5245"/>
          <w:tab w:val="left" w:pos="8364"/>
        </w:tabs>
        <w:ind w:left="567"/>
        <w:jc w:val="center"/>
        <w:rPr>
          <w:rFonts w:ascii="Calibri" w:hAnsi="Calibri"/>
        </w:rPr>
      </w:pPr>
    </w:p>
    <w:p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rsidR="001F2C25" w:rsidRPr="002522C8" w:rsidRDefault="001F2C25" w:rsidP="001F2C25">
      <w:pPr>
        <w:tabs>
          <w:tab w:val="left" w:pos="5245"/>
          <w:tab w:val="left" w:pos="8364"/>
        </w:tabs>
        <w:ind w:left="567"/>
        <w:jc w:val="center"/>
        <w:rPr>
          <w:rFonts w:ascii="Calibri" w:hAnsi="Calibri"/>
        </w:rPr>
      </w:pPr>
    </w:p>
    <w:p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1F2C25" w:rsidRPr="002522C8" w:rsidRDefault="001F2C25" w:rsidP="001F2C25">
      <w:pPr>
        <w:tabs>
          <w:tab w:val="left" w:pos="3686"/>
          <w:tab w:val="left" w:pos="6804"/>
          <w:tab w:val="left" w:pos="7655"/>
          <w:tab w:val="left" w:pos="9356"/>
        </w:tabs>
        <w:ind w:left="567"/>
        <w:rPr>
          <w:rFonts w:ascii="Calibri" w:hAnsi="Calibri"/>
          <w:b/>
        </w:rPr>
      </w:pPr>
    </w:p>
    <w:p w:rsidR="001F2C25" w:rsidRDefault="001F2C25" w:rsidP="001F2C25">
      <w:pPr>
        <w:tabs>
          <w:tab w:val="left" w:pos="4253"/>
          <w:tab w:val="left" w:pos="8080"/>
        </w:tabs>
        <w:ind w:right="1"/>
        <w:jc w:val="center"/>
        <w:rPr>
          <w:rFonts w:ascii="Calibri" w:hAnsi="Calibri"/>
          <w:b/>
        </w:rPr>
      </w:pPr>
      <w:r w:rsidRPr="002522C8">
        <w:rPr>
          <w:rFonts w:ascii="Calibri" w:hAnsi="Calibri"/>
          <w:b/>
        </w:rPr>
        <w:t>*Anexar en sobre Económico</w:t>
      </w:r>
    </w:p>
    <w:p w:rsidR="001F2C25" w:rsidRPr="002522C8" w:rsidRDefault="001F2C25" w:rsidP="001F2C25">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rsidR="001F2C25" w:rsidRDefault="001F2C25" w:rsidP="001F2C25">
      <w:pPr>
        <w:tabs>
          <w:tab w:val="left" w:pos="4253"/>
          <w:tab w:val="left" w:pos="8080"/>
        </w:tabs>
        <w:ind w:right="1"/>
        <w:jc w:val="center"/>
        <w:rPr>
          <w:rFonts w:ascii="Calibri" w:hAnsi="Calibri"/>
          <w:b/>
        </w:rPr>
      </w:pPr>
    </w:p>
    <w:p w:rsidR="001F2C25" w:rsidRDefault="001F2C25" w:rsidP="001F2C25">
      <w:pPr>
        <w:tabs>
          <w:tab w:val="left" w:pos="4253"/>
          <w:tab w:val="left" w:pos="8080"/>
        </w:tabs>
        <w:ind w:right="1"/>
        <w:jc w:val="center"/>
        <w:rPr>
          <w:rFonts w:ascii="Calibri" w:hAnsi="Calibri"/>
          <w:b/>
        </w:rPr>
      </w:pPr>
    </w:p>
    <w:p w:rsidR="001F2C25" w:rsidRDefault="001F2C25" w:rsidP="001F2C25">
      <w:pPr>
        <w:tabs>
          <w:tab w:val="left" w:pos="4253"/>
          <w:tab w:val="left" w:pos="8080"/>
        </w:tabs>
        <w:ind w:right="1"/>
        <w:jc w:val="center"/>
        <w:rPr>
          <w:rFonts w:ascii="Calibri" w:hAnsi="Calibri"/>
          <w:b/>
        </w:rPr>
      </w:pPr>
    </w:p>
    <w:p w:rsidR="00043F36" w:rsidRDefault="00043F36" w:rsidP="001F2C25">
      <w:pPr>
        <w:tabs>
          <w:tab w:val="left" w:pos="4253"/>
          <w:tab w:val="left" w:pos="8080"/>
        </w:tabs>
        <w:ind w:right="1"/>
        <w:jc w:val="center"/>
        <w:rPr>
          <w:rFonts w:ascii="Calibri" w:hAnsi="Calibri"/>
          <w:b/>
        </w:rPr>
      </w:pPr>
    </w:p>
    <w:p w:rsidR="00043F36" w:rsidRDefault="00043F36" w:rsidP="001F2C25">
      <w:pPr>
        <w:tabs>
          <w:tab w:val="left" w:pos="4253"/>
          <w:tab w:val="left" w:pos="8080"/>
        </w:tabs>
        <w:ind w:right="1"/>
        <w:jc w:val="center"/>
        <w:rPr>
          <w:rFonts w:ascii="Calibri" w:hAnsi="Calibri"/>
          <w:b/>
        </w:rPr>
      </w:pPr>
    </w:p>
    <w:p w:rsidR="001F2C25" w:rsidRDefault="001F2C25" w:rsidP="001F2C25">
      <w:pPr>
        <w:tabs>
          <w:tab w:val="left" w:pos="4253"/>
          <w:tab w:val="left" w:pos="8080"/>
        </w:tabs>
        <w:ind w:right="1"/>
        <w:jc w:val="center"/>
        <w:rPr>
          <w:rFonts w:ascii="Calibri" w:hAnsi="Calibri"/>
          <w:b/>
        </w:rPr>
      </w:pPr>
    </w:p>
    <w:p w:rsidR="001F2C25" w:rsidRDefault="001F2C25" w:rsidP="001F2C25">
      <w:pPr>
        <w:tabs>
          <w:tab w:val="left" w:pos="4253"/>
          <w:tab w:val="left" w:pos="8080"/>
        </w:tabs>
        <w:ind w:right="1"/>
        <w:jc w:val="center"/>
        <w:rPr>
          <w:rFonts w:ascii="Calibri" w:hAnsi="Calibri"/>
          <w:b/>
        </w:rPr>
      </w:pPr>
    </w:p>
    <w:p w:rsidR="00DD52A3" w:rsidRDefault="00DD52A3" w:rsidP="001F2C25">
      <w:pPr>
        <w:tabs>
          <w:tab w:val="left" w:pos="4253"/>
          <w:tab w:val="left" w:pos="8080"/>
        </w:tabs>
        <w:ind w:right="1"/>
        <w:jc w:val="center"/>
        <w:rPr>
          <w:rFonts w:ascii="Calibri" w:hAnsi="Calibri"/>
          <w:b/>
        </w:rPr>
      </w:pPr>
    </w:p>
    <w:p w:rsidR="00DD52A3" w:rsidRDefault="00DD52A3" w:rsidP="001F2C25">
      <w:pPr>
        <w:tabs>
          <w:tab w:val="left" w:pos="4253"/>
          <w:tab w:val="left" w:pos="8080"/>
        </w:tabs>
        <w:ind w:right="1"/>
        <w:jc w:val="center"/>
        <w:rPr>
          <w:rFonts w:ascii="Calibri" w:hAnsi="Calibri"/>
          <w:b/>
        </w:rPr>
      </w:pPr>
    </w:p>
    <w:p w:rsidR="00DD52A3" w:rsidRDefault="00DD52A3" w:rsidP="001F2C25">
      <w:pPr>
        <w:tabs>
          <w:tab w:val="left" w:pos="4253"/>
          <w:tab w:val="left" w:pos="8080"/>
        </w:tabs>
        <w:ind w:right="1"/>
        <w:jc w:val="center"/>
        <w:rPr>
          <w:rFonts w:ascii="Calibri" w:hAnsi="Calibri"/>
          <w:b/>
        </w:rPr>
      </w:pPr>
    </w:p>
    <w:p w:rsidR="00DD52A3" w:rsidRDefault="00DD52A3" w:rsidP="001F2C25">
      <w:pPr>
        <w:tabs>
          <w:tab w:val="left" w:pos="4253"/>
          <w:tab w:val="left" w:pos="8080"/>
        </w:tabs>
        <w:ind w:right="1"/>
        <w:jc w:val="center"/>
        <w:rPr>
          <w:rFonts w:ascii="Calibri" w:hAnsi="Calibri"/>
          <w:b/>
        </w:rPr>
      </w:pPr>
    </w:p>
    <w:p w:rsidR="00DD52A3" w:rsidRDefault="00DD52A3" w:rsidP="001F2C25">
      <w:pPr>
        <w:tabs>
          <w:tab w:val="left" w:pos="4253"/>
          <w:tab w:val="left" w:pos="8080"/>
        </w:tabs>
        <w:ind w:right="1"/>
        <w:jc w:val="center"/>
        <w:rPr>
          <w:rFonts w:ascii="Calibri" w:hAnsi="Calibri"/>
          <w:b/>
        </w:rPr>
      </w:pPr>
    </w:p>
    <w:p w:rsidR="00DD52A3" w:rsidRDefault="00DD52A3" w:rsidP="001F2C25">
      <w:pPr>
        <w:tabs>
          <w:tab w:val="left" w:pos="4253"/>
          <w:tab w:val="left" w:pos="8080"/>
        </w:tabs>
        <w:ind w:right="1"/>
        <w:jc w:val="center"/>
        <w:rPr>
          <w:rFonts w:ascii="Calibri" w:hAnsi="Calibri"/>
          <w:b/>
        </w:rPr>
      </w:pPr>
    </w:p>
    <w:p w:rsidR="003B3E89" w:rsidRDefault="003B3E89" w:rsidP="00DD52A3">
      <w:pPr>
        <w:pBdr>
          <w:top w:val="single" w:sz="4" w:space="1" w:color="auto"/>
          <w:left w:val="single" w:sz="4" w:space="4" w:color="auto"/>
          <w:bottom w:val="single" w:sz="4" w:space="1" w:color="auto"/>
          <w:right w:val="single" w:sz="4" w:space="4" w:color="auto"/>
        </w:pBdr>
        <w:shd w:val="clear" w:color="auto" w:fill="7030A0"/>
        <w:tabs>
          <w:tab w:val="left" w:pos="4253"/>
          <w:tab w:val="left" w:pos="7938"/>
        </w:tabs>
        <w:ind w:right="-91"/>
        <w:jc w:val="center"/>
        <w:rPr>
          <w:rFonts w:ascii="Calibri" w:hAnsi="Calibri" w:cs="Arial"/>
        </w:rPr>
      </w:pPr>
      <w:r w:rsidRPr="00C40ADF">
        <w:rPr>
          <w:rFonts w:ascii="Calibri" w:hAnsi="Calibri" w:cs="Arial"/>
          <w:b/>
          <w:bCs/>
        </w:rPr>
        <w:t>ANEXO</w:t>
      </w:r>
      <w:r w:rsidRPr="00C40ADF">
        <w:rPr>
          <w:rFonts w:ascii="Calibri" w:hAnsi="Calibri" w:cs="Arial"/>
          <w:b/>
        </w:rPr>
        <w:t xml:space="preserve"> </w:t>
      </w:r>
      <w:r>
        <w:rPr>
          <w:rFonts w:ascii="Calibri" w:hAnsi="Calibri" w:cs="Arial"/>
          <w:b/>
        </w:rPr>
        <w:t>5</w:t>
      </w:r>
    </w:p>
    <w:p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rsidR="003B3E89" w:rsidRPr="005B113B" w:rsidRDefault="003B3E89" w:rsidP="003B3E89">
      <w:pPr>
        <w:tabs>
          <w:tab w:val="left" w:pos="4253"/>
          <w:tab w:val="left" w:pos="7938"/>
        </w:tabs>
        <w:jc w:val="right"/>
        <w:rPr>
          <w:rFonts w:ascii="Calibri" w:hAnsi="Calibri" w:cs="Arial"/>
        </w:rPr>
      </w:pPr>
    </w:p>
    <w:p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3B3E89" w:rsidRPr="005B113B" w:rsidRDefault="003B3E89" w:rsidP="003B3E89">
      <w:pPr>
        <w:tabs>
          <w:tab w:val="left" w:pos="4253"/>
          <w:tab w:val="left" w:pos="7938"/>
        </w:tabs>
        <w:rPr>
          <w:rFonts w:ascii="Calibri" w:hAnsi="Calibri" w:cs="Arial"/>
        </w:rPr>
      </w:pPr>
    </w:p>
    <w:p w:rsidR="003B3E89" w:rsidRPr="005B113B" w:rsidRDefault="003B3E89" w:rsidP="003B3E89">
      <w:pPr>
        <w:tabs>
          <w:tab w:val="left" w:pos="4253"/>
          <w:tab w:val="left" w:pos="7938"/>
        </w:tabs>
        <w:rPr>
          <w:rFonts w:ascii="Calibri" w:hAnsi="Calibri" w:cs="Arial"/>
        </w:rPr>
      </w:pPr>
    </w:p>
    <w:p w:rsidR="003B3E89" w:rsidRPr="00572D88" w:rsidRDefault="00FC29A1" w:rsidP="003B3E89">
      <w:pPr>
        <w:rPr>
          <w:rFonts w:asciiTheme="minorHAnsi" w:hAnsiTheme="minorHAnsi" w:cs="Arial"/>
          <w:b/>
        </w:rPr>
      </w:pPr>
      <w:r>
        <w:rPr>
          <w:rFonts w:asciiTheme="minorHAnsi" w:hAnsiTheme="minorHAnsi" w:cs="Arial"/>
          <w:b/>
        </w:rPr>
        <w:t>C.P. AARON SERRATO ARAOZ</w:t>
      </w:r>
    </w:p>
    <w:p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Director Administrativo</w:t>
      </w:r>
    </w:p>
    <w:p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Servicios de Salud de Nuevo León  O.P.D.</w:t>
      </w:r>
    </w:p>
    <w:p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P r e s e n t e. -</w:t>
      </w:r>
    </w:p>
    <w:p w:rsidR="003B3E89" w:rsidRPr="005B113B" w:rsidRDefault="003B3E89" w:rsidP="003B3E89">
      <w:pPr>
        <w:tabs>
          <w:tab w:val="left" w:pos="4253"/>
          <w:tab w:val="left" w:pos="7938"/>
        </w:tabs>
        <w:rPr>
          <w:rFonts w:ascii="Calibri" w:hAnsi="Calibri" w:cs="Arial"/>
        </w:rPr>
      </w:pPr>
    </w:p>
    <w:p w:rsidR="003B3E89" w:rsidRPr="005B113B" w:rsidRDefault="003B3E89" w:rsidP="003B3E89">
      <w:pPr>
        <w:tabs>
          <w:tab w:val="left" w:pos="1985"/>
          <w:tab w:val="left" w:pos="6096"/>
          <w:tab w:val="left" w:pos="8647"/>
        </w:tabs>
        <w:rPr>
          <w:rFonts w:ascii="Calibri" w:hAnsi="Calibri" w:cs="Arial"/>
        </w:rPr>
      </w:pPr>
    </w:p>
    <w:p w:rsidR="003B3E89" w:rsidRPr="005B113B" w:rsidRDefault="003B3E89" w:rsidP="003B3E89">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9450B3">
        <w:rPr>
          <w:rFonts w:ascii="Calibri" w:hAnsi="Calibri" w:cs="Arial"/>
        </w:rPr>
        <w:t>,</w:t>
      </w:r>
      <w:r w:rsidRPr="005B113B">
        <w:rPr>
          <w:rFonts w:ascii="Calibri" w:hAnsi="Calibri" w:cs="Arial"/>
        </w:rPr>
        <w:t xml:space="preserve"> O.P.D.</w:t>
      </w:r>
    </w:p>
    <w:p w:rsidR="003B3E89" w:rsidRPr="005B113B" w:rsidRDefault="003B3E89" w:rsidP="003B3E89">
      <w:pPr>
        <w:tabs>
          <w:tab w:val="left" w:pos="8080"/>
        </w:tabs>
        <w:jc w:val="both"/>
        <w:rPr>
          <w:rFonts w:ascii="Calibri" w:hAnsi="Calibri" w:cs="Arial"/>
        </w:rPr>
      </w:pPr>
    </w:p>
    <w:p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9450B3">
        <w:rPr>
          <w:rFonts w:ascii="Calibri" w:hAnsi="Calibri" w:cs="Arial"/>
        </w:rPr>
        <w:t>,</w:t>
      </w:r>
      <w:r w:rsidRPr="005B113B">
        <w:rPr>
          <w:rFonts w:ascii="Calibri" w:hAnsi="Calibri" w:cs="Arial"/>
        </w:rPr>
        <w:t xml:space="preserve"> O.P.D.</w:t>
      </w:r>
    </w:p>
    <w:p w:rsidR="003B3E89" w:rsidRPr="005B113B" w:rsidRDefault="003B3E89" w:rsidP="003B3E89">
      <w:pPr>
        <w:tabs>
          <w:tab w:val="left" w:pos="5245"/>
          <w:tab w:val="left" w:pos="7655"/>
        </w:tabs>
        <w:rPr>
          <w:rFonts w:ascii="Calibri" w:hAnsi="Calibri" w:cs="Arial"/>
          <w:b/>
        </w:rPr>
      </w:pPr>
    </w:p>
    <w:p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3B3E89" w:rsidRPr="005B113B" w:rsidRDefault="003B3E89" w:rsidP="003B3E89">
      <w:pPr>
        <w:tabs>
          <w:tab w:val="left" w:pos="5245"/>
          <w:tab w:val="left" w:pos="7655"/>
        </w:tabs>
        <w:rPr>
          <w:rFonts w:ascii="Calibri" w:hAnsi="Calibri" w:cs="Arial"/>
        </w:rPr>
      </w:pPr>
    </w:p>
    <w:p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AF22D2">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rsidR="003B3E89" w:rsidRPr="005B113B" w:rsidRDefault="003B3E89" w:rsidP="003B3E89">
      <w:pPr>
        <w:tabs>
          <w:tab w:val="left" w:pos="5245"/>
          <w:tab w:val="left" w:pos="7655"/>
        </w:tabs>
        <w:rPr>
          <w:rFonts w:ascii="Calibri" w:hAnsi="Calibri" w:cs="Arial"/>
        </w:rPr>
      </w:pP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rsidR="003B3E89" w:rsidRPr="005B113B" w:rsidRDefault="003B3E89" w:rsidP="003B3E89">
      <w:pPr>
        <w:tabs>
          <w:tab w:val="left" w:pos="5245"/>
          <w:tab w:val="left" w:pos="7655"/>
        </w:tabs>
        <w:jc w:val="center"/>
        <w:rPr>
          <w:rFonts w:ascii="Calibri" w:hAnsi="Calibri" w:cs="Arial"/>
        </w:rPr>
      </w:pPr>
    </w:p>
    <w:p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3B3E89" w:rsidRPr="005B113B" w:rsidRDefault="003B3E89" w:rsidP="003B3E89">
      <w:pPr>
        <w:tabs>
          <w:tab w:val="left" w:pos="5245"/>
          <w:tab w:val="left" w:pos="7655"/>
        </w:tabs>
        <w:rPr>
          <w:rFonts w:ascii="Calibri" w:hAnsi="Calibri" w:cs="Arial"/>
        </w:rPr>
      </w:pPr>
    </w:p>
    <w:p w:rsidR="003B3E89" w:rsidRDefault="003B3E89" w:rsidP="003B3E89">
      <w:pPr>
        <w:tabs>
          <w:tab w:val="left" w:pos="5245"/>
          <w:tab w:val="left" w:pos="7655"/>
        </w:tabs>
        <w:rPr>
          <w:rFonts w:ascii="Calibri" w:hAnsi="Calibri" w:cs="Arial"/>
          <w:b/>
          <w:i/>
          <w:u w:val="single"/>
        </w:rPr>
      </w:pPr>
      <w:r w:rsidRPr="005B113B">
        <w:rPr>
          <w:rFonts w:ascii="Calibri" w:hAnsi="Calibri" w:cs="Arial"/>
          <w:b/>
          <w:i/>
          <w:u w:val="single"/>
        </w:rPr>
        <w:t>*Incluir en sobre Técnico</w:t>
      </w:r>
    </w:p>
    <w:p w:rsidR="00043F36" w:rsidRDefault="00043F36" w:rsidP="003B3E89">
      <w:pPr>
        <w:tabs>
          <w:tab w:val="left" w:pos="5245"/>
          <w:tab w:val="left" w:pos="7655"/>
        </w:tabs>
        <w:rPr>
          <w:rFonts w:ascii="Calibri" w:hAnsi="Calibri" w:cs="Arial"/>
          <w:b/>
          <w:i/>
          <w:u w:val="single"/>
        </w:rPr>
      </w:pPr>
    </w:p>
    <w:p w:rsidR="00F64CD2" w:rsidRDefault="00F64CD2" w:rsidP="003B3E89">
      <w:pPr>
        <w:tabs>
          <w:tab w:val="left" w:pos="5245"/>
          <w:tab w:val="left" w:pos="7655"/>
        </w:tabs>
        <w:rPr>
          <w:rFonts w:ascii="Calibri" w:hAnsi="Calibri" w:cs="Arial"/>
          <w:b/>
          <w:i/>
          <w:u w:val="single"/>
        </w:rPr>
      </w:pPr>
    </w:p>
    <w:p w:rsidR="009450B3" w:rsidRDefault="009450B3" w:rsidP="003B3E89">
      <w:pPr>
        <w:tabs>
          <w:tab w:val="left" w:pos="5245"/>
          <w:tab w:val="left" w:pos="7655"/>
        </w:tabs>
        <w:rPr>
          <w:rFonts w:ascii="Calibri" w:hAnsi="Calibri" w:cs="Arial"/>
          <w:b/>
          <w:i/>
          <w:u w:val="single"/>
        </w:rPr>
      </w:pPr>
    </w:p>
    <w:p w:rsidR="00BA09CD" w:rsidRPr="00C40ADF" w:rsidRDefault="00BA09CD"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sidR="00CA04EA">
        <w:rPr>
          <w:rFonts w:ascii="Calibri" w:hAnsi="Calibri" w:cs="Arial"/>
          <w:b/>
        </w:rPr>
        <w:t>6</w:t>
      </w:r>
    </w:p>
    <w:p w:rsidR="00BA09CD" w:rsidRPr="00C40ADF" w:rsidRDefault="00BA09CD" w:rsidP="00BA09CD">
      <w:pPr>
        <w:tabs>
          <w:tab w:val="left" w:pos="4253"/>
          <w:tab w:val="left" w:pos="8080"/>
        </w:tabs>
        <w:ind w:right="1"/>
        <w:jc w:val="center"/>
        <w:rPr>
          <w:rFonts w:ascii="Calibri" w:hAnsi="Calibri" w:cs="Arial"/>
          <w:b/>
          <w:bCs/>
        </w:rPr>
      </w:pP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BA09CD" w:rsidRPr="00B300E6" w:rsidRDefault="00BA09CD" w:rsidP="00BA09CD">
      <w:pPr>
        <w:tabs>
          <w:tab w:val="left" w:pos="4253"/>
          <w:tab w:val="left" w:pos="7938"/>
        </w:tabs>
        <w:ind w:right="-91"/>
        <w:jc w:val="right"/>
        <w:rPr>
          <w:rFonts w:ascii="Calibri" w:hAnsi="Calibri" w:cs="Arial"/>
          <w:b/>
          <w:bCs/>
          <w:lang w:val="es-MX"/>
        </w:rPr>
      </w:pPr>
    </w:p>
    <w:p w:rsidR="00BA09CD" w:rsidRPr="00C40ADF" w:rsidRDefault="00BA09CD" w:rsidP="00BA09CD">
      <w:pPr>
        <w:tabs>
          <w:tab w:val="left" w:pos="4253"/>
          <w:tab w:val="left" w:pos="7938"/>
        </w:tabs>
        <w:ind w:right="-91"/>
        <w:jc w:val="right"/>
        <w:rPr>
          <w:rFonts w:ascii="Calibri" w:hAnsi="Calibri" w:cs="Arial"/>
          <w:b/>
          <w:bCs/>
        </w:rPr>
      </w:pPr>
    </w:p>
    <w:p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p w:rsidR="00BA09CD" w:rsidRDefault="00BA09CD" w:rsidP="00BA09CD">
      <w:pPr>
        <w:tabs>
          <w:tab w:val="left" w:pos="4253"/>
          <w:tab w:val="left" w:pos="7938"/>
        </w:tabs>
        <w:ind w:right="-91"/>
        <w:jc w:val="right"/>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rsidTr="003632F9">
        <w:trPr>
          <w:trHeight w:val="360"/>
          <w:jc w:val="center"/>
        </w:trPr>
        <w:tc>
          <w:tcPr>
            <w:tcW w:w="4962" w:type="dxa"/>
          </w:tcPr>
          <w:p w:rsidR="00BA09CD" w:rsidRPr="00C40ADF" w:rsidRDefault="00BA09CD" w:rsidP="003632F9">
            <w:pPr>
              <w:tabs>
                <w:tab w:val="left" w:pos="5103"/>
                <w:tab w:val="left" w:pos="8080"/>
              </w:tabs>
              <w:jc w:val="center"/>
              <w:rPr>
                <w:rFonts w:ascii="Calibri" w:hAnsi="Calibri"/>
                <w:sz w:val="22"/>
              </w:rPr>
            </w:pPr>
          </w:p>
        </w:tc>
        <w:tc>
          <w:tcPr>
            <w:tcW w:w="2215" w:type="dxa"/>
            <w:vAlign w:val="center"/>
          </w:tcPr>
          <w:p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BA09CD" w:rsidRPr="00B300E6" w:rsidRDefault="00BA09CD" w:rsidP="003632F9">
            <w:pPr>
              <w:jc w:val="center"/>
              <w:rPr>
                <w:rFonts w:ascii="Calibri" w:hAnsi="Calibri"/>
                <w:b/>
                <w:sz w:val="22"/>
              </w:rPr>
            </w:pPr>
            <w:r w:rsidRPr="00B300E6">
              <w:rPr>
                <w:rFonts w:ascii="Calibri" w:hAnsi="Calibri"/>
                <w:b/>
                <w:sz w:val="22"/>
              </w:rPr>
              <w:t>Proposiciones</w:t>
            </w:r>
          </w:p>
          <w:p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rsidTr="003632F9">
        <w:trPr>
          <w:trHeight w:val="1108"/>
          <w:jc w:val="center"/>
        </w:trPr>
        <w:tc>
          <w:tcPr>
            <w:tcW w:w="4962" w:type="dxa"/>
            <w:vAlign w:val="center"/>
          </w:tcPr>
          <w:p w:rsidR="00BA09CD" w:rsidRPr="00C40ADF" w:rsidRDefault="00BA09CD" w:rsidP="003632F9">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BA09CD" w:rsidRPr="00C40ADF" w:rsidRDefault="00BA09CD" w:rsidP="003632F9">
            <w:pPr>
              <w:jc w:val="center"/>
              <w:rPr>
                <w:rFonts w:ascii="Calibri" w:hAnsi="Calibri"/>
                <w:sz w:val="22"/>
              </w:rPr>
            </w:pPr>
            <w:r w:rsidRPr="00C40ADF">
              <w:rPr>
                <w:rFonts w:ascii="Calibri" w:hAnsi="Calibri"/>
                <w:sz w:val="22"/>
              </w:rPr>
              <w:t>(                )</w:t>
            </w:r>
          </w:p>
        </w:tc>
      </w:tr>
    </w:tbl>
    <w:p w:rsidR="00BA09CD" w:rsidRPr="00C40ADF" w:rsidRDefault="00BA09CD" w:rsidP="00BA09CD">
      <w:pPr>
        <w:tabs>
          <w:tab w:val="left" w:pos="5103"/>
          <w:tab w:val="left" w:pos="8080"/>
        </w:tabs>
        <w:ind w:left="567"/>
        <w:jc w:val="center"/>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rsidTr="003632F9">
        <w:trPr>
          <w:trHeight w:val="1055"/>
          <w:jc w:val="center"/>
        </w:trPr>
        <w:tc>
          <w:tcPr>
            <w:tcW w:w="3106"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r>
      <w:tr w:rsidR="00BA09CD" w:rsidRPr="002522C8" w:rsidTr="003632F9">
        <w:trPr>
          <w:jc w:val="center"/>
        </w:trPr>
        <w:tc>
          <w:tcPr>
            <w:tcW w:w="3106"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rsidR="00BA09CD" w:rsidRPr="00C40ADF" w:rsidRDefault="00BA09CD" w:rsidP="00BA09CD">
      <w:pPr>
        <w:tabs>
          <w:tab w:val="left" w:pos="5103"/>
          <w:tab w:val="left" w:pos="8080"/>
        </w:tabs>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Default="00BA09CD" w:rsidP="00BA09CD">
      <w:pPr>
        <w:tabs>
          <w:tab w:val="left" w:pos="1985"/>
          <w:tab w:val="left" w:pos="6096"/>
          <w:tab w:val="left" w:pos="8647"/>
        </w:tabs>
        <w:ind w:left="567"/>
        <w:rPr>
          <w:rFonts w:ascii="Calibri" w:hAnsi="Calibri"/>
          <w:sz w:val="22"/>
        </w:rPr>
      </w:pPr>
    </w:p>
    <w:p w:rsidR="00BA09CD" w:rsidRPr="00C40ADF" w:rsidRDefault="00BA09CD" w:rsidP="00BA09CD">
      <w:pPr>
        <w:tabs>
          <w:tab w:val="left" w:pos="1985"/>
          <w:tab w:val="left" w:pos="6096"/>
          <w:tab w:val="left" w:pos="8647"/>
        </w:tabs>
        <w:ind w:left="567"/>
        <w:rPr>
          <w:rFonts w:ascii="Calibri" w:hAnsi="Calibri"/>
          <w:sz w:val="22"/>
        </w:rPr>
      </w:pPr>
    </w:p>
    <w:p w:rsidR="00BA09CD" w:rsidRDefault="00BA09CD" w:rsidP="00BA09CD">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sidR="0093321E">
        <w:rPr>
          <w:rFonts w:ascii="Calibri" w:hAnsi="Calibri"/>
          <w:b/>
          <w:i/>
          <w:sz w:val="22"/>
        </w:rPr>
        <w:t xml:space="preserve"> los</w:t>
      </w:r>
      <w:r w:rsidRPr="00C40ADF">
        <w:rPr>
          <w:rFonts w:ascii="Calibri" w:hAnsi="Calibri"/>
          <w:b/>
          <w:i/>
          <w:sz w:val="22"/>
        </w:rPr>
        <w:t xml:space="preserve"> Sobre</w:t>
      </w:r>
      <w:r w:rsidR="0093321E">
        <w:rPr>
          <w:rFonts w:ascii="Calibri" w:hAnsi="Calibri"/>
          <w:b/>
          <w:i/>
          <w:sz w:val="22"/>
        </w:rPr>
        <w:t>s</w:t>
      </w:r>
      <w:r w:rsidRPr="00C40ADF">
        <w:rPr>
          <w:rFonts w:ascii="Calibri" w:hAnsi="Calibri"/>
          <w:b/>
          <w:i/>
          <w:sz w:val="22"/>
        </w:rPr>
        <w:t xml:space="preserve"> Técnico y Económico</w:t>
      </w:r>
    </w:p>
    <w:p w:rsidR="00CA04EA" w:rsidRDefault="00CA04EA" w:rsidP="00BA09CD">
      <w:pPr>
        <w:tabs>
          <w:tab w:val="left" w:pos="1985"/>
          <w:tab w:val="left" w:pos="6096"/>
          <w:tab w:val="left" w:pos="8647"/>
        </w:tabs>
        <w:ind w:left="567"/>
        <w:jc w:val="center"/>
        <w:rPr>
          <w:rFonts w:ascii="Calibri" w:hAnsi="Calibri"/>
          <w:b/>
          <w:i/>
          <w:sz w:val="22"/>
        </w:rPr>
      </w:pPr>
    </w:p>
    <w:p w:rsidR="00043F36" w:rsidRDefault="00043F36" w:rsidP="00BA09CD">
      <w:pPr>
        <w:tabs>
          <w:tab w:val="left" w:pos="1985"/>
          <w:tab w:val="left" w:pos="6096"/>
          <w:tab w:val="left" w:pos="8647"/>
        </w:tabs>
        <w:ind w:left="567"/>
        <w:jc w:val="center"/>
        <w:rPr>
          <w:rFonts w:ascii="Calibri" w:hAnsi="Calibri"/>
          <w:b/>
          <w:i/>
          <w:sz w:val="22"/>
        </w:rPr>
      </w:pPr>
    </w:p>
    <w:p w:rsidR="009450B3" w:rsidRDefault="009450B3" w:rsidP="00BA09CD">
      <w:pPr>
        <w:tabs>
          <w:tab w:val="left" w:pos="1985"/>
          <w:tab w:val="left" w:pos="6096"/>
          <w:tab w:val="left" w:pos="8647"/>
        </w:tabs>
        <w:ind w:left="567"/>
        <w:jc w:val="center"/>
        <w:rPr>
          <w:rFonts w:ascii="Calibri" w:hAnsi="Calibri"/>
          <w:b/>
          <w:i/>
          <w:sz w:val="22"/>
        </w:rPr>
      </w:pPr>
    </w:p>
    <w:p w:rsidR="00043F36" w:rsidRDefault="00043F36" w:rsidP="00BA09CD">
      <w:pPr>
        <w:tabs>
          <w:tab w:val="left" w:pos="1985"/>
          <w:tab w:val="left" w:pos="6096"/>
          <w:tab w:val="left" w:pos="8647"/>
        </w:tabs>
        <w:ind w:left="567"/>
        <w:jc w:val="center"/>
        <w:rPr>
          <w:rFonts w:ascii="Calibri" w:hAnsi="Calibri"/>
          <w:b/>
          <w:i/>
          <w:sz w:val="22"/>
        </w:rPr>
      </w:pPr>
    </w:p>
    <w:p w:rsidR="00F372BA" w:rsidRDefault="00F372BA" w:rsidP="00BA09CD">
      <w:pPr>
        <w:tabs>
          <w:tab w:val="left" w:pos="1985"/>
          <w:tab w:val="left" w:pos="6096"/>
          <w:tab w:val="left" w:pos="8647"/>
        </w:tabs>
        <w:ind w:left="567"/>
        <w:jc w:val="center"/>
        <w:rPr>
          <w:rFonts w:ascii="Calibri" w:hAnsi="Calibri"/>
          <w:b/>
          <w:i/>
          <w:sz w:val="22"/>
        </w:rPr>
      </w:pPr>
    </w:p>
    <w:p w:rsidR="00CA04EA" w:rsidRPr="00C40ADF" w:rsidRDefault="00CA04EA" w:rsidP="00DD52A3">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AF22D2">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9450B3">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_____________</w:t>
      </w:r>
      <w:r w:rsidR="00FC29A1">
        <w:rPr>
          <w:rFonts w:ascii="Calibri" w:hAnsi="Calibri" w:cs="Calibri"/>
          <w:sz w:val="20"/>
          <w:szCs w:val="20"/>
        </w:rPr>
        <w:t>, ____ de _____________ de ____</w:t>
      </w:r>
    </w:p>
    <w:p w:rsidR="00CA04EA" w:rsidRPr="00B63CD0" w:rsidRDefault="00CA04EA" w:rsidP="00CA04EA">
      <w:pPr>
        <w:pStyle w:val="Default"/>
        <w:rPr>
          <w:rFonts w:ascii="Calibri" w:hAnsi="Calibri" w:cs="Calibri"/>
          <w:sz w:val="20"/>
          <w:szCs w:val="20"/>
        </w:rPr>
      </w:pPr>
    </w:p>
    <w:p w:rsidR="00CA04EA" w:rsidRPr="00B63CD0" w:rsidRDefault="00FC29A1" w:rsidP="00CA04EA">
      <w:pPr>
        <w:pStyle w:val="Default"/>
        <w:rPr>
          <w:rFonts w:ascii="Calibri" w:hAnsi="Calibri" w:cs="Calibri"/>
          <w:b/>
          <w:sz w:val="20"/>
          <w:szCs w:val="20"/>
        </w:rPr>
      </w:pPr>
      <w:r>
        <w:rPr>
          <w:rFonts w:asciiTheme="minorHAnsi" w:hAnsiTheme="minorHAnsi" w:cs="Arial"/>
          <w:b/>
          <w:sz w:val="20"/>
          <w:szCs w:val="20"/>
        </w:rPr>
        <w:t>C.P. AARON SERRATO ARAOZ</w:t>
      </w:r>
    </w:p>
    <w:p w:rsidR="00CA04EA" w:rsidRPr="00B63CD0" w:rsidRDefault="00CA04EA" w:rsidP="00CA04EA">
      <w:pPr>
        <w:pStyle w:val="Default"/>
        <w:rPr>
          <w:rFonts w:ascii="Calibri" w:hAnsi="Calibri" w:cs="Calibri"/>
          <w:b/>
          <w:sz w:val="20"/>
          <w:szCs w:val="20"/>
        </w:rPr>
      </w:pPr>
      <w:r w:rsidRPr="00B63CD0">
        <w:rPr>
          <w:rFonts w:ascii="Calibri" w:hAnsi="Calibri" w:cs="Calibri"/>
          <w:b/>
          <w:sz w:val="20"/>
          <w:szCs w:val="20"/>
        </w:rPr>
        <w:t>Director Administrativo</w:t>
      </w:r>
    </w:p>
    <w:p w:rsidR="00CA04EA" w:rsidRPr="00B63CD0" w:rsidRDefault="00CA04EA" w:rsidP="00CA04EA">
      <w:pPr>
        <w:pStyle w:val="Default"/>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0E334D">
        <w:rPr>
          <w:rFonts w:ascii="Calibri" w:hAnsi="Calibri" w:cs="Calibri"/>
          <w:b/>
          <w:bCs/>
          <w:sz w:val="20"/>
          <w:szCs w:val="20"/>
        </w:rPr>
        <w:t>LP-919044992-</w:t>
      </w:r>
      <w:r w:rsidR="00514C0A">
        <w:rPr>
          <w:rFonts w:ascii="Calibri" w:hAnsi="Calibri" w:cs="Calibri"/>
          <w:b/>
          <w:bCs/>
          <w:sz w:val="20"/>
          <w:szCs w:val="20"/>
        </w:rPr>
        <w:t>N38</w:t>
      </w:r>
      <w:r w:rsidR="00DE0951">
        <w:rPr>
          <w:rFonts w:ascii="Calibri" w:hAnsi="Calibri" w:cs="Calibri"/>
          <w:b/>
          <w:bCs/>
          <w:sz w:val="20"/>
          <w:szCs w:val="20"/>
        </w:rPr>
        <w:t>-2021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CA04EA" w:rsidRPr="00B63CD0" w:rsidRDefault="00CA04EA" w:rsidP="00CA04EA">
      <w:pPr>
        <w:pStyle w:val="Default"/>
        <w:jc w:val="both"/>
        <w:rPr>
          <w:rFonts w:ascii="Calibri" w:hAnsi="Calibri" w:cs="Calibri"/>
          <w:sz w:val="20"/>
          <w:szCs w:val="20"/>
        </w:rPr>
      </w:pPr>
    </w:p>
    <w:p w:rsidR="00CA04EA" w:rsidRPr="00B63CD0" w:rsidRDefault="00CA04EA" w:rsidP="00CA04EA">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AC5582">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671340">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CA04EA" w:rsidRPr="00B63CD0" w:rsidRDefault="00CA04EA" w:rsidP="00CA04EA">
      <w:pPr>
        <w:pStyle w:val="Default"/>
        <w:jc w:val="both"/>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CA04EA" w:rsidRPr="00B63CD0" w:rsidRDefault="00CA04EA" w:rsidP="00CA04EA">
      <w:pPr>
        <w:pStyle w:val="Default"/>
        <w:jc w:val="both"/>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CA04EA" w:rsidRPr="00B63CD0" w:rsidRDefault="00CA04EA" w:rsidP="00CA04EA">
      <w:pPr>
        <w:rPr>
          <w:rFonts w:ascii="Calibri" w:hAnsi="Calibri"/>
          <w:lang w:val="es-MX"/>
        </w:rPr>
      </w:pPr>
    </w:p>
    <w:p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rsidTr="00357A32">
        <w:trPr>
          <w:trHeight w:val="457"/>
          <w:jc w:val="center"/>
        </w:trPr>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rsidR="00CA04EA" w:rsidRPr="00B63CD0" w:rsidRDefault="00CA04EA" w:rsidP="00CA04EA">
      <w:pPr>
        <w:tabs>
          <w:tab w:val="left" w:pos="5245"/>
          <w:tab w:val="left" w:pos="7655"/>
        </w:tabs>
        <w:ind w:right="-91"/>
        <w:rPr>
          <w:rFonts w:ascii="Calibri" w:hAnsi="Calibri" w:cs="Arial"/>
          <w:b/>
          <w:i/>
        </w:rPr>
      </w:pPr>
    </w:p>
    <w:p w:rsidR="00CA04EA" w:rsidRPr="00B63CD0"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CA04EA" w:rsidRDefault="00CA04EA" w:rsidP="00CA04EA">
      <w:pPr>
        <w:jc w:val="center"/>
        <w:rPr>
          <w:rFonts w:ascii="Calibri" w:hAnsi="Calibri" w:cs="Arial"/>
          <w:b/>
          <w:i/>
          <w:sz w:val="18"/>
        </w:rPr>
      </w:pPr>
    </w:p>
    <w:p w:rsidR="00043F36" w:rsidRDefault="00043F36" w:rsidP="00CA04EA">
      <w:pPr>
        <w:jc w:val="center"/>
        <w:rPr>
          <w:rFonts w:ascii="Calibri" w:hAnsi="Calibri" w:cs="Arial"/>
          <w:b/>
          <w:i/>
          <w:sz w:val="18"/>
        </w:rPr>
      </w:pPr>
    </w:p>
    <w:p w:rsidR="00F64CD2" w:rsidRDefault="00F64CD2" w:rsidP="00CA04EA">
      <w:pPr>
        <w:jc w:val="center"/>
        <w:rPr>
          <w:rFonts w:ascii="Calibri" w:hAnsi="Calibri" w:cs="Arial"/>
          <w:b/>
          <w:i/>
          <w:sz w:val="18"/>
        </w:rPr>
      </w:pPr>
    </w:p>
    <w:p w:rsidR="00043F36" w:rsidRDefault="00043F36" w:rsidP="00CA04EA">
      <w:pPr>
        <w:jc w:val="center"/>
        <w:rPr>
          <w:rFonts w:ascii="Calibri" w:hAnsi="Calibri" w:cs="Arial"/>
          <w:b/>
          <w:i/>
          <w:sz w:val="18"/>
        </w:rPr>
      </w:pPr>
    </w:p>
    <w:p w:rsidR="00AC5582" w:rsidRDefault="00AC5582" w:rsidP="00CA04EA">
      <w:pPr>
        <w:jc w:val="center"/>
        <w:rPr>
          <w:rFonts w:ascii="Calibri" w:hAnsi="Calibri" w:cs="Arial"/>
          <w:b/>
          <w:i/>
          <w:sz w:val="18"/>
        </w:rPr>
      </w:pPr>
    </w:p>
    <w:p w:rsidR="0099278F" w:rsidRDefault="0099278F" w:rsidP="00CA04EA">
      <w:pPr>
        <w:jc w:val="center"/>
        <w:rPr>
          <w:rFonts w:ascii="Calibri" w:hAnsi="Calibri" w:cs="Arial"/>
          <w:b/>
          <w:i/>
          <w:sz w:val="18"/>
        </w:rPr>
      </w:pPr>
    </w:p>
    <w:p w:rsidR="00BA09CD" w:rsidRPr="001C3B83" w:rsidRDefault="00BA09CD" w:rsidP="00DD52A3">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t xml:space="preserve">ANEXO </w:t>
      </w:r>
      <w:r w:rsidR="00043F36">
        <w:rPr>
          <w:rFonts w:ascii="Calibri" w:hAnsi="Calibri" w:cs="Arial"/>
          <w:b/>
        </w:rPr>
        <w:t>8</w:t>
      </w:r>
    </w:p>
    <w:p w:rsidR="00AC5582" w:rsidRPr="002128B5" w:rsidRDefault="00AC5582" w:rsidP="00AC5582">
      <w:pPr>
        <w:jc w:val="center"/>
        <w:rPr>
          <w:rFonts w:ascii="Calibri" w:hAnsi="Calibri" w:cs="Arial"/>
          <w:b/>
          <w:sz w:val="16"/>
          <w:szCs w:val="16"/>
        </w:rPr>
      </w:pPr>
      <w:r w:rsidRPr="002128B5">
        <w:rPr>
          <w:rFonts w:ascii="Calibri" w:hAnsi="Calibri" w:cs="Arial"/>
          <w:b/>
          <w:sz w:val="16"/>
          <w:szCs w:val="16"/>
        </w:rPr>
        <w:t>INFORMACIÓN SOBRE LA COMPAÑIA</w:t>
      </w:r>
    </w:p>
    <w:p w:rsidR="00AC5582" w:rsidRPr="002128B5" w:rsidRDefault="00AC5582" w:rsidP="00AC5582">
      <w:pPr>
        <w:jc w:val="center"/>
        <w:rPr>
          <w:rFonts w:ascii="Calibri" w:hAnsi="Calibri" w:cs="Arial"/>
          <w:b/>
          <w:sz w:val="16"/>
          <w:szCs w:val="16"/>
          <w:u w:val="single"/>
        </w:rPr>
      </w:pP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rsidR="00AC5582" w:rsidRPr="002128B5" w:rsidRDefault="00AC5582" w:rsidP="00AC5582">
      <w:pPr>
        <w:tabs>
          <w:tab w:val="left" w:pos="1985"/>
        </w:tabs>
        <w:jc w:val="both"/>
        <w:rPr>
          <w:rFonts w:ascii="Calibri" w:hAnsi="Calibri" w:cs="Arial"/>
          <w:sz w:val="16"/>
          <w:szCs w:val="16"/>
        </w:rPr>
      </w:pPr>
    </w:p>
    <w:p w:rsidR="00AC5582" w:rsidRPr="002128B5" w:rsidRDefault="00AC5582" w:rsidP="00AC5582">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rsidR="00AC5582" w:rsidRPr="002128B5" w:rsidRDefault="00AC5582" w:rsidP="00AC5582">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rsidR="00AC5582" w:rsidRPr="002128B5" w:rsidRDefault="00AC5582" w:rsidP="00AC5582">
      <w:pPr>
        <w:tabs>
          <w:tab w:val="left" w:pos="1985"/>
        </w:tabs>
        <w:jc w:val="both"/>
        <w:rPr>
          <w:rFonts w:ascii="Calibri" w:hAnsi="Calibri" w:cs="Arial"/>
          <w:sz w:val="16"/>
          <w:szCs w:val="16"/>
        </w:rPr>
      </w:pPr>
    </w:p>
    <w:p w:rsidR="00AC5582" w:rsidRPr="002128B5" w:rsidRDefault="00AC5582" w:rsidP="00AC5582">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rsidR="00AC5582" w:rsidRPr="002128B5" w:rsidRDefault="00AC5582" w:rsidP="00AC5582">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rsidR="00AC5582" w:rsidRPr="002128B5" w:rsidRDefault="00AC5582" w:rsidP="00AC5582">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rsidR="00AC5582" w:rsidRPr="002128B5" w:rsidRDefault="00AC5582" w:rsidP="00AC5582">
      <w:pPr>
        <w:tabs>
          <w:tab w:val="left" w:pos="1985"/>
        </w:tabs>
        <w:jc w:val="both"/>
        <w:rPr>
          <w:rFonts w:ascii="Calibri" w:hAnsi="Calibri" w:cs="Arial"/>
          <w:sz w:val="16"/>
          <w:szCs w:val="16"/>
        </w:rPr>
      </w:pPr>
      <w:r w:rsidRPr="002128B5">
        <w:rPr>
          <w:rFonts w:ascii="Calibri" w:hAnsi="Calibri" w:cs="Arial"/>
          <w:sz w:val="16"/>
          <w:szCs w:val="16"/>
        </w:rPr>
        <w:t>Correo Electrónico:</w:t>
      </w: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Nombre, número y lugar del Notario Público ante el cual se dió fe de la misma:</w:t>
      </w: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Relación de accionistas.-</w:t>
      </w: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Apellido Paterno: Apellido Materno: Nombre (s) (Denominación)</w:t>
      </w: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Descripción del objeto social:</w:t>
      </w: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Reformas al acta constitutiva:</w:t>
      </w: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Monto de ventas totales del Ejercicio Fiscal 2020:</w:t>
      </w: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Nombre del apoderado o representante:</w:t>
      </w: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Escritura pública número: Fecha:</w:t>
      </w: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rsidR="00AC5582" w:rsidRPr="002128B5" w:rsidRDefault="00AC5582" w:rsidP="00AC5582">
      <w:pPr>
        <w:jc w:val="center"/>
        <w:rPr>
          <w:rFonts w:ascii="Calibri" w:hAnsi="Calibri" w:cs="Arial"/>
          <w:sz w:val="16"/>
          <w:szCs w:val="16"/>
        </w:rPr>
      </w:pPr>
    </w:p>
    <w:p w:rsidR="00AC5582" w:rsidRPr="002128B5" w:rsidRDefault="00AC5582" w:rsidP="00AC5582">
      <w:pPr>
        <w:jc w:val="center"/>
        <w:rPr>
          <w:rFonts w:ascii="Calibri" w:hAnsi="Calibri" w:cs="Arial"/>
          <w:b/>
          <w:sz w:val="16"/>
          <w:szCs w:val="16"/>
        </w:rPr>
      </w:pPr>
      <w:r w:rsidRPr="002128B5">
        <w:rPr>
          <w:rFonts w:ascii="Calibri" w:hAnsi="Calibri" w:cs="Arial"/>
          <w:b/>
          <w:sz w:val="16"/>
          <w:szCs w:val="16"/>
        </w:rPr>
        <w:t>(Lugar y fecha)</w:t>
      </w:r>
    </w:p>
    <w:p w:rsidR="00AC5582" w:rsidRPr="002128B5" w:rsidRDefault="00AC5582" w:rsidP="00AC5582">
      <w:pPr>
        <w:jc w:val="center"/>
        <w:rPr>
          <w:rFonts w:ascii="Calibri" w:hAnsi="Calibri" w:cs="Arial"/>
          <w:b/>
          <w:sz w:val="16"/>
          <w:szCs w:val="16"/>
        </w:rPr>
      </w:pPr>
      <w:r w:rsidRPr="002128B5">
        <w:rPr>
          <w:rFonts w:ascii="Calibri" w:hAnsi="Calibri" w:cs="Arial"/>
          <w:b/>
          <w:sz w:val="16"/>
          <w:szCs w:val="16"/>
        </w:rPr>
        <w:t>Protesto lo necesario.</w:t>
      </w:r>
    </w:p>
    <w:p w:rsidR="00AC5582" w:rsidRPr="002128B5" w:rsidRDefault="00AC5582" w:rsidP="00AC5582">
      <w:pPr>
        <w:jc w:val="center"/>
        <w:rPr>
          <w:rFonts w:ascii="Calibri" w:hAnsi="Calibri" w:cs="Arial"/>
          <w:b/>
          <w:sz w:val="16"/>
          <w:szCs w:val="16"/>
        </w:rPr>
      </w:pPr>
      <w:r w:rsidRPr="002128B5">
        <w:rPr>
          <w:rFonts w:ascii="Calibri" w:hAnsi="Calibri" w:cs="Arial"/>
          <w:b/>
          <w:sz w:val="16"/>
          <w:szCs w:val="16"/>
        </w:rPr>
        <w:t>(firma)</w:t>
      </w:r>
    </w:p>
    <w:p w:rsidR="00AC5582" w:rsidRPr="001C3B83" w:rsidRDefault="00AC5582" w:rsidP="00AC5582">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rsidR="00AC5582" w:rsidRPr="002128B5" w:rsidRDefault="00AC5582" w:rsidP="00AC5582">
      <w:pPr>
        <w:numPr>
          <w:ilvl w:val="0"/>
          <w:numId w:val="35"/>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rsidR="00AC5582" w:rsidRPr="002128B5" w:rsidRDefault="00AC5582" w:rsidP="00AC5582">
      <w:pPr>
        <w:numPr>
          <w:ilvl w:val="0"/>
          <w:numId w:val="35"/>
        </w:numPr>
        <w:ind w:left="284" w:hanging="284"/>
        <w:jc w:val="both"/>
        <w:rPr>
          <w:rFonts w:ascii="Calibri" w:hAnsi="Calibri"/>
          <w:sz w:val="14"/>
          <w:szCs w:val="14"/>
        </w:rPr>
      </w:pPr>
      <w:r w:rsidRPr="002128B5">
        <w:rPr>
          <w:rFonts w:ascii="Calibri" w:hAnsi="Calibri"/>
          <w:sz w:val="14"/>
          <w:szCs w:val="14"/>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AC5582" w:rsidRPr="002128B5" w:rsidRDefault="00AC5582" w:rsidP="00AC5582">
      <w:pPr>
        <w:numPr>
          <w:ilvl w:val="0"/>
          <w:numId w:val="35"/>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rsidR="00AC5582" w:rsidRDefault="00AC5582" w:rsidP="00AC5582">
      <w:pPr>
        <w:numPr>
          <w:ilvl w:val="0"/>
          <w:numId w:val="35"/>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rsidR="00AC5582" w:rsidRPr="002128B5" w:rsidRDefault="00AC5582" w:rsidP="00AC5582">
      <w:pPr>
        <w:numPr>
          <w:ilvl w:val="0"/>
          <w:numId w:val="35"/>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AC5582" w:rsidRPr="002128B5" w:rsidRDefault="00AC5582" w:rsidP="00AC5582">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rsidR="00BA09CD" w:rsidRDefault="00BA09CD" w:rsidP="00B37CE3">
      <w:pPr>
        <w:jc w:val="both"/>
        <w:rPr>
          <w:rFonts w:ascii="Calibri" w:hAnsi="Calibri" w:cs="Arial"/>
          <w:b/>
          <w:i/>
          <w:sz w:val="18"/>
        </w:rPr>
      </w:pPr>
    </w:p>
    <w:p w:rsidR="00043F36" w:rsidRDefault="00043F36" w:rsidP="00B37CE3">
      <w:pPr>
        <w:jc w:val="both"/>
        <w:rPr>
          <w:rFonts w:ascii="Calibri" w:hAnsi="Calibri" w:cs="Arial"/>
          <w:b/>
          <w:i/>
          <w:sz w:val="18"/>
        </w:rPr>
      </w:pPr>
    </w:p>
    <w:p w:rsidR="00B23946" w:rsidRDefault="00B23946" w:rsidP="00B37CE3">
      <w:pPr>
        <w:jc w:val="both"/>
        <w:rPr>
          <w:rFonts w:ascii="Calibri" w:hAnsi="Calibri" w:cs="Arial"/>
          <w:b/>
          <w:i/>
          <w:sz w:val="18"/>
        </w:rPr>
      </w:pPr>
    </w:p>
    <w:p w:rsidR="00B23946" w:rsidRDefault="00B23946" w:rsidP="00B37CE3">
      <w:pPr>
        <w:jc w:val="both"/>
        <w:rPr>
          <w:rFonts w:ascii="Calibri" w:hAnsi="Calibri" w:cs="Arial"/>
          <w:b/>
          <w:i/>
          <w:sz w:val="18"/>
        </w:rPr>
      </w:pPr>
    </w:p>
    <w:p w:rsidR="00B23946" w:rsidRDefault="00B23946" w:rsidP="00B37CE3">
      <w:pPr>
        <w:jc w:val="both"/>
        <w:rPr>
          <w:rFonts w:ascii="Calibri" w:hAnsi="Calibri" w:cs="Arial"/>
          <w:b/>
          <w:i/>
          <w:sz w:val="18"/>
        </w:rPr>
      </w:pPr>
    </w:p>
    <w:p w:rsidR="00B23946" w:rsidRDefault="00B23946" w:rsidP="00B37CE3">
      <w:pPr>
        <w:jc w:val="both"/>
        <w:rPr>
          <w:rFonts w:ascii="Calibri" w:hAnsi="Calibri" w:cs="Arial"/>
          <w:b/>
          <w:i/>
          <w:sz w:val="18"/>
        </w:rPr>
      </w:pPr>
    </w:p>
    <w:p w:rsidR="00B23946" w:rsidRDefault="00B23946" w:rsidP="00B37CE3">
      <w:pPr>
        <w:jc w:val="both"/>
        <w:rPr>
          <w:rFonts w:ascii="Calibri" w:hAnsi="Calibri" w:cs="Arial"/>
          <w:b/>
          <w:i/>
          <w:sz w:val="18"/>
        </w:rPr>
      </w:pPr>
    </w:p>
    <w:p w:rsidR="00043F36" w:rsidRDefault="00043F36" w:rsidP="00B37CE3">
      <w:pPr>
        <w:jc w:val="both"/>
        <w:rPr>
          <w:rFonts w:ascii="Calibri" w:hAnsi="Calibri" w:cs="Arial"/>
          <w:b/>
          <w:i/>
          <w:sz w:val="18"/>
        </w:rPr>
      </w:pPr>
    </w:p>
    <w:p w:rsidR="00AB17B1" w:rsidRPr="00AB17B1" w:rsidRDefault="00AB17B1" w:rsidP="00AB17B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rsidR="00AB17B1" w:rsidRPr="00AB17B1" w:rsidRDefault="00AB17B1" w:rsidP="00AB17B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rsidR="00AB17B1" w:rsidRDefault="00AB17B1" w:rsidP="00AB17B1">
      <w:pPr>
        <w:pStyle w:val="Default"/>
        <w:jc w:val="right"/>
        <w:rPr>
          <w:rFonts w:ascii="Calibri" w:hAnsi="Calibri" w:cs="Calibri"/>
          <w:sz w:val="22"/>
          <w:szCs w:val="22"/>
        </w:rPr>
      </w:pPr>
    </w:p>
    <w:p w:rsidR="00AB17B1" w:rsidRPr="00AB17B1" w:rsidRDefault="00AB17B1" w:rsidP="00AB17B1">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AB17B1" w:rsidRPr="00012D21" w:rsidRDefault="00AB17B1" w:rsidP="00AB17B1">
      <w:pPr>
        <w:pStyle w:val="Default"/>
        <w:rPr>
          <w:rFonts w:ascii="Calibri" w:hAnsi="Calibri" w:cs="Calibri"/>
          <w:sz w:val="22"/>
          <w:szCs w:val="22"/>
        </w:rPr>
      </w:pPr>
    </w:p>
    <w:p w:rsidR="00AB17B1" w:rsidRDefault="00AB17B1" w:rsidP="00AB17B1">
      <w:pPr>
        <w:pStyle w:val="Default"/>
        <w:rPr>
          <w:rFonts w:asciiTheme="minorHAnsi" w:hAnsiTheme="minorHAnsi" w:cs="Arial"/>
          <w:b/>
          <w:sz w:val="22"/>
          <w:szCs w:val="22"/>
        </w:rPr>
      </w:pPr>
    </w:p>
    <w:p w:rsidR="00AB17B1" w:rsidRPr="00AB17B1" w:rsidRDefault="00AB17B1" w:rsidP="00AB17B1">
      <w:pPr>
        <w:pStyle w:val="Default"/>
        <w:rPr>
          <w:rFonts w:ascii="Calibri" w:hAnsi="Calibri" w:cs="Calibri"/>
          <w:b/>
          <w:sz w:val="18"/>
          <w:szCs w:val="18"/>
        </w:rPr>
      </w:pPr>
      <w:r w:rsidRPr="00AB17B1">
        <w:rPr>
          <w:rFonts w:asciiTheme="minorHAnsi" w:hAnsiTheme="minorHAnsi" w:cs="Arial"/>
          <w:b/>
          <w:sz w:val="18"/>
          <w:szCs w:val="18"/>
        </w:rPr>
        <w:t>C.P. AARON SERRATO ARAOZ</w:t>
      </w:r>
    </w:p>
    <w:p w:rsidR="00AB17B1" w:rsidRPr="00AB17B1" w:rsidRDefault="00AB17B1" w:rsidP="00AB17B1">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AB17B1" w:rsidRPr="00AB17B1" w:rsidRDefault="00AB17B1" w:rsidP="00AB17B1">
      <w:pPr>
        <w:pStyle w:val="Default"/>
        <w:rPr>
          <w:rFonts w:ascii="Calibri" w:hAnsi="Calibri" w:cs="Calibri"/>
          <w:b/>
          <w:sz w:val="18"/>
          <w:szCs w:val="18"/>
        </w:rPr>
      </w:pPr>
      <w:r w:rsidRPr="00AB17B1">
        <w:rPr>
          <w:rFonts w:ascii="Calibri" w:hAnsi="Calibri" w:cs="Calibri"/>
          <w:b/>
          <w:sz w:val="18"/>
          <w:szCs w:val="18"/>
        </w:rPr>
        <w:t>Servicios de Salud de Nuevo León, OPD</w:t>
      </w:r>
    </w:p>
    <w:p w:rsidR="00AB17B1" w:rsidRPr="00AB17B1" w:rsidRDefault="00AB17B1" w:rsidP="00AB17B1">
      <w:pPr>
        <w:pStyle w:val="Default"/>
        <w:rPr>
          <w:rFonts w:ascii="Calibri" w:hAnsi="Calibri" w:cs="Calibri"/>
          <w:b/>
          <w:sz w:val="18"/>
          <w:szCs w:val="18"/>
        </w:rPr>
      </w:pPr>
    </w:p>
    <w:p w:rsidR="00AB17B1" w:rsidRPr="00AB17B1" w:rsidRDefault="00AB17B1" w:rsidP="00AB17B1">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rsidR="00AB17B1" w:rsidRPr="00AB17B1" w:rsidRDefault="00AB17B1" w:rsidP="00AB17B1">
      <w:pPr>
        <w:pStyle w:val="Default"/>
        <w:jc w:val="both"/>
        <w:rPr>
          <w:rFonts w:ascii="Calibri" w:hAnsi="Calibri" w:cs="Calibri"/>
          <w:sz w:val="18"/>
          <w:szCs w:val="18"/>
        </w:rPr>
      </w:pPr>
    </w:p>
    <w:p w:rsidR="00AB17B1" w:rsidRPr="00AB17B1" w:rsidRDefault="00AB17B1" w:rsidP="00AB17B1">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rsidR="00AB17B1" w:rsidRPr="00AB17B1" w:rsidRDefault="00AB17B1" w:rsidP="00AB17B1">
      <w:pPr>
        <w:pStyle w:val="Default"/>
        <w:ind w:firstLine="708"/>
        <w:jc w:val="both"/>
        <w:rPr>
          <w:rFonts w:ascii="Calibri" w:hAnsi="Calibri" w:cs="Calibri"/>
          <w:sz w:val="18"/>
          <w:szCs w:val="18"/>
        </w:rPr>
      </w:pPr>
    </w:p>
    <w:p w:rsidR="00AB17B1" w:rsidRPr="00AB17B1" w:rsidRDefault="00AB17B1" w:rsidP="00AB17B1">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AB17B1" w:rsidRPr="00AB17B1" w:rsidRDefault="00AB17B1" w:rsidP="00AB17B1">
      <w:pPr>
        <w:pStyle w:val="Default"/>
        <w:jc w:val="both"/>
        <w:rPr>
          <w:rFonts w:ascii="Calibri" w:hAnsi="Calibri" w:cs="Calibri"/>
          <w:sz w:val="18"/>
          <w:szCs w:val="18"/>
        </w:rPr>
      </w:pPr>
    </w:p>
    <w:p w:rsidR="00AB17B1" w:rsidRPr="00AB17B1" w:rsidRDefault="00AB17B1" w:rsidP="00AB17B1">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AB17B1" w:rsidRPr="00AB17B1" w:rsidRDefault="00AB17B1" w:rsidP="00AB17B1">
      <w:pPr>
        <w:pStyle w:val="Default"/>
        <w:jc w:val="both"/>
        <w:rPr>
          <w:rFonts w:ascii="Calibri" w:hAnsi="Calibri" w:cs="Calibri"/>
          <w:sz w:val="18"/>
          <w:szCs w:val="18"/>
        </w:rPr>
      </w:pPr>
    </w:p>
    <w:p w:rsidR="00AB17B1" w:rsidRPr="00AB17B1" w:rsidRDefault="00AB17B1" w:rsidP="00AB17B1">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rsidR="00AB17B1" w:rsidRDefault="00AB17B1" w:rsidP="00AB17B1">
      <w:pPr>
        <w:rPr>
          <w:rFonts w:ascii="Calibri" w:hAnsi="Calibri"/>
          <w:sz w:val="22"/>
          <w:szCs w:val="22"/>
          <w:lang w:val="es-MX"/>
        </w:rPr>
      </w:pPr>
    </w:p>
    <w:p w:rsidR="00AB17B1" w:rsidRPr="00012D21" w:rsidRDefault="00AB17B1" w:rsidP="00AB17B1">
      <w:pPr>
        <w:rPr>
          <w:rFonts w:ascii="Calibri" w:hAnsi="Calibri"/>
          <w:sz w:val="22"/>
          <w:szCs w:val="22"/>
          <w:lang w:val="es-MX"/>
        </w:rPr>
      </w:pPr>
    </w:p>
    <w:p w:rsidR="00AB17B1" w:rsidRPr="00012D21" w:rsidRDefault="00AB17B1" w:rsidP="00AB17B1">
      <w:pPr>
        <w:pStyle w:val="Default"/>
        <w:jc w:val="center"/>
        <w:rPr>
          <w:rFonts w:ascii="Calibri" w:hAnsi="Calibri" w:cs="Calibri"/>
          <w:sz w:val="22"/>
          <w:szCs w:val="22"/>
        </w:rPr>
      </w:pPr>
      <w:r w:rsidRPr="0046194D">
        <w:rPr>
          <w:rFonts w:ascii="Calibri" w:hAnsi="Calibri" w:cs="Calibri"/>
          <w:b/>
          <w:bCs/>
          <w:sz w:val="22"/>
          <w:szCs w:val="22"/>
        </w:rPr>
        <w:t>A T E N T A M E N T E</w:t>
      </w:r>
    </w:p>
    <w:p w:rsidR="00AB17B1" w:rsidRPr="00012D21" w:rsidRDefault="00AB17B1" w:rsidP="00AB17B1">
      <w:pPr>
        <w:pStyle w:val="Default"/>
        <w:jc w:val="center"/>
        <w:rPr>
          <w:rFonts w:ascii="Calibri" w:hAnsi="Calibri" w:cs="Calibri"/>
          <w:sz w:val="22"/>
          <w:szCs w:val="22"/>
        </w:rPr>
      </w:pPr>
    </w:p>
    <w:p w:rsidR="00AB17B1" w:rsidRPr="00012D21" w:rsidRDefault="00AB17B1" w:rsidP="00AB17B1">
      <w:pPr>
        <w:pStyle w:val="Default"/>
        <w:jc w:val="center"/>
        <w:rPr>
          <w:rFonts w:ascii="Calibri" w:hAnsi="Calibri" w:cs="Calibri"/>
          <w:sz w:val="22"/>
          <w:szCs w:val="22"/>
        </w:rPr>
      </w:pPr>
    </w:p>
    <w:p w:rsidR="00AB17B1" w:rsidRPr="00012D21" w:rsidRDefault="00AB17B1" w:rsidP="00AB17B1">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AB17B1" w:rsidRPr="00012D21" w:rsidTr="00DE0951">
        <w:trPr>
          <w:trHeight w:val="457"/>
        </w:trPr>
        <w:tc>
          <w:tcPr>
            <w:tcW w:w="3105" w:type="dxa"/>
            <w:tcBorders>
              <w:top w:val="nil"/>
              <w:left w:val="nil"/>
              <w:bottom w:val="nil"/>
              <w:right w:val="nil"/>
            </w:tcBorders>
            <w:hideMark/>
          </w:tcPr>
          <w:p w:rsidR="00AB17B1" w:rsidRPr="00012D21" w:rsidRDefault="00AB17B1" w:rsidP="00DE0951">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AB17B1" w:rsidRPr="00012D21" w:rsidRDefault="00AB17B1" w:rsidP="00DE0951">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rsidR="00AB17B1" w:rsidRPr="00012D21" w:rsidRDefault="00AB17B1" w:rsidP="00DE0951">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AB17B1" w:rsidRPr="00012D21" w:rsidRDefault="00AB17B1" w:rsidP="00DE0951">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rsidR="00AB17B1" w:rsidRPr="00012D21" w:rsidRDefault="00AB17B1" w:rsidP="00DE0951">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AB17B1" w:rsidRPr="00012D21" w:rsidRDefault="00AB17B1" w:rsidP="00DE0951">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AB17B1" w:rsidRDefault="00AB17B1" w:rsidP="00AB17B1">
      <w:pPr>
        <w:tabs>
          <w:tab w:val="left" w:pos="5245"/>
          <w:tab w:val="left" w:pos="7655"/>
        </w:tabs>
        <w:ind w:right="-1"/>
        <w:rPr>
          <w:rFonts w:ascii="Calibri" w:hAnsi="Calibri" w:cs="Arial"/>
          <w:b/>
          <w:i/>
          <w:sz w:val="22"/>
          <w:szCs w:val="22"/>
        </w:rPr>
      </w:pPr>
    </w:p>
    <w:p w:rsidR="00AB17B1" w:rsidRDefault="00AB17B1" w:rsidP="00AB17B1">
      <w:pPr>
        <w:pStyle w:val="Default"/>
        <w:jc w:val="center"/>
        <w:rPr>
          <w:rFonts w:ascii="Calibri" w:hAnsi="Calibri" w:cs="Calibri"/>
          <w:sz w:val="22"/>
          <w:szCs w:val="22"/>
        </w:rPr>
      </w:pPr>
    </w:p>
    <w:p w:rsidR="00AB17B1" w:rsidRDefault="00AB17B1" w:rsidP="00AB17B1">
      <w:pPr>
        <w:pStyle w:val="Default"/>
        <w:jc w:val="center"/>
        <w:rPr>
          <w:rFonts w:ascii="Calibri" w:hAnsi="Calibri" w:cs="Calibri"/>
          <w:sz w:val="22"/>
          <w:szCs w:val="22"/>
        </w:rPr>
      </w:pPr>
    </w:p>
    <w:p w:rsidR="00AB17B1" w:rsidRDefault="00AB17B1" w:rsidP="00AB17B1">
      <w:pPr>
        <w:pStyle w:val="Default"/>
        <w:jc w:val="center"/>
        <w:rPr>
          <w:rFonts w:ascii="Calibri" w:hAnsi="Calibri" w:cs="Calibri"/>
          <w:sz w:val="22"/>
          <w:szCs w:val="22"/>
        </w:rPr>
      </w:pPr>
    </w:p>
    <w:p w:rsidR="00AB17B1" w:rsidRDefault="00AB17B1" w:rsidP="00AB17B1">
      <w:pPr>
        <w:pStyle w:val="Default"/>
        <w:jc w:val="center"/>
        <w:rPr>
          <w:rFonts w:ascii="Calibri" w:hAnsi="Calibri" w:cs="Calibri"/>
          <w:sz w:val="22"/>
          <w:szCs w:val="22"/>
        </w:rPr>
      </w:pPr>
    </w:p>
    <w:p w:rsidR="00AB17B1" w:rsidRPr="00AB17B1" w:rsidRDefault="00AB17B1" w:rsidP="00AB17B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rsidR="00AB17B1" w:rsidRPr="00AB17B1" w:rsidRDefault="00AB17B1" w:rsidP="00AB17B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rsidR="00AB17B1" w:rsidRDefault="00AB17B1" w:rsidP="00AB17B1">
      <w:pPr>
        <w:pStyle w:val="Default"/>
        <w:jc w:val="right"/>
        <w:rPr>
          <w:rFonts w:ascii="Calibri" w:hAnsi="Calibri" w:cs="Calibri"/>
          <w:sz w:val="22"/>
          <w:szCs w:val="22"/>
        </w:rPr>
      </w:pPr>
    </w:p>
    <w:p w:rsidR="00874110" w:rsidRDefault="00874110" w:rsidP="00874110">
      <w:pPr>
        <w:pStyle w:val="Default"/>
        <w:ind w:firstLine="708"/>
        <w:jc w:val="both"/>
        <w:rPr>
          <w:rFonts w:ascii="Calibri" w:hAnsi="Calibri" w:cs="Calibri"/>
          <w:sz w:val="22"/>
          <w:szCs w:val="22"/>
        </w:rPr>
      </w:pPr>
    </w:p>
    <w:p w:rsidR="00874110" w:rsidRPr="00AB17B1" w:rsidRDefault="00874110" w:rsidP="00874110">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874110" w:rsidRDefault="00874110" w:rsidP="00874110">
      <w:pPr>
        <w:pStyle w:val="Default"/>
        <w:ind w:firstLine="708"/>
        <w:jc w:val="both"/>
        <w:rPr>
          <w:rFonts w:ascii="Calibri" w:hAnsi="Calibri" w:cs="Calibri"/>
          <w:sz w:val="22"/>
          <w:szCs w:val="22"/>
        </w:rPr>
      </w:pPr>
    </w:p>
    <w:p w:rsidR="00874110" w:rsidRDefault="00874110" w:rsidP="00874110">
      <w:pPr>
        <w:pStyle w:val="Default"/>
        <w:rPr>
          <w:rFonts w:asciiTheme="minorHAnsi" w:hAnsiTheme="minorHAnsi" w:cs="Arial"/>
          <w:b/>
          <w:sz w:val="22"/>
          <w:szCs w:val="22"/>
        </w:rPr>
      </w:pPr>
    </w:p>
    <w:p w:rsidR="00874110" w:rsidRPr="00AB17B1" w:rsidRDefault="00874110" w:rsidP="00874110">
      <w:pPr>
        <w:pStyle w:val="Default"/>
        <w:rPr>
          <w:rFonts w:ascii="Calibri" w:hAnsi="Calibri" w:cs="Calibri"/>
          <w:b/>
          <w:sz w:val="18"/>
          <w:szCs w:val="18"/>
        </w:rPr>
      </w:pPr>
      <w:r w:rsidRPr="00AB17B1">
        <w:rPr>
          <w:rFonts w:asciiTheme="minorHAnsi" w:hAnsiTheme="minorHAnsi" w:cs="Arial"/>
          <w:b/>
          <w:sz w:val="18"/>
          <w:szCs w:val="18"/>
        </w:rPr>
        <w:t>C.P. AARON SERRATO ARAOZ</w:t>
      </w:r>
    </w:p>
    <w:p w:rsidR="00874110" w:rsidRPr="00AB17B1" w:rsidRDefault="00874110" w:rsidP="00874110">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874110" w:rsidRPr="00AB17B1" w:rsidRDefault="00874110" w:rsidP="00874110">
      <w:pPr>
        <w:pStyle w:val="Default"/>
        <w:rPr>
          <w:rFonts w:ascii="Calibri" w:hAnsi="Calibri" w:cs="Calibri"/>
          <w:b/>
          <w:sz w:val="18"/>
          <w:szCs w:val="18"/>
        </w:rPr>
      </w:pPr>
      <w:r w:rsidRPr="00AB17B1">
        <w:rPr>
          <w:rFonts w:ascii="Calibri" w:hAnsi="Calibri" w:cs="Calibri"/>
          <w:b/>
          <w:sz w:val="18"/>
          <w:szCs w:val="18"/>
        </w:rPr>
        <w:t>Servicios de Salud de Nuevo León, OPD</w:t>
      </w:r>
    </w:p>
    <w:p w:rsidR="00874110" w:rsidRDefault="00874110" w:rsidP="00874110">
      <w:pPr>
        <w:pStyle w:val="Default"/>
        <w:ind w:firstLine="708"/>
        <w:jc w:val="both"/>
        <w:rPr>
          <w:rFonts w:ascii="Calibri" w:hAnsi="Calibri" w:cs="Calibri"/>
          <w:sz w:val="22"/>
          <w:szCs w:val="22"/>
        </w:rPr>
      </w:pPr>
    </w:p>
    <w:p w:rsidR="00874110" w:rsidRDefault="00874110" w:rsidP="00874110">
      <w:pPr>
        <w:pStyle w:val="Default"/>
        <w:ind w:firstLine="708"/>
        <w:jc w:val="both"/>
        <w:rPr>
          <w:rFonts w:ascii="Calibri" w:hAnsi="Calibri" w:cs="Calibri"/>
          <w:sz w:val="22"/>
          <w:szCs w:val="22"/>
        </w:rPr>
      </w:pPr>
    </w:p>
    <w:p w:rsidR="00874110" w:rsidRPr="00874110" w:rsidRDefault="00874110" w:rsidP="00874110">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rsidR="00874110" w:rsidRPr="00874110" w:rsidRDefault="00874110" w:rsidP="00874110">
      <w:pPr>
        <w:pStyle w:val="Default"/>
        <w:jc w:val="both"/>
        <w:rPr>
          <w:rFonts w:ascii="Calibri" w:hAnsi="Calibri" w:cs="Calibri"/>
          <w:sz w:val="18"/>
          <w:szCs w:val="18"/>
        </w:rPr>
      </w:pPr>
    </w:p>
    <w:p w:rsidR="00874110" w:rsidRPr="00874110" w:rsidRDefault="00874110" w:rsidP="00874110">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rsidR="00874110" w:rsidRPr="00874110" w:rsidRDefault="00874110" w:rsidP="00874110">
      <w:pPr>
        <w:pStyle w:val="Default"/>
        <w:ind w:firstLine="708"/>
        <w:jc w:val="both"/>
        <w:rPr>
          <w:rFonts w:ascii="Calibri" w:hAnsi="Calibri" w:cs="Calibri"/>
          <w:sz w:val="18"/>
          <w:szCs w:val="18"/>
        </w:rPr>
      </w:pPr>
    </w:p>
    <w:p w:rsidR="00874110" w:rsidRPr="00874110" w:rsidRDefault="00874110" w:rsidP="00874110">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874110" w:rsidRPr="00874110" w:rsidRDefault="00874110" w:rsidP="00874110">
      <w:pPr>
        <w:pStyle w:val="Default"/>
        <w:jc w:val="both"/>
        <w:rPr>
          <w:rFonts w:ascii="Calibri" w:hAnsi="Calibri" w:cs="Calibri"/>
          <w:sz w:val="18"/>
          <w:szCs w:val="18"/>
        </w:rPr>
      </w:pPr>
    </w:p>
    <w:p w:rsidR="00874110" w:rsidRPr="00874110" w:rsidRDefault="00874110" w:rsidP="00874110">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874110" w:rsidRPr="00874110" w:rsidRDefault="00874110" w:rsidP="00874110">
      <w:pPr>
        <w:pStyle w:val="Default"/>
        <w:jc w:val="both"/>
        <w:rPr>
          <w:rFonts w:ascii="Calibri" w:hAnsi="Calibri" w:cs="Calibri"/>
          <w:sz w:val="18"/>
          <w:szCs w:val="18"/>
        </w:rPr>
      </w:pPr>
    </w:p>
    <w:p w:rsidR="00874110" w:rsidRPr="00874110" w:rsidRDefault="00874110" w:rsidP="00874110">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rsidR="00874110" w:rsidRPr="00874110" w:rsidRDefault="00874110" w:rsidP="00874110">
      <w:pPr>
        <w:rPr>
          <w:rFonts w:ascii="Calibri" w:hAnsi="Calibri"/>
          <w:sz w:val="18"/>
          <w:szCs w:val="18"/>
          <w:lang w:val="es-MX"/>
        </w:rPr>
      </w:pPr>
    </w:p>
    <w:p w:rsidR="00874110" w:rsidRPr="00874110" w:rsidRDefault="00874110" w:rsidP="00874110">
      <w:pPr>
        <w:rPr>
          <w:rFonts w:ascii="Calibri" w:hAnsi="Calibri"/>
          <w:sz w:val="18"/>
          <w:szCs w:val="18"/>
          <w:lang w:val="es-MX"/>
        </w:rPr>
      </w:pPr>
    </w:p>
    <w:p w:rsidR="00874110" w:rsidRPr="00874110" w:rsidRDefault="00874110" w:rsidP="00874110">
      <w:pPr>
        <w:pStyle w:val="Default"/>
        <w:jc w:val="center"/>
        <w:rPr>
          <w:rFonts w:ascii="Calibri" w:hAnsi="Calibri" w:cs="Calibri"/>
          <w:sz w:val="18"/>
          <w:szCs w:val="18"/>
        </w:rPr>
      </w:pPr>
      <w:r w:rsidRPr="00874110">
        <w:rPr>
          <w:rFonts w:ascii="Calibri" w:hAnsi="Calibri" w:cs="Calibri"/>
          <w:b/>
          <w:bCs/>
          <w:sz w:val="18"/>
          <w:szCs w:val="18"/>
        </w:rPr>
        <w:t>A T E N T A M E N T E</w:t>
      </w:r>
    </w:p>
    <w:p w:rsidR="00874110" w:rsidRPr="00874110" w:rsidRDefault="00874110" w:rsidP="00874110">
      <w:pPr>
        <w:pStyle w:val="Default"/>
        <w:jc w:val="center"/>
        <w:rPr>
          <w:rFonts w:ascii="Calibri" w:hAnsi="Calibri" w:cs="Calibri"/>
          <w:sz w:val="18"/>
          <w:szCs w:val="18"/>
        </w:rPr>
      </w:pPr>
    </w:p>
    <w:p w:rsidR="00874110" w:rsidRPr="00012D21" w:rsidRDefault="00874110" w:rsidP="00874110">
      <w:pPr>
        <w:pStyle w:val="Default"/>
        <w:jc w:val="center"/>
        <w:rPr>
          <w:rFonts w:ascii="Calibri" w:hAnsi="Calibri" w:cs="Calibri"/>
          <w:sz w:val="22"/>
          <w:szCs w:val="22"/>
        </w:rPr>
      </w:pPr>
    </w:p>
    <w:p w:rsidR="00874110" w:rsidRPr="00012D21" w:rsidRDefault="00874110" w:rsidP="00874110">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874110" w:rsidRPr="00012D21" w:rsidTr="00DE0951">
        <w:trPr>
          <w:trHeight w:val="457"/>
        </w:trPr>
        <w:tc>
          <w:tcPr>
            <w:tcW w:w="3105" w:type="dxa"/>
            <w:tcBorders>
              <w:top w:val="nil"/>
              <w:left w:val="nil"/>
              <w:bottom w:val="nil"/>
              <w:right w:val="nil"/>
            </w:tcBorders>
            <w:hideMark/>
          </w:tcPr>
          <w:p w:rsidR="00874110" w:rsidRPr="00012D21" w:rsidRDefault="00874110" w:rsidP="00DE0951">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874110" w:rsidRPr="00012D21" w:rsidRDefault="00874110" w:rsidP="00DE0951">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rsidR="00874110" w:rsidRPr="00012D21" w:rsidRDefault="00874110" w:rsidP="00DE0951">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rsidR="00874110" w:rsidRPr="00012D21" w:rsidRDefault="00874110" w:rsidP="00DE0951">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874110" w:rsidRPr="00012D21" w:rsidRDefault="00874110" w:rsidP="00DE0951">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874110" w:rsidRPr="00012D21" w:rsidRDefault="00874110" w:rsidP="00874110">
      <w:pPr>
        <w:tabs>
          <w:tab w:val="left" w:pos="5245"/>
          <w:tab w:val="left" w:pos="7655"/>
        </w:tabs>
        <w:ind w:right="-1"/>
        <w:rPr>
          <w:rFonts w:ascii="Calibri" w:hAnsi="Calibri" w:cs="Arial"/>
          <w:b/>
          <w:i/>
          <w:sz w:val="22"/>
          <w:szCs w:val="22"/>
        </w:rPr>
      </w:pPr>
    </w:p>
    <w:p w:rsidR="00874110" w:rsidRDefault="00874110" w:rsidP="00874110">
      <w:pPr>
        <w:rPr>
          <w:sz w:val="22"/>
          <w:szCs w:val="22"/>
        </w:rPr>
      </w:pPr>
    </w:p>
    <w:p w:rsidR="00874110" w:rsidRDefault="00874110" w:rsidP="00874110">
      <w:pPr>
        <w:rPr>
          <w:sz w:val="22"/>
          <w:szCs w:val="22"/>
        </w:rPr>
      </w:pPr>
    </w:p>
    <w:p w:rsidR="00874110" w:rsidRDefault="00874110" w:rsidP="00874110">
      <w:pPr>
        <w:rPr>
          <w:sz w:val="22"/>
          <w:szCs w:val="22"/>
        </w:rPr>
      </w:pPr>
    </w:p>
    <w:p w:rsidR="00874110" w:rsidRDefault="00874110" w:rsidP="00874110">
      <w:pPr>
        <w:rPr>
          <w:sz w:val="22"/>
          <w:szCs w:val="22"/>
        </w:rPr>
      </w:pPr>
    </w:p>
    <w:p w:rsidR="00874110" w:rsidRDefault="00874110" w:rsidP="00874110">
      <w:pPr>
        <w:rPr>
          <w:sz w:val="22"/>
          <w:szCs w:val="22"/>
        </w:rPr>
      </w:pPr>
    </w:p>
    <w:p w:rsidR="00874110" w:rsidRDefault="00874110" w:rsidP="00874110">
      <w:pPr>
        <w:rPr>
          <w:sz w:val="22"/>
          <w:szCs w:val="22"/>
        </w:rPr>
      </w:pPr>
    </w:p>
    <w:p w:rsidR="00874110" w:rsidRDefault="00874110" w:rsidP="00874110">
      <w:pPr>
        <w:rPr>
          <w:sz w:val="22"/>
          <w:szCs w:val="22"/>
        </w:rPr>
      </w:pPr>
    </w:p>
    <w:p w:rsidR="00874110" w:rsidRPr="00012D21" w:rsidRDefault="00874110" w:rsidP="00874110">
      <w:pPr>
        <w:rPr>
          <w:sz w:val="22"/>
          <w:szCs w:val="22"/>
        </w:rPr>
      </w:pPr>
    </w:p>
    <w:p w:rsidR="00AB17B1" w:rsidRPr="00012D21" w:rsidRDefault="00AB17B1" w:rsidP="00AB17B1">
      <w:pPr>
        <w:rPr>
          <w:sz w:val="22"/>
          <w:szCs w:val="22"/>
        </w:rPr>
      </w:pPr>
    </w:p>
    <w:p w:rsidR="00043F36" w:rsidRDefault="00043F36" w:rsidP="00B37CE3">
      <w:pPr>
        <w:jc w:val="both"/>
        <w:rPr>
          <w:rFonts w:ascii="Calibri" w:hAnsi="Calibri" w:cs="Arial"/>
          <w:b/>
          <w:i/>
          <w:sz w:val="18"/>
        </w:rPr>
      </w:pPr>
    </w:p>
    <w:p w:rsidR="00CA04EA" w:rsidRPr="0007345B" w:rsidRDefault="00CA04EA" w:rsidP="00DD52A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ANEXO 9</w:t>
      </w:r>
    </w:p>
    <w:p w:rsidR="00CA04EA" w:rsidRPr="0007345B" w:rsidRDefault="00CA04EA" w:rsidP="00CA04EA">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rsidR="00CA04EA" w:rsidRPr="0007345B" w:rsidRDefault="00CA04EA" w:rsidP="00CA04EA">
      <w:pPr>
        <w:pStyle w:val="Default"/>
        <w:jc w:val="center"/>
        <w:rPr>
          <w:rFonts w:asciiTheme="minorHAnsi" w:hAnsiTheme="minorHAnsi" w:cstheme="minorHAnsi"/>
          <w:b/>
          <w:bCs/>
          <w:color w:val="auto"/>
          <w:sz w:val="22"/>
          <w:szCs w:val="22"/>
        </w:rPr>
      </w:pPr>
    </w:p>
    <w:p w:rsidR="00CA04EA" w:rsidRPr="0007345B" w:rsidRDefault="00CA04EA" w:rsidP="00CA04EA">
      <w:pPr>
        <w:pStyle w:val="Default"/>
        <w:jc w:val="center"/>
        <w:rPr>
          <w:rFonts w:asciiTheme="minorHAnsi" w:hAnsiTheme="minorHAnsi" w:cstheme="minorHAnsi"/>
          <w:b/>
          <w:bCs/>
          <w:color w:val="auto"/>
          <w:sz w:val="22"/>
          <w:szCs w:val="22"/>
        </w:rPr>
      </w:pPr>
    </w:p>
    <w:p w:rsidR="00CA04EA" w:rsidRPr="0007345B" w:rsidRDefault="00CA04EA" w:rsidP="00CA04EA">
      <w:pPr>
        <w:pStyle w:val="Default"/>
        <w:jc w:val="center"/>
        <w:rPr>
          <w:rFonts w:asciiTheme="minorHAnsi" w:hAnsiTheme="minorHAnsi" w:cstheme="minorHAnsi"/>
          <w:b/>
          <w:bCs/>
          <w:color w:val="auto"/>
          <w:sz w:val="22"/>
          <w:szCs w:val="22"/>
        </w:rPr>
      </w:pPr>
    </w:p>
    <w:p w:rsidR="00CA04EA" w:rsidRPr="0007345B" w:rsidRDefault="00CA04EA" w:rsidP="00CA04EA">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rsidR="00CA04EA" w:rsidRPr="0007345B" w:rsidRDefault="00CA04EA" w:rsidP="00CA04EA">
      <w:pPr>
        <w:autoSpaceDE w:val="0"/>
        <w:autoSpaceDN w:val="0"/>
        <w:adjustRightInd w:val="0"/>
        <w:jc w:val="center"/>
        <w:rPr>
          <w:rFonts w:asciiTheme="minorHAnsi" w:hAnsiTheme="minorHAnsi" w:cstheme="minorHAnsi"/>
          <w:b/>
          <w:bCs/>
          <w:sz w:val="22"/>
          <w:szCs w:val="22"/>
        </w:rPr>
      </w:pPr>
    </w:p>
    <w:p w:rsidR="00CA04EA" w:rsidRPr="0007345B" w:rsidRDefault="00CA04EA" w:rsidP="00CA04EA">
      <w:pPr>
        <w:autoSpaceDE w:val="0"/>
        <w:autoSpaceDN w:val="0"/>
        <w:adjustRightInd w:val="0"/>
        <w:jc w:val="center"/>
        <w:rPr>
          <w:rFonts w:asciiTheme="minorHAnsi" w:hAnsiTheme="minorHAnsi" w:cstheme="minorHAnsi"/>
          <w:b/>
          <w:bCs/>
          <w:sz w:val="22"/>
          <w:szCs w:val="22"/>
        </w:rPr>
      </w:pPr>
    </w:p>
    <w:p w:rsidR="00CA04EA" w:rsidRPr="0007345B" w:rsidRDefault="00CA04EA" w:rsidP="00CA04EA">
      <w:pPr>
        <w:autoSpaceDE w:val="0"/>
        <w:autoSpaceDN w:val="0"/>
        <w:adjustRightInd w:val="0"/>
        <w:jc w:val="center"/>
        <w:rPr>
          <w:rFonts w:asciiTheme="minorHAnsi" w:hAnsiTheme="minorHAnsi" w:cstheme="minorHAnsi"/>
          <w:b/>
          <w:bCs/>
          <w:sz w:val="22"/>
          <w:szCs w:val="22"/>
        </w:rPr>
      </w:pPr>
    </w:p>
    <w:p w:rsidR="00CA04EA" w:rsidRPr="0007345B" w:rsidRDefault="00CA04EA" w:rsidP="00CA04EA">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__________de __________ de ___</w:t>
      </w:r>
      <w:r>
        <w:rPr>
          <w:rFonts w:asciiTheme="minorHAnsi" w:hAnsiTheme="minorHAnsi" w:cstheme="minorHAnsi"/>
          <w:sz w:val="22"/>
          <w:szCs w:val="22"/>
        </w:rPr>
        <w:t>___________</w:t>
      </w:r>
    </w:p>
    <w:p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rsidR="00CA04EA" w:rsidRPr="00FA4A0F" w:rsidRDefault="00FC29A1" w:rsidP="00CA04EA">
      <w:pPr>
        <w:autoSpaceDE w:val="0"/>
        <w:autoSpaceDN w:val="0"/>
        <w:adjustRightInd w:val="0"/>
        <w:rPr>
          <w:rFonts w:asciiTheme="minorHAnsi" w:hAnsiTheme="minorHAnsi" w:cstheme="minorHAnsi"/>
          <w:b/>
        </w:rPr>
      </w:pPr>
      <w:r>
        <w:rPr>
          <w:rFonts w:asciiTheme="minorHAnsi" w:hAnsiTheme="minorHAnsi" w:cs="Arial"/>
          <w:b/>
        </w:rPr>
        <w:t>C.P. AARON SERRATO ARAOZ</w:t>
      </w:r>
    </w:p>
    <w:p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0E334D">
        <w:rPr>
          <w:rFonts w:asciiTheme="minorHAnsi" w:hAnsiTheme="minorHAnsi" w:cstheme="minorHAnsi"/>
          <w:b/>
          <w:u w:val="single"/>
        </w:rPr>
        <w:t>LP-919044992-</w:t>
      </w:r>
      <w:r w:rsidR="00514C0A">
        <w:rPr>
          <w:rFonts w:asciiTheme="minorHAnsi" w:hAnsiTheme="minorHAnsi" w:cstheme="minorHAnsi"/>
          <w:b/>
          <w:u w:val="single"/>
        </w:rPr>
        <w:t>N38</w:t>
      </w:r>
      <w:r w:rsidR="00DE0951">
        <w:rPr>
          <w:rFonts w:asciiTheme="minorHAnsi" w:hAnsiTheme="minorHAnsi" w:cstheme="minorHAnsi"/>
          <w:b/>
          <w:u w:val="single"/>
        </w:rPr>
        <w:t>-2021</w:t>
      </w:r>
      <w:r w:rsidRPr="00FA4A0F">
        <w:rPr>
          <w:rFonts w:asciiTheme="minorHAnsi" w:hAnsiTheme="minorHAnsi" w:cstheme="minorHAnsi"/>
        </w:rPr>
        <w:t xml:space="preserve"> en el que mi representada, la empresa__________________________________ participa a través de la presente propuesta.</w:t>
      </w: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sidR="00E27A5B">
        <w:rPr>
          <w:rFonts w:asciiTheme="minorHAnsi" w:hAnsiTheme="minorHAnsi" w:cstheme="minorHAnsi"/>
        </w:rPr>
        <w:t>del MATERIAL DE CURACIÓN DENTAL</w:t>
      </w:r>
      <w:r w:rsidRPr="00FA4A0F">
        <w:rPr>
          <w:rFonts w:asciiTheme="minorHAnsi" w:hAnsiTheme="minorHAnsi" w:cstheme="minorHAnsi"/>
        </w:rPr>
        <w:t xml:space="preserve"> que oferto en dicha propuesta y suministraré, bajo la partida __________, será(n) producido(s) en los Estados Unidos Mexicanos y que los </w:t>
      </w:r>
      <w:r w:rsidR="00514C0A">
        <w:rPr>
          <w:rFonts w:asciiTheme="minorHAnsi" w:hAnsiTheme="minorHAnsi" w:cstheme="minorHAnsi"/>
        </w:rPr>
        <w:t>MATERIAL DE CURACIÓN DENTAL</w:t>
      </w:r>
      <w:r w:rsidRPr="00FA4A0F">
        <w:rPr>
          <w:rFonts w:asciiTheme="minorHAnsi" w:hAnsiTheme="minorHAnsi" w:cstheme="minorHAnsi"/>
        </w:rPr>
        <w:t xml:space="preserve"> a adquirir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rsidR="00CA04EA" w:rsidRPr="00FA4A0F" w:rsidRDefault="00CA04EA" w:rsidP="00CA04EA">
      <w:pPr>
        <w:autoSpaceDE w:val="0"/>
        <w:autoSpaceDN w:val="0"/>
        <w:adjustRightInd w:val="0"/>
        <w:jc w:val="center"/>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rsidR="00CA04EA" w:rsidRDefault="00CA04EA" w:rsidP="00CA04EA">
      <w:pPr>
        <w:autoSpaceDE w:val="0"/>
        <w:autoSpaceDN w:val="0"/>
        <w:adjustRightInd w:val="0"/>
        <w:jc w:val="center"/>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F372BA" w:rsidRDefault="00F372BA" w:rsidP="00CA04EA">
      <w:pPr>
        <w:autoSpaceDE w:val="0"/>
        <w:autoSpaceDN w:val="0"/>
        <w:adjustRightInd w:val="0"/>
        <w:rPr>
          <w:rFonts w:ascii="Arial" w:hAnsi="Arial" w:cs="Arial"/>
          <w:sz w:val="18"/>
          <w:szCs w:val="18"/>
        </w:rPr>
      </w:pPr>
    </w:p>
    <w:p w:rsidR="00F372BA" w:rsidRDefault="00F372BA" w:rsidP="00CA04EA">
      <w:pPr>
        <w:autoSpaceDE w:val="0"/>
        <w:autoSpaceDN w:val="0"/>
        <w:adjustRightInd w:val="0"/>
        <w:rPr>
          <w:rFonts w:ascii="Arial" w:hAnsi="Arial" w:cs="Arial"/>
          <w:sz w:val="18"/>
          <w:szCs w:val="18"/>
        </w:rPr>
      </w:pPr>
    </w:p>
    <w:p w:rsidR="00DD52A3" w:rsidRDefault="00DD52A3" w:rsidP="00CA04EA">
      <w:pPr>
        <w:autoSpaceDE w:val="0"/>
        <w:autoSpaceDN w:val="0"/>
        <w:adjustRightInd w:val="0"/>
        <w:rPr>
          <w:rFonts w:ascii="Arial" w:hAnsi="Arial" w:cs="Arial"/>
          <w:sz w:val="18"/>
          <w:szCs w:val="18"/>
        </w:rPr>
      </w:pPr>
    </w:p>
    <w:p w:rsidR="00DD52A3" w:rsidRDefault="00DD52A3" w:rsidP="00CA04EA">
      <w:pPr>
        <w:autoSpaceDE w:val="0"/>
        <w:autoSpaceDN w:val="0"/>
        <w:adjustRightInd w:val="0"/>
        <w:rPr>
          <w:rFonts w:ascii="Arial" w:hAnsi="Arial" w:cs="Arial"/>
          <w:sz w:val="18"/>
          <w:szCs w:val="18"/>
        </w:rPr>
      </w:pPr>
    </w:p>
    <w:p w:rsidR="00DD52A3" w:rsidRDefault="00DD52A3" w:rsidP="00CA04EA">
      <w:pPr>
        <w:autoSpaceDE w:val="0"/>
        <w:autoSpaceDN w:val="0"/>
        <w:adjustRightInd w:val="0"/>
        <w:rPr>
          <w:rFonts w:ascii="Arial" w:hAnsi="Arial" w:cs="Arial"/>
          <w:sz w:val="18"/>
          <w:szCs w:val="18"/>
        </w:rPr>
      </w:pPr>
    </w:p>
    <w:p w:rsidR="00DD52A3" w:rsidRDefault="00DD52A3" w:rsidP="00CA04EA">
      <w:pPr>
        <w:autoSpaceDE w:val="0"/>
        <w:autoSpaceDN w:val="0"/>
        <w:adjustRightInd w:val="0"/>
        <w:rPr>
          <w:rFonts w:ascii="Arial" w:hAnsi="Arial" w:cs="Arial"/>
          <w:sz w:val="18"/>
          <w:szCs w:val="18"/>
        </w:rPr>
      </w:pPr>
    </w:p>
    <w:p w:rsidR="00CA04EA" w:rsidRDefault="00CA04EA" w:rsidP="00B37CE3">
      <w:pPr>
        <w:jc w:val="both"/>
        <w:rPr>
          <w:rFonts w:ascii="Calibri" w:hAnsi="Calibri" w:cs="Arial"/>
          <w:b/>
          <w:i/>
          <w:sz w:val="18"/>
        </w:rPr>
      </w:pPr>
    </w:p>
    <w:p w:rsidR="003B3E89" w:rsidRPr="002522C8" w:rsidRDefault="003B3E89" w:rsidP="00DD52A3">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Pr>
          <w:rFonts w:ascii="Calibri" w:hAnsi="Calibri" w:cs="Arial"/>
          <w:b/>
        </w:rPr>
        <w:t>10</w:t>
      </w:r>
    </w:p>
    <w:p w:rsidR="00AD576D" w:rsidRDefault="00AD576D" w:rsidP="00AD576D">
      <w:pPr>
        <w:tabs>
          <w:tab w:val="left" w:pos="3969"/>
          <w:tab w:val="left" w:pos="8080"/>
        </w:tabs>
        <w:ind w:right="1"/>
        <w:jc w:val="center"/>
        <w:outlineLvl w:val="0"/>
        <w:rPr>
          <w:rFonts w:ascii="Calibri" w:hAnsi="Calibri" w:cs="Arial"/>
          <w:b/>
          <w:sz w:val="18"/>
          <w:szCs w:val="18"/>
          <w:u w:val="single"/>
        </w:rPr>
      </w:pPr>
      <w:r>
        <w:rPr>
          <w:rFonts w:ascii="Calibri" w:hAnsi="Calibri" w:cs="Arial"/>
          <w:b/>
          <w:sz w:val="18"/>
          <w:szCs w:val="18"/>
          <w:u w:val="single"/>
        </w:rPr>
        <w:t>A F  I  A  N  Z  A  D  O  R  A</w:t>
      </w:r>
    </w:p>
    <w:p w:rsidR="00AD576D" w:rsidRDefault="00AD576D" w:rsidP="00AD576D">
      <w:pPr>
        <w:tabs>
          <w:tab w:val="left" w:pos="3969"/>
          <w:tab w:val="left" w:pos="8080"/>
        </w:tabs>
        <w:ind w:right="1"/>
        <w:jc w:val="center"/>
        <w:rPr>
          <w:rFonts w:ascii="Calibri" w:hAnsi="Calibri" w:cs="Arial"/>
          <w:b/>
          <w:sz w:val="18"/>
          <w:szCs w:val="18"/>
          <w:u w:val="single"/>
        </w:rPr>
      </w:pPr>
      <w:r>
        <w:rPr>
          <w:rFonts w:ascii="Calibri" w:hAnsi="Calibri" w:cs="Arial"/>
          <w:b/>
          <w:sz w:val="18"/>
          <w:szCs w:val="18"/>
          <w:u w:val="single"/>
        </w:rPr>
        <w:t>GARANTÍA DE BUEN CUMPLIMIENTO DE CONTRATO</w:t>
      </w:r>
    </w:p>
    <w:p w:rsidR="00AD576D" w:rsidRDefault="00AD576D" w:rsidP="00AD576D">
      <w:pPr>
        <w:tabs>
          <w:tab w:val="left" w:pos="3969"/>
          <w:tab w:val="left" w:pos="8080"/>
        </w:tabs>
        <w:ind w:right="1"/>
        <w:jc w:val="center"/>
        <w:rPr>
          <w:rFonts w:ascii="Calibri" w:hAnsi="Calibri" w:cs="Arial"/>
          <w:b/>
          <w:sz w:val="18"/>
          <w:szCs w:val="18"/>
          <w:u w:val="single"/>
        </w:rPr>
      </w:pPr>
    </w:p>
    <w:p w:rsidR="00AD576D" w:rsidRDefault="00AD576D" w:rsidP="00AD576D">
      <w:pPr>
        <w:pStyle w:val="NormalWeb"/>
        <w:spacing w:before="0" w:beforeAutospacing="0" w:after="0" w:afterAutospacing="0"/>
        <w:ind w:right="-5"/>
        <w:jc w:val="both"/>
        <w:rPr>
          <w:sz w:val="18"/>
          <w:szCs w:val="18"/>
          <w:lang w:val="es-MX" w:eastAsia="es-MX"/>
        </w:rPr>
      </w:pPr>
      <w:r>
        <w:rPr>
          <w:rFonts w:ascii="Calibri" w:hAnsi="Calibri"/>
          <w:b/>
          <w:sz w:val="18"/>
          <w:szCs w:val="18"/>
        </w:rPr>
        <w:t>GARANTÍA DE</w:t>
      </w:r>
      <w:r>
        <w:rPr>
          <w:rFonts w:ascii="Calibri" w:hAnsi="Calibri" w:cs="Tahoma"/>
          <w:b/>
          <w:bCs/>
          <w:sz w:val="18"/>
          <w:szCs w:val="18"/>
        </w:rPr>
        <w:t xml:space="preserve"> BUEN CUMPLIMIENTO.- </w:t>
      </w:r>
      <w:r>
        <w:rPr>
          <w:rFonts w:ascii="Calibri" w:hAnsi="Calibri" w:cs="Arial"/>
          <w:sz w:val="18"/>
          <w:szCs w:val="18"/>
        </w:rPr>
        <w:t xml:space="preserve">Para garantizar el cumplimiento de las obligaciones derivadas del presente contrato </w:t>
      </w:r>
      <w:r>
        <w:rPr>
          <w:rFonts w:ascii="Calibri" w:hAnsi="Calibri" w:cs="Arial"/>
          <w:b/>
          <w:sz w:val="18"/>
          <w:szCs w:val="18"/>
        </w:rPr>
        <w:t>“EL PROVEEDOR”</w:t>
      </w:r>
      <w:r>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rsidR="00AD576D" w:rsidRDefault="00AD576D" w:rsidP="00AD576D">
      <w:pPr>
        <w:pStyle w:val="NormalWeb"/>
        <w:spacing w:before="0" w:beforeAutospacing="0" w:after="0" w:afterAutospacing="0"/>
        <w:ind w:right="-5"/>
        <w:jc w:val="both"/>
        <w:rPr>
          <w:sz w:val="18"/>
          <w:szCs w:val="18"/>
        </w:rPr>
      </w:pPr>
      <w:r>
        <w:rPr>
          <w:rFonts w:ascii="Calibri" w:hAnsi="Calibri" w:cs="Arial"/>
          <w:sz w:val="18"/>
          <w:szCs w:val="18"/>
        </w:rPr>
        <w:t> </w:t>
      </w:r>
    </w:p>
    <w:p w:rsidR="00AD576D" w:rsidRDefault="00AD576D" w:rsidP="00AD576D">
      <w:pPr>
        <w:pStyle w:val="NormalWeb"/>
        <w:spacing w:before="0" w:beforeAutospacing="0" w:after="0" w:afterAutospacing="0"/>
        <w:jc w:val="both"/>
        <w:rPr>
          <w:sz w:val="18"/>
          <w:szCs w:val="18"/>
        </w:rPr>
      </w:pPr>
      <w:r>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AD576D" w:rsidRDefault="00AD576D" w:rsidP="00AD576D">
      <w:pPr>
        <w:pStyle w:val="NormalWeb"/>
        <w:spacing w:before="0" w:beforeAutospacing="0" w:after="0" w:afterAutospacing="0"/>
        <w:jc w:val="both"/>
        <w:rPr>
          <w:sz w:val="18"/>
          <w:szCs w:val="18"/>
        </w:rPr>
      </w:pPr>
      <w:r>
        <w:rPr>
          <w:rFonts w:ascii="Calibri" w:hAnsi="Calibri" w:cs="Tahoma"/>
          <w:sz w:val="18"/>
          <w:szCs w:val="18"/>
        </w:rPr>
        <w:t> </w:t>
      </w:r>
    </w:p>
    <w:p w:rsidR="00AD576D" w:rsidRDefault="00AD576D" w:rsidP="00AD576D">
      <w:pPr>
        <w:pStyle w:val="NormalWeb"/>
        <w:numPr>
          <w:ilvl w:val="0"/>
          <w:numId w:val="32"/>
        </w:numPr>
        <w:spacing w:before="0" w:beforeAutospacing="0" w:after="0" w:afterAutospacing="0"/>
        <w:jc w:val="both"/>
        <w:rPr>
          <w:color w:val="000000"/>
          <w:sz w:val="18"/>
          <w:szCs w:val="18"/>
        </w:rPr>
      </w:pPr>
      <w:r>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AD576D" w:rsidRDefault="00AD576D" w:rsidP="00AD576D">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rsidR="001F4F96" w:rsidRDefault="00AD576D" w:rsidP="001F4F96">
      <w:pPr>
        <w:pStyle w:val="NormalWeb"/>
        <w:numPr>
          <w:ilvl w:val="0"/>
          <w:numId w:val="32"/>
        </w:numPr>
        <w:spacing w:before="0" w:beforeAutospacing="0" w:after="0" w:afterAutospacing="0"/>
        <w:jc w:val="both"/>
        <w:rPr>
          <w:color w:val="000000"/>
          <w:sz w:val="18"/>
          <w:szCs w:val="18"/>
        </w:rPr>
      </w:pPr>
      <w:r>
        <w:rPr>
          <w:rFonts w:ascii="Calibri" w:hAnsi="Calibri" w:cs="Tahoma"/>
          <w:color w:val="000000"/>
          <w:sz w:val="18"/>
          <w:szCs w:val="18"/>
        </w:rPr>
        <w:t>Ante la Secretaría de Finanzas y Tesorería General del Estado de Nuevo León, la presente fianza se otorga para garantizar por (</w:t>
      </w:r>
      <w:r>
        <w:rPr>
          <w:rFonts w:ascii="Calibri" w:hAnsi="Calibri" w:cs="Tahoma"/>
          <w:b/>
          <w:color w:val="000000"/>
          <w:sz w:val="18"/>
          <w:szCs w:val="18"/>
        </w:rPr>
        <w:t>“EL PROVEEDOR”</w:t>
      </w:r>
      <w:r>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Pr>
          <w:rFonts w:ascii="Calibri" w:hAnsi="Calibri" w:cs="Tahoma"/>
          <w:b/>
          <w:color w:val="000000"/>
          <w:sz w:val="18"/>
          <w:szCs w:val="18"/>
        </w:rPr>
        <w:t xml:space="preserve">“S.S.N.L.”; </w:t>
      </w:r>
      <w:r>
        <w:rPr>
          <w:rFonts w:ascii="Calibri" w:hAnsi="Calibri" w:cs="Tahoma"/>
          <w:color w:val="000000"/>
          <w:sz w:val="18"/>
          <w:szCs w:val="18"/>
        </w:rPr>
        <w:t>relativo a la adquisición de ____________, por un importe de (monto total del contrato incluyendo el I.V.A).</w:t>
      </w:r>
    </w:p>
    <w:p w:rsidR="001F4F96" w:rsidRDefault="001F4F96" w:rsidP="001F4F96">
      <w:pPr>
        <w:pStyle w:val="Prrafodelista"/>
        <w:rPr>
          <w:rFonts w:ascii="Calibri" w:hAnsi="Calibri" w:cs="Tahoma"/>
          <w:color w:val="000000"/>
          <w:sz w:val="18"/>
          <w:szCs w:val="18"/>
        </w:rPr>
      </w:pPr>
    </w:p>
    <w:p w:rsidR="001F4F96" w:rsidRDefault="00AD576D" w:rsidP="001F4F96">
      <w:pPr>
        <w:pStyle w:val="NormalWeb"/>
        <w:numPr>
          <w:ilvl w:val="0"/>
          <w:numId w:val="32"/>
        </w:numPr>
        <w:spacing w:before="0" w:beforeAutospacing="0" w:after="0" w:afterAutospacing="0"/>
        <w:jc w:val="both"/>
        <w:rPr>
          <w:color w:val="000000"/>
          <w:sz w:val="18"/>
          <w:szCs w:val="18"/>
        </w:rPr>
      </w:pPr>
      <w:r w:rsidRPr="001F4F96">
        <w:rPr>
          <w:rFonts w:ascii="Calibri" w:hAnsi="Calibri" w:cs="Tahoma"/>
          <w:color w:val="000000"/>
          <w:sz w:val="18"/>
          <w:szCs w:val="18"/>
        </w:rPr>
        <w:t>Que la Fianza se otorga en los términos del presente contrato, para garantizar todas y cada una de las obligaciones derivadas de la ___________.</w:t>
      </w:r>
    </w:p>
    <w:p w:rsidR="001F4F96" w:rsidRDefault="001F4F96" w:rsidP="001F4F96">
      <w:pPr>
        <w:pStyle w:val="Prrafodelista"/>
        <w:rPr>
          <w:rFonts w:ascii="Calibri" w:hAnsi="Calibri" w:cs="Tahoma"/>
          <w:color w:val="000000"/>
          <w:sz w:val="18"/>
          <w:szCs w:val="18"/>
        </w:rPr>
      </w:pPr>
    </w:p>
    <w:p w:rsidR="001F4F96" w:rsidRPr="001F4F96" w:rsidRDefault="00AD576D" w:rsidP="001F4F96">
      <w:pPr>
        <w:pStyle w:val="NormalWeb"/>
        <w:numPr>
          <w:ilvl w:val="0"/>
          <w:numId w:val="32"/>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la Fianza estará en vigor por un año, y en el caso de defectos y/o responsabilidades imputables a </w:t>
      </w:r>
      <w:r w:rsidRPr="001F4F96">
        <w:rPr>
          <w:rFonts w:ascii="Calibri" w:hAnsi="Calibri" w:cs="Tahoma"/>
          <w:b/>
          <w:color w:val="000000"/>
          <w:sz w:val="18"/>
          <w:szCs w:val="18"/>
        </w:rPr>
        <w:t>“EL PROVEEDOR”</w:t>
      </w:r>
      <w:r w:rsidRPr="001F4F96">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w:t>
      </w:r>
      <w:r w:rsidR="001F4F96">
        <w:rPr>
          <w:rFonts w:ascii="Calibri" w:hAnsi="Calibri" w:cs="Tahoma"/>
          <w:color w:val="000000"/>
          <w:sz w:val="18"/>
          <w:szCs w:val="18"/>
        </w:rPr>
        <w:t>competente</w:t>
      </w:r>
    </w:p>
    <w:p w:rsidR="001F4F96" w:rsidRDefault="001F4F96" w:rsidP="001F4F96">
      <w:pPr>
        <w:pStyle w:val="Prrafodelista"/>
        <w:rPr>
          <w:rFonts w:ascii="Calibri" w:hAnsi="Calibri" w:cs="Tahoma"/>
          <w:color w:val="000000"/>
          <w:sz w:val="18"/>
          <w:szCs w:val="18"/>
        </w:rPr>
      </w:pPr>
    </w:p>
    <w:p w:rsidR="001F4F96" w:rsidRDefault="00AD576D" w:rsidP="001F4F96">
      <w:pPr>
        <w:pStyle w:val="NormalWeb"/>
        <w:numPr>
          <w:ilvl w:val="0"/>
          <w:numId w:val="32"/>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esta fianza continuará vigente en el caso de que se otorgue prórroga a </w:t>
      </w:r>
      <w:r w:rsidRPr="001F4F96">
        <w:rPr>
          <w:rFonts w:ascii="Calibri" w:hAnsi="Calibri" w:cs="Tahoma"/>
          <w:b/>
          <w:color w:val="000000"/>
          <w:sz w:val="18"/>
          <w:szCs w:val="18"/>
        </w:rPr>
        <w:t xml:space="preserve">“EL PROVEEDOR” </w:t>
      </w:r>
      <w:r w:rsidRPr="001F4F96">
        <w:rPr>
          <w:rFonts w:ascii="Calibri" w:hAnsi="Calibri" w:cs="Tahoma"/>
          <w:color w:val="000000"/>
          <w:sz w:val="18"/>
          <w:szCs w:val="18"/>
        </w:rPr>
        <w:t xml:space="preserve">para el cumplimiento de las obligaciones que se afianzan, aun cuando haya sido solicitada y autorizada extemporáneamente. </w:t>
      </w:r>
    </w:p>
    <w:p w:rsidR="001F4F96" w:rsidRDefault="001F4F96" w:rsidP="001F4F96">
      <w:pPr>
        <w:pStyle w:val="Prrafodelista"/>
        <w:rPr>
          <w:rFonts w:ascii="Calibri" w:hAnsi="Calibri" w:cs="Tahoma"/>
          <w:color w:val="000000"/>
          <w:sz w:val="18"/>
          <w:szCs w:val="18"/>
        </w:rPr>
      </w:pPr>
    </w:p>
    <w:p w:rsidR="001F4F96" w:rsidRDefault="00AD576D" w:rsidP="001F4F96">
      <w:pPr>
        <w:pStyle w:val="NormalWeb"/>
        <w:numPr>
          <w:ilvl w:val="0"/>
          <w:numId w:val="32"/>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sólo podrá ser cancelada mediante aviso por escrito de </w:t>
      </w:r>
      <w:r w:rsidRPr="001F4F96">
        <w:rPr>
          <w:rFonts w:ascii="Calibri" w:hAnsi="Calibri" w:cs="Tahoma"/>
          <w:b/>
          <w:color w:val="000000"/>
          <w:sz w:val="18"/>
          <w:szCs w:val="18"/>
        </w:rPr>
        <w:t>“S.S.N.L.”</w:t>
      </w:r>
      <w:r w:rsidRPr="001F4F96">
        <w:rPr>
          <w:rFonts w:ascii="Calibri" w:hAnsi="Calibri" w:cs="Tahoma"/>
          <w:color w:val="000000"/>
          <w:sz w:val="18"/>
          <w:szCs w:val="18"/>
        </w:rPr>
        <w:t>.</w:t>
      </w:r>
    </w:p>
    <w:p w:rsidR="001F4F96" w:rsidRDefault="001F4F96" w:rsidP="001F4F96">
      <w:pPr>
        <w:pStyle w:val="Prrafodelista"/>
        <w:rPr>
          <w:rFonts w:ascii="Calibri" w:hAnsi="Calibri" w:cs="Tahoma"/>
          <w:color w:val="000000"/>
          <w:sz w:val="18"/>
          <w:szCs w:val="18"/>
        </w:rPr>
      </w:pPr>
    </w:p>
    <w:p w:rsidR="001F4F96" w:rsidRDefault="00AD576D" w:rsidP="001F4F96">
      <w:pPr>
        <w:pStyle w:val="NormalWeb"/>
        <w:numPr>
          <w:ilvl w:val="0"/>
          <w:numId w:val="32"/>
        </w:numPr>
        <w:spacing w:before="0" w:beforeAutospacing="0" w:after="0" w:afterAutospacing="0"/>
        <w:jc w:val="both"/>
        <w:rPr>
          <w:color w:val="000000"/>
          <w:sz w:val="18"/>
          <w:szCs w:val="18"/>
        </w:rPr>
      </w:pPr>
      <w:r w:rsidRPr="001F4F96">
        <w:rPr>
          <w:rFonts w:ascii="Calibri" w:hAnsi="Calibri" w:cs="Tahoma"/>
          <w:color w:val="000000"/>
          <w:sz w:val="18"/>
          <w:szCs w:val="18"/>
        </w:rPr>
        <w:t>Que la Institución Afianzadora acepta lo preceptuado por los artículos 174, 178, 179, 282, 283 y 289 de la Ley de Instituciones de Seguros y de Fianzas en vigor.</w:t>
      </w:r>
    </w:p>
    <w:p w:rsidR="001F4F96" w:rsidRDefault="001F4F96" w:rsidP="001F4F96">
      <w:pPr>
        <w:pStyle w:val="Prrafodelista"/>
        <w:rPr>
          <w:rFonts w:ascii="Calibri" w:hAnsi="Calibri" w:cs="Tahoma"/>
          <w:color w:val="000000"/>
          <w:sz w:val="18"/>
          <w:szCs w:val="18"/>
        </w:rPr>
      </w:pPr>
    </w:p>
    <w:p w:rsidR="00AD576D" w:rsidRPr="001F4F96" w:rsidRDefault="00AD576D" w:rsidP="001F4F96">
      <w:pPr>
        <w:pStyle w:val="NormalWeb"/>
        <w:numPr>
          <w:ilvl w:val="0"/>
          <w:numId w:val="32"/>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w:t>
      </w:r>
      <w:r w:rsidRPr="001F4F96">
        <w:rPr>
          <w:rFonts w:ascii="Calibri" w:hAnsi="Calibri" w:cs="Tahoma"/>
          <w:b/>
          <w:color w:val="000000"/>
          <w:sz w:val="18"/>
          <w:szCs w:val="18"/>
        </w:rPr>
        <w:t xml:space="preserve">“S.S.N.L.”, </w:t>
      </w:r>
      <w:r w:rsidRPr="001F4F96">
        <w:rPr>
          <w:rFonts w:ascii="Calibri" w:hAnsi="Calibri" w:cs="Tahoma"/>
          <w:color w:val="000000"/>
          <w:sz w:val="18"/>
          <w:szCs w:val="18"/>
        </w:rPr>
        <w:t xml:space="preserve">cuenta con un término de un año contado a partir del incumplimiento de </w:t>
      </w:r>
      <w:r w:rsidRPr="001F4F96">
        <w:rPr>
          <w:rFonts w:ascii="Calibri" w:hAnsi="Calibri" w:cs="Tahoma"/>
          <w:b/>
          <w:color w:val="000000"/>
          <w:sz w:val="18"/>
          <w:szCs w:val="18"/>
        </w:rPr>
        <w:t xml:space="preserve">“EL PROVEEDOR”, </w:t>
      </w:r>
      <w:r w:rsidRPr="001F4F96">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AD576D" w:rsidRDefault="00AD576D" w:rsidP="00AD576D">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rsidR="00AD576D" w:rsidRDefault="00AD576D" w:rsidP="00AD576D">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xml:space="preserve">Una vez cumplidas las obligaciones de </w:t>
      </w:r>
      <w:r>
        <w:rPr>
          <w:rFonts w:ascii="Calibri" w:hAnsi="Calibri" w:cs="Tahoma"/>
          <w:b/>
          <w:color w:val="000000"/>
          <w:sz w:val="18"/>
          <w:szCs w:val="18"/>
        </w:rPr>
        <w:t>“EL PROVEEDOR”</w:t>
      </w:r>
      <w:r>
        <w:rPr>
          <w:rFonts w:ascii="Calibri" w:hAnsi="Calibri" w:cs="Tahoma"/>
          <w:color w:val="000000"/>
          <w:sz w:val="18"/>
          <w:szCs w:val="18"/>
        </w:rPr>
        <w:t xml:space="preserve"> a satisfacción de </w:t>
      </w:r>
      <w:r>
        <w:rPr>
          <w:rFonts w:ascii="Calibri" w:hAnsi="Calibri" w:cs="Tahoma"/>
          <w:b/>
          <w:color w:val="000000"/>
          <w:sz w:val="18"/>
          <w:szCs w:val="18"/>
        </w:rPr>
        <w:t>“S.S.N.L.”</w:t>
      </w:r>
      <w:r>
        <w:rPr>
          <w:rFonts w:ascii="Calibri" w:hAnsi="Calibri" w:cs="Tahoma"/>
          <w:color w:val="000000"/>
          <w:sz w:val="18"/>
          <w:szCs w:val="18"/>
        </w:rPr>
        <w:t xml:space="preserve">, este último procederá a extender la constancia de cumplimiento de las obligaciones contractuales para que </w:t>
      </w:r>
      <w:r>
        <w:rPr>
          <w:rFonts w:ascii="Calibri" w:hAnsi="Calibri" w:cs="Tahoma"/>
          <w:b/>
          <w:color w:val="000000"/>
          <w:sz w:val="18"/>
          <w:szCs w:val="18"/>
        </w:rPr>
        <w:t>“EL PROVEEDOR”</w:t>
      </w:r>
      <w:r>
        <w:rPr>
          <w:rFonts w:ascii="Calibri" w:hAnsi="Calibri" w:cs="Tahoma"/>
          <w:color w:val="000000"/>
          <w:sz w:val="18"/>
          <w:szCs w:val="18"/>
        </w:rPr>
        <w:t xml:space="preserve"> de inicio a los trámites para la cancelación de la garantía de cumplimiento prevista en esta cláusula.</w:t>
      </w:r>
    </w:p>
    <w:p w:rsidR="00AD576D" w:rsidRDefault="00AD576D" w:rsidP="00AD576D">
      <w:pPr>
        <w:tabs>
          <w:tab w:val="left" w:pos="8080"/>
        </w:tabs>
        <w:spacing w:line="360" w:lineRule="auto"/>
        <w:jc w:val="both"/>
        <w:rPr>
          <w:rFonts w:ascii="Calibri" w:hAnsi="Calibri" w:cs="Arial"/>
          <w:lang w:val="es-ES"/>
        </w:rPr>
      </w:pPr>
    </w:p>
    <w:p w:rsidR="003B3E89" w:rsidRPr="00710604" w:rsidRDefault="003B3E89" w:rsidP="003B3E89">
      <w:pPr>
        <w:tabs>
          <w:tab w:val="left" w:pos="8080"/>
        </w:tabs>
        <w:spacing w:line="360" w:lineRule="auto"/>
        <w:jc w:val="both"/>
        <w:rPr>
          <w:rFonts w:ascii="Calibri" w:hAnsi="Calibri" w:cs="Arial"/>
          <w:lang w:val="es-ES"/>
        </w:rPr>
      </w:pPr>
    </w:p>
    <w:p w:rsidR="003B3E89" w:rsidRDefault="003B3E89" w:rsidP="003B3E89">
      <w:pPr>
        <w:tabs>
          <w:tab w:val="left" w:pos="8080"/>
        </w:tabs>
        <w:spacing w:line="360" w:lineRule="auto"/>
        <w:jc w:val="both"/>
        <w:rPr>
          <w:rFonts w:ascii="Calibri" w:hAnsi="Calibri" w:cs="Arial"/>
        </w:rPr>
      </w:pPr>
    </w:p>
    <w:p w:rsidR="00874110" w:rsidRDefault="00874110" w:rsidP="003B3E89">
      <w:pPr>
        <w:tabs>
          <w:tab w:val="left" w:pos="8080"/>
        </w:tabs>
        <w:spacing w:line="360" w:lineRule="auto"/>
        <w:jc w:val="both"/>
        <w:rPr>
          <w:rFonts w:ascii="Calibri" w:hAnsi="Calibri" w:cs="Arial"/>
        </w:rPr>
      </w:pPr>
    </w:p>
    <w:p w:rsidR="00874110" w:rsidRPr="00710604" w:rsidRDefault="00874110" w:rsidP="003B3E89">
      <w:pPr>
        <w:tabs>
          <w:tab w:val="left" w:pos="8080"/>
        </w:tabs>
        <w:spacing w:line="360" w:lineRule="auto"/>
        <w:jc w:val="both"/>
        <w:rPr>
          <w:rFonts w:ascii="Calibri" w:hAnsi="Calibri" w:cs="Arial"/>
        </w:rPr>
      </w:pPr>
    </w:p>
    <w:p w:rsidR="003B3E89" w:rsidRDefault="003B3E89" w:rsidP="00BA09CD">
      <w:pPr>
        <w:jc w:val="center"/>
        <w:rPr>
          <w:rFonts w:ascii="Calibri" w:hAnsi="Calibri" w:cs="Arial"/>
          <w:b/>
          <w:i/>
          <w:sz w:val="18"/>
        </w:rPr>
      </w:pPr>
    </w:p>
    <w:p w:rsidR="0099278F" w:rsidRDefault="0099278F" w:rsidP="00BA09CD">
      <w:pPr>
        <w:jc w:val="center"/>
        <w:rPr>
          <w:rFonts w:ascii="Calibri" w:hAnsi="Calibri" w:cs="Arial"/>
          <w:b/>
          <w:i/>
          <w:sz w:val="18"/>
        </w:rPr>
      </w:pPr>
    </w:p>
    <w:p w:rsidR="00BA09CD" w:rsidRPr="00174D9C" w:rsidRDefault="00CA04EA" w:rsidP="00DD52A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t>ANEXO 11</w:t>
      </w:r>
    </w:p>
    <w:p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BA09CD" w:rsidRPr="00174D9C" w:rsidRDefault="00BA09CD" w:rsidP="00BA09CD">
      <w:pPr>
        <w:pStyle w:val="Default"/>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FC29A1" w:rsidP="00BA09CD">
      <w:pPr>
        <w:pStyle w:val="Default"/>
        <w:rPr>
          <w:rFonts w:ascii="Calibri" w:hAnsi="Calibri" w:cs="Calibri"/>
          <w:b/>
          <w:bCs/>
          <w:sz w:val="20"/>
          <w:szCs w:val="20"/>
        </w:rPr>
      </w:pPr>
      <w:r>
        <w:rPr>
          <w:rFonts w:asciiTheme="minorHAnsi" w:hAnsiTheme="minorHAnsi" w:cs="Arial"/>
          <w:b/>
          <w:sz w:val="20"/>
          <w:szCs w:val="20"/>
        </w:rPr>
        <w:t>C.P. AARON SER</w:t>
      </w:r>
      <w:r w:rsidR="00AC5582">
        <w:rPr>
          <w:rFonts w:asciiTheme="minorHAnsi" w:hAnsiTheme="minorHAnsi" w:cs="Arial"/>
          <w:b/>
          <w:sz w:val="20"/>
          <w:szCs w:val="20"/>
        </w:rPr>
        <w:t>R</w:t>
      </w:r>
      <w:r>
        <w:rPr>
          <w:rFonts w:asciiTheme="minorHAnsi" w:hAnsiTheme="minorHAnsi" w:cs="Arial"/>
          <w:b/>
          <w:sz w:val="20"/>
          <w:szCs w:val="20"/>
        </w:rPr>
        <w:t>ATO ARAOZ</w:t>
      </w:r>
    </w:p>
    <w:p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DIRECTOR ADMINISTRATIVO</w:t>
      </w:r>
    </w:p>
    <w:p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PRESENTE.</w:t>
      </w: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572D88">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0E334D">
        <w:rPr>
          <w:rFonts w:ascii="Calibri" w:hAnsi="Calibri" w:cs="Calibri"/>
          <w:b/>
          <w:bCs/>
          <w:sz w:val="20"/>
          <w:szCs w:val="20"/>
        </w:rPr>
        <w:t>LP-919044992-</w:t>
      </w:r>
      <w:r w:rsidR="00514C0A">
        <w:rPr>
          <w:rFonts w:ascii="Calibri" w:hAnsi="Calibri" w:cs="Calibri"/>
          <w:b/>
          <w:bCs/>
          <w:sz w:val="20"/>
          <w:szCs w:val="20"/>
        </w:rPr>
        <w:t>N38</w:t>
      </w:r>
      <w:r w:rsidR="00DE0951">
        <w:rPr>
          <w:rFonts w:ascii="Calibri" w:hAnsi="Calibri" w:cs="Calibri"/>
          <w:b/>
          <w:bCs/>
          <w:sz w:val="20"/>
          <w:szCs w:val="20"/>
        </w:rPr>
        <w:t>-2021</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BA09CD" w:rsidRPr="00174D9C" w:rsidRDefault="00BA09CD" w:rsidP="00BA09CD">
      <w:pPr>
        <w:pStyle w:val="Default"/>
        <w:spacing w:line="360" w:lineRule="auto"/>
        <w:jc w:val="both"/>
        <w:rPr>
          <w:rFonts w:ascii="Calibri" w:hAnsi="Calibri" w:cs="Calibri"/>
          <w:sz w:val="20"/>
          <w:szCs w:val="20"/>
        </w:rPr>
      </w:pPr>
    </w:p>
    <w:p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BA09CD" w:rsidRPr="00174D9C" w:rsidRDefault="00BA09CD" w:rsidP="00BA09CD">
      <w:pPr>
        <w:pStyle w:val="Default"/>
        <w:spacing w:line="360" w:lineRule="auto"/>
        <w:ind w:left="993" w:right="709"/>
        <w:jc w:val="both"/>
        <w:rPr>
          <w:rFonts w:ascii="Calibri" w:hAnsi="Calibri" w:cs="Calibri"/>
          <w:sz w:val="20"/>
          <w:szCs w:val="20"/>
        </w:rPr>
      </w:pPr>
    </w:p>
    <w:p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BA09CD" w:rsidRPr="00174D9C" w:rsidRDefault="00BA09CD" w:rsidP="00BA09CD">
      <w:pPr>
        <w:pStyle w:val="Default"/>
        <w:spacing w:line="360" w:lineRule="auto"/>
        <w:ind w:left="993" w:right="709"/>
        <w:jc w:val="both"/>
        <w:rPr>
          <w:rFonts w:ascii="Calibri" w:hAnsi="Calibri" w:cs="Calibri"/>
          <w:sz w:val="20"/>
          <w:szCs w:val="20"/>
        </w:rPr>
      </w:pPr>
    </w:p>
    <w:p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BA09CD" w:rsidRPr="00174D9C" w:rsidRDefault="00BA09CD" w:rsidP="00BA09CD">
      <w:pPr>
        <w:pStyle w:val="Default"/>
        <w:jc w:val="both"/>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BA09CD" w:rsidRPr="00174D9C" w:rsidRDefault="00BA09CD" w:rsidP="00BA09CD">
      <w:pPr>
        <w:autoSpaceDE w:val="0"/>
        <w:autoSpaceDN w:val="0"/>
        <w:adjustRightInd w:val="0"/>
        <w:jc w:val="center"/>
        <w:rPr>
          <w:rFonts w:ascii="Calibri" w:hAnsi="Calibri" w:cs="Calibri"/>
          <w:b/>
          <w:szCs w:val="22"/>
        </w:rPr>
      </w:pPr>
    </w:p>
    <w:p w:rsidR="00BA09CD" w:rsidRPr="00174D9C" w:rsidRDefault="00BA09CD" w:rsidP="00BA09CD">
      <w:pPr>
        <w:autoSpaceDE w:val="0"/>
        <w:autoSpaceDN w:val="0"/>
        <w:adjustRightInd w:val="0"/>
        <w:jc w:val="center"/>
        <w:rPr>
          <w:rFonts w:ascii="Calibri" w:hAnsi="Calibri" w:cs="Calibri"/>
          <w:b/>
          <w:szCs w:val="22"/>
        </w:rPr>
      </w:pPr>
    </w:p>
    <w:p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BA09CD" w:rsidRDefault="00BA09CD" w:rsidP="00BA09CD">
      <w:pPr>
        <w:rPr>
          <w:rFonts w:ascii="Calibri" w:hAnsi="Calibri"/>
          <w:lang w:val="es-MX"/>
        </w:rPr>
      </w:pPr>
    </w:p>
    <w:p w:rsidR="00043F36" w:rsidRDefault="00043F36" w:rsidP="00BA09CD">
      <w:pPr>
        <w:rPr>
          <w:rFonts w:ascii="Calibri" w:hAnsi="Calibri"/>
          <w:lang w:val="es-MX"/>
        </w:rPr>
      </w:pPr>
    </w:p>
    <w:p w:rsidR="00043F36" w:rsidRDefault="00043F36" w:rsidP="00BA09CD">
      <w:pPr>
        <w:rPr>
          <w:rFonts w:ascii="Calibri" w:hAnsi="Calibri"/>
          <w:lang w:val="es-MX"/>
        </w:rPr>
      </w:pPr>
    </w:p>
    <w:p w:rsidR="00043F36" w:rsidRDefault="00043F36" w:rsidP="00BA09CD">
      <w:pPr>
        <w:rPr>
          <w:rFonts w:ascii="Calibri" w:hAnsi="Calibri"/>
          <w:lang w:val="es-MX"/>
        </w:rPr>
      </w:pPr>
    </w:p>
    <w:p w:rsidR="00043F36" w:rsidRPr="00174D9C" w:rsidRDefault="00043F36" w:rsidP="00BA09CD">
      <w:pPr>
        <w:rPr>
          <w:rFonts w:ascii="Calibri" w:hAnsi="Calibri"/>
          <w:lang w:val="es-MX"/>
        </w:rPr>
      </w:pPr>
    </w:p>
    <w:p w:rsidR="00BA09CD" w:rsidRPr="00174D9C" w:rsidRDefault="00CA04EA"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t>ANEXO 12</w:t>
      </w:r>
    </w:p>
    <w:p w:rsidR="00BA09CD" w:rsidRPr="00174D9C" w:rsidRDefault="00BA09CD" w:rsidP="00BA09CD">
      <w:pPr>
        <w:pStyle w:val="Default"/>
        <w:jc w:val="both"/>
        <w:rPr>
          <w:rFonts w:ascii="Calibri" w:hAnsi="Calibri" w:cs="Calibri"/>
          <w:b/>
          <w:bCs/>
          <w:sz w:val="22"/>
          <w:szCs w:val="23"/>
        </w:rPr>
      </w:pPr>
    </w:p>
    <w:p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BA09CD" w:rsidRPr="00174D9C" w:rsidRDefault="00BA09CD" w:rsidP="00BA09CD">
      <w:pPr>
        <w:pStyle w:val="Default"/>
        <w:rPr>
          <w:rFonts w:ascii="Calibri" w:hAnsi="Calibri" w:cs="Calibri"/>
          <w:i/>
          <w:iCs/>
          <w:sz w:val="20"/>
          <w:szCs w:val="22"/>
        </w:rPr>
      </w:pPr>
    </w:p>
    <w:p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BA09CD" w:rsidRPr="00174D9C" w:rsidRDefault="00BA09CD" w:rsidP="00BA09CD">
      <w:pPr>
        <w:pStyle w:val="Default"/>
        <w:rPr>
          <w:rFonts w:ascii="Calibri" w:hAnsi="Calibri" w:cs="Calibri"/>
          <w:sz w:val="20"/>
          <w:szCs w:val="22"/>
        </w:rPr>
      </w:pPr>
    </w:p>
    <w:p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rsidR="00BA09CD" w:rsidRPr="00174D9C" w:rsidRDefault="00BA09CD" w:rsidP="00BA09CD">
      <w:pPr>
        <w:spacing w:line="216" w:lineRule="exact"/>
        <w:ind w:firstLine="288"/>
        <w:jc w:val="both"/>
        <w:rPr>
          <w:rFonts w:ascii="Calibri" w:hAnsi="Calibri" w:cs="Calibri"/>
          <w:sz w:val="14"/>
          <w:szCs w:val="16"/>
          <w:lang w:val="es-MX"/>
        </w:rPr>
      </w:pPr>
    </w:p>
    <w:p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BA09CD" w:rsidRPr="00174D9C" w:rsidRDefault="00BA09CD" w:rsidP="00BA09C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rsidTr="00DD52A3">
        <w:trPr>
          <w:trHeight w:val="96"/>
        </w:trPr>
        <w:tc>
          <w:tcPr>
            <w:tcW w:w="9639" w:type="dxa"/>
            <w:gridSpan w:val="5"/>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rsidTr="00DD52A3">
        <w:tc>
          <w:tcPr>
            <w:tcW w:w="1687"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rsidTr="00DD52A3">
        <w:tc>
          <w:tcPr>
            <w:tcW w:w="1687"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rsidTr="00DD52A3">
        <w:tc>
          <w:tcPr>
            <w:tcW w:w="1687" w:type="dxa"/>
            <w:vMerge w:val="restart"/>
            <w:shd w:val="clear" w:color="auto" w:fill="7030A0"/>
          </w:tcPr>
          <w:p w:rsidR="00BA09CD" w:rsidRPr="00174D9C" w:rsidRDefault="00BA09CD" w:rsidP="003632F9">
            <w:pPr>
              <w:jc w:val="center"/>
              <w:rPr>
                <w:rFonts w:ascii="Calibri" w:hAnsi="Calibri" w:cs="Calibri"/>
                <w:sz w:val="2"/>
                <w:szCs w:val="4"/>
                <w:lang w:val="es-MX"/>
              </w:rPr>
            </w:pP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rsidTr="00DD52A3">
        <w:tc>
          <w:tcPr>
            <w:tcW w:w="1687" w:type="dxa"/>
            <w:vMerge/>
            <w:shd w:val="clear" w:color="auto" w:fill="7030A0"/>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rsidTr="00DD52A3">
        <w:tc>
          <w:tcPr>
            <w:tcW w:w="1687" w:type="dxa"/>
            <w:vMerge w:val="restart"/>
            <w:shd w:val="clear" w:color="auto" w:fill="7030A0"/>
          </w:tcPr>
          <w:p w:rsidR="00BA09CD" w:rsidRPr="00174D9C" w:rsidRDefault="00BA09CD" w:rsidP="003632F9">
            <w:pPr>
              <w:jc w:val="center"/>
              <w:rPr>
                <w:rFonts w:ascii="Calibri" w:hAnsi="Calibri" w:cs="Calibri"/>
                <w:sz w:val="8"/>
                <w:szCs w:val="10"/>
                <w:lang w:val="es-MX"/>
              </w:rPr>
            </w:pPr>
          </w:p>
          <w:p w:rsidR="00BA09CD" w:rsidRPr="00174D9C" w:rsidRDefault="00BA09CD" w:rsidP="003632F9">
            <w:pPr>
              <w:jc w:val="center"/>
              <w:rPr>
                <w:rFonts w:ascii="Calibri" w:hAnsi="Calibri" w:cs="Calibri"/>
                <w:sz w:val="8"/>
                <w:szCs w:val="10"/>
                <w:lang w:val="es-MX"/>
              </w:rPr>
            </w:pP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rsidTr="00DD52A3">
        <w:tc>
          <w:tcPr>
            <w:tcW w:w="1687" w:type="dxa"/>
            <w:vMerge/>
            <w:shd w:val="clear" w:color="auto" w:fill="7030A0"/>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BA09CD" w:rsidRPr="00174D9C" w:rsidRDefault="00BA09CD" w:rsidP="003632F9">
            <w:pPr>
              <w:jc w:val="center"/>
              <w:rPr>
                <w:rFonts w:ascii="Calibri" w:hAnsi="Calibri" w:cs="Calibri"/>
                <w:sz w:val="14"/>
                <w:szCs w:val="16"/>
                <w:lang w:val="es-MX"/>
              </w:rPr>
            </w:pPr>
          </w:p>
        </w:tc>
        <w:tc>
          <w:tcPr>
            <w:tcW w:w="1701" w:type="dxa"/>
            <w:vMerge/>
          </w:tcPr>
          <w:p w:rsidR="00BA09CD" w:rsidRPr="00174D9C" w:rsidRDefault="00BA09CD" w:rsidP="003632F9">
            <w:pPr>
              <w:jc w:val="center"/>
              <w:rPr>
                <w:rFonts w:ascii="Calibri" w:hAnsi="Calibri" w:cs="Calibri"/>
                <w:sz w:val="14"/>
                <w:szCs w:val="16"/>
                <w:lang w:val="es-MX"/>
              </w:rPr>
            </w:pPr>
          </w:p>
        </w:tc>
      </w:tr>
      <w:tr w:rsidR="00BA09CD" w:rsidRPr="00EF115D" w:rsidTr="00DD52A3">
        <w:tc>
          <w:tcPr>
            <w:tcW w:w="1687" w:type="dxa"/>
            <w:vMerge/>
            <w:shd w:val="clear" w:color="auto" w:fill="7030A0"/>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BA09CD" w:rsidRPr="00174D9C" w:rsidRDefault="00BA09CD" w:rsidP="00BA09CD">
      <w:pPr>
        <w:spacing w:line="216" w:lineRule="exact"/>
        <w:jc w:val="both"/>
        <w:rPr>
          <w:rFonts w:ascii="Calibri" w:hAnsi="Calibri" w:cs="Calibri"/>
          <w:sz w:val="14"/>
          <w:szCs w:val="16"/>
          <w:lang w:val="es-MX"/>
        </w:rPr>
      </w:pPr>
    </w:p>
    <w:p w:rsidR="00BA09CD" w:rsidRPr="00174D9C" w:rsidRDefault="00BA09CD" w:rsidP="003C7CE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BA09CD" w:rsidRPr="00174D9C" w:rsidRDefault="00BA09CD" w:rsidP="00BA09CD">
      <w:pPr>
        <w:spacing w:line="216" w:lineRule="exact"/>
        <w:jc w:val="both"/>
        <w:rPr>
          <w:rFonts w:ascii="Calibri" w:hAnsi="Calibri" w:cs="Calibri"/>
          <w:sz w:val="14"/>
          <w:szCs w:val="16"/>
          <w:lang w:val="es-MX"/>
        </w:rPr>
      </w:pPr>
    </w:p>
    <w:p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rsidR="00BA09CD" w:rsidRPr="00174D9C" w:rsidRDefault="00BA09CD" w:rsidP="00BA09CD">
      <w:pPr>
        <w:spacing w:line="216" w:lineRule="exact"/>
        <w:jc w:val="center"/>
        <w:rPr>
          <w:rFonts w:ascii="Calibri" w:hAnsi="Calibri" w:cs="Calibri"/>
          <w:b/>
          <w:sz w:val="16"/>
          <w:szCs w:val="16"/>
          <w:lang w:val="es-MX"/>
        </w:rPr>
      </w:pPr>
    </w:p>
    <w:p w:rsidR="00BA09CD"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p w:rsidR="00DD52A3" w:rsidRPr="00174D9C" w:rsidRDefault="00DD52A3" w:rsidP="00BA09CD">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rsidTr="00DD52A3">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lastRenderedPageBreak/>
              <w:t>9</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AC5582" w:rsidRPr="00EF115D" w:rsidTr="00AC5582">
        <w:trPr>
          <w:cantSplit/>
          <w:jc w:val="center"/>
        </w:trPr>
        <w:tc>
          <w:tcPr>
            <w:tcW w:w="1095" w:type="dxa"/>
            <w:tcBorders>
              <w:top w:val="single" w:sz="6" w:space="0" w:color="auto"/>
              <w:left w:val="single" w:sz="6" w:space="0" w:color="auto"/>
              <w:bottom w:val="single" w:sz="6" w:space="0" w:color="auto"/>
              <w:right w:val="single" w:sz="6" w:space="0" w:color="auto"/>
            </w:tcBorders>
          </w:tcPr>
          <w:p w:rsidR="00AC5582" w:rsidRPr="00174D9C" w:rsidRDefault="00AC5582" w:rsidP="00AC5582">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AC5582" w:rsidRPr="00174D9C" w:rsidRDefault="00AC5582" w:rsidP="00AC5582">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rsidR="00AC5582" w:rsidRDefault="00AC5582"/>
    <w:p w:rsidR="00AC5582" w:rsidRDefault="00AC5582"/>
    <w:p w:rsidR="00BA09CD" w:rsidRPr="00AA0B61" w:rsidRDefault="00BA09CD" w:rsidP="00DD52A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AA0B61">
        <w:rPr>
          <w:rFonts w:ascii="Calibri" w:hAnsi="Calibri"/>
          <w:b/>
          <w:bCs/>
          <w:sz w:val="20"/>
          <w:szCs w:val="20"/>
        </w:rPr>
        <w:t>ANEXO 1</w:t>
      </w:r>
      <w:r w:rsidR="00CA04EA">
        <w:rPr>
          <w:rFonts w:ascii="Calibri" w:hAnsi="Calibri"/>
          <w:b/>
          <w:bCs/>
          <w:sz w:val="20"/>
          <w:szCs w:val="20"/>
        </w:rPr>
        <w:t>3</w:t>
      </w:r>
    </w:p>
    <w:p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rsidR="00BA09CD" w:rsidRPr="00AA0B61" w:rsidRDefault="00313C66" w:rsidP="00BA09C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BA09CD" w:rsidRPr="00AA0B61">
        <w:rPr>
          <w:rFonts w:ascii="Calibri" w:hAnsi="Calibri"/>
          <w:b/>
          <w:bCs/>
          <w:sz w:val="20"/>
          <w:szCs w:val="20"/>
        </w:rPr>
        <w:t>No.</w:t>
      </w:r>
      <w:r>
        <w:rPr>
          <w:rFonts w:ascii="Calibri" w:hAnsi="Calibri"/>
          <w:b/>
          <w:bCs/>
          <w:sz w:val="20"/>
          <w:szCs w:val="20"/>
        </w:rPr>
        <w:t xml:space="preserve"> </w:t>
      </w:r>
      <w:r w:rsidR="000E334D">
        <w:rPr>
          <w:rFonts w:ascii="Calibri" w:hAnsi="Calibri"/>
          <w:b/>
          <w:bCs/>
          <w:sz w:val="20"/>
          <w:szCs w:val="20"/>
        </w:rPr>
        <w:t>LP-919044992-</w:t>
      </w:r>
      <w:r w:rsidR="00514C0A">
        <w:rPr>
          <w:rFonts w:ascii="Calibri" w:hAnsi="Calibri"/>
          <w:b/>
          <w:bCs/>
          <w:sz w:val="20"/>
          <w:szCs w:val="20"/>
        </w:rPr>
        <w:t>N38</w:t>
      </w:r>
      <w:r w:rsidR="00DE0951">
        <w:rPr>
          <w:rFonts w:ascii="Calibri" w:hAnsi="Calibri"/>
          <w:b/>
          <w:bCs/>
          <w:sz w:val="20"/>
          <w:szCs w:val="20"/>
        </w:rPr>
        <w:t>-2021</w:t>
      </w:r>
      <w:r w:rsidR="00BA09CD" w:rsidRPr="00AA0B61">
        <w:rPr>
          <w:rFonts w:ascii="Calibri" w:hAnsi="Calibri"/>
          <w:b/>
          <w:bCs/>
          <w:sz w:val="20"/>
          <w:szCs w:val="20"/>
        </w:rPr>
        <w:t xml:space="preserve"> </w:t>
      </w:r>
    </w:p>
    <w:p w:rsidR="00F372BA" w:rsidRDefault="00F372BA" w:rsidP="00BA09CD">
      <w:pPr>
        <w:pStyle w:val="Default"/>
        <w:rPr>
          <w:rFonts w:ascii="Calibri" w:hAnsi="Calibri"/>
          <w:b/>
          <w:bCs/>
          <w:sz w:val="20"/>
          <w:szCs w:val="20"/>
        </w:rPr>
      </w:pPr>
    </w:p>
    <w:p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rsidR="00F372BA" w:rsidRDefault="00F372BA" w:rsidP="00BA09CD">
      <w:pPr>
        <w:pStyle w:val="Default"/>
        <w:rPr>
          <w:rFonts w:ascii="Calibri" w:hAnsi="Calibri"/>
          <w:b/>
          <w:bCs/>
          <w:sz w:val="20"/>
          <w:szCs w:val="20"/>
        </w:rPr>
      </w:pPr>
    </w:p>
    <w:tbl>
      <w:tblPr>
        <w:tblW w:w="11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075"/>
        <w:gridCol w:w="992"/>
        <w:gridCol w:w="1175"/>
        <w:gridCol w:w="1409"/>
      </w:tblGrid>
      <w:tr w:rsidR="00D81C0F" w:rsidRPr="00D81C0F" w:rsidTr="00D81C0F">
        <w:trPr>
          <w:trHeight w:val="300"/>
          <w:jc w:val="center"/>
        </w:trPr>
        <w:tc>
          <w:tcPr>
            <w:tcW w:w="8075" w:type="dxa"/>
            <w:shd w:val="clear" w:color="000000" w:fill="7030A0"/>
            <w:vAlign w:val="center"/>
            <w:hideMark/>
          </w:tcPr>
          <w:p w:rsidR="00D81C0F" w:rsidRPr="00D81C0F" w:rsidRDefault="00D81C0F" w:rsidP="00C547FB">
            <w:pPr>
              <w:jc w:val="center"/>
              <w:rPr>
                <w:rFonts w:ascii="Calibri" w:hAnsi="Calibri"/>
                <w:b/>
                <w:bCs/>
                <w:color w:val="000000"/>
                <w:sz w:val="18"/>
                <w:szCs w:val="18"/>
                <w:lang w:val="es-MX" w:eastAsia="es-MX"/>
              </w:rPr>
            </w:pPr>
            <w:r w:rsidRPr="00D81C0F">
              <w:rPr>
                <w:rFonts w:ascii="Calibri" w:hAnsi="Calibri"/>
                <w:b/>
                <w:bCs/>
                <w:color w:val="000000"/>
                <w:sz w:val="18"/>
                <w:szCs w:val="18"/>
                <w:lang w:val="es-MX" w:eastAsia="es-MX"/>
              </w:rPr>
              <w:t>DOCUMENTO</w:t>
            </w:r>
          </w:p>
        </w:tc>
        <w:tc>
          <w:tcPr>
            <w:tcW w:w="2167" w:type="dxa"/>
            <w:gridSpan w:val="2"/>
            <w:shd w:val="clear" w:color="000000" w:fill="7030A0"/>
            <w:vAlign w:val="center"/>
            <w:hideMark/>
          </w:tcPr>
          <w:p w:rsidR="00D81C0F" w:rsidRPr="00D81C0F" w:rsidRDefault="00D81C0F" w:rsidP="00C547FB">
            <w:pPr>
              <w:jc w:val="center"/>
              <w:rPr>
                <w:rFonts w:ascii="Calibri" w:hAnsi="Calibri"/>
                <w:b/>
                <w:bCs/>
                <w:color w:val="000000"/>
                <w:sz w:val="18"/>
                <w:szCs w:val="18"/>
                <w:lang w:val="es-MX" w:eastAsia="es-MX"/>
              </w:rPr>
            </w:pPr>
            <w:r w:rsidRPr="00D81C0F">
              <w:rPr>
                <w:rFonts w:ascii="Calibri" w:hAnsi="Calibri"/>
                <w:b/>
                <w:bCs/>
                <w:color w:val="000000"/>
                <w:sz w:val="18"/>
                <w:szCs w:val="18"/>
                <w:lang w:val="es-MX" w:eastAsia="es-MX"/>
              </w:rPr>
              <w:t>ENTREGA</w:t>
            </w:r>
          </w:p>
        </w:tc>
        <w:tc>
          <w:tcPr>
            <w:tcW w:w="1409" w:type="dxa"/>
            <w:shd w:val="clear" w:color="000000" w:fill="7030A0"/>
            <w:vAlign w:val="center"/>
            <w:hideMark/>
          </w:tcPr>
          <w:p w:rsidR="00D81C0F" w:rsidRPr="00D81C0F" w:rsidRDefault="00D81C0F" w:rsidP="00C547FB">
            <w:pPr>
              <w:jc w:val="center"/>
              <w:rPr>
                <w:rFonts w:ascii="Calibri" w:hAnsi="Calibri"/>
                <w:b/>
                <w:bCs/>
                <w:color w:val="000000"/>
                <w:sz w:val="18"/>
                <w:szCs w:val="18"/>
                <w:lang w:val="es-MX" w:eastAsia="es-MX"/>
              </w:rPr>
            </w:pPr>
            <w:r w:rsidRPr="00D81C0F">
              <w:rPr>
                <w:rFonts w:ascii="Calibri" w:hAnsi="Calibri"/>
                <w:b/>
                <w:bCs/>
                <w:color w:val="000000"/>
                <w:sz w:val="18"/>
                <w:szCs w:val="18"/>
                <w:lang w:val="es-MX" w:eastAsia="es-MX"/>
              </w:rPr>
              <w:t>OBSERVACIONES</w:t>
            </w:r>
          </w:p>
        </w:tc>
      </w:tr>
      <w:tr w:rsidR="00C547FB" w:rsidRPr="00D81C0F" w:rsidTr="00C547FB">
        <w:trPr>
          <w:trHeight w:val="55"/>
          <w:jc w:val="center"/>
        </w:trPr>
        <w:tc>
          <w:tcPr>
            <w:tcW w:w="8075" w:type="dxa"/>
            <w:shd w:val="clear" w:color="auto" w:fill="auto"/>
            <w:hideMark/>
          </w:tcPr>
          <w:p w:rsidR="00C547FB" w:rsidRPr="00C547FB" w:rsidRDefault="00C547FB" w:rsidP="00C547FB">
            <w:pPr>
              <w:pStyle w:val="Prrafodelista"/>
              <w:numPr>
                <w:ilvl w:val="0"/>
                <w:numId w:val="39"/>
              </w:numPr>
              <w:tabs>
                <w:tab w:val="left" w:pos="1418"/>
              </w:tabs>
              <w:ind w:left="351" w:hanging="351"/>
              <w:jc w:val="both"/>
              <w:rPr>
                <w:bCs/>
                <w:sz w:val="14"/>
                <w:szCs w:val="14"/>
              </w:rPr>
            </w:pPr>
            <w:r w:rsidRPr="00C547FB">
              <w:rPr>
                <w:rFonts w:asciiTheme="minorHAnsi" w:hAnsiTheme="minorHAnsi" w:cs="Arial"/>
                <w:b/>
                <w:sz w:val="14"/>
                <w:szCs w:val="14"/>
              </w:rPr>
              <w:t>ANEXO 13.</w:t>
            </w:r>
            <w:r w:rsidRPr="00C547FB">
              <w:rPr>
                <w:rFonts w:asciiTheme="minorHAnsi" w:hAnsiTheme="minorHAnsi" w:cs="Arial"/>
                <w:sz w:val="14"/>
                <w:szCs w:val="14"/>
              </w:rPr>
              <w:t xml:space="preserve"> Cédula de entrega de documentos.</w:t>
            </w:r>
          </w:p>
        </w:tc>
        <w:tc>
          <w:tcPr>
            <w:tcW w:w="992" w:type="dxa"/>
            <w:shd w:val="clear" w:color="auto" w:fill="auto"/>
            <w:vAlign w:val="center"/>
            <w:hideMark/>
          </w:tcPr>
          <w:p w:rsidR="00C547FB" w:rsidRPr="00D81C0F" w:rsidRDefault="00C547FB" w:rsidP="00C547FB">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Si ( )</w:t>
            </w:r>
          </w:p>
        </w:tc>
        <w:tc>
          <w:tcPr>
            <w:tcW w:w="1175" w:type="dxa"/>
            <w:shd w:val="clear" w:color="auto" w:fill="auto"/>
            <w:vAlign w:val="center"/>
            <w:hideMark/>
          </w:tcPr>
          <w:p w:rsidR="00C547FB" w:rsidRPr="00D81C0F" w:rsidRDefault="00C547FB" w:rsidP="00C547FB">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No ( )</w:t>
            </w:r>
          </w:p>
        </w:tc>
        <w:tc>
          <w:tcPr>
            <w:tcW w:w="1409" w:type="dxa"/>
            <w:shd w:val="clear" w:color="auto" w:fill="auto"/>
            <w:vAlign w:val="center"/>
            <w:hideMark/>
          </w:tcPr>
          <w:p w:rsidR="00C547FB" w:rsidRPr="00D81C0F" w:rsidRDefault="00C547FB" w:rsidP="00C547FB">
            <w:pPr>
              <w:rPr>
                <w:rFonts w:ascii="Calibri" w:hAnsi="Calibri"/>
                <w:color w:val="000000"/>
                <w:sz w:val="18"/>
                <w:szCs w:val="18"/>
                <w:lang w:val="es-MX" w:eastAsia="es-MX"/>
              </w:rPr>
            </w:pPr>
            <w:r w:rsidRPr="00D81C0F">
              <w:rPr>
                <w:rFonts w:ascii="Calibri" w:hAnsi="Calibri"/>
                <w:color w:val="000000"/>
                <w:sz w:val="18"/>
                <w:szCs w:val="18"/>
                <w:lang w:val="es-MX" w:eastAsia="es-MX"/>
              </w:rPr>
              <w:t> </w:t>
            </w:r>
          </w:p>
        </w:tc>
      </w:tr>
      <w:tr w:rsidR="00C547FB" w:rsidRPr="00D81C0F" w:rsidTr="00ED6A96">
        <w:trPr>
          <w:trHeight w:val="300"/>
          <w:jc w:val="center"/>
        </w:trPr>
        <w:tc>
          <w:tcPr>
            <w:tcW w:w="8075" w:type="dxa"/>
            <w:shd w:val="clear" w:color="auto" w:fill="auto"/>
            <w:hideMark/>
          </w:tcPr>
          <w:p w:rsidR="00C547FB" w:rsidRPr="00C547FB" w:rsidRDefault="00C547FB" w:rsidP="00C547FB">
            <w:pPr>
              <w:pStyle w:val="Prrafodelista"/>
              <w:numPr>
                <w:ilvl w:val="0"/>
                <w:numId w:val="39"/>
              </w:numPr>
              <w:tabs>
                <w:tab w:val="left" w:pos="1418"/>
              </w:tabs>
              <w:ind w:left="351" w:hanging="351"/>
              <w:jc w:val="both"/>
              <w:rPr>
                <w:bCs/>
                <w:sz w:val="14"/>
                <w:szCs w:val="14"/>
              </w:rPr>
            </w:pPr>
            <w:r w:rsidRPr="00C547FB">
              <w:rPr>
                <w:rFonts w:asciiTheme="minorHAnsi" w:hAnsiTheme="minorHAnsi"/>
                <w:sz w:val="14"/>
                <w:szCs w:val="14"/>
              </w:rPr>
              <w:t>Identificación oficial vigente de quien firma las proposiciones, quien deberá contar con facultades de administración y/o dominio, o poder especial para actos de licitación pública.</w:t>
            </w:r>
          </w:p>
        </w:tc>
        <w:tc>
          <w:tcPr>
            <w:tcW w:w="992" w:type="dxa"/>
            <w:shd w:val="clear" w:color="auto" w:fill="auto"/>
            <w:vAlign w:val="center"/>
            <w:hideMark/>
          </w:tcPr>
          <w:p w:rsidR="00C547FB" w:rsidRPr="00D81C0F" w:rsidRDefault="00C547FB" w:rsidP="00C547FB">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Si ( )</w:t>
            </w:r>
          </w:p>
        </w:tc>
        <w:tc>
          <w:tcPr>
            <w:tcW w:w="1175" w:type="dxa"/>
            <w:shd w:val="clear" w:color="auto" w:fill="auto"/>
            <w:vAlign w:val="center"/>
            <w:hideMark/>
          </w:tcPr>
          <w:p w:rsidR="00C547FB" w:rsidRPr="00D81C0F" w:rsidRDefault="00C547FB" w:rsidP="00C547FB">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No ( )</w:t>
            </w:r>
          </w:p>
        </w:tc>
        <w:tc>
          <w:tcPr>
            <w:tcW w:w="1409" w:type="dxa"/>
            <w:shd w:val="clear" w:color="auto" w:fill="auto"/>
            <w:vAlign w:val="center"/>
            <w:hideMark/>
          </w:tcPr>
          <w:p w:rsidR="00C547FB" w:rsidRPr="00D81C0F" w:rsidRDefault="00C547FB" w:rsidP="00C547FB">
            <w:pPr>
              <w:rPr>
                <w:rFonts w:ascii="Calibri" w:hAnsi="Calibri"/>
                <w:color w:val="000000"/>
                <w:sz w:val="18"/>
                <w:szCs w:val="18"/>
                <w:lang w:val="es-MX" w:eastAsia="es-MX"/>
              </w:rPr>
            </w:pPr>
            <w:r w:rsidRPr="00D81C0F">
              <w:rPr>
                <w:rFonts w:ascii="Calibri" w:hAnsi="Calibri"/>
                <w:color w:val="000000"/>
                <w:sz w:val="18"/>
                <w:szCs w:val="18"/>
                <w:lang w:val="es-MX" w:eastAsia="es-MX"/>
              </w:rPr>
              <w:t> </w:t>
            </w:r>
          </w:p>
        </w:tc>
      </w:tr>
      <w:tr w:rsidR="00C547FB" w:rsidRPr="00D81C0F" w:rsidTr="00ED6A96">
        <w:trPr>
          <w:trHeight w:val="300"/>
          <w:jc w:val="center"/>
        </w:trPr>
        <w:tc>
          <w:tcPr>
            <w:tcW w:w="8075" w:type="dxa"/>
            <w:shd w:val="clear" w:color="auto" w:fill="auto"/>
            <w:hideMark/>
          </w:tcPr>
          <w:p w:rsidR="00C547FB" w:rsidRPr="00C547FB" w:rsidRDefault="00C547FB" w:rsidP="00C547FB">
            <w:pPr>
              <w:pStyle w:val="Prrafodelista"/>
              <w:numPr>
                <w:ilvl w:val="0"/>
                <w:numId w:val="39"/>
              </w:numPr>
              <w:tabs>
                <w:tab w:val="left" w:pos="1418"/>
              </w:tabs>
              <w:ind w:left="351" w:hanging="351"/>
              <w:jc w:val="both"/>
              <w:rPr>
                <w:bCs/>
                <w:sz w:val="14"/>
                <w:szCs w:val="14"/>
              </w:rPr>
            </w:pPr>
            <w:r w:rsidRPr="00C547FB">
              <w:rPr>
                <w:rFonts w:asciiTheme="minorHAnsi" w:hAnsiTheme="minorHAnsi"/>
                <w:sz w:val="14"/>
                <w:szCs w:val="14"/>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C547FB">
              <w:rPr>
                <w:rFonts w:asciiTheme="minorHAnsi" w:hAnsiTheme="minorHAnsi" w:cs="Arial"/>
                <w:sz w:val="14"/>
                <w:szCs w:val="14"/>
              </w:rPr>
              <w:t>su metodología y la experiencia comprobable en ventas relacionadas a la presente convocatoria,</w:t>
            </w:r>
            <w:r w:rsidRPr="00C547FB">
              <w:rPr>
                <w:rFonts w:asciiTheme="minorHAnsi" w:hAnsiTheme="minorHAnsi"/>
                <w:sz w:val="14"/>
                <w:szCs w:val="14"/>
              </w:rPr>
              <w:t xml:space="preserve"> demostrándolo mediante una relación de las principales operaciones de ventas o prestación de servicios de los últimos 12 meses en donde compruebe </w:t>
            </w:r>
            <w:r w:rsidRPr="00C547FB">
              <w:rPr>
                <w:rFonts w:asciiTheme="minorHAnsi" w:hAnsiTheme="minorHAnsi" w:cs="Arial"/>
                <w:sz w:val="14"/>
                <w:szCs w:val="14"/>
                <w:lang w:val="es-MX"/>
              </w:rPr>
              <w:t>contar como mínimo por dicho tiempo realizando las actividades relacionadas a la presente Convocatoria.</w:t>
            </w:r>
          </w:p>
        </w:tc>
        <w:tc>
          <w:tcPr>
            <w:tcW w:w="992" w:type="dxa"/>
            <w:shd w:val="clear" w:color="auto" w:fill="auto"/>
            <w:vAlign w:val="center"/>
            <w:hideMark/>
          </w:tcPr>
          <w:p w:rsidR="00C547FB" w:rsidRPr="00D81C0F" w:rsidRDefault="00C547FB" w:rsidP="00C547FB">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Si ( )</w:t>
            </w:r>
          </w:p>
        </w:tc>
        <w:tc>
          <w:tcPr>
            <w:tcW w:w="1175" w:type="dxa"/>
            <w:shd w:val="clear" w:color="auto" w:fill="auto"/>
            <w:vAlign w:val="center"/>
            <w:hideMark/>
          </w:tcPr>
          <w:p w:rsidR="00C547FB" w:rsidRPr="00D81C0F" w:rsidRDefault="00C547FB" w:rsidP="00C547FB">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No ( )</w:t>
            </w:r>
          </w:p>
        </w:tc>
        <w:tc>
          <w:tcPr>
            <w:tcW w:w="1409" w:type="dxa"/>
            <w:shd w:val="clear" w:color="auto" w:fill="auto"/>
            <w:vAlign w:val="center"/>
            <w:hideMark/>
          </w:tcPr>
          <w:p w:rsidR="00C547FB" w:rsidRPr="00D81C0F" w:rsidRDefault="00C547FB" w:rsidP="00C547FB">
            <w:pPr>
              <w:rPr>
                <w:rFonts w:ascii="Calibri" w:hAnsi="Calibri"/>
                <w:color w:val="000000"/>
                <w:sz w:val="18"/>
                <w:szCs w:val="18"/>
                <w:lang w:val="es-MX" w:eastAsia="es-MX"/>
              </w:rPr>
            </w:pPr>
            <w:r w:rsidRPr="00D81C0F">
              <w:rPr>
                <w:rFonts w:ascii="Calibri" w:hAnsi="Calibri"/>
                <w:color w:val="000000"/>
                <w:sz w:val="18"/>
                <w:szCs w:val="18"/>
                <w:lang w:val="es-MX" w:eastAsia="es-MX"/>
              </w:rPr>
              <w:t> </w:t>
            </w:r>
          </w:p>
        </w:tc>
      </w:tr>
      <w:tr w:rsidR="00C547FB" w:rsidRPr="00D81C0F" w:rsidTr="00C547FB">
        <w:trPr>
          <w:trHeight w:val="55"/>
          <w:jc w:val="center"/>
        </w:trPr>
        <w:tc>
          <w:tcPr>
            <w:tcW w:w="8075" w:type="dxa"/>
            <w:shd w:val="clear" w:color="auto" w:fill="auto"/>
            <w:hideMark/>
          </w:tcPr>
          <w:p w:rsidR="00C547FB" w:rsidRPr="00C547FB" w:rsidRDefault="00C547FB" w:rsidP="00C547FB">
            <w:pPr>
              <w:pStyle w:val="Prrafodelista"/>
              <w:numPr>
                <w:ilvl w:val="0"/>
                <w:numId w:val="39"/>
              </w:numPr>
              <w:tabs>
                <w:tab w:val="left" w:pos="1134"/>
              </w:tabs>
              <w:ind w:left="351" w:hanging="351"/>
              <w:jc w:val="both"/>
              <w:rPr>
                <w:color w:val="000000"/>
                <w:sz w:val="14"/>
                <w:szCs w:val="14"/>
              </w:rPr>
            </w:pPr>
            <w:r w:rsidRPr="00C547FB">
              <w:rPr>
                <w:rFonts w:asciiTheme="minorHAnsi" w:hAnsiTheme="minorHAnsi"/>
                <w:b/>
                <w:sz w:val="14"/>
                <w:szCs w:val="14"/>
              </w:rPr>
              <w:t>ANEXO 2</w:t>
            </w:r>
            <w:r w:rsidRPr="00C547FB">
              <w:rPr>
                <w:rFonts w:asciiTheme="minorHAnsi" w:hAnsiTheme="minorHAnsi"/>
                <w:sz w:val="14"/>
                <w:szCs w:val="14"/>
              </w:rPr>
              <w:t xml:space="preserve">. Propuesta Técnica conforme al formato del anexo 2 de las presentes bases. </w:t>
            </w:r>
          </w:p>
        </w:tc>
        <w:tc>
          <w:tcPr>
            <w:tcW w:w="992" w:type="dxa"/>
            <w:shd w:val="clear" w:color="auto" w:fill="auto"/>
            <w:vAlign w:val="center"/>
            <w:hideMark/>
          </w:tcPr>
          <w:p w:rsidR="00C547FB" w:rsidRPr="00D81C0F" w:rsidRDefault="00C547FB" w:rsidP="00C547FB">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Si ( )</w:t>
            </w:r>
          </w:p>
        </w:tc>
        <w:tc>
          <w:tcPr>
            <w:tcW w:w="1175" w:type="dxa"/>
            <w:shd w:val="clear" w:color="auto" w:fill="auto"/>
            <w:vAlign w:val="center"/>
            <w:hideMark/>
          </w:tcPr>
          <w:p w:rsidR="00C547FB" w:rsidRPr="00D81C0F" w:rsidRDefault="00C547FB" w:rsidP="00C547FB">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No ( )</w:t>
            </w:r>
          </w:p>
        </w:tc>
        <w:tc>
          <w:tcPr>
            <w:tcW w:w="1409" w:type="dxa"/>
            <w:shd w:val="clear" w:color="auto" w:fill="auto"/>
            <w:vAlign w:val="center"/>
            <w:hideMark/>
          </w:tcPr>
          <w:p w:rsidR="00C547FB" w:rsidRPr="00D81C0F" w:rsidRDefault="00C547FB" w:rsidP="00C547FB">
            <w:pPr>
              <w:rPr>
                <w:rFonts w:ascii="Calibri" w:hAnsi="Calibri"/>
                <w:color w:val="000000"/>
                <w:sz w:val="18"/>
                <w:szCs w:val="18"/>
                <w:lang w:val="es-MX" w:eastAsia="es-MX"/>
              </w:rPr>
            </w:pPr>
            <w:r w:rsidRPr="00D81C0F">
              <w:rPr>
                <w:rFonts w:ascii="Calibri" w:hAnsi="Calibri"/>
                <w:color w:val="000000"/>
                <w:sz w:val="18"/>
                <w:szCs w:val="18"/>
                <w:lang w:val="es-MX" w:eastAsia="es-MX"/>
              </w:rPr>
              <w:t> </w:t>
            </w:r>
          </w:p>
        </w:tc>
      </w:tr>
      <w:tr w:rsidR="00C547FB" w:rsidRPr="00D81C0F" w:rsidTr="00ED6A96">
        <w:trPr>
          <w:trHeight w:val="300"/>
          <w:jc w:val="center"/>
        </w:trPr>
        <w:tc>
          <w:tcPr>
            <w:tcW w:w="8075" w:type="dxa"/>
            <w:shd w:val="clear" w:color="auto" w:fill="auto"/>
            <w:hideMark/>
          </w:tcPr>
          <w:p w:rsidR="00C547FB" w:rsidRPr="00C547FB" w:rsidRDefault="00C547FB" w:rsidP="00C547FB">
            <w:pPr>
              <w:pStyle w:val="Prrafodelista"/>
              <w:numPr>
                <w:ilvl w:val="0"/>
                <w:numId w:val="39"/>
              </w:numPr>
              <w:tabs>
                <w:tab w:val="left" w:pos="1134"/>
              </w:tabs>
              <w:ind w:left="351" w:hanging="351"/>
              <w:jc w:val="both"/>
              <w:rPr>
                <w:color w:val="000000"/>
                <w:sz w:val="14"/>
                <w:szCs w:val="14"/>
              </w:rPr>
            </w:pPr>
            <w:r w:rsidRPr="00C547FB">
              <w:rPr>
                <w:rFonts w:asciiTheme="minorHAnsi" w:hAnsiTheme="minorHAnsi" w:cs="Arial"/>
                <w:sz w:val="14"/>
                <w:szCs w:val="14"/>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992" w:type="dxa"/>
            <w:shd w:val="clear" w:color="auto" w:fill="auto"/>
            <w:vAlign w:val="center"/>
            <w:hideMark/>
          </w:tcPr>
          <w:p w:rsidR="00C547FB" w:rsidRPr="00D81C0F" w:rsidRDefault="00C547FB" w:rsidP="00C547FB">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Si ( )</w:t>
            </w:r>
          </w:p>
        </w:tc>
        <w:tc>
          <w:tcPr>
            <w:tcW w:w="1175" w:type="dxa"/>
            <w:shd w:val="clear" w:color="auto" w:fill="auto"/>
            <w:vAlign w:val="center"/>
            <w:hideMark/>
          </w:tcPr>
          <w:p w:rsidR="00C547FB" w:rsidRPr="00D81C0F" w:rsidRDefault="00C547FB" w:rsidP="00C547FB">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No ( )</w:t>
            </w:r>
          </w:p>
        </w:tc>
        <w:tc>
          <w:tcPr>
            <w:tcW w:w="1409" w:type="dxa"/>
            <w:shd w:val="clear" w:color="auto" w:fill="auto"/>
            <w:vAlign w:val="center"/>
            <w:hideMark/>
          </w:tcPr>
          <w:p w:rsidR="00C547FB" w:rsidRPr="00D81C0F" w:rsidRDefault="00C547FB" w:rsidP="00C547FB">
            <w:pPr>
              <w:rPr>
                <w:rFonts w:ascii="Calibri" w:hAnsi="Calibri"/>
                <w:color w:val="000000"/>
                <w:sz w:val="18"/>
                <w:szCs w:val="18"/>
                <w:lang w:val="es-MX" w:eastAsia="es-MX"/>
              </w:rPr>
            </w:pPr>
            <w:r w:rsidRPr="00D81C0F">
              <w:rPr>
                <w:rFonts w:ascii="Calibri" w:hAnsi="Calibri"/>
                <w:color w:val="000000"/>
                <w:sz w:val="18"/>
                <w:szCs w:val="18"/>
                <w:lang w:val="es-MX" w:eastAsia="es-MX"/>
              </w:rPr>
              <w:t> </w:t>
            </w:r>
          </w:p>
        </w:tc>
      </w:tr>
      <w:tr w:rsidR="00C547FB" w:rsidRPr="00D81C0F" w:rsidTr="00ED6A96">
        <w:trPr>
          <w:trHeight w:val="300"/>
          <w:jc w:val="center"/>
        </w:trPr>
        <w:tc>
          <w:tcPr>
            <w:tcW w:w="8075" w:type="dxa"/>
            <w:shd w:val="clear" w:color="auto" w:fill="auto"/>
            <w:hideMark/>
          </w:tcPr>
          <w:p w:rsidR="00C547FB" w:rsidRPr="00C547FB" w:rsidRDefault="00C547FB" w:rsidP="00C547FB">
            <w:pPr>
              <w:pStyle w:val="Prrafodelista"/>
              <w:numPr>
                <w:ilvl w:val="0"/>
                <w:numId w:val="39"/>
              </w:numPr>
              <w:tabs>
                <w:tab w:val="left" w:pos="1134"/>
              </w:tabs>
              <w:ind w:left="351" w:hanging="351"/>
              <w:jc w:val="both"/>
              <w:rPr>
                <w:rFonts w:cstheme="minorHAnsi"/>
                <w:bCs/>
                <w:sz w:val="14"/>
                <w:szCs w:val="14"/>
              </w:rPr>
            </w:pPr>
            <w:r w:rsidRPr="00C547FB">
              <w:rPr>
                <w:rFonts w:asciiTheme="minorHAnsi" w:hAnsiTheme="minorHAnsi" w:cstheme="minorHAnsi"/>
                <w:bCs/>
                <w:sz w:val="14"/>
                <w:szCs w:val="14"/>
              </w:rPr>
              <w:t>Carta de manifiesto bajo protesta de decir verdad,</w:t>
            </w:r>
            <w:r w:rsidRPr="00C547FB">
              <w:rPr>
                <w:rFonts w:asciiTheme="minorHAnsi" w:hAnsiTheme="minorHAnsi" w:cstheme="minorHAnsi"/>
                <w:bCs/>
                <w:color w:val="000000"/>
                <w:sz w:val="14"/>
                <w:szCs w:val="14"/>
              </w:rPr>
              <w:t xml:space="preserve"> que los MATERIAL DE CURACIÓN DENTAL que</w:t>
            </w:r>
            <w:r w:rsidRPr="00C547FB">
              <w:rPr>
                <w:rFonts w:asciiTheme="minorHAnsi" w:hAnsiTheme="minorHAnsi" w:cstheme="minorHAnsi"/>
                <w:bCs/>
                <w:sz w:val="14"/>
                <w:szCs w:val="14"/>
              </w:rPr>
              <w:t xml:space="preserve"> ofertan, cumplen y reúnen todos los requisitos de la legislación sanitaria vigente.</w:t>
            </w:r>
          </w:p>
        </w:tc>
        <w:tc>
          <w:tcPr>
            <w:tcW w:w="992" w:type="dxa"/>
            <w:shd w:val="clear" w:color="auto" w:fill="auto"/>
            <w:vAlign w:val="center"/>
            <w:hideMark/>
          </w:tcPr>
          <w:p w:rsidR="00C547FB" w:rsidRPr="00D81C0F" w:rsidRDefault="00C547FB" w:rsidP="00C547FB">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Si ( )</w:t>
            </w:r>
          </w:p>
        </w:tc>
        <w:tc>
          <w:tcPr>
            <w:tcW w:w="1175" w:type="dxa"/>
            <w:shd w:val="clear" w:color="auto" w:fill="auto"/>
            <w:vAlign w:val="center"/>
            <w:hideMark/>
          </w:tcPr>
          <w:p w:rsidR="00C547FB" w:rsidRPr="00D81C0F" w:rsidRDefault="00C547FB" w:rsidP="00C547FB">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No ( )</w:t>
            </w:r>
          </w:p>
        </w:tc>
        <w:tc>
          <w:tcPr>
            <w:tcW w:w="1409" w:type="dxa"/>
            <w:shd w:val="clear" w:color="auto" w:fill="auto"/>
            <w:vAlign w:val="center"/>
            <w:hideMark/>
          </w:tcPr>
          <w:p w:rsidR="00C547FB" w:rsidRPr="00D81C0F" w:rsidRDefault="00C547FB" w:rsidP="00C547FB">
            <w:pPr>
              <w:rPr>
                <w:rFonts w:ascii="Calibri" w:hAnsi="Calibri"/>
                <w:color w:val="000000"/>
                <w:sz w:val="18"/>
                <w:szCs w:val="18"/>
                <w:lang w:val="es-MX" w:eastAsia="es-MX"/>
              </w:rPr>
            </w:pPr>
            <w:r w:rsidRPr="00D81C0F">
              <w:rPr>
                <w:rFonts w:ascii="Calibri" w:hAnsi="Calibri"/>
                <w:color w:val="000000"/>
                <w:sz w:val="18"/>
                <w:szCs w:val="18"/>
                <w:lang w:val="es-MX" w:eastAsia="es-MX"/>
              </w:rPr>
              <w:t> </w:t>
            </w:r>
          </w:p>
        </w:tc>
      </w:tr>
      <w:tr w:rsidR="00C547FB" w:rsidRPr="00D81C0F" w:rsidTr="00ED6A96">
        <w:trPr>
          <w:trHeight w:val="300"/>
          <w:jc w:val="center"/>
        </w:trPr>
        <w:tc>
          <w:tcPr>
            <w:tcW w:w="8075" w:type="dxa"/>
            <w:shd w:val="clear" w:color="auto" w:fill="auto"/>
            <w:hideMark/>
          </w:tcPr>
          <w:p w:rsidR="00C547FB" w:rsidRPr="00C547FB" w:rsidRDefault="00C547FB" w:rsidP="00C547FB">
            <w:pPr>
              <w:pStyle w:val="Prrafodelista"/>
              <w:numPr>
                <w:ilvl w:val="0"/>
                <w:numId w:val="39"/>
              </w:numPr>
              <w:tabs>
                <w:tab w:val="left" w:pos="1134"/>
              </w:tabs>
              <w:ind w:left="351" w:hanging="351"/>
              <w:jc w:val="both"/>
              <w:rPr>
                <w:rFonts w:cstheme="minorHAnsi"/>
                <w:bCs/>
                <w:sz w:val="14"/>
                <w:szCs w:val="14"/>
              </w:rPr>
            </w:pPr>
            <w:r w:rsidRPr="00C547FB">
              <w:rPr>
                <w:rFonts w:asciiTheme="minorHAnsi" w:hAnsiTheme="minorHAnsi" w:cstheme="minorHAnsi"/>
                <w:sz w:val="14"/>
                <w:szCs w:val="14"/>
              </w:rPr>
              <w:t>Escrito en el cual garanticen que se comprometen a atender las solicitudes de urgencia las 24 horas del día, por lo que además deberán detallar el (los) nombre (s) y teléfono (s) del personal que atenderá dichas solicitudes.</w:t>
            </w:r>
          </w:p>
        </w:tc>
        <w:tc>
          <w:tcPr>
            <w:tcW w:w="992" w:type="dxa"/>
            <w:shd w:val="clear" w:color="auto" w:fill="auto"/>
            <w:vAlign w:val="center"/>
            <w:hideMark/>
          </w:tcPr>
          <w:p w:rsidR="00C547FB" w:rsidRPr="00D81C0F" w:rsidRDefault="00C547FB" w:rsidP="00C547FB">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Si ( )</w:t>
            </w:r>
          </w:p>
        </w:tc>
        <w:tc>
          <w:tcPr>
            <w:tcW w:w="1175" w:type="dxa"/>
            <w:shd w:val="clear" w:color="auto" w:fill="auto"/>
            <w:vAlign w:val="center"/>
            <w:hideMark/>
          </w:tcPr>
          <w:p w:rsidR="00C547FB" w:rsidRPr="00D81C0F" w:rsidRDefault="00C547FB" w:rsidP="00C547FB">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No ( )</w:t>
            </w:r>
          </w:p>
        </w:tc>
        <w:tc>
          <w:tcPr>
            <w:tcW w:w="1409" w:type="dxa"/>
            <w:shd w:val="clear" w:color="auto" w:fill="auto"/>
            <w:vAlign w:val="center"/>
            <w:hideMark/>
          </w:tcPr>
          <w:p w:rsidR="00C547FB" w:rsidRPr="00D81C0F" w:rsidRDefault="00C547FB" w:rsidP="00C547FB">
            <w:pPr>
              <w:rPr>
                <w:rFonts w:ascii="Calibri" w:hAnsi="Calibri"/>
                <w:color w:val="000000"/>
                <w:sz w:val="18"/>
                <w:szCs w:val="18"/>
                <w:lang w:val="es-MX" w:eastAsia="es-MX"/>
              </w:rPr>
            </w:pPr>
            <w:r w:rsidRPr="00D81C0F">
              <w:rPr>
                <w:rFonts w:ascii="Calibri" w:hAnsi="Calibri"/>
                <w:color w:val="000000"/>
                <w:sz w:val="18"/>
                <w:szCs w:val="18"/>
                <w:lang w:val="es-MX" w:eastAsia="es-MX"/>
              </w:rPr>
              <w:t> </w:t>
            </w:r>
          </w:p>
        </w:tc>
      </w:tr>
      <w:tr w:rsidR="00C547FB" w:rsidRPr="00D81C0F" w:rsidTr="00ED6A96">
        <w:trPr>
          <w:trHeight w:val="300"/>
          <w:jc w:val="center"/>
        </w:trPr>
        <w:tc>
          <w:tcPr>
            <w:tcW w:w="8075" w:type="dxa"/>
            <w:shd w:val="clear" w:color="auto" w:fill="auto"/>
            <w:hideMark/>
          </w:tcPr>
          <w:p w:rsidR="00C547FB" w:rsidRPr="00C547FB" w:rsidRDefault="00C547FB" w:rsidP="00C547FB">
            <w:pPr>
              <w:pStyle w:val="Default"/>
              <w:numPr>
                <w:ilvl w:val="0"/>
                <w:numId w:val="39"/>
              </w:numPr>
              <w:ind w:left="351" w:hanging="351"/>
              <w:jc w:val="both"/>
              <w:rPr>
                <w:rFonts w:ascii="Calibri" w:hAnsi="Calibri" w:cs="Arial"/>
                <w:sz w:val="14"/>
                <w:szCs w:val="14"/>
                <w:lang w:val="es-ES_tradnl" w:eastAsia="es-ES"/>
              </w:rPr>
            </w:pPr>
            <w:r w:rsidRPr="00C547FB">
              <w:rPr>
                <w:rFonts w:ascii="Calibri" w:hAnsi="Calibri" w:cs="Arial"/>
                <w:color w:val="auto"/>
                <w:sz w:val="14"/>
                <w:szCs w:val="14"/>
                <w:lang w:val="es-ES_tradnl" w:eastAsia="es-ES"/>
              </w:rPr>
              <w:t xml:space="preserve">En caso de que el licitante sea fabricante, deberá presentar carta original en papel preferentemente con membrete, en la que manifieste para esta Licitación Pública Nacional Presencial No. LP-919044992-N38-2021, que es fabricante y garantiza el abasto suficiente para cumplir con las adjudicaciones que se deriven de esta licitación, según modelo propuesto en el </w:t>
            </w:r>
            <w:r w:rsidRPr="00C547FB">
              <w:rPr>
                <w:rFonts w:ascii="Calibri" w:hAnsi="Calibri" w:cs="Arial"/>
                <w:b/>
                <w:bCs/>
                <w:color w:val="auto"/>
                <w:sz w:val="14"/>
                <w:szCs w:val="14"/>
                <w:lang w:val="es-ES_tradnl" w:eastAsia="es-ES"/>
              </w:rPr>
              <w:t>ANEXO 16</w:t>
            </w:r>
            <w:r w:rsidRPr="00C547FB">
              <w:rPr>
                <w:rFonts w:ascii="Calibri" w:hAnsi="Calibri" w:cs="Arial"/>
                <w:color w:val="auto"/>
                <w:sz w:val="14"/>
                <w:szCs w:val="14"/>
                <w:lang w:val="es-ES_tradnl" w:eastAsia="es-ES"/>
              </w:rPr>
              <w:t xml:space="preserve"> de esta convocatoria. (De no aplicar este documento, no afecta la solvencia de la proposición).</w:t>
            </w:r>
          </w:p>
        </w:tc>
        <w:tc>
          <w:tcPr>
            <w:tcW w:w="992" w:type="dxa"/>
            <w:shd w:val="clear" w:color="auto" w:fill="auto"/>
            <w:vAlign w:val="center"/>
            <w:hideMark/>
          </w:tcPr>
          <w:p w:rsidR="00C547FB" w:rsidRPr="00D81C0F" w:rsidRDefault="00C547FB" w:rsidP="00C547FB">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Si ( )</w:t>
            </w:r>
          </w:p>
        </w:tc>
        <w:tc>
          <w:tcPr>
            <w:tcW w:w="1175" w:type="dxa"/>
            <w:shd w:val="clear" w:color="auto" w:fill="auto"/>
            <w:vAlign w:val="center"/>
            <w:hideMark/>
          </w:tcPr>
          <w:p w:rsidR="00C547FB" w:rsidRPr="00D81C0F" w:rsidRDefault="00C547FB" w:rsidP="00C547FB">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No ( )</w:t>
            </w:r>
          </w:p>
        </w:tc>
        <w:tc>
          <w:tcPr>
            <w:tcW w:w="1409" w:type="dxa"/>
            <w:shd w:val="clear" w:color="auto" w:fill="auto"/>
            <w:vAlign w:val="center"/>
            <w:hideMark/>
          </w:tcPr>
          <w:p w:rsidR="00C547FB" w:rsidRPr="00D81C0F" w:rsidRDefault="00C547FB" w:rsidP="00C547FB">
            <w:pPr>
              <w:rPr>
                <w:rFonts w:ascii="Calibri" w:hAnsi="Calibri"/>
                <w:color w:val="000000"/>
                <w:sz w:val="18"/>
                <w:szCs w:val="18"/>
                <w:lang w:val="es-MX" w:eastAsia="es-MX"/>
              </w:rPr>
            </w:pPr>
            <w:r w:rsidRPr="00D81C0F">
              <w:rPr>
                <w:rFonts w:ascii="Calibri" w:hAnsi="Calibri"/>
                <w:color w:val="000000"/>
                <w:sz w:val="18"/>
                <w:szCs w:val="18"/>
                <w:lang w:val="es-MX" w:eastAsia="es-MX"/>
              </w:rPr>
              <w:t> </w:t>
            </w:r>
          </w:p>
        </w:tc>
      </w:tr>
      <w:tr w:rsidR="00C547FB" w:rsidRPr="00D81C0F" w:rsidTr="00ED6A96">
        <w:trPr>
          <w:trHeight w:val="300"/>
          <w:jc w:val="center"/>
        </w:trPr>
        <w:tc>
          <w:tcPr>
            <w:tcW w:w="8075" w:type="dxa"/>
            <w:shd w:val="clear" w:color="auto" w:fill="auto"/>
            <w:hideMark/>
          </w:tcPr>
          <w:p w:rsidR="00C547FB" w:rsidRPr="00C547FB" w:rsidRDefault="00C547FB" w:rsidP="00C547FB">
            <w:pPr>
              <w:pStyle w:val="Default"/>
              <w:numPr>
                <w:ilvl w:val="0"/>
                <w:numId w:val="39"/>
              </w:numPr>
              <w:ind w:left="351" w:hanging="351"/>
              <w:jc w:val="both"/>
              <w:rPr>
                <w:rFonts w:ascii="Calibri" w:hAnsi="Calibri" w:cs="Arial"/>
                <w:sz w:val="14"/>
                <w:szCs w:val="14"/>
                <w:lang w:val="es-ES_tradnl" w:eastAsia="es-ES"/>
              </w:rPr>
            </w:pPr>
            <w:r w:rsidRPr="00C547FB">
              <w:rPr>
                <w:rFonts w:ascii="Calibri" w:hAnsi="Calibri" w:cs="Arial"/>
                <w:color w:val="auto"/>
                <w:sz w:val="14"/>
                <w:szCs w:val="14"/>
                <w:lang w:val="es-ES_tradnl" w:eastAsia="es-ES"/>
              </w:rPr>
              <w:t xml:space="preserve">En caso de que el licitante no sea el Fabricante, deberá presentar para esta Licitación Pública Nacional Presencial No. LP-919044992-N38-2021, carta original de respaldo emitida por cada fabricante y/o distribuidor mayorista en la que manifieste que garantiza el abasto suficiente para cumplir con las adjudicaciones que se deriven de esta licitación, según modelo propuesto en el </w:t>
            </w:r>
            <w:r w:rsidRPr="00C547FB">
              <w:rPr>
                <w:rFonts w:ascii="Calibri" w:hAnsi="Calibri" w:cs="Arial"/>
                <w:b/>
                <w:bCs/>
                <w:color w:val="auto"/>
                <w:sz w:val="14"/>
                <w:szCs w:val="14"/>
                <w:lang w:val="es-ES_tradnl" w:eastAsia="es-ES"/>
              </w:rPr>
              <w:t>ANEXO 17</w:t>
            </w:r>
            <w:r w:rsidRPr="00C547FB">
              <w:rPr>
                <w:rFonts w:ascii="Calibri" w:hAnsi="Calibri" w:cs="Arial"/>
                <w:color w:val="auto"/>
                <w:sz w:val="14"/>
                <w:szCs w:val="14"/>
                <w:lang w:val="es-ES_tradnl" w:eastAsia="es-ES"/>
              </w:rPr>
              <w:t xml:space="preserve"> de esta convocatoria. (De no aplicar este documento, no afecta la solvencia de la proposición). </w:t>
            </w:r>
          </w:p>
        </w:tc>
        <w:tc>
          <w:tcPr>
            <w:tcW w:w="992" w:type="dxa"/>
            <w:shd w:val="clear" w:color="auto" w:fill="auto"/>
            <w:vAlign w:val="center"/>
            <w:hideMark/>
          </w:tcPr>
          <w:p w:rsidR="00C547FB" w:rsidRPr="00D81C0F" w:rsidRDefault="00C547FB" w:rsidP="00C547FB">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 </w:t>
            </w:r>
          </w:p>
        </w:tc>
        <w:tc>
          <w:tcPr>
            <w:tcW w:w="1175" w:type="dxa"/>
            <w:shd w:val="clear" w:color="auto" w:fill="auto"/>
            <w:vAlign w:val="center"/>
            <w:hideMark/>
          </w:tcPr>
          <w:p w:rsidR="00C547FB" w:rsidRPr="00D81C0F" w:rsidRDefault="00C547FB" w:rsidP="00C547FB">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 </w:t>
            </w:r>
          </w:p>
        </w:tc>
        <w:tc>
          <w:tcPr>
            <w:tcW w:w="1409" w:type="dxa"/>
            <w:shd w:val="clear" w:color="auto" w:fill="auto"/>
            <w:vAlign w:val="center"/>
            <w:hideMark/>
          </w:tcPr>
          <w:p w:rsidR="00C547FB" w:rsidRPr="00D81C0F" w:rsidRDefault="00C547FB" w:rsidP="00C547FB">
            <w:pPr>
              <w:rPr>
                <w:rFonts w:ascii="Calibri" w:hAnsi="Calibri"/>
                <w:color w:val="000000"/>
                <w:sz w:val="18"/>
                <w:szCs w:val="18"/>
                <w:lang w:val="es-MX" w:eastAsia="es-MX"/>
              </w:rPr>
            </w:pPr>
            <w:r w:rsidRPr="00D81C0F">
              <w:rPr>
                <w:rFonts w:ascii="Calibri" w:hAnsi="Calibri"/>
                <w:color w:val="000000"/>
                <w:sz w:val="18"/>
                <w:szCs w:val="18"/>
                <w:lang w:val="es-MX" w:eastAsia="es-MX"/>
              </w:rPr>
              <w:t> </w:t>
            </w:r>
          </w:p>
        </w:tc>
      </w:tr>
      <w:tr w:rsidR="00C547FB" w:rsidRPr="00D81C0F" w:rsidTr="00ED6A96">
        <w:trPr>
          <w:trHeight w:val="300"/>
          <w:jc w:val="center"/>
        </w:trPr>
        <w:tc>
          <w:tcPr>
            <w:tcW w:w="8075" w:type="dxa"/>
            <w:shd w:val="clear" w:color="auto" w:fill="auto"/>
            <w:hideMark/>
          </w:tcPr>
          <w:p w:rsidR="00C547FB" w:rsidRPr="00C547FB" w:rsidRDefault="00C547FB" w:rsidP="00C547FB">
            <w:pPr>
              <w:pStyle w:val="Prrafodelista"/>
              <w:numPr>
                <w:ilvl w:val="0"/>
                <w:numId w:val="39"/>
              </w:numPr>
              <w:tabs>
                <w:tab w:val="left" w:pos="1134"/>
                <w:tab w:val="right" w:pos="1276"/>
              </w:tabs>
              <w:ind w:left="351" w:hanging="351"/>
              <w:jc w:val="both"/>
              <w:rPr>
                <w:rFonts w:cstheme="minorHAnsi"/>
                <w:sz w:val="14"/>
                <w:szCs w:val="14"/>
              </w:rPr>
            </w:pPr>
            <w:r w:rsidRPr="00C547FB">
              <w:rPr>
                <w:rFonts w:asciiTheme="minorHAnsi" w:hAnsiTheme="minorHAnsi" w:cstheme="minorHAnsi"/>
                <w:color w:val="000000"/>
                <w:sz w:val="14"/>
                <w:szCs w:val="14"/>
              </w:rPr>
              <w:t xml:space="preserve">El licitante ganador deberá garantizar mediante escrito que el período de caducidad para los MATERIAL DE CURACIÓN DENTAL ofertados que aplique </w:t>
            </w:r>
            <w:r w:rsidRPr="00C547FB">
              <w:rPr>
                <w:rFonts w:asciiTheme="minorHAnsi" w:hAnsiTheme="minorHAnsi" w:cstheme="minorHAnsi"/>
                <w:sz w:val="14"/>
                <w:szCs w:val="14"/>
              </w:rPr>
              <w:t>deberá ser de 1-un año, como mínimo, contado a partir de la recepción en las unidades aplicativas de la Convocante, así mismo, se compromete cambiar los insumos que por algún motivo no fueren consumidos, tres meses antes de su caducidad de acuerdo a los lotes entregados en sus facturas.</w:t>
            </w:r>
          </w:p>
        </w:tc>
        <w:tc>
          <w:tcPr>
            <w:tcW w:w="992" w:type="dxa"/>
            <w:shd w:val="clear" w:color="auto" w:fill="auto"/>
            <w:vAlign w:val="center"/>
            <w:hideMark/>
          </w:tcPr>
          <w:p w:rsidR="00C547FB" w:rsidRPr="00D81C0F" w:rsidRDefault="00C547FB" w:rsidP="00C547FB">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Si ( )</w:t>
            </w:r>
          </w:p>
        </w:tc>
        <w:tc>
          <w:tcPr>
            <w:tcW w:w="1175" w:type="dxa"/>
            <w:shd w:val="clear" w:color="auto" w:fill="auto"/>
            <w:vAlign w:val="center"/>
            <w:hideMark/>
          </w:tcPr>
          <w:p w:rsidR="00C547FB" w:rsidRPr="00D81C0F" w:rsidRDefault="00C547FB" w:rsidP="00C547FB">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No ( )</w:t>
            </w:r>
          </w:p>
        </w:tc>
        <w:tc>
          <w:tcPr>
            <w:tcW w:w="1409" w:type="dxa"/>
            <w:shd w:val="clear" w:color="auto" w:fill="auto"/>
            <w:vAlign w:val="center"/>
            <w:hideMark/>
          </w:tcPr>
          <w:p w:rsidR="00C547FB" w:rsidRPr="00D81C0F" w:rsidRDefault="00C547FB" w:rsidP="00C547FB">
            <w:pPr>
              <w:rPr>
                <w:rFonts w:ascii="Calibri" w:hAnsi="Calibri"/>
                <w:color w:val="000000"/>
                <w:sz w:val="18"/>
                <w:szCs w:val="18"/>
                <w:lang w:val="es-MX" w:eastAsia="es-MX"/>
              </w:rPr>
            </w:pPr>
            <w:r w:rsidRPr="00D81C0F">
              <w:rPr>
                <w:rFonts w:ascii="Calibri" w:hAnsi="Calibri"/>
                <w:color w:val="000000"/>
                <w:sz w:val="18"/>
                <w:szCs w:val="18"/>
                <w:lang w:val="es-MX" w:eastAsia="es-MX"/>
              </w:rPr>
              <w:t> </w:t>
            </w:r>
          </w:p>
        </w:tc>
      </w:tr>
      <w:tr w:rsidR="00C547FB" w:rsidRPr="00D81C0F" w:rsidTr="00ED6A96">
        <w:trPr>
          <w:trHeight w:val="300"/>
          <w:jc w:val="center"/>
        </w:trPr>
        <w:tc>
          <w:tcPr>
            <w:tcW w:w="8075" w:type="dxa"/>
            <w:shd w:val="clear" w:color="auto" w:fill="auto"/>
            <w:hideMark/>
          </w:tcPr>
          <w:p w:rsidR="00C547FB" w:rsidRPr="00C547FB" w:rsidRDefault="00C547FB" w:rsidP="00C547FB">
            <w:pPr>
              <w:pStyle w:val="Prrafodelista"/>
              <w:numPr>
                <w:ilvl w:val="0"/>
                <w:numId w:val="39"/>
              </w:numPr>
              <w:tabs>
                <w:tab w:val="right" w:pos="1276"/>
              </w:tabs>
              <w:ind w:left="351" w:hanging="351"/>
              <w:jc w:val="both"/>
              <w:rPr>
                <w:rFonts w:cstheme="minorHAnsi"/>
                <w:sz w:val="14"/>
                <w:szCs w:val="14"/>
              </w:rPr>
            </w:pPr>
            <w:r w:rsidRPr="00C547FB">
              <w:rPr>
                <w:rFonts w:asciiTheme="minorHAnsi" w:hAnsiTheme="minorHAnsi" w:cstheme="minorHAnsi"/>
                <w:sz w:val="14"/>
                <w:szCs w:val="14"/>
              </w:rPr>
              <w:t>Alta de Hacienda que demuestre que cuenta con Almacén dentro del área metropolitana de la ciudad de Monterrey, Nuevo León,  para atender las peticiones de urgencia las 24 horas del día; asimismo presentará Aviso de Funcionamiento.</w:t>
            </w:r>
          </w:p>
        </w:tc>
        <w:tc>
          <w:tcPr>
            <w:tcW w:w="992" w:type="dxa"/>
            <w:shd w:val="clear" w:color="auto" w:fill="auto"/>
            <w:vAlign w:val="center"/>
            <w:hideMark/>
          </w:tcPr>
          <w:p w:rsidR="00C547FB" w:rsidRPr="00D81C0F" w:rsidRDefault="00C547FB" w:rsidP="00C547FB">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Si ( )</w:t>
            </w:r>
          </w:p>
        </w:tc>
        <w:tc>
          <w:tcPr>
            <w:tcW w:w="1175" w:type="dxa"/>
            <w:shd w:val="clear" w:color="auto" w:fill="auto"/>
            <w:vAlign w:val="center"/>
            <w:hideMark/>
          </w:tcPr>
          <w:p w:rsidR="00C547FB" w:rsidRPr="00D81C0F" w:rsidRDefault="00C547FB" w:rsidP="00C547FB">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No ( )</w:t>
            </w:r>
          </w:p>
        </w:tc>
        <w:tc>
          <w:tcPr>
            <w:tcW w:w="1409" w:type="dxa"/>
            <w:shd w:val="clear" w:color="auto" w:fill="auto"/>
            <w:vAlign w:val="center"/>
            <w:hideMark/>
          </w:tcPr>
          <w:p w:rsidR="00C547FB" w:rsidRPr="00D81C0F" w:rsidRDefault="00C547FB" w:rsidP="00C547FB">
            <w:pPr>
              <w:rPr>
                <w:rFonts w:ascii="Calibri" w:hAnsi="Calibri"/>
                <w:color w:val="000000"/>
                <w:sz w:val="18"/>
                <w:szCs w:val="18"/>
                <w:lang w:val="es-MX" w:eastAsia="es-MX"/>
              </w:rPr>
            </w:pPr>
            <w:r w:rsidRPr="00D81C0F">
              <w:rPr>
                <w:rFonts w:ascii="Calibri" w:hAnsi="Calibri"/>
                <w:color w:val="000000"/>
                <w:sz w:val="18"/>
                <w:szCs w:val="18"/>
                <w:lang w:val="es-MX" w:eastAsia="es-MX"/>
              </w:rPr>
              <w:t> </w:t>
            </w:r>
          </w:p>
        </w:tc>
      </w:tr>
      <w:tr w:rsidR="00C547FB" w:rsidRPr="00D81C0F" w:rsidTr="00ED6A96">
        <w:trPr>
          <w:trHeight w:val="300"/>
          <w:jc w:val="center"/>
        </w:trPr>
        <w:tc>
          <w:tcPr>
            <w:tcW w:w="8075" w:type="dxa"/>
            <w:shd w:val="clear" w:color="auto" w:fill="auto"/>
            <w:hideMark/>
          </w:tcPr>
          <w:p w:rsidR="00C547FB" w:rsidRPr="00C547FB" w:rsidRDefault="00C547FB" w:rsidP="00C547FB">
            <w:pPr>
              <w:pStyle w:val="Prrafodelista"/>
              <w:numPr>
                <w:ilvl w:val="0"/>
                <w:numId w:val="39"/>
              </w:numPr>
              <w:tabs>
                <w:tab w:val="right" w:pos="1276"/>
              </w:tabs>
              <w:ind w:left="351" w:hanging="351"/>
              <w:jc w:val="both"/>
              <w:rPr>
                <w:rFonts w:cstheme="minorHAnsi"/>
                <w:sz w:val="14"/>
                <w:szCs w:val="14"/>
              </w:rPr>
            </w:pPr>
            <w:r w:rsidRPr="00C547FB">
              <w:rPr>
                <w:rFonts w:asciiTheme="minorHAnsi" w:hAnsiTheme="minorHAnsi"/>
                <w:sz w:val="14"/>
                <w:szCs w:val="14"/>
              </w:rPr>
              <w:t>Cuando menos dos cartas en original, emitidas en un período máximo de 12 meses previos a la fecha de la apertura de proposiciones técnicas  por clientes, en hoja membretada de estos</w:t>
            </w:r>
            <w:r w:rsidRPr="00C547FB">
              <w:rPr>
                <w:rFonts w:ascii="Calibri" w:hAnsi="Calibri" w:cs="Arial"/>
                <w:sz w:val="14"/>
                <w:szCs w:val="14"/>
              </w:rPr>
              <w:t>, en las cuales estipulen que han prestado buen servicio en cuanto al suministro de MATERIAL DE CURACIÓN DENTAL de la misma o similar naturaleza a esta licitación; deberán mencionar el número de la presente licitación y estar dirigidas al Director Administrativo de la Convocante, quién se reserva el derecho de verificar dicha información, para su participación en el presente evento.</w:t>
            </w:r>
          </w:p>
        </w:tc>
        <w:tc>
          <w:tcPr>
            <w:tcW w:w="992" w:type="dxa"/>
            <w:shd w:val="clear" w:color="auto" w:fill="auto"/>
            <w:vAlign w:val="center"/>
            <w:hideMark/>
          </w:tcPr>
          <w:p w:rsidR="00C547FB" w:rsidRPr="00D81C0F" w:rsidRDefault="00C547FB" w:rsidP="00C547FB">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Si ( )</w:t>
            </w:r>
          </w:p>
        </w:tc>
        <w:tc>
          <w:tcPr>
            <w:tcW w:w="1175" w:type="dxa"/>
            <w:shd w:val="clear" w:color="auto" w:fill="auto"/>
            <w:vAlign w:val="center"/>
            <w:hideMark/>
          </w:tcPr>
          <w:p w:rsidR="00C547FB" w:rsidRPr="00D81C0F" w:rsidRDefault="00C547FB" w:rsidP="00C547FB">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No ( )</w:t>
            </w:r>
          </w:p>
        </w:tc>
        <w:tc>
          <w:tcPr>
            <w:tcW w:w="1409" w:type="dxa"/>
            <w:shd w:val="clear" w:color="auto" w:fill="auto"/>
            <w:vAlign w:val="center"/>
            <w:hideMark/>
          </w:tcPr>
          <w:p w:rsidR="00C547FB" w:rsidRPr="00D81C0F" w:rsidRDefault="00C547FB" w:rsidP="00C547FB">
            <w:pPr>
              <w:rPr>
                <w:rFonts w:ascii="Calibri" w:hAnsi="Calibri"/>
                <w:color w:val="000000"/>
                <w:sz w:val="18"/>
                <w:szCs w:val="18"/>
                <w:lang w:val="es-MX" w:eastAsia="es-MX"/>
              </w:rPr>
            </w:pPr>
            <w:r w:rsidRPr="00D81C0F">
              <w:rPr>
                <w:rFonts w:ascii="Calibri" w:hAnsi="Calibri"/>
                <w:color w:val="000000"/>
                <w:sz w:val="18"/>
                <w:szCs w:val="18"/>
                <w:lang w:val="es-MX" w:eastAsia="es-MX"/>
              </w:rPr>
              <w:t> </w:t>
            </w:r>
          </w:p>
        </w:tc>
      </w:tr>
      <w:tr w:rsidR="00C547FB" w:rsidRPr="00D81C0F" w:rsidTr="00ED6A96">
        <w:trPr>
          <w:trHeight w:val="300"/>
          <w:jc w:val="center"/>
        </w:trPr>
        <w:tc>
          <w:tcPr>
            <w:tcW w:w="8075" w:type="dxa"/>
            <w:shd w:val="clear" w:color="auto" w:fill="auto"/>
            <w:hideMark/>
          </w:tcPr>
          <w:p w:rsidR="00C547FB" w:rsidRPr="00C547FB" w:rsidRDefault="00C547FB" w:rsidP="00C547FB">
            <w:pPr>
              <w:pStyle w:val="Prrafodelista"/>
              <w:numPr>
                <w:ilvl w:val="0"/>
                <w:numId w:val="39"/>
              </w:numPr>
              <w:tabs>
                <w:tab w:val="right" w:pos="1276"/>
              </w:tabs>
              <w:ind w:left="351" w:hanging="351"/>
              <w:jc w:val="both"/>
              <w:rPr>
                <w:rFonts w:cstheme="minorHAnsi"/>
                <w:sz w:val="14"/>
                <w:szCs w:val="14"/>
              </w:rPr>
            </w:pPr>
            <w:r w:rsidRPr="00C547FB">
              <w:rPr>
                <w:rFonts w:asciiTheme="minorHAnsi" w:hAnsiTheme="minorHAnsi"/>
                <w:sz w:val="14"/>
                <w:szCs w:val="14"/>
              </w:rPr>
              <w:t>Copia simple completa (anverso y reverso) y legible del registro sanitario del MATERIAL DE CURACIÓN DENTAL ofertado (para cada uno de los renglones que integran la partida 1).</w:t>
            </w:r>
          </w:p>
        </w:tc>
        <w:tc>
          <w:tcPr>
            <w:tcW w:w="992" w:type="dxa"/>
            <w:shd w:val="clear" w:color="auto" w:fill="auto"/>
            <w:vAlign w:val="center"/>
            <w:hideMark/>
          </w:tcPr>
          <w:p w:rsidR="00C547FB" w:rsidRPr="00D81C0F" w:rsidRDefault="00C547FB" w:rsidP="00C547FB">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Si ( )</w:t>
            </w:r>
          </w:p>
        </w:tc>
        <w:tc>
          <w:tcPr>
            <w:tcW w:w="1175" w:type="dxa"/>
            <w:shd w:val="clear" w:color="auto" w:fill="auto"/>
            <w:vAlign w:val="center"/>
            <w:hideMark/>
          </w:tcPr>
          <w:p w:rsidR="00C547FB" w:rsidRPr="00D81C0F" w:rsidRDefault="00C547FB" w:rsidP="00C547FB">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No ( )</w:t>
            </w:r>
          </w:p>
        </w:tc>
        <w:tc>
          <w:tcPr>
            <w:tcW w:w="1409" w:type="dxa"/>
            <w:shd w:val="clear" w:color="auto" w:fill="auto"/>
            <w:vAlign w:val="center"/>
            <w:hideMark/>
          </w:tcPr>
          <w:p w:rsidR="00C547FB" w:rsidRPr="00D81C0F" w:rsidRDefault="00C547FB" w:rsidP="00C547FB">
            <w:pPr>
              <w:rPr>
                <w:rFonts w:ascii="Calibri" w:hAnsi="Calibri"/>
                <w:color w:val="000000"/>
                <w:sz w:val="18"/>
                <w:szCs w:val="18"/>
                <w:lang w:val="es-MX" w:eastAsia="es-MX"/>
              </w:rPr>
            </w:pPr>
            <w:r w:rsidRPr="00D81C0F">
              <w:rPr>
                <w:rFonts w:ascii="Calibri" w:hAnsi="Calibri"/>
                <w:color w:val="000000"/>
                <w:sz w:val="18"/>
                <w:szCs w:val="18"/>
                <w:lang w:val="es-MX" w:eastAsia="es-MX"/>
              </w:rPr>
              <w:t> </w:t>
            </w:r>
          </w:p>
        </w:tc>
      </w:tr>
      <w:tr w:rsidR="00C547FB" w:rsidRPr="00D81C0F" w:rsidTr="00C547FB">
        <w:trPr>
          <w:trHeight w:val="55"/>
          <w:jc w:val="center"/>
        </w:trPr>
        <w:tc>
          <w:tcPr>
            <w:tcW w:w="8075" w:type="dxa"/>
            <w:shd w:val="clear" w:color="auto" w:fill="auto"/>
            <w:hideMark/>
          </w:tcPr>
          <w:p w:rsidR="00C547FB" w:rsidRPr="00C547FB" w:rsidRDefault="00C547FB" w:rsidP="00C547FB">
            <w:pPr>
              <w:pStyle w:val="Prrafodelista"/>
              <w:numPr>
                <w:ilvl w:val="0"/>
                <w:numId w:val="39"/>
              </w:numPr>
              <w:tabs>
                <w:tab w:val="left" w:pos="993"/>
              </w:tabs>
              <w:ind w:left="351" w:hanging="351"/>
              <w:jc w:val="both"/>
              <w:rPr>
                <w:sz w:val="14"/>
                <w:szCs w:val="14"/>
              </w:rPr>
            </w:pPr>
            <w:r w:rsidRPr="00C547FB">
              <w:rPr>
                <w:rFonts w:asciiTheme="minorHAnsi" w:hAnsiTheme="minorHAnsi"/>
                <w:bCs/>
                <w:sz w:val="14"/>
                <w:szCs w:val="14"/>
              </w:rPr>
              <w:t>Cd o USB que contenga el total de los documentos incluidos en el sobre técnico en formato pdf, word o excel.</w:t>
            </w:r>
          </w:p>
        </w:tc>
        <w:tc>
          <w:tcPr>
            <w:tcW w:w="992" w:type="dxa"/>
            <w:shd w:val="clear" w:color="auto" w:fill="auto"/>
            <w:vAlign w:val="center"/>
            <w:hideMark/>
          </w:tcPr>
          <w:p w:rsidR="00C547FB" w:rsidRPr="00D81C0F" w:rsidRDefault="00C547FB" w:rsidP="00C547FB">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Si ( )</w:t>
            </w:r>
          </w:p>
        </w:tc>
        <w:tc>
          <w:tcPr>
            <w:tcW w:w="1175" w:type="dxa"/>
            <w:shd w:val="clear" w:color="auto" w:fill="auto"/>
            <w:vAlign w:val="center"/>
            <w:hideMark/>
          </w:tcPr>
          <w:p w:rsidR="00C547FB" w:rsidRPr="00D81C0F" w:rsidRDefault="00C547FB" w:rsidP="00C547FB">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No ( )</w:t>
            </w:r>
          </w:p>
        </w:tc>
        <w:tc>
          <w:tcPr>
            <w:tcW w:w="1409" w:type="dxa"/>
            <w:shd w:val="clear" w:color="auto" w:fill="auto"/>
            <w:vAlign w:val="center"/>
            <w:hideMark/>
          </w:tcPr>
          <w:p w:rsidR="00C547FB" w:rsidRPr="00D81C0F" w:rsidRDefault="00C547FB" w:rsidP="00C547FB">
            <w:pPr>
              <w:rPr>
                <w:rFonts w:ascii="Calibri" w:hAnsi="Calibri"/>
                <w:color w:val="000000"/>
                <w:sz w:val="18"/>
                <w:szCs w:val="18"/>
                <w:lang w:val="es-MX" w:eastAsia="es-MX"/>
              </w:rPr>
            </w:pPr>
            <w:r w:rsidRPr="00D81C0F">
              <w:rPr>
                <w:rFonts w:ascii="Calibri" w:hAnsi="Calibri"/>
                <w:color w:val="000000"/>
                <w:sz w:val="18"/>
                <w:szCs w:val="18"/>
                <w:lang w:val="es-MX" w:eastAsia="es-MX"/>
              </w:rPr>
              <w:t> </w:t>
            </w:r>
          </w:p>
        </w:tc>
      </w:tr>
      <w:tr w:rsidR="00C547FB" w:rsidRPr="00D81C0F" w:rsidTr="00C547FB">
        <w:trPr>
          <w:trHeight w:val="55"/>
          <w:jc w:val="center"/>
        </w:trPr>
        <w:tc>
          <w:tcPr>
            <w:tcW w:w="8075" w:type="dxa"/>
            <w:shd w:val="clear" w:color="auto" w:fill="auto"/>
            <w:hideMark/>
          </w:tcPr>
          <w:p w:rsidR="00C547FB" w:rsidRPr="00C547FB" w:rsidRDefault="00C547FB" w:rsidP="00C547FB">
            <w:pPr>
              <w:pStyle w:val="Prrafodelista"/>
              <w:numPr>
                <w:ilvl w:val="0"/>
                <w:numId w:val="39"/>
              </w:numPr>
              <w:tabs>
                <w:tab w:val="left" w:pos="1134"/>
              </w:tabs>
              <w:ind w:left="351" w:hanging="351"/>
              <w:jc w:val="both"/>
              <w:rPr>
                <w:color w:val="000000"/>
                <w:sz w:val="14"/>
                <w:szCs w:val="14"/>
              </w:rPr>
            </w:pPr>
            <w:r w:rsidRPr="00C547FB">
              <w:rPr>
                <w:rFonts w:asciiTheme="minorHAnsi" w:hAnsiTheme="minorHAnsi"/>
                <w:b/>
                <w:sz w:val="14"/>
                <w:szCs w:val="14"/>
              </w:rPr>
              <w:t>ANEXO 5</w:t>
            </w:r>
            <w:r w:rsidRPr="00C547FB">
              <w:rPr>
                <w:rFonts w:asciiTheme="minorHAnsi" w:hAnsiTheme="minorHAnsi"/>
                <w:sz w:val="14"/>
                <w:szCs w:val="14"/>
              </w:rPr>
              <w:t xml:space="preserve">. </w:t>
            </w:r>
            <w:r w:rsidRPr="00C547FB">
              <w:rPr>
                <w:rFonts w:asciiTheme="minorHAnsi" w:hAnsiTheme="minorHAnsi" w:cs="Arial"/>
                <w:sz w:val="14"/>
                <w:szCs w:val="14"/>
              </w:rPr>
              <w:t>Carta de presentación de proposiciones</w:t>
            </w:r>
            <w:r w:rsidRPr="00C547FB">
              <w:rPr>
                <w:rFonts w:asciiTheme="minorHAnsi" w:hAnsiTheme="minorHAnsi"/>
                <w:color w:val="000000"/>
                <w:sz w:val="14"/>
                <w:szCs w:val="14"/>
              </w:rPr>
              <w:t>.</w:t>
            </w:r>
          </w:p>
        </w:tc>
        <w:tc>
          <w:tcPr>
            <w:tcW w:w="992" w:type="dxa"/>
            <w:shd w:val="clear" w:color="auto" w:fill="auto"/>
            <w:vAlign w:val="center"/>
            <w:hideMark/>
          </w:tcPr>
          <w:p w:rsidR="00C547FB" w:rsidRPr="00D81C0F" w:rsidRDefault="00C547FB" w:rsidP="00C547FB">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Si ( )</w:t>
            </w:r>
          </w:p>
        </w:tc>
        <w:tc>
          <w:tcPr>
            <w:tcW w:w="1175" w:type="dxa"/>
            <w:shd w:val="clear" w:color="auto" w:fill="auto"/>
            <w:vAlign w:val="center"/>
            <w:hideMark/>
          </w:tcPr>
          <w:p w:rsidR="00C547FB" w:rsidRPr="00D81C0F" w:rsidRDefault="00C547FB" w:rsidP="00C547FB">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No ( )</w:t>
            </w:r>
          </w:p>
        </w:tc>
        <w:tc>
          <w:tcPr>
            <w:tcW w:w="1409" w:type="dxa"/>
            <w:shd w:val="clear" w:color="auto" w:fill="auto"/>
            <w:vAlign w:val="center"/>
            <w:hideMark/>
          </w:tcPr>
          <w:p w:rsidR="00C547FB" w:rsidRPr="00D81C0F" w:rsidRDefault="00C547FB" w:rsidP="00C547FB">
            <w:pPr>
              <w:rPr>
                <w:rFonts w:ascii="Calibri" w:hAnsi="Calibri"/>
                <w:color w:val="000000"/>
                <w:sz w:val="18"/>
                <w:szCs w:val="18"/>
                <w:lang w:val="es-MX" w:eastAsia="es-MX"/>
              </w:rPr>
            </w:pPr>
            <w:r w:rsidRPr="00D81C0F">
              <w:rPr>
                <w:rFonts w:ascii="Calibri" w:hAnsi="Calibri"/>
                <w:color w:val="000000"/>
                <w:sz w:val="18"/>
                <w:szCs w:val="18"/>
                <w:lang w:val="es-MX" w:eastAsia="es-MX"/>
              </w:rPr>
              <w:t> </w:t>
            </w:r>
          </w:p>
        </w:tc>
      </w:tr>
      <w:tr w:rsidR="00C547FB" w:rsidRPr="00D81C0F" w:rsidTr="00C547FB">
        <w:trPr>
          <w:trHeight w:val="55"/>
          <w:jc w:val="center"/>
        </w:trPr>
        <w:tc>
          <w:tcPr>
            <w:tcW w:w="8075" w:type="dxa"/>
            <w:shd w:val="clear" w:color="auto" w:fill="auto"/>
            <w:hideMark/>
          </w:tcPr>
          <w:p w:rsidR="00C547FB" w:rsidRPr="00C547FB" w:rsidRDefault="00C547FB" w:rsidP="00C547FB">
            <w:pPr>
              <w:pStyle w:val="Prrafodelista"/>
              <w:numPr>
                <w:ilvl w:val="0"/>
                <w:numId w:val="39"/>
              </w:numPr>
              <w:tabs>
                <w:tab w:val="left" w:pos="1134"/>
              </w:tabs>
              <w:ind w:left="351" w:hanging="351"/>
              <w:jc w:val="both"/>
              <w:rPr>
                <w:color w:val="000000"/>
                <w:sz w:val="14"/>
                <w:szCs w:val="14"/>
              </w:rPr>
            </w:pPr>
            <w:r w:rsidRPr="00C547FB">
              <w:rPr>
                <w:rFonts w:asciiTheme="minorHAnsi" w:hAnsiTheme="minorHAnsi"/>
                <w:b/>
                <w:sz w:val="14"/>
                <w:szCs w:val="14"/>
              </w:rPr>
              <w:t>ANEXO 6</w:t>
            </w:r>
            <w:r w:rsidRPr="00C547FB">
              <w:rPr>
                <w:rFonts w:asciiTheme="minorHAnsi" w:hAnsiTheme="minorHAnsi"/>
                <w:color w:val="000000"/>
                <w:sz w:val="14"/>
                <w:szCs w:val="14"/>
              </w:rPr>
              <w:t>. Recibo de proposiciones.</w:t>
            </w:r>
          </w:p>
        </w:tc>
        <w:tc>
          <w:tcPr>
            <w:tcW w:w="992" w:type="dxa"/>
            <w:shd w:val="clear" w:color="auto" w:fill="auto"/>
            <w:vAlign w:val="center"/>
            <w:hideMark/>
          </w:tcPr>
          <w:p w:rsidR="00C547FB" w:rsidRPr="00D81C0F" w:rsidRDefault="00C547FB" w:rsidP="00C547FB">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Si ( )</w:t>
            </w:r>
          </w:p>
        </w:tc>
        <w:tc>
          <w:tcPr>
            <w:tcW w:w="1175" w:type="dxa"/>
            <w:shd w:val="clear" w:color="auto" w:fill="auto"/>
            <w:vAlign w:val="center"/>
            <w:hideMark/>
          </w:tcPr>
          <w:p w:rsidR="00C547FB" w:rsidRPr="00D81C0F" w:rsidRDefault="00C547FB" w:rsidP="00C547FB">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No ( )</w:t>
            </w:r>
          </w:p>
        </w:tc>
        <w:tc>
          <w:tcPr>
            <w:tcW w:w="1409" w:type="dxa"/>
            <w:shd w:val="clear" w:color="auto" w:fill="auto"/>
            <w:vAlign w:val="center"/>
            <w:hideMark/>
          </w:tcPr>
          <w:p w:rsidR="00C547FB" w:rsidRPr="00D81C0F" w:rsidRDefault="00C547FB" w:rsidP="00C547FB">
            <w:pPr>
              <w:rPr>
                <w:rFonts w:ascii="Calibri" w:hAnsi="Calibri"/>
                <w:color w:val="000000"/>
                <w:sz w:val="18"/>
                <w:szCs w:val="18"/>
                <w:lang w:val="es-MX" w:eastAsia="es-MX"/>
              </w:rPr>
            </w:pPr>
            <w:r w:rsidRPr="00D81C0F">
              <w:rPr>
                <w:rFonts w:ascii="Calibri" w:hAnsi="Calibri"/>
                <w:color w:val="000000"/>
                <w:sz w:val="18"/>
                <w:szCs w:val="18"/>
                <w:lang w:val="es-MX" w:eastAsia="es-MX"/>
              </w:rPr>
              <w:t> </w:t>
            </w:r>
          </w:p>
        </w:tc>
      </w:tr>
      <w:tr w:rsidR="00C547FB" w:rsidRPr="00D81C0F" w:rsidTr="00ED6A96">
        <w:trPr>
          <w:trHeight w:val="300"/>
          <w:jc w:val="center"/>
        </w:trPr>
        <w:tc>
          <w:tcPr>
            <w:tcW w:w="8075" w:type="dxa"/>
            <w:shd w:val="clear" w:color="auto" w:fill="auto"/>
            <w:hideMark/>
          </w:tcPr>
          <w:p w:rsidR="00C547FB" w:rsidRPr="00C547FB" w:rsidRDefault="00C547FB" w:rsidP="00C547FB">
            <w:pPr>
              <w:pStyle w:val="Prrafodelista"/>
              <w:numPr>
                <w:ilvl w:val="0"/>
                <w:numId w:val="39"/>
              </w:numPr>
              <w:tabs>
                <w:tab w:val="left" w:pos="1134"/>
              </w:tabs>
              <w:ind w:left="351" w:hanging="351"/>
              <w:jc w:val="both"/>
              <w:rPr>
                <w:color w:val="000000"/>
                <w:sz w:val="14"/>
                <w:szCs w:val="14"/>
              </w:rPr>
            </w:pPr>
            <w:r w:rsidRPr="00C547FB">
              <w:rPr>
                <w:rFonts w:asciiTheme="minorHAnsi" w:hAnsiTheme="minorHAnsi" w:cstheme="minorHAnsi"/>
                <w:b/>
                <w:sz w:val="14"/>
                <w:szCs w:val="14"/>
              </w:rPr>
              <w:t>ANEXO 7</w:t>
            </w:r>
            <w:r w:rsidRPr="00C547FB">
              <w:rPr>
                <w:rFonts w:asciiTheme="minorHAnsi" w:hAnsiTheme="minorHAnsi" w:cstheme="minorHAnsi"/>
                <w:sz w:val="14"/>
                <w:szCs w:val="14"/>
              </w:rPr>
              <w:t xml:space="preserve">. Declaración de no encontrarse en alguno de los supuestos establecidos en los </w:t>
            </w:r>
            <w:r w:rsidRPr="00C547FB">
              <w:rPr>
                <w:rFonts w:asciiTheme="minorHAnsi" w:hAnsiTheme="minorHAnsi" w:cstheme="minorHAnsi"/>
                <w:i/>
                <w:sz w:val="14"/>
                <w:szCs w:val="14"/>
              </w:rPr>
              <w:t>Artículos 37 y 95</w:t>
            </w:r>
            <w:r w:rsidRPr="00C547FB">
              <w:rPr>
                <w:rFonts w:asciiTheme="minorHAnsi" w:hAnsiTheme="minorHAnsi" w:cstheme="minorHAnsi"/>
                <w:sz w:val="14"/>
                <w:szCs w:val="14"/>
              </w:rPr>
              <w:t xml:space="preserve"> de la Ley </w:t>
            </w:r>
            <w:r w:rsidRPr="00C547FB">
              <w:rPr>
                <w:rFonts w:asciiTheme="minorHAnsi" w:hAnsiTheme="minorHAnsi" w:cs="Arial"/>
                <w:sz w:val="14"/>
                <w:szCs w:val="14"/>
              </w:rPr>
              <w:t xml:space="preserve">y </w:t>
            </w:r>
            <w:r w:rsidRPr="00C547FB">
              <w:rPr>
                <w:rFonts w:asciiTheme="minorHAnsi" w:hAnsiTheme="minorHAnsi" w:cs="Arial"/>
                <w:i/>
                <w:sz w:val="14"/>
                <w:szCs w:val="14"/>
              </w:rPr>
              <w:t>Artículo 38</w:t>
            </w:r>
            <w:r w:rsidRPr="00C547FB">
              <w:rPr>
                <w:rFonts w:asciiTheme="minorHAnsi" w:hAnsiTheme="minorHAnsi" w:cs="Arial"/>
                <w:sz w:val="14"/>
                <w:szCs w:val="14"/>
              </w:rPr>
              <w:t xml:space="preserve"> del Reglamento de la Ley de Adquisiciones, Arrendamientos y Contrataciones de Servicios del Estado de Nuevo León</w:t>
            </w:r>
            <w:r w:rsidRPr="00C547FB">
              <w:rPr>
                <w:rFonts w:asciiTheme="minorHAnsi" w:hAnsiTheme="minorHAnsi" w:cstheme="minorHAnsi"/>
                <w:sz w:val="14"/>
                <w:szCs w:val="14"/>
              </w:rPr>
              <w:t>, Declaración de integridad y Certificado de Determinación Independiente de Propuesta.</w:t>
            </w:r>
          </w:p>
        </w:tc>
        <w:tc>
          <w:tcPr>
            <w:tcW w:w="992" w:type="dxa"/>
            <w:shd w:val="clear" w:color="auto" w:fill="auto"/>
            <w:vAlign w:val="center"/>
            <w:hideMark/>
          </w:tcPr>
          <w:p w:rsidR="00C547FB" w:rsidRPr="00D81C0F" w:rsidRDefault="00C547FB" w:rsidP="00C547FB">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Si ( )</w:t>
            </w:r>
          </w:p>
        </w:tc>
        <w:tc>
          <w:tcPr>
            <w:tcW w:w="1175" w:type="dxa"/>
            <w:shd w:val="clear" w:color="auto" w:fill="auto"/>
            <w:vAlign w:val="center"/>
            <w:hideMark/>
          </w:tcPr>
          <w:p w:rsidR="00C547FB" w:rsidRPr="00D81C0F" w:rsidRDefault="00C547FB" w:rsidP="00C547FB">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No ( )</w:t>
            </w:r>
          </w:p>
        </w:tc>
        <w:tc>
          <w:tcPr>
            <w:tcW w:w="1409" w:type="dxa"/>
            <w:shd w:val="clear" w:color="auto" w:fill="auto"/>
            <w:vAlign w:val="center"/>
            <w:hideMark/>
          </w:tcPr>
          <w:p w:rsidR="00C547FB" w:rsidRPr="00D81C0F" w:rsidRDefault="00C547FB" w:rsidP="00C547FB">
            <w:pPr>
              <w:rPr>
                <w:rFonts w:ascii="Calibri" w:hAnsi="Calibri"/>
                <w:color w:val="000000"/>
                <w:sz w:val="18"/>
                <w:szCs w:val="18"/>
                <w:lang w:val="es-MX" w:eastAsia="es-MX"/>
              </w:rPr>
            </w:pPr>
            <w:r w:rsidRPr="00D81C0F">
              <w:rPr>
                <w:rFonts w:ascii="Calibri" w:hAnsi="Calibri"/>
                <w:color w:val="000000"/>
                <w:sz w:val="18"/>
                <w:szCs w:val="18"/>
                <w:lang w:val="es-MX" w:eastAsia="es-MX"/>
              </w:rPr>
              <w:t> </w:t>
            </w:r>
          </w:p>
        </w:tc>
      </w:tr>
      <w:tr w:rsidR="00C547FB" w:rsidRPr="00D81C0F" w:rsidTr="00ED6A96">
        <w:trPr>
          <w:trHeight w:val="300"/>
          <w:jc w:val="center"/>
        </w:trPr>
        <w:tc>
          <w:tcPr>
            <w:tcW w:w="8075" w:type="dxa"/>
            <w:shd w:val="clear" w:color="auto" w:fill="auto"/>
            <w:hideMark/>
          </w:tcPr>
          <w:p w:rsidR="00C547FB" w:rsidRPr="00C547FB" w:rsidRDefault="00C547FB" w:rsidP="00C547FB">
            <w:pPr>
              <w:pStyle w:val="Prrafodelista"/>
              <w:numPr>
                <w:ilvl w:val="0"/>
                <w:numId w:val="39"/>
              </w:numPr>
              <w:tabs>
                <w:tab w:val="left" w:pos="1134"/>
              </w:tabs>
              <w:ind w:left="351" w:hanging="351"/>
              <w:jc w:val="both"/>
              <w:rPr>
                <w:color w:val="000000"/>
                <w:sz w:val="14"/>
                <w:szCs w:val="14"/>
              </w:rPr>
            </w:pPr>
            <w:r w:rsidRPr="00C547FB">
              <w:rPr>
                <w:rFonts w:asciiTheme="minorHAnsi" w:hAnsiTheme="minorHAnsi"/>
                <w:b/>
                <w:sz w:val="14"/>
                <w:szCs w:val="14"/>
              </w:rPr>
              <w:t>ANEXO 9</w:t>
            </w:r>
            <w:r w:rsidRPr="00C547FB">
              <w:rPr>
                <w:rFonts w:asciiTheme="minorHAnsi" w:hAnsiTheme="minorHAnsi"/>
                <w:sz w:val="14"/>
                <w:szCs w:val="14"/>
              </w:rPr>
              <w:t>. Escrito en el que manifieste bajo protesta de decir verdad, que es de nacionalidad mexicana y, además manifestará que los MATERIAL DE CURACIÓN DENTAL que oferta y entregará en caso de resultar adjudicado, serán producidos en México.</w:t>
            </w:r>
          </w:p>
        </w:tc>
        <w:tc>
          <w:tcPr>
            <w:tcW w:w="992" w:type="dxa"/>
            <w:shd w:val="clear" w:color="auto" w:fill="auto"/>
            <w:vAlign w:val="center"/>
            <w:hideMark/>
          </w:tcPr>
          <w:p w:rsidR="00C547FB" w:rsidRPr="00D81C0F" w:rsidRDefault="00C547FB" w:rsidP="00C547FB">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Si ( )</w:t>
            </w:r>
          </w:p>
        </w:tc>
        <w:tc>
          <w:tcPr>
            <w:tcW w:w="1175" w:type="dxa"/>
            <w:shd w:val="clear" w:color="auto" w:fill="auto"/>
            <w:vAlign w:val="center"/>
            <w:hideMark/>
          </w:tcPr>
          <w:p w:rsidR="00C547FB" w:rsidRPr="00D81C0F" w:rsidRDefault="00C547FB" w:rsidP="00C547FB">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No ( )</w:t>
            </w:r>
          </w:p>
        </w:tc>
        <w:tc>
          <w:tcPr>
            <w:tcW w:w="1409" w:type="dxa"/>
            <w:shd w:val="clear" w:color="auto" w:fill="auto"/>
            <w:vAlign w:val="center"/>
            <w:hideMark/>
          </w:tcPr>
          <w:p w:rsidR="00C547FB" w:rsidRPr="00D81C0F" w:rsidRDefault="00C547FB" w:rsidP="00C547FB">
            <w:pPr>
              <w:rPr>
                <w:rFonts w:ascii="Calibri" w:hAnsi="Calibri"/>
                <w:color w:val="000000"/>
                <w:sz w:val="18"/>
                <w:szCs w:val="18"/>
                <w:lang w:val="es-MX" w:eastAsia="es-MX"/>
              </w:rPr>
            </w:pPr>
            <w:r w:rsidRPr="00D81C0F">
              <w:rPr>
                <w:rFonts w:ascii="Calibri" w:hAnsi="Calibri"/>
                <w:color w:val="000000"/>
                <w:sz w:val="18"/>
                <w:szCs w:val="18"/>
                <w:lang w:val="es-MX" w:eastAsia="es-MX"/>
              </w:rPr>
              <w:t> </w:t>
            </w:r>
          </w:p>
        </w:tc>
      </w:tr>
      <w:tr w:rsidR="00C547FB" w:rsidRPr="00D81C0F" w:rsidTr="00ED6A96">
        <w:trPr>
          <w:trHeight w:val="300"/>
          <w:jc w:val="center"/>
        </w:trPr>
        <w:tc>
          <w:tcPr>
            <w:tcW w:w="8075" w:type="dxa"/>
            <w:shd w:val="clear" w:color="auto" w:fill="auto"/>
            <w:hideMark/>
          </w:tcPr>
          <w:p w:rsidR="00C547FB" w:rsidRPr="00C547FB" w:rsidRDefault="00C547FB" w:rsidP="00C547FB">
            <w:pPr>
              <w:pStyle w:val="Prrafodelista"/>
              <w:numPr>
                <w:ilvl w:val="0"/>
                <w:numId w:val="39"/>
              </w:numPr>
              <w:tabs>
                <w:tab w:val="left" w:pos="1134"/>
              </w:tabs>
              <w:ind w:left="351" w:hanging="351"/>
              <w:jc w:val="both"/>
              <w:rPr>
                <w:color w:val="000000"/>
                <w:sz w:val="14"/>
                <w:szCs w:val="14"/>
              </w:rPr>
            </w:pPr>
            <w:r w:rsidRPr="00C547FB">
              <w:rPr>
                <w:rFonts w:asciiTheme="minorHAnsi" w:hAnsiTheme="minorHAnsi"/>
                <w:b/>
                <w:sz w:val="14"/>
                <w:szCs w:val="14"/>
              </w:rPr>
              <w:lastRenderedPageBreak/>
              <w:t>ANEXO 11</w:t>
            </w:r>
            <w:r w:rsidRPr="00C547FB">
              <w:rPr>
                <w:rFonts w:asciiTheme="minorHAnsi" w:hAnsiTheme="minorHAnsi"/>
                <w:sz w:val="14"/>
                <w:szCs w:val="14"/>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992" w:type="dxa"/>
            <w:shd w:val="clear" w:color="auto" w:fill="auto"/>
            <w:vAlign w:val="center"/>
            <w:hideMark/>
          </w:tcPr>
          <w:p w:rsidR="00C547FB" w:rsidRPr="00D81C0F" w:rsidRDefault="00C547FB" w:rsidP="00C547FB">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Si ( )</w:t>
            </w:r>
          </w:p>
        </w:tc>
        <w:tc>
          <w:tcPr>
            <w:tcW w:w="1175" w:type="dxa"/>
            <w:shd w:val="clear" w:color="auto" w:fill="auto"/>
            <w:vAlign w:val="center"/>
            <w:hideMark/>
          </w:tcPr>
          <w:p w:rsidR="00C547FB" w:rsidRPr="00D81C0F" w:rsidRDefault="00C547FB" w:rsidP="00C547FB">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No ( )</w:t>
            </w:r>
          </w:p>
        </w:tc>
        <w:tc>
          <w:tcPr>
            <w:tcW w:w="1409" w:type="dxa"/>
            <w:shd w:val="clear" w:color="auto" w:fill="auto"/>
            <w:vAlign w:val="center"/>
            <w:hideMark/>
          </w:tcPr>
          <w:p w:rsidR="00C547FB" w:rsidRPr="00D81C0F" w:rsidRDefault="00C547FB" w:rsidP="00C547FB">
            <w:pPr>
              <w:rPr>
                <w:rFonts w:ascii="Calibri" w:hAnsi="Calibri"/>
                <w:color w:val="000000"/>
                <w:sz w:val="18"/>
                <w:szCs w:val="18"/>
                <w:lang w:val="es-MX" w:eastAsia="es-MX"/>
              </w:rPr>
            </w:pPr>
            <w:r w:rsidRPr="00D81C0F">
              <w:rPr>
                <w:rFonts w:ascii="Calibri" w:hAnsi="Calibri"/>
                <w:color w:val="000000"/>
                <w:sz w:val="18"/>
                <w:szCs w:val="18"/>
                <w:lang w:val="es-MX" w:eastAsia="es-MX"/>
              </w:rPr>
              <w:t> </w:t>
            </w:r>
          </w:p>
        </w:tc>
      </w:tr>
      <w:tr w:rsidR="00C547FB" w:rsidRPr="00D81C0F" w:rsidTr="00ED6A96">
        <w:trPr>
          <w:trHeight w:val="300"/>
          <w:jc w:val="center"/>
        </w:trPr>
        <w:tc>
          <w:tcPr>
            <w:tcW w:w="8075" w:type="dxa"/>
            <w:shd w:val="clear" w:color="auto" w:fill="auto"/>
            <w:hideMark/>
          </w:tcPr>
          <w:p w:rsidR="00C547FB" w:rsidRPr="00C547FB" w:rsidRDefault="00C547FB" w:rsidP="00C547FB">
            <w:pPr>
              <w:pStyle w:val="Prrafodelista"/>
              <w:numPr>
                <w:ilvl w:val="0"/>
                <w:numId w:val="39"/>
              </w:numPr>
              <w:tabs>
                <w:tab w:val="left" w:pos="1134"/>
              </w:tabs>
              <w:ind w:left="351" w:hanging="351"/>
              <w:jc w:val="both"/>
              <w:rPr>
                <w:color w:val="000000"/>
                <w:sz w:val="14"/>
                <w:szCs w:val="14"/>
              </w:rPr>
            </w:pPr>
            <w:r w:rsidRPr="00C547FB">
              <w:rPr>
                <w:rFonts w:asciiTheme="minorHAnsi" w:hAnsiTheme="minorHAnsi" w:cstheme="minorHAnsi"/>
                <w:b/>
                <w:sz w:val="14"/>
                <w:szCs w:val="14"/>
              </w:rPr>
              <w:t>ANEXO 12</w:t>
            </w:r>
            <w:r w:rsidRPr="00C547FB">
              <w:rPr>
                <w:rFonts w:asciiTheme="minorHAnsi" w:hAnsiTheme="minorHAnsi" w:cstheme="minorHAnsi"/>
                <w:sz w:val="14"/>
                <w:szCs w:val="14"/>
              </w:rPr>
              <w:t>. Escrito a que hace referencia a la Estratificación de Micro, Pequeña o Mediana empresa.</w:t>
            </w:r>
          </w:p>
        </w:tc>
        <w:tc>
          <w:tcPr>
            <w:tcW w:w="992" w:type="dxa"/>
            <w:shd w:val="clear" w:color="auto" w:fill="auto"/>
            <w:vAlign w:val="center"/>
            <w:hideMark/>
          </w:tcPr>
          <w:p w:rsidR="00C547FB" w:rsidRPr="00D81C0F" w:rsidRDefault="00C547FB" w:rsidP="00C547FB">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Si ( )</w:t>
            </w:r>
          </w:p>
        </w:tc>
        <w:tc>
          <w:tcPr>
            <w:tcW w:w="1175" w:type="dxa"/>
            <w:shd w:val="clear" w:color="auto" w:fill="auto"/>
            <w:vAlign w:val="center"/>
            <w:hideMark/>
          </w:tcPr>
          <w:p w:rsidR="00C547FB" w:rsidRPr="00D81C0F" w:rsidRDefault="00C547FB" w:rsidP="00C547FB">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No ( )</w:t>
            </w:r>
          </w:p>
        </w:tc>
        <w:tc>
          <w:tcPr>
            <w:tcW w:w="1409" w:type="dxa"/>
            <w:shd w:val="clear" w:color="auto" w:fill="auto"/>
            <w:vAlign w:val="center"/>
            <w:hideMark/>
          </w:tcPr>
          <w:p w:rsidR="00C547FB" w:rsidRPr="00D81C0F" w:rsidRDefault="00C547FB" w:rsidP="00C547FB">
            <w:pPr>
              <w:rPr>
                <w:rFonts w:ascii="Calibri" w:hAnsi="Calibri"/>
                <w:color w:val="000000"/>
                <w:sz w:val="18"/>
                <w:szCs w:val="18"/>
                <w:lang w:val="es-MX" w:eastAsia="es-MX"/>
              </w:rPr>
            </w:pPr>
            <w:r w:rsidRPr="00D81C0F">
              <w:rPr>
                <w:rFonts w:ascii="Calibri" w:hAnsi="Calibri"/>
                <w:color w:val="000000"/>
                <w:sz w:val="18"/>
                <w:szCs w:val="18"/>
                <w:lang w:val="es-MX" w:eastAsia="es-MX"/>
              </w:rPr>
              <w:t> </w:t>
            </w:r>
          </w:p>
        </w:tc>
      </w:tr>
      <w:tr w:rsidR="00C547FB" w:rsidRPr="00D81C0F" w:rsidTr="00ED6A96">
        <w:trPr>
          <w:trHeight w:val="300"/>
          <w:jc w:val="center"/>
        </w:trPr>
        <w:tc>
          <w:tcPr>
            <w:tcW w:w="8075" w:type="dxa"/>
            <w:shd w:val="clear" w:color="auto" w:fill="auto"/>
            <w:hideMark/>
          </w:tcPr>
          <w:p w:rsidR="00C547FB" w:rsidRPr="00C547FB" w:rsidRDefault="00C547FB" w:rsidP="00C547FB">
            <w:pPr>
              <w:pStyle w:val="Prrafodelista"/>
              <w:numPr>
                <w:ilvl w:val="0"/>
                <w:numId w:val="39"/>
              </w:numPr>
              <w:tabs>
                <w:tab w:val="left" w:pos="1134"/>
              </w:tabs>
              <w:ind w:left="351" w:hanging="351"/>
              <w:jc w:val="both"/>
              <w:rPr>
                <w:color w:val="000000"/>
                <w:sz w:val="14"/>
                <w:szCs w:val="14"/>
              </w:rPr>
            </w:pPr>
            <w:r w:rsidRPr="00C547FB">
              <w:rPr>
                <w:rFonts w:asciiTheme="minorHAnsi" w:hAnsiTheme="minorHAnsi" w:cs="Arial"/>
                <w:sz w:val="14"/>
                <w:szCs w:val="14"/>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992" w:type="dxa"/>
            <w:shd w:val="clear" w:color="auto" w:fill="auto"/>
            <w:vAlign w:val="center"/>
            <w:hideMark/>
          </w:tcPr>
          <w:p w:rsidR="00C547FB" w:rsidRPr="00D81C0F" w:rsidRDefault="00C547FB" w:rsidP="00C547FB">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Si ( )</w:t>
            </w:r>
          </w:p>
        </w:tc>
        <w:tc>
          <w:tcPr>
            <w:tcW w:w="1175" w:type="dxa"/>
            <w:shd w:val="clear" w:color="auto" w:fill="auto"/>
            <w:vAlign w:val="center"/>
            <w:hideMark/>
          </w:tcPr>
          <w:p w:rsidR="00C547FB" w:rsidRPr="00D81C0F" w:rsidRDefault="00C547FB" w:rsidP="00C547FB">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No ( )</w:t>
            </w:r>
          </w:p>
        </w:tc>
        <w:tc>
          <w:tcPr>
            <w:tcW w:w="1409" w:type="dxa"/>
            <w:shd w:val="clear" w:color="auto" w:fill="auto"/>
            <w:vAlign w:val="center"/>
            <w:hideMark/>
          </w:tcPr>
          <w:p w:rsidR="00C547FB" w:rsidRPr="00D81C0F" w:rsidRDefault="00C547FB" w:rsidP="00C547FB">
            <w:pPr>
              <w:rPr>
                <w:rFonts w:ascii="Calibri" w:hAnsi="Calibri"/>
                <w:color w:val="000000"/>
                <w:sz w:val="18"/>
                <w:szCs w:val="18"/>
                <w:lang w:val="es-MX" w:eastAsia="es-MX"/>
              </w:rPr>
            </w:pPr>
            <w:r w:rsidRPr="00D81C0F">
              <w:rPr>
                <w:rFonts w:ascii="Calibri" w:hAnsi="Calibri"/>
                <w:color w:val="000000"/>
                <w:sz w:val="18"/>
                <w:szCs w:val="18"/>
                <w:lang w:val="es-MX" w:eastAsia="es-MX"/>
              </w:rPr>
              <w:t> </w:t>
            </w:r>
          </w:p>
        </w:tc>
      </w:tr>
      <w:tr w:rsidR="00C547FB" w:rsidRPr="00D81C0F" w:rsidTr="00ED6A96">
        <w:trPr>
          <w:trHeight w:val="300"/>
          <w:jc w:val="center"/>
        </w:trPr>
        <w:tc>
          <w:tcPr>
            <w:tcW w:w="8075" w:type="dxa"/>
            <w:shd w:val="clear" w:color="auto" w:fill="auto"/>
            <w:hideMark/>
          </w:tcPr>
          <w:p w:rsidR="00C547FB" w:rsidRPr="00C547FB" w:rsidRDefault="00C547FB" w:rsidP="00C547FB">
            <w:pPr>
              <w:pStyle w:val="Prrafodelista"/>
              <w:numPr>
                <w:ilvl w:val="0"/>
                <w:numId w:val="39"/>
              </w:numPr>
              <w:tabs>
                <w:tab w:val="left" w:pos="1134"/>
              </w:tabs>
              <w:ind w:left="351" w:hanging="351"/>
              <w:jc w:val="both"/>
              <w:rPr>
                <w:color w:val="000000"/>
                <w:sz w:val="14"/>
                <w:szCs w:val="14"/>
              </w:rPr>
            </w:pPr>
            <w:r w:rsidRPr="00C547FB">
              <w:rPr>
                <w:rFonts w:asciiTheme="minorHAnsi" w:hAnsiTheme="minorHAnsi" w:cs="Arial"/>
                <w:sz w:val="14"/>
                <w:szCs w:val="14"/>
              </w:rPr>
              <w:t>Escrito indicando que en caso de violaciones en materia de derechos inherentes a la propiedad intelectual asumirán la responsabilidad correspondiente.</w:t>
            </w:r>
          </w:p>
        </w:tc>
        <w:tc>
          <w:tcPr>
            <w:tcW w:w="992" w:type="dxa"/>
            <w:shd w:val="clear" w:color="auto" w:fill="auto"/>
            <w:vAlign w:val="center"/>
            <w:hideMark/>
          </w:tcPr>
          <w:p w:rsidR="00C547FB" w:rsidRPr="00D81C0F" w:rsidRDefault="00C547FB" w:rsidP="00C547FB">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Si ( )</w:t>
            </w:r>
          </w:p>
        </w:tc>
        <w:tc>
          <w:tcPr>
            <w:tcW w:w="1175" w:type="dxa"/>
            <w:shd w:val="clear" w:color="auto" w:fill="auto"/>
            <w:vAlign w:val="center"/>
            <w:hideMark/>
          </w:tcPr>
          <w:p w:rsidR="00C547FB" w:rsidRPr="00D81C0F" w:rsidRDefault="00C547FB" w:rsidP="00C547FB">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No ( )</w:t>
            </w:r>
          </w:p>
        </w:tc>
        <w:tc>
          <w:tcPr>
            <w:tcW w:w="1409" w:type="dxa"/>
            <w:shd w:val="clear" w:color="auto" w:fill="auto"/>
            <w:vAlign w:val="center"/>
            <w:hideMark/>
          </w:tcPr>
          <w:p w:rsidR="00C547FB" w:rsidRPr="00D81C0F" w:rsidRDefault="00C547FB" w:rsidP="00C547FB">
            <w:pPr>
              <w:rPr>
                <w:rFonts w:ascii="Calibri" w:hAnsi="Calibri"/>
                <w:color w:val="000000"/>
                <w:sz w:val="18"/>
                <w:szCs w:val="18"/>
                <w:lang w:val="es-MX" w:eastAsia="es-MX"/>
              </w:rPr>
            </w:pPr>
            <w:r w:rsidRPr="00D81C0F">
              <w:rPr>
                <w:rFonts w:ascii="Calibri" w:hAnsi="Calibri"/>
                <w:color w:val="000000"/>
                <w:sz w:val="18"/>
                <w:szCs w:val="18"/>
                <w:lang w:val="es-MX" w:eastAsia="es-MX"/>
              </w:rPr>
              <w:t> </w:t>
            </w:r>
          </w:p>
        </w:tc>
      </w:tr>
      <w:tr w:rsidR="00C547FB" w:rsidRPr="00D81C0F" w:rsidTr="00ED6A96">
        <w:trPr>
          <w:trHeight w:val="300"/>
          <w:jc w:val="center"/>
        </w:trPr>
        <w:tc>
          <w:tcPr>
            <w:tcW w:w="8075" w:type="dxa"/>
            <w:shd w:val="clear" w:color="auto" w:fill="auto"/>
            <w:hideMark/>
          </w:tcPr>
          <w:p w:rsidR="00C547FB" w:rsidRPr="00C547FB" w:rsidRDefault="00C547FB" w:rsidP="00C547FB">
            <w:pPr>
              <w:pStyle w:val="Prrafodelista"/>
              <w:numPr>
                <w:ilvl w:val="0"/>
                <w:numId w:val="39"/>
              </w:numPr>
              <w:tabs>
                <w:tab w:val="left" w:pos="1134"/>
              </w:tabs>
              <w:ind w:left="351" w:hanging="351"/>
              <w:jc w:val="both"/>
              <w:rPr>
                <w:color w:val="000000"/>
                <w:sz w:val="14"/>
                <w:szCs w:val="14"/>
              </w:rPr>
            </w:pPr>
            <w:r w:rsidRPr="00C547FB">
              <w:rPr>
                <w:rFonts w:asciiTheme="minorHAnsi" w:hAnsiTheme="minorHAnsi" w:cs="Arial"/>
                <w:sz w:val="14"/>
                <w:szCs w:val="14"/>
              </w:rPr>
              <w:t>Documentos que acrediten encontrarse al corriente en el cumplimiento de sus obligaciones fiscales, tanto federales como estatales y municipales,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w:t>
            </w:r>
          </w:p>
        </w:tc>
        <w:tc>
          <w:tcPr>
            <w:tcW w:w="992" w:type="dxa"/>
            <w:shd w:val="clear" w:color="auto" w:fill="auto"/>
            <w:vAlign w:val="center"/>
            <w:hideMark/>
          </w:tcPr>
          <w:p w:rsidR="00C547FB" w:rsidRPr="00D81C0F" w:rsidRDefault="00C547FB" w:rsidP="00C547FB">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Si ( )</w:t>
            </w:r>
          </w:p>
        </w:tc>
        <w:tc>
          <w:tcPr>
            <w:tcW w:w="1175" w:type="dxa"/>
            <w:shd w:val="clear" w:color="auto" w:fill="auto"/>
            <w:vAlign w:val="center"/>
            <w:hideMark/>
          </w:tcPr>
          <w:p w:rsidR="00C547FB" w:rsidRPr="00D81C0F" w:rsidRDefault="00C547FB" w:rsidP="00C547FB">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No ( )</w:t>
            </w:r>
          </w:p>
        </w:tc>
        <w:tc>
          <w:tcPr>
            <w:tcW w:w="1409" w:type="dxa"/>
            <w:shd w:val="clear" w:color="auto" w:fill="auto"/>
            <w:vAlign w:val="center"/>
            <w:hideMark/>
          </w:tcPr>
          <w:p w:rsidR="00C547FB" w:rsidRPr="00D81C0F" w:rsidRDefault="00C547FB" w:rsidP="00C547FB">
            <w:pPr>
              <w:rPr>
                <w:rFonts w:ascii="Calibri" w:hAnsi="Calibri"/>
                <w:color w:val="000000"/>
                <w:sz w:val="18"/>
                <w:szCs w:val="18"/>
                <w:lang w:val="es-MX" w:eastAsia="es-MX"/>
              </w:rPr>
            </w:pPr>
            <w:r w:rsidRPr="00D81C0F">
              <w:rPr>
                <w:rFonts w:ascii="Calibri" w:hAnsi="Calibri"/>
                <w:color w:val="000000"/>
                <w:sz w:val="18"/>
                <w:szCs w:val="18"/>
                <w:lang w:val="es-MX" w:eastAsia="es-MX"/>
              </w:rPr>
              <w:t> </w:t>
            </w:r>
          </w:p>
        </w:tc>
      </w:tr>
      <w:tr w:rsidR="00C547FB" w:rsidRPr="00D81C0F" w:rsidTr="00ED6A96">
        <w:trPr>
          <w:trHeight w:val="300"/>
          <w:jc w:val="center"/>
        </w:trPr>
        <w:tc>
          <w:tcPr>
            <w:tcW w:w="8075" w:type="dxa"/>
            <w:shd w:val="clear" w:color="auto" w:fill="auto"/>
            <w:hideMark/>
          </w:tcPr>
          <w:p w:rsidR="00C547FB" w:rsidRPr="00C547FB" w:rsidRDefault="00C547FB" w:rsidP="00C547FB">
            <w:pPr>
              <w:pStyle w:val="Prrafodelista"/>
              <w:numPr>
                <w:ilvl w:val="0"/>
                <w:numId w:val="39"/>
              </w:numPr>
              <w:tabs>
                <w:tab w:val="left" w:pos="1134"/>
              </w:tabs>
              <w:ind w:left="351" w:hanging="351"/>
              <w:jc w:val="both"/>
              <w:rPr>
                <w:color w:val="000000"/>
                <w:sz w:val="14"/>
                <w:szCs w:val="14"/>
              </w:rPr>
            </w:pPr>
            <w:r w:rsidRPr="00C547FB">
              <w:rPr>
                <w:rFonts w:asciiTheme="minorHAnsi" w:hAnsiTheme="minorHAnsi" w:cs="Arial"/>
                <w:sz w:val="14"/>
                <w:szCs w:val="14"/>
                <w:lang w:val="es-MX"/>
              </w:rPr>
              <w:t>Carta mediante la cual manifieste que su giro comercial comprende la venta de MATERIAL DE CURACIÓN DENTAL a que se refiere el anexo 1 de esta convocatoria.</w:t>
            </w:r>
          </w:p>
        </w:tc>
        <w:tc>
          <w:tcPr>
            <w:tcW w:w="992" w:type="dxa"/>
            <w:shd w:val="clear" w:color="auto" w:fill="auto"/>
            <w:vAlign w:val="center"/>
            <w:hideMark/>
          </w:tcPr>
          <w:p w:rsidR="00C547FB" w:rsidRPr="00D81C0F" w:rsidRDefault="00C547FB" w:rsidP="00C547FB">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Si ( )</w:t>
            </w:r>
          </w:p>
        </w:tc>
        <w:tc>
          <w:tcPr>
            <w:tcW w:w="1175" w:type="dxa"/>
            <w:shd w:val="clear" w:color="auto" w:fill="auto"/>
            <w:vAlign w:val="center"/>
            <w:hideMark/>
          </w:tcPr>
          <w:p w:rsidR="00C547FB" w:rsidRPr="00D81C0F" w:rsidRDefault="00C547FB" w:rsidP="00C547FB">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No ( )</w:t>
            </w:r>
          </w:p>
        </w:tc>
        <w:tc>
          <w:tcPr>
            <w:tcW w:w="1409" w:type="dxa"/>
            <w:shd w:val="clear" w:color="auto" w:fill="auto"/>
            <w:vAlign w:val="center"/>
            <w:hideMark/>
          </w:tcPr>
          <w:p w:rsidR="00C547FB" w:rsidRPr="00D81C0F" w:rsidRDefault="00C547FB" w:rsidP="00C547FB">
            <w:pPr>
              <w:rPr>
                <w:rFonts w:ascii="Calibri" w:hAnsi="Calibri"/>
                <w:color w:val="000000"/>
                <w:sz w:val="18"/>
                <w:szCs w:val="18"/>
                <w:lang w:val="es-MX" w:eastAsia="es-MX"/>
              </w:rPr>
            </w:pPr>
            <w:r w:rsidRPr="00D81C0F">
              <w:rPr>
                <w:rFonts w:ascii="Calibri" w:hAnsi="Calibri"/>
                <w:color w:val="000000"/>
                <w:sz w:val="18"/>
                <w:szCs w:val="18"/>
                <w:lang w:val="es-MX" w:eastAsia="es-MX"/>
              </w:rPr>
              <w:t> </w:t>
            </w:r>
          </w:p>
        </w:tc>
      </w:tr>
      <w:tr w:rsidR="00C547FB" w:rsidRPr="00D81C0F" w:rsidTr="00ED6A96">
        <w:trPr>
          <w:trHeight w:val="300"/>
          <w:jc w:val="center"/>
        </w:trPr>
        <w:tc>
          <w:tcPr>
            <w:tcW w:w="8075" w:type="dxa"/>
            <w:shd w:val="clear" w:color="auto" w:fill="auto"/>
            <w:hideMark/>
          </w:tcPr>
          <w:p w:rsidR="00C547FB" w:rsidRPr="00C547FB" w:rsidRDefault="00C547FB" w:rsidP="00C547FB">
            <w:pPr>
              <w:pStyle w:val="Prrafodelista"/>
              <w:numPr>
                <w:ilvl w:val="0"/>
                <w:numId w:val="39"/>
              </w:numPr>
              <w:tabs>
                <w:tab w:val="left" w:pos="1134"/>
              </w:tabs>
              <w:ind w:left="351" w:hanging="351"/>
              <w:jc w:val="both"/>
              <w:rPr>
                <w:color w:val="000000"/>
                <w:sz w:val="14"/>
                <w:szCs w:val="14"/>
              </w:rPr>
            </w:pPr>
            <w:r w:rsidRPr="00C547FB">
              <w:rPr>
                <w:rFonts w:asciiTheme="minorHAnsi" w:hAnsiTheme="minorHAnsi" w:cs="Arial"/>
                <w:sz w:val="14"/>
                <w:szCs w:val="14"/>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992" w:type="dxa"/>
            <w:shd w:val="clear" w:color="auto" w:fill="auto"/>
            <w:vAlign w:val="center"/>
            <w:hideMark/>
          </w:tcPr>
          <w:p w:rsidR="00C547FB" w:rsidRPr="00D81C0F" w:rsidRDefault="00C547FB" w:rsidP="00C547FB">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Si ( )</w:t>
            </w:r>
          </w:p>
        </w:tc>
        <w:tc>
          <w:tcPr>
            <w:tcW w:w="1175" w:type="dxa"/>
            <w:shd w:val="clear" w:color="auto" w:fill="auto"/>
            <w:vAlign w:val="center"/>
            <w:hideMark/>
          </w:tcPr>
          <w:p w:rsidR="00C547FB" w:rsidRPr="00D81C0F" w:rsidRDefault="00C547FB" w:rsidP="00C547FB">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No ( )</w:t>
            </w:r>
          </w:p>
        </w:tc>
        <w:tc>
          <w:tcPr>
            <w:tcW w:w="1409" w:type="dxa"/>
            <w:shd w:val="clear" w:color="auto" w:fill="auto"/>
            <w:vAlign w:val="center"/>
            <w:hideMark/>
          </w:tcPr>
          <w:p w:rsidR="00C547FB" w:rsidRPr="00D81C0F" w:rsidRDefault="00C547FB" w:rsidP="00C547FB">
            <w:pPr>
              <w:rPr>
                <w:rFonts w:ascii="Calibri" w:hAnsi="Calibri"/>
                <w:color w:val="000000"/>
                <w:sz w:val="18"/>
                <w:szCs w:val="18"/>
                <w:lang w:val="es-MX" w:eastAsia="es-MX"/>
              </w:rPr>
            </w:pPr>
            <w:r w:rsidRPr="00D81C0F">
              <w:rPr>
                <w:rFonts w:ascii="Calibri" w:hAnsi="Calibri"/>
                <w:color w:val="000000"/>
                <w:sz w:val="18"/>
                <w:szCs w:val="18"/>
                <w:lang w:val="es-MX" w:eastAsia="es-MX"/>
              </w:rPr>
              <w:t> </w:t>
            </w:r>
          </w:p>
        </w:tc>
      </w:tr>
      <w:tr w:rsidR="00C547FB" w:rsidRPr="00D81C0F" w:rsidTr="00ED6A96">
        <w:trPr>
          <w:trHeight w:val="300"/>
          <w:jc w:val="center"/>
        </w:trPr>
        <w:tc>
          <w:tcPr>
            <w:tcW w:w="8075" w:type="dxa"/>
            <w:shd w:val="clear" w:color="auto" w:fill="auto"/>
            <w:hideMark/>
          </w:tcPr>
          <w:p w:rsidR="00C547FB" w:rsidRPr="00C547FB" w:rsidRDefault="00C547FB" w:rsidP="00C547FB">
            <w:pPr>
              <w:pStyle w:val="Prrafodelista"/>
              <w:numPr>
                <w:ilvl w:val="0"/>
                <w:numId w:val="39"/>
              </w:numPr>
              <w:tabs>
                <w:tab w:val="left" w:pos="1134"/>
              </w:tabs>
              <w:ind w:left="351" w:hanging="351"/>
              <w:jc w:val="both"/>
              <w:rPr>
                <w:color w:val="000000"/>
                <w:sz w:val="14"/>
                <w:szCs w:val="14"/>
              </w:rPr>
            </w:pPr>
            <w:r w:rsidRPr="00C547FB">
              <w:rPr>
                <w:rFonts w:asciiTheme="minorHAnsi" w:hAnsiTheme="minorHAnsi" w:cs="Arial"/>
                <w:sz w:val="14"/>
                <w:szCs w:val="14"/>
              </w:rPr>
              <w:t>Para el caso del</w:t>
            </w:r>
            <w:r w:rsidRPr="00C547FB">
              <w:rPr>
                <w:rFonts w:asciiTheme="minorHAnsi" w:hAnsiTheme="minorHAnsi" w:cs="Arial"/>
                <w:sz w:val="14"/>
                <w:szCs w:val="14"/>
                <w:lang w:val="es-MX"/>
              </w:rPr>
              <w:t xml:space="preserve">(los) </w:t>
            </w:r>
            <w:r w:rsidRPr="00C547FB">
              <w:rPr>
                <w:rFonts w:asciiTheme="minorHAnsi" w:hAnsiTheme="minorHAnsi" w:cs="Arial"/>
                <w:bCs/>
                <w:sz w:val="14"/>
                <w:szCs w:val="14"/>
                <w:lang w:val="es-MX"/>
              </w:rPr>
              <w:t>PARTICIPANTE(s)</w:t>
            </w:r>
            <w:r w:rsidRPr="00C547FB">
              <w:rPr>
                <w:rFonts w:asciiTheme="minorHAnsi" w:hAnsiTheme="minorHAnsi" w:cs="Arial"/>
                <w:sz w:val="14"/>
                <w:szCs w:val="14"/>
                <w:lang w:val="es-MX"/>
              </w:rPr>
              <w:t xml:space="preserve"> que opte(n) por la presentación conjunta de propuestas, de conformidad con los </w:t>
            </w:r>
            <w:r w:rsidRPr="00C547FB">
              <w:rPr>
                <w:rFonts w:asciiTheme="minorHAnsi" w:hAnsiTheme="minorHAnsi" w:cs="Arial"/>
                <w:i/>
                <w:sz w:val="14"/>
                <w:szCs w:val="14"/>
                <w:lang w:val="es-MX"/>
              </w:rPr>
              <w:t>Artículos 36</w:t>
            </w:r>
            <w:r w:rsidRPr="00C547FB">
              <w:rPr>
                <w:rFonts w:asciiTheme="minorHAnsi" w:hAnsiTheme="minorHAnsi" w:cs="Arial"/>
                <w:sz w:val="14"/>
                <w:szCs w:val="14"/>
                <w:lang w:val="es-MX"/>
              </w:rPr>
              <w:t xml:space="preserve"> de la Ley de Adquisiciones, Arrendamientos y Contratación de Servicios</w:t>
            </w:r>
            <w:r w:rsidRPr="00C547FB">
              <w:rPr>
                <w:rFonts w:asciiTheme="minorHAnsi" w:hAnsiTheme="minorHAnsi" w:cs="Arial"/>
                <w:bCs/>
                <w:sz w:val="14"/>
                <w:szCs w:val="14"/>
                <w:lang w:val="es-MX"/>
              </w:rPr>
              <w:t xml:space="preserve"> del Estado de Nuevo León </w:t>
            </w:r>
            <w:r w:rsidRPr="00C547FB">
              <w:rPr>
                <w:rFonts w:asciiTheme="minorHAnsi" w:hAnsiTheme="minorHAnsi" w:cs="Arial"/>
                <w:sz w:val="14"/>
                <w:szCs w:val="14"/>
                <w:lang w:val="es-MX"/>
              </w:rPr>
              <w:t xml:space="preserve">y </w:t>
            </w:r>
            <w:r w:rsidRPr="00C547FB">
              <w:rPr>
                <w:rFonts w:asciiTheme="minorHAnsi" w:hAnsiTheme="minorHAnsi" w:cs="Arial"/>
                <w:i/>
                <w:sz w:val="14"/>
                <w:szCs w:val="14"/>
                <w:lang w:val="es-MX"/>
              </w:rPr>
              <w:t>76</w:t>
            </w:r>
            <w:r w:rsidRPr="00C547FB">
              <w:rPr>
                <w:rFonts w:asciiTheme="minorHAnsi" w:hAnsiTheme="minorHAnsi" w:cs="Arial"/>
                <w:sz w:val="14"/>
                <w:szCs w:val="14"/>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C547FB">
              <w:rPr>
                <w:rFonts w:asciiTheme="minorHAnsi" w:hAnsiTheme="minorHAnsi"/>
                <w:sz w:val="14"/>
                <w:szCs w:val="14"/>
                <w:lang w:val="es-MX"/>
              </w:rPr>
              <w:t>Las personas que integran</w:t>
            </w:r>
            <w:r w:rsidRPr="00C547FB">
              <w:rPr>
                <w:rFonts w:asciiTheme="minorHAnsi" w:hAnsiTheme="minorHAnsi" w:cs="Arial"/>
                <w:sz w:val="14"/>
                <w:szCs w:val="14"/>
              </w:rPr>
              <w:t xml:space="preserve"> la agrupación deberán celebrar en los términos de la legislación aplicable el convenio de propuesta conjunta, en el que se establecerán con precisión los aspectos siguientes.- </w:t>
            </w:r>
            <w:r w:rsidRPr="00C547FB">
              <w:rPr>
                <w:rFonts w:asciiTheme="minorHAnsi" w:hAnsiTheme="minorHAnsi" w:cs="Arial"/>
                <w:sz w:val="14"/>
                <w:szCs w:val="14"/>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C547FB">
              <w:rPr>
                <w:rFonts w:asciiTheme="minorHAnsi" w:hAnsiTheme="minorHAnsi" w:cstheme="minorHAnsi"/>
                <w:sz w:val="14"/>
                <w:szCs w:val="14"/>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C547FB">
              <w:rPr>
                <w:rFonts w:asciiTheme="minorHAnsi" w:hAnsiTheme="minorHAnsi" w:cstheme="minorHAnsi"/>
                <w:sz w:val="14"/>
                <w:szCs w:val="14"/>
              </w:rPr>
              <w:t>En caso de que no participen en propuestas conjuntas deberá manifestarlo por escrito bajo protesta de decir verdad.</w:t>
            </w:r>
          </w:p>
        </w:tc>
        <w:tc>
          <w:tcPr>
            <w:tcW w:w="992" w:type="dxa"/>
            <w:shd w:val="clear" w:color="auto" w:fill="auto"/>
            <w:vAlign w:val="center"/>
            <w:hideMark/>
          </w:tcPr>
          <w:p w:rsidR="00C547FB" w:rsidRPr="00D81C0F" w:rsidRDefault="00C547FB" w:rsidP="00C547FB">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Si ( )</w:t>
            </w:r>
          </w:p>
        </w:tc>
        <w:tc>
          <w:tcPr>
            <w:tcW w:w="1175" w:type="dxa"/>
            <w:shd w:val="clear" w:color="auto" w:fill="auto"/>
            <w:vAlign w:val="center"/>
            <w:hideMark/>
          </w:tcPr>
          <w:p w:rsidR="00C547FB" w:rsidRPr="00D81C0F" w:rsidRDefault="00C547FB" w:rsidP="00C547FB">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No ( )</w:t>
            </w:r>
          </w:p>
        </w:tc>
        <w:tc>
          <w:tcPr>
            <w:tcW w:w="1409" w:type="dxa"/>
            <w:shd w:val="clear" w:color="auto" w:fill="auto"/>
            <w:vAlign w:val="center"/>
            <w:hideMark/>
          </w:tcPr>
          <w:p w:rsidR="00C547FB" w:rsidRPr="00D81C0F" w:rsidRDefault="00C547FB" w:rsidP="00C547FB">
            <w:pPr>
              <w:rPr>
                <w:rFonts w:ascii="Calibri" w:hAnsi="Calibri"/>
                <w:color w:val="000000"/>
                <w:sz w:val="18"/>
                <w:szCs w:val="18"/>
                <w:lang w:val="es-MX" w:eastAsia="es-MX"/>
              </w:rPr>
            </w:pPr>
            <w:r w:rsidRPr="00D81C0F">
              <w:rPr>
                <w:rFonts w:ascii="Calibri" w:hAnsi="Calibri"/>
                <w:color w:val="000000"/>
                <w:sz w:val="18"/>
                <w:szCs w:val="18"/>
                <w:lang w:val="es-MX" w:eastAsia="es-MX"/>
              </w:rPr>
              <w:t> </w:t>
            </w:r>
          </w:p>
        </w:tc>
      </w:tr>
    </w:tbl>
    <w:p w:rsidR="00D81C0F" w:rsidRPr="00AA0B61" w:rsidRDefault="00D81C0F" w:rsidP="00BA09CD">
      <w:pPr>
        <w:pStyle w:val="Default"/>
        <w:rPr>
          <w:rFonts w:ascii="Calibri" w:hAnsi="Calibri"/>
          <w:b/>
          <w:bCs/>
          <w:sz w:val="20"/>
          <w:szCs w:val="20"/>
        </w:rPr>
      </w:pPr>
    </w:p>
    <w:p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rsidTr="003632F9">
        <w:trPr>
          <w:trHeight w:val="474"/>
          <w:jc w:val="center"/>
        </w:trPr>
        <w:tc>
          <w:tcPr>
            <w:tcW w:w="4890" w:type="dxa"/>
          </w:tcPr>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rsidR="00BA09CD" w:rsidRDefault="00BA09CD" w:rsidP="00BA09CD">
      <w:pPr>
        <w:pStyle w:val="Default"/>
        <w:jc w:val="both"/>
        <w:rPr>
          <w:rFonts w:ascii="Calibri" w:hAnsi="Calibri"/>
          <w:sz w:val="16"/>
          <w:szCs w:val="16"/>
        </w:rPr>
      </w:pP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D30504">
        <w:rPr>
          <w:rFonts w:ascii="Calibri" w:hAnsi="Calibri"/>
          <w:b/>
          <w:bCs/>
          <w:sz w:val="16"/>
          <w:szCs w:val="16"/>
        </w:rPr>
        <w:t>2</w:t>
      </w:r>
      <w:r w:rsidRPr="00AA0B61">
        <w:rPr>
          <w:rFonts w:ascii="Calibri" w:hAnsi="Calibri"/>
          <w:b/>
          <w:bCs/>
          <w:sz w:val="16"/>
          <w:szCs w:val="16"/>
        </w:rPr>
        <w:t xml:space="preserve"> y 3.</w:t>
      </w:r>
      <w:r w:rsidR="00D30504">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rsidR="00BA09CD" w:rsidRDefault="00BA09CD" w:rsidP="00BA09CD">
      <w:pPr>
        <w:tabs>
          <w:tab w:val="left" w:pos="4253"/>
          <w:tab w:val="left" w:pos="8080"/>
        </w:tabs>
        <w:ind w:right="1"/>
        <w:jc w:val="center"/>
        <w:rPr>
          <w:rFonts w:ascii="Calibri" w:hAnsi="Calibri" w:cs="Arial"/>
          <w:b/>
          <w:bCs/>
        </w:rPr>
      </w:pPr>
    </w:p>
    <w:p w:rsidR="00BA09CD" w:rsidRDefault="00BA09CD" w:rsidP="00BA09CD">
      <w:pPr>
        <w:tabs>
          <w:tab w:val="left" w:pos="4253"/>
          <w:tab w:val="left" w:pos="8080"/>
        </w:tabs>
        <w:ind w:right="1"/>
        <w:jc w:val="center"/>
        <w:rPr>
          <w:rFonts w:ascii="Calibri" w:hAnsi="Calibri" w:cs="Arial"/>
          <w:b/>
          <w:bCs/>
        </w:rPr>
      </w:pPr>
    </w:p>
    <w:p w:rsidR="00BA09CD" w:rsidRDefault="00BA09CD" w:rsidP="00BA09CD">
      <w:pPr>
        <w:tabs>
          <w:tab w:val="left" w:pos="4253"/>
          <w:tab w:val="left" w:pos="8080"/>
        </w:tabs>
        <w:ind w:right="1"/>
        <w:jc w:val="center"/>
        <w:rPr>
          <w:rFonts w:ascii="Calibri" w:hAnsi="Calibri" w:cs="Arial"/>
          <w:b/>
          <w:bCs/>
        </w:rPr>
      </w:pPr>
    </w:p>
    <w:p w:rsidR="00BA09CD" w:rsidRDefault="00BA09CD" w:rsidP="00BA09CD">
      <w:pPr>
        <w:tabs>
          <w:tab w:val="left" w:pos="4253"/>
          <w:tab w:val="left" w:pos="8080"/>
        </w:tabs>
        <w:ind w:right="1"/>
        <w:jc w:val="center"/>
        <w:rPr>
          <w:rFonts w:ascii="Calibri" w:hAnsi="Calibri" w:cs="Arial"/>
          <w:b/>
          <w:bCs/>
        </w:rPr>
      </w:pPr>
    </w:p>
    <w:p w:rsidR="0093321E" w:rsidRDefault="0093321E" w:rsidP="00BA09CD">
      <w:pPr>
        <w:tabs>
          <w:tab w:val="left" w:pos="4253"/>
          <w:tab w:val="left" w:pos="8080"/>
        </w:tabs>
        <w:ind w:right="1"/>
        <w:jc w:val="center"/>
        <w:rPr>
          <w:rFonts w:ascii="Calibri" w:hAnsi="Calibri" w:cs="Arial"/>
          <w:b/>
          <w:bCs/>
        </w:rPr>
      </w:pPr>
    </w:p>
    <w:p w:rsidR="0099278F" w:rsidRDefault="0099278F" w:rsidP="00BA09CD">
      <w:pPr>
        <w:tabs>
          <w:tab w:val="left" w:pos="4253"/>
          <w:tab w:val="left" w:pos="8080"/>
        </w:tabs>
        <w:ind w:right="1"/>
        <w:jc w:val="center"/>
        <w:rPr>
          <w:rFonts w:ascii="Calibri" w:hAnsi="Calibri" w:cs="Arial"/>
          <w:b/>
          <w:bCs/>
        </w:rPr>
      </w:pPr>
    </w:p>
    <w:p w:rsidR="0099278F" w:rsidRDefault="0099278F" w:rsidP="00BA09CD">
      <w:pPr>
        <w:tabs>
          <w:tab w:val="left" w:pos="4253"/>
          <w:tab w:val="left" w:pos="8080"/>
        </w:tabs>
        <w:ind w:right="1"/>
        <w:jc w:val="center"/>
        <w:rPr>
          <w:rFonts w:ascii="Calibri" w:hAnsi="Calibri" w:cs="Arial"/>
          <w:b/>
          <w:bCs/>
        </w:rPr>
      </w:pPr>
    </w:p>
    <w:p w:rsidR="0099278F" w:rsidRDefault="0099278F" w:rsidP="00BA09CD">
      <w:pPr>
        <w:tabs>
          <w:tab w:val="left" w:pos="4253"/>
          <w:tab w:val="left" w:pos="8080"/>
        </w:tabs>
        <w:ind w:right="1"/>
        <w:jc w:val="center"/>
        <w:rPr>
          <w:rFonts w:ascii="Calibri" w:hAnsi="Calibri" w:cs="Arial"/>
          <w:b/>
          <w:bCs/>
        </w:rPr>
      </w:pPr>
    </w:p>
    <w:p w:rsidR="0099278F" w:rsidRDefault="0099278F" w:rsidP="00BA09CD">
      <w:pPr>
        <w:tabs>
          <w:tab w:val="left" w:pos="4253"/>
          <w:tab w:val="left" w:pos="8080"/>
        </w:tabs>
        <w:ind w:right="1"/>
        <w:jc w:val="center"/>
        <w:rPr>
          <w:rFonts w:ascii="Calibri" w:hAnsi="Calibri" w:cs="Arial"/>
          <w:b/>
          <w:bCs/>
        </w:rPr>
      </w:pPr>
    </w:p>
    <w:p w:rsidR="0099278F" w:rsidRDefault="0099278F" w:rsidP="00BA09CD">
      <w:pPr>
        <w:tabs>
          <w:tab w:val="left" w:pos="4253"/>
          <w:tab w:val="left" w:pos="8080"/>
        </w:tabs>
        <w:ind w:right="1"/>
        <w:jc w:val="center"/>
        <w:rPr>
          <w:rFonts w:ascii="Calibri" w:hAnsi="Calibri" w:cs="Arial"/>
          <w:b/>
          <w:bCs/>
        </w:rPr>
      </w:pPr>
    </w:p>
    <w:p w:rsidR="0099278F" w:rsidRDefault="0099278F" w:rsidP="00BA09CD">
      <w:pPr>
        <w:tabs>
          <w:tab w:val="left" w:pos="4253"/>
          <w:tab w:val="left" w:pos="8080"/>
        </w:tabs>
        <w:ind w:right="1"/>
        <w:jc w:val="center"/>
        <w:rPr>
          <w:rFonts w:ascii="Calibri" w:hAnsi="Calibri" w:cs="Arial"/>
          <w:b/>
          <w:bCs/>
        </w:rPr>
      </w:pPr>
    </w:p>
    <w:p w:rsidR="0099278F" w:rsidRDefault="0099278F" w:rsidP="00BA09CD">
      <w:pPr>
        <w:tabs>
          <w:tab w:val="left" w:pos="4253"/>
          <w:tab w:val="left" w:pos="8080"/>
        </w:tabs>
        <w:ind w:right="1"/>
        <w:jc w:val="center"/>
        <w:rPr>
          <w:rFonts w:ascii="Calibri" w:hAnsi="Calibri" w:cs="Arial"/>
          <w:b/>
          <w:bCs/>
        </w:rPr>
      </w:pPr>
    </w:p>
    <w:p w:rsidR="00190C8C" w:rsidRPr="00C765F1" w:rsidRDefault="00CA04EA" w:rsidP="00231F9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sz w:val="20"/>
          <w:szCs w:val="20"/>
        </w:rPr>
      </w:pPr>
      <w:r>
        <w:rPr>
          <w:rFonts w:asciiTheme="minorHAnsi" w:hAnsiTheme="minorHAnsi"/>
          <w:b/>
          <w:bCs/>
          <w:sz w:val="20"/>
          <w:szCs w:val="20"/>
        </w:rPr>
        <w:t>ANEXO 14</w:t>
      </w:r>
    </w:p>
    <w:p w:rsidR="00190C8C" w:rsidRPr="00C765F1" w:rsidRDefault="00190C8C" w:rsidP="00190C8C">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rsidR="00190C8C" w:rsidRPr="00C765F1" w:rsidRDefault="00190C8C" w:rsidP="00190C8C">
      <w:pPr>
        <w:pStyle w:val="Default"/>
        <w:rPr>
          <w:rFonts w:asciiTheme="minorHAnsi" w:hAnsiTheme="minorHAnsi"/>
          <w:sz w:val="20"/>
          <w:szCs w:val="20"/>
        </w:rPr>
      </w:pPr>
    </w:p>
    <w:p w:rsidR="00190C8C" w:rsidRPr="00C765F1" w:rsidRDefault="00190C8C" w:rsidP="00190C8C">
      <w:pPr>
        <w:pStyle w:val="Default"/>
        <w:rPr>
          <w:rFonts w:asciiTheme="minorHAnsi" w:hAnsiTheme="minorHAnsi"/>
          <w:sz w:val="20"/>
          <w:szCs w:val="20"/>
        </w:rPr>
      </w:pPr>
    </w:p>
    <w:p w:rsidR="00190C8C" w:rsidRPr="00C765F1" w:rsidRDefault="00190C8C" w:rsidP="00190C8C">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rsidR="00190C8C" w:rsidRPr="00C765F1" w:rsidRDefault="00190C8C" w:rsidP="00190C8C">
      <w:pPr>
        <w:pStyle w:val="Default"/>
        <w:jc w:val="right"/>
        <w:rPr>
          <w:rFonts w:asciiTheme="minorHAnsi" w:hAnsiTheme="minorHAnsi"/>
          <w:sz w:val="18"/>
          <w:szCs w:val="16"/>
        </w:rPr>
      </w:pPr>
      <w:r w:rsidRPr="00C765F1">
        <w:rPr>
          <w:rFonts w:asciiTheme="minorHAnsi" w:hAnsiTheme="minorHAnsi"/>
          <w:sz w:val="18"/>
          <w:szCs w:val="16"/>
        </w:rPr>
        <w:t xml:space="preserve">Licitación Pública Nacional </w:t>
      </w:r>
      <w:r w:rsidR="00671340">
        <w:rPr>
          <w:rFonts w:asciiTheme="minorHAnsi" w:hAnsiTheme="minorHAnsi"/>
          <w:sz w:val="18"/>
          <w:szCs w:val="16"/>
        </w:rPr>
        <w:t>Presencial</w:t>
      </w:r>
      <w:r w:rsidRPr="00C765F1">
        <w:rPr>
          <w:rFonts w:asciiTheme="minorHAnsi" w:hAnsiTheme="minorHAnsi"/>
          <w:sz w:val="18"/>
          <w:szCs w:val="16"/>
        </w:rPr>
        <w:t xml:space="preserve"> No. </w:t>
      </w:r>
      <w:r w:rsidR="000E334D">
        <w:rPr>
          <w:rFonts w:asciiTheme="minorHAnsi" w:hAnsiTheme="minorHAnsi"/>
          <w:b/>
          <w:color w:val="548DD4" w:themeColor="text2" w:themeTint="99"/>
          <w:sz w:val="18"/>
          <w:szCs w:val="16"/>
        </w:rPr>
        <w:t>LP-919044992-</w:t>
      </w:r>
      <w:r w:rsidR="00514C0A">
        <w:rPr>
          <w:rFonts w:asciiTheme="minorHAnsi" w:hAnsiTheme="minorHAnsi"/>
          <w:b/>
          <w:color w:val="548DD4" w:themeColor="text2" w:themeTint="99"/>
          <w:sz w:val="18"/>
          <w:szCs w:val="16"/>
        </w:rPr>
        <w:t>N38</w:t>
      </w:r>
      <w:r w:rsidR="00DE0951">
        <w:rPr>
          <w:rFonts w:asciiTheme="minorHAnsi" w:hAnsiTheme="minorHAnsi"/>
          <w:b/>
          <w:color w:val="548DD4" w:themeColor="text2" w:themeTint="99"/>
          <w:sz w:val="18"/>
          <w:szCs w:val="16"/>
        </w:rPr>
        <w:t>-2021</w:t>
      </w:r>
    </w:p>
    <w:p w:rsidR="00190C8C" w:rsidRPr="00C765F1" w:rsidRDefault="00190C8C" w:rsidP="00190C8C">
      <w:pPr>
        <w:pStyle w:val="Default"/>
        <w:jc w:val="right"/>
        <w:rPr>
          <w:rFonts w:asciiTheme="minorHAnsi" w:hAnsiTheme="minorHAnsi"/>
          <w:sz w:val="18"/>
          <w:szCs w:val="16"/>
        </w:rPr>
      </w:pPr>
    </w:p>
    <w:p w:rsidR="00190C8C" w:rsidRPr="00C765F1" w:rsidRDefault="00190C8C" w:rsidP="00190C8C">
      <w:pPr>
        <w:pStyle w:val="Default"/>
        <w:jc w:val="right"/>
        <w:rPr>
          <w:rFonts w:asciiTheme="minorHAnsi" w:hAnsiTheme="minorHAnsi"/>
          <w:sz w:val="18"/>
          <w:szCs w:val="16"/>
        </w:rPr>
      </w:pPr>
    </w:p>
    <w:p w:rsidR="00190C8C" w:rsidRPr="00C765F1" w:rsidRDefault="00AC5582" w:rsidP="00190C8C">
      <w:pPr>
        <w:pStyle w:val="Default"/>
        <w:jc w:val="both"/>
        <w:rPr>
          <w:rFonts w:asciiTheme="minorHAnsi" w:hAnsiTheme="minorHAnsi"/>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00190C8C" w:rsidRPr="00C765F1">
        <w:rPr>
          <w:rFonts w:asciiTheme="minorHAnsi" w:hAnsiTheme="minorHAnsi"/>
          <w:sz w:val="18"/>
          <w:szCs w:val="16"/>
        </w:rPr>
        <w:t xml:space="preserve">, manifiesto que es de mi interés participar en la Licitación Pública Nacional </w:t>
      </w:r>
      <w:r w:rsidR="00671340">
        <w:rPr>
          <w:rFonts w:asciiTheme="minorHAnsi" w:hAnsiTheme="minorHAnsi"/>
          <w:sz w:val="18"/>
          <w:szCs w:val="16"/>
        </w:rPr>
        <w:t>Presencial</w:t>
      </w:r>
      <w:r w:rsidR="00190C8C" w:rsidRPr="00C765F1">
        <w:rPr>
          <w:rFonts w:asciiTheme="minorHAnsi" w:hAnsiTheme="minorHAnsi"/>
          <w:sz w:val="18"/>
          <w:szCs w:val="16"/>
        </w:rPr>
        <w:t xml:space="preserve"> No. </w:t>
      </w:r>
      <w:r w:rsidR="000E334D">
        <w:rPr>
          <w:rFonts w:asciiTheme="minorHAnsi" w:hAnsiTheme="minorHAnsi"/>
          <w:b/>
          <w:color w:val="548DD4" w:themeColor="text2" w:themeTint="99"/>
          <w:sz w:val="18"/>
          <w:szCs w:val="16"/>
        </w:rPr>
        <w:t>LP-919044992-</w:t>
      </w:r>
      <w:r w:rsidR="00514C0A">
        <w:rPr>
          <w:rFonts w:asciiTheme="minorHAnsi" w:hAnsiTheme="minorHAnsi"/>
          <w:b/>
          <w:color w:val="548DD4" w:themeColor="text2" w:themeTint="99"/>
          <w:sz w:val="18"/>
          <w:szCs w:val="16"/>
        </w:rPr>
        <w:t>N38</w:t>
      </w:r>
      <w:r w:rsidR="00DE0951">
        <w:rPr>
          <w:rFonts w:asciiTheme="minorHAnsi" w:hAnsiTheme="minorHAnsi"/>
          <w:b/>
          <w:color w:val="548DD4" w:themeColor="text2" w:themeTint="99"/>
          <w:sz w:val="18"/>
          <w:szCs w:val="16"/>
        </w:rPr>
        <w:t>-2021</w:t>
      </w:r>
      <w:r w:rsidR="00190C8C" w:rsidRPr="00C765F1">
        <w:rPr>
          <w:rFonts w:asciiTheme="minorHAnsi" w:hAnsiTheme="minorHAnsi"/>
          <w:b/>
          <w:color w:val="548DD4" w:themeColor="text2" w:themeTint="99"/>
          <w:sz w:val="18"/>
          <w:szCs w:val="16"/>
        </w:rPr>
        <w:t xml:space="preserve"> </w:t>
      </w:r>
      <w:r w:rsidR="00190C8C" w:rsidRPr="00C765F1">
        <w:rPr>
          <w:rFonts w:asciiTheme="minorHAnsi" w:hAnsiTheme="minorHAnsi"/>
          <w:sz w:val="18"/>
          <w:szCs w:val="16"/>
        </w:rPr>
        <w:t xml:space="preserve">que cuento 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rsidR="00190C8C" w:rsidRPr="00C765F1" w:rsidRDefault="00190C8C" w:rsidP="00190C8C">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Fax: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190C8C" w:rsidRPr="00C765F1" w:rsidTr="00E73AB6">
        <w:trPr>
          <w:trHeight w:val="188"/>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Relación de accionistas:</w:t>
            </w: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Nombre(s): </w:t>
            </w: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rsidR="00190C8C" w:rsidRPr="00C765F1" w:rsidRDefault="00190C8C" w:rsidP="00190C8C">
      <w:pPr>
        <w:pStyle w:val="Default"/>
        <w:rPr>
          <w:rFonts w:asciiTheme="minorHAnsi" w:hAnsiTheme="minorHAnsi"/>
          <w:sz w:val="20"/>
          <w:szCs w:val="20"/>
        </w:rPr>
      </w:pPr>
    </w:p>
    <w:p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PROTESTO LO NECESARIO</w:t>
      </w:r>
    </w:p>
    <w:p w:rsidR="00190C8C" w:rsidRPr="00C765F1" w:rsidRDefault="00190C8C" w:rsidP="00190C8C">
      <w:pPr>
        <w:pStyle w:val="Default"/>
        <w:jc w:val="center"/>
        <w:rPr>
          <w:rFonts w:asciiTheme="minorHAnsi" w:hAnsiTheme="minorHAnsi"/>
          <w:sz w:val="20"/>
          <w:szCs w:val="20"/>
        </w:rPr>
      </w:pPr>
    </w:p>
    <w:p w:rsidR="00190C8C" w:rsidRPr="00C765F1" w:rsidRDefault="00190C8C" w:rsidP="00190C8C">
      <w:pPr>
        <w:pStyle w:val="Default"/>
        <w:jc w:val="center"/>
        <w:rPr>
          <w:rFonts w:asciiTheme="minorHAnsi" w:hAnsiTheme="minorHAnsi"/>
          <w:sz w:val="20"/>
          <w:szCs w:val="20"/>
        </w:rPr>
      </w:pPr>
    </w:p>
    <w:p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rsidR="00190C8C" w:rsidRPr="00C765F1" w:rsidRDefault="00190C8C" w:rsidP="00190C8C">
      <w:pPr>
        <w:pStyle w:val="Default"/>
        <w:jc w:val="center"/>
        <w:rPr>
          <w:rFonts w:asciiTheme="minorHAnsi" w:hAnsiTheme="minorHAnsi"/>
          <w:sz w:val="20"/>
          <w:szCs w:val="20"/>
        </w:rPr>
      </w:pPr>
    </w:p>
    <w:p w:rsidR="00190C8C" w:rsidRPr="00C765F1" w:rsidRDefault="00190C8C" w:rsidP="00190C8C">
      <w:pPr>
        <w:pStyle w:val="Default"/>
        <w:rPr>
          <w:rFonts w:asciiTheme="minorHAnsi" w:hAnsiTheme="minorHAnsi"/>
          <w:sz w:val="20"/>
          <w:szCs w:val="20"/>
        </w:rPr>
      </w:pPr>
    </w:p>
    <w:p w:rsidR="00190C8C" w:rsidRDefault="00190C8C" w:rsidP="00190C8C">
      <w:pPr>
        <w:pStyle w:val="Default"/>
        <w:rPr>
          <w:rFonts w:asciiTheme="minorHAnsi" w:hAnsiTheme="minorHAnsi"/>
          <w:sz w:val="20"/>
          <w:szCs w:val="20"/>
        </w:rPr>
      </w:pPr>
    </w:p>
    <w:p w:rsidR="00043F36" w:rsidRDefault="00043F36" w:rsidP="00190C8C">
      <w:pPr>
        <w:pStyle w:val="Default"/>
        <w:rPr>
          <w:rFonts w:asciiTheme="minorHAnsi" w:hAnsiTheme="minorHAnsi"/>
          <w:sz w:val="20"/>
          <w:szCs w:val="20"/>
        </w:rPr>
      </w:pPr>
    </w:p>
    <w:p w:rsidR="00043F36" w:rsidRDefault="00043F36" w:rsidP="00190C8C">
      <w:pPr>
        <w:pStyle w:val="Default"/>
        <w:rPr>
          <w:rFonts w:asciiTheme="minorHAnsi" w:hAnsiTheme="minorHAnsi"/>
          <w:sz w:val="20"/>
          <w:szCs w:val="20"/>
        </w:rPr>
      </w:pPr>
    </w:p>
    <w:p w:rsidR="00043F36" w:rsidRPr="00C765F1" w:rsidRDefault="00043F36" w:rsidP="00190C8C">
      <w:pPr>
        <w:pStyle w:val="Default"/>
        <w:rPr>
          <w:rFonts w:asciiTheme="minorHAnsi" w:hAnsiTheme="minorHAnsi"/>
          <w:sz w:val="20"/>
          <w:szCs w:val="20"/>
        </w:rPr>
      </w:pPr>
    </w:p>
    <w:p w:rsidR="00BA09CD" w:rsidRPr="00190C8C" w:rsidRDefault="00BA09CD" w:rsidP="00BA09CD">
      <w:pPr>
        <w:tabs>
          <w:tab w:val="left" w:pos="4253"/>
          <w:tab w:val="left" w:pos="8080"/>
        </w:tabs>
        <w:ind w:right="1"/>
        <w:jc w:val="center"/>
        <w:rPr>
          <w:rFonts w:ascii="Calibri" w:hAnsi="Calibri" w:cs="Arial"/>
          <w:b/>
          <w:bCs/>
          <w:lang w:val="es-MX"/>
        </w:rPr>
      </w:pPr>
    </w:p>
    <w:p w:rsidR="00BA09CD" w:rsidRDefault="00BA09CD" w:rsidP="00BA09CD">
      <w:pPr>
        <w:tabs>
          <w:tab w:val="left" w:pos="4253"/>
          <w:tab w:val="left" w:pos="8080"/>
        </w:tabs>
        <w:ind w:right="1"/>
        <w:jc w:val="center"/>
        <w:rPr>
          <w:rFonts w:ascii="Calibri" w:hAnsi="Calibri" w:cs="Arial"/>
          <w:b/>
          <w:bCs/>
        </w:rPr>
      </w:pPr>
    </w:p>
    <w:p w:rsidR="00BA09CD" w:rsidRDefault="00BA09CD" w:rsidP="00BA09CD">
      <w:pPr>
        <w:tabs>
          <w:tab w:val="left" w:pos="4253"/>
          <w:tab w:val="left" w:pos="8080"/>
        </w:tabs>
        <w:ind w:right="1"/>
        <w:jc w:val="center"/>
        <w:rPr>
          <w:rFonts w:ascii="Calibri" w:hAnsi="Calibri" w:cs="Arial"/>
          <w:b/>
          <w:bCs/>
        </w:rPr>
      </w:pPr>
    </w:p>
    <w:p w:rsidR="0093321E" w:rsidRDefault="0093321E" w:rsidP="00BA09CD">
      <w:pPr>
        <w:tabs>
          <w:tab w:val="left" w:pos="4253"/>
          <w:tab w:val="left" w:pos="8080"/>
        </w:tabs>
        <w:ind w:right="1"/>
        <w:jc w:val="center"/>
        <w:rPr>
          <w:rFonts w:ascii="Calibri" w:hAnsi="Calibri" w:cs="Arial"/>
          <w:b/>
          <w:bCs/>
        </w:rPr>
      </w:pPr>
    </w:p>
    <w:p w:rsidR="00BA09CD" w:rsidRPr="001C3B83" w:rsidRDefault="00BA09CD" w:rsidP="00231F90">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t>ANEXO 1</w:t>
      </w:r>
      <w:r w:rsidR="00CA04EA">
        <w:rPr>
          <w:rFonts w:ascii="Calibri" w:hAnsi="Calibri"/>
          <w:b/>
        </w:rPr>
        <w:t>4</w:t>
      </w:r>
      <w:r w:rsidR="00190C8C">
        <w:rPr>
          <w:rFonts w:ascii="Calibri" w:hAnsi="Calibri"/>
          <w:b/>
        </w:rPr>
        <w:t>-A</w:t>
      </w:r>
    </w:p>
    <w:p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b/>
          <w:i/>
        </w:rPr>
        <w:t>No.____________________</w:t>
      </w:r>
    </w:p>
    <w:p w:rsidR="00BA09CD" w:rsidRPr="001C3B83" w:rsidRDefault="00BA09CD" w:rsidP="00BA09CD">
      <w:pPr>
        <w:tabs>
          <w:tab w:val="left" w:pos="2835"/>
          <w:tab w:val="left" w:pos="5670"/>
          <w:tab w:val="left" w:pos="7655"/>
        </w:tabs>
        <w:ind w:right="-91"/>
        <w:rPr>
          <w:rFonts w:ascii="Calibri" w:hAnsi="Calibri"/>
        </w:rPr>
      </w:pPr>
    </w:p>
    <w:p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BA09CD" w:rsidRPr="001C3B83" w:rsidRDefault="00BA09CD" w:rsidP="00BA09CD">
      <w:pPr>
        <w:tabs>
          <w:tab w:val="left" w:pos="2835"/>
          <w:tab w:val="left" w:pos="5670"/>
          <w:tab w:val="left" w:pos="7655"/>
        </w:tabs>
        <w:ind w:right="-91"/>
        <w:rPr>
          <w:rFonts w:ascii="Calibri" w:hAnsi="Calibri"/>
        </w:rPr>
      </w:pPr>
    </w:p>
    <w:p w:rsidR="00BA09CD" w:rsidRPr="001C3B83" w:rsidRDefault="00BA09CD" w:rsidP="00BA09CD">
      <w:pPr>
        <w:tabs>
          <w:tab w:val="left" w:pos="2835"/>
          <w:tab w:val="left" w:pos="5670"/>
          <w:tab w:val="left" w:pos="7655"/>
        </w:tabs>
        <w:ind w:right="-91"/>
        <w:rPr>
          <w:rFonts w:ascii="Calibri" w:hAnsi="Calibri"/>
        </w:rPr>
      </w:pPr>
    </w:p>
    <w:p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BA09CD" w:rsidRPr="002522C8" w:rsidRDefault="00BA09CD" w:rsidP="003632F9">
      <w:pPr>
        <w:tabs>
          <w:tab w:val="left" w:pos="2835"/>
          <w:tab w:val="left" w:pos="5670"/>
          <w:tab w:val="left" w:pos="7655"/>
        </w:tabs>
        <w:ind w:left="851" w:right="-91"/>
        <w:rPr>
          <w:rFonts w:ascii="Calibri" w:hAnsi="Calibri"/>
        </w:rPr>
      </w:pPr>
    </w:p>
    <w:p w:rsidR="00BA09CD" w:rsidRPr="002522C8" w:rsidRDefault="00BA09CD" w:rsidP="003632F9">
      <w:pPr>
        <w:tabs>
          <w:tab w:val="left" w:pos="2835"/>
          <w:tab w:val="left" w:pos="5670"/>
          <w:tab w:val="left" w:pos="7655"/>
        </w:tabs>
        <w:ind w:left="851" w:right="-91"/>
        <w:rPr>
          <w:rFonts w:ascii="Calibri" w:hAnsi="Calibri"/>
        </w:rPr>
      </w:pPr>
    </w:p>
    <w:p w:rsidR="00043F36" w:rsidRPr="00EB0F15" w:rsidRDefault="00043F36" w:rsidP="00043F36">
      <w:pPr>
        <w:pStyle w:val="Prrafodelista"/>
        <w:numPr>
          <w:ilvl w:val="0"/>
          <w:numId w:val="33"/>
        </w:numPr>
        <w:rPr>
          <w:rFonts w:ascii="Arial" w:hAnsi="Arial" w:cs="Arial"/>
          <w:b/>
        </w:rPr>
      </w:pPr>
      <w:r w:rsidRPr="00EB0F15">
        <w:rPr>
          <w:rFonts w:ascii="Arial" w:hAnsi="Arial" w:cs="Arial"/>
          <w:b/>
          <w:i/>
        </w:rPr>
        <w:t>Dudas Administrativas</w:t>
      </w:r>
      <w:r w:rsidRPr="00EB0F15">
        <w:rPr>
          <w:rFonts w:ascii="Arial" w:hAnsi="Arial" w:cs="Arial"/>
          <w:b/>
        </w:rPr>
        <w:t>:</w:t>
      </w:r>
    </w:p>
    <w:p w:rsidR="00043F36" w:rsidRPr="00EB0F15" w:rsidRDefault="00043F36" w:rsidP="00043F36">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043F36" w:rsidRPr="00EB0F15" w:rsidTr="00AF22D2">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043F36" w:rsidRPr="00EB0F15" w:rsidRDefault="00043F36" w:rsidP="00AF22D2">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043F36" w:rsidRPr="00EB0F15" w:rsidRDefault="00043F36" w:rsidP="00AF22D2">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jc w:val="center"/>
              <w:rPr>
                <w:rFonts w:ascii="Arial" w:hAnsi="Arial" w:cs="Arial"/>
                <w:b/>
                <w:color w:val="000000"/>
                <w:sz w:val="18"/>
                <w:szCs w:val="18"/>
              </w:rPr>
            </w:pPr>
            <w:r w:rsidRPr="00EB0F15">
              <w:rPr>
                <w:rFonts w:ascii="Arial" w:hAnsi="Arial" w:cs="Arial"/>
                <w:b/>
                <w:color w:val="000000"/>
                <w:sz w:val="18"/>
                <w:szCs w:val="18"/>
              </w:rPr>
              <w:t>Pregunta</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bl>
    <w:p w:rsidR="00043F36" w:rsidRPr="00EB0F15" w:rsidRDefault="00043F36" w:rsidP="00043F36">
      <w:pPr>
        <w:rPr>
          <w:rFonts w:ascii="Arial" w:hAnsi="Arial" w:cs="Arial"/>
        </w:rPr>
      </w:pPr>
    </w:p>
    <w:p w:rsidR="00043F36" w:rsidRPr="00EB0F15" w:rsidRDefault="00043F36" w:rsidP="00043F36">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rsidR="00043F36" w:rsidRPr="00EB0F15" w:rsidRDefault="00043F36" w:rsidP="00043F36">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043F36" w:rsidRPr="00EB0F15" w:rsidTr="00AF22D2">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043F36" w:rsidRPr="00EB0F15" w:rsidRDefault="00043F36" w:rsidP="00AF22D2">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043F36" w:rsidRPr="00EB0F15" w:rsidRDefault="00043F36" w:rsidP="00AF22D2">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jc w:val="center"/>
              <w:rPr>
                <w:rFonts w:ascii="Arial" w:hAnsi="Arial" w:cs="Arial"/>
                <w:b/>
                <w:color w:val="000000"/>
                <w:sz w:val="18"/>
                <w:szCs w:val="18"/>
              </w:rPr>
            </w:pPr>
            <w:r w:rsidRPr="00EB0F15">
              <w:rPr>
                <w:rFonts w:ascii="Arial" w:hAnsi="Arial" w:cs="Arial"/>
                <w:b/>
                <w:color w:val="000000"/>
                <w:sz w:val="18"/>
                <w:szCs w:val="18"/>
              </w:rPr>
              <w:t>Pregunta</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bl>
    <w:p w:rsidR="00BA09CD" w:rsidRPr="002522C8" w:rsidRDefault="00BA09CD" w:rsidP="003632F9">
      <w:pPr>
        <w:tabs>
          <w:tab w:val="left" w:pos="2835"/>
          <w:tab w:val="left" w:pos="5670"/>
          <w:tab w:val="left" w:pos="7655"/>
        </w:tabs>
        <w:ind w:left="851" w:right="-28"/>
        <w:rPr>
          <w:rFonts w:ascii="Calibri" w:hAnsi="Calibri"/>
        </w:rPr>
      </w:pPr>
    </w:p>
    <w:p w:rsidR="00BA09CD" w:rsidRPr="002522C8" w:rsidRDefault="00BA09CD" w:rsidP="003632F9">
      <w:pPr>
        <w:tabs>
          <w:tab w:val="left" w:pos="2835"/>
          <w:tab w:val="left" w:pos="5670"/>
          <w:tab w:val="left" w:pos="7655"/>
        </w:tabs>
        <w:ind w:left="851" w:right="-91"/>
        <w:jc w:val="both"/>
        <w:rPr>
          <w:rFonts w:ascii="Calibri" w:hAnsi="Calibri" w:cs="Arial"/>
        </w:rPr>
      </w:pPr>
    </w:p>
    <w:p w:rsidR="00BA09CD" w:rsidRPr="002522C8" w:rsidRDefault="00BA09CD" w:rsidP="003632F9">
      <w:pPr>
        <w:tabs>
          <w:tab w:val="left" w:pos="2835"/>
          <w:tab w:val="left" w:pos="5670"/>
          <w:tab w:val="left" w:pos="7655"/>
        </w:tabs>
        <w:ind w:left="851" w:right="-91"/>
        <w:jc w:val="center"/>
        <w:rPr>
          <w:rFonts w:ascii="Calibri" w:hAnsi="Calibri"/>
        </w:rPr>
      </w:pPr>
    </w:p>
    <w:p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BA09CD" w:rsidRPr="002522C8" w:rsidRDefault="00BA09CD" w:rsidP="003632F9">
      <w:pPr>
        <w:tabs>
          <w:tab w:val="left" w:pos="2835"/>
          <w:tab w:val="left" w:pos="5670"/>
          <w:tab w:val="left" w:pos="7655"/>
        </w:tabs>
        <w:ind w:left="851" w:right="-91"/>
        <w:rPr>
          <w:rFonts w:ascii="Calibri" w:hAnsi="Calibri"/>
        </w:rPr>
      </w:pPr>
    </w:p>
    <w:p w:rsidR="00BA09CD" w:rsidRPr="002522C8" w:rsidRDefault="00BA09CD" w:rsidP="00BA09CD">
      <w:pPr>
        <w:tabs>
          <w:tab w:val="left" w:pos="2835"/>
          <w:tab w:val="left" w:pos="5670"/>
          <w:tab w:val="left" w:pos="7655"/>
        </w:tabs>
        <w:ind w:right="-91"/>
        <w:rPr>
          <w:rFonts w:ascii="Calibri" w:hAnsi="Calibri"/>
        </w:rPr>
      </w:pPr>
    </w:p>
    <w:p w:rsidR="00BA09CD" w:rsidRPr="002522C8" w:rsidRDefault="00BA09CD" w:rsidP="00BA09CD">
      <w:pPr>
        <w:tabs>
          <w:tab w:val="left" w:pos="2835"/>
          <w:tab w:val="left" w:pos="5670"/>
          <w:tab w:val="left" w:pos="7655"/>
        </w:tabs>
        <w:ind w:right="-91"/>
        <w:rPr>
          <w:rFonts w:ascii="Calibri" w:hAnsi="Calibri"/>
        </w:rPr>
      </w:pPr>
    </w:p>
    <w:p w:rsidR="00BA09CD" w:rsidRPr="002522C8" w:rsidRDefault="00BA09CD" w:rsidP="00BA09CD">
      <w:pPr>
        <w:tabs>
          <w:tab w:val="left" w:pos="2835"/>
          <w:tab w:val="left" w:pos="5670"/>
          <w:tab w:val="left" w:pos="7655"/>
        </w:tabs>
        <w:ind w:right="-91"/>
        <w:rPr>
          <w:rFonts w:ascii="Calibri" w:hAnsi="Calibri"/>
        </w:rPr>
      </w:pPr>
    </w:p>
    <w:p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BA09CD" w:rsidRPr="002522C8"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lastRenderedPageBreak/>
        <w:t>Fecha                                Nombre del Representante Legal                               Firma</w:t>
      </w:r>
    </w:p>
    <w:p w:rsidR="00BA09CD" w:rsidRDefault="00BA09CD" w:rsidP="00FF24B4">
      <w:pPr>
        <w:autoSpaceDE w:val="0"/>
        <w:autoSpaceDN w:val="0"/>
        <w:adjustRightInd w:val="0"/>
        <w:jc w:val="right"/>
        <w:rPr>
          <w:rFonts w:asciiTheme="minorHAnsi" w:hAnsiTheme="minorHAnsi" w:cstheme="minorHAnsi"/>
          <w:b/>
        </w:rPr>
      </w:pPr>
    </w:p>
    <w:p w:rsidR="00AC5582" w:rsidRDefault="00AC5582" w:rsidP="00FF24B4">
      <w:pPr>
        <w:autoSpaceDE w:val="0"/>
        <w:autoSpaceDN w:val="0"/>
        <w:adjustRightInd w:val="0"/>
        <w:jc w:val="right"/>
        <w:rPr>
          <w:rFonts w:asciiTheme="minorHAnsi" w:hAnsiTheme="minorHAnsi" w:cstheme="minorHAnsi"/>
          <w:b/>
        </w:rPr>
      </w:pPr>
    </w:p>
    <w:p w:rsidR="00AC5582" w:rsidRPr="00BA09CD" w:rsidRDefault="00AC5582" w:rsidP="00FF24B4">
      <w:pPr>
        <w:autoSpaceDE w:val="0"/>
        <w:autoSpaceDN w:val="0"/>
        <w:adjustRightInd w:val="0"/>
        <w:jc w:val="right"/>
        <w:rPr>
          <w:rFonts w:asciiTheme="minorHAnsi" w:hAnsiTheme="minorHAnsi" w:cstheme="minorHAnsi"/>
          <w:b/>
        </w:rPr>
      </w:pPr>
    </w:p>
    <w:p w:rsidR="00B37CE3" w:rsidRDefault="00CA04EA" w:rsidP="00231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15</w:t>
      </w:r>
    </w:p>
    <w:p w:rsidR="003632F9" w:rsidRPr="00572D88" w:rsidRDefault="003632F9" w:rsidP="003632F9">
      <w:pPr>
        <w:autoSpaceDE w:val="0"/>
        <w:autoSpaceDN w:val="0"/>
        <w:adjustRightInd w:val="0"/>
        <w:jc w:val="center"/>
        <w:rPr>
          <w:rFonts w:asciiTheme="minorHAnsi" w:hAnsiTheme="minorHAnsi" w:cstheme="minorHAnsi"/>
          <w:b/>
          <w:sz w:val="18"/>
          <w:szCs w:val="18"/>
          <w:lang w:val="es-MX"/>
        </w:rPr>
      </w:pPr>
      <w:r w:rsidRPr="00572D88">
        <w:rPr>
          <w:rFonts w:asciiTheme="minorHAnsi" w:hAnsiTheme="minorHAnsi" w:cstheme="minorHAnsi"/>
          <w:b/>
          <w:sz w:val="18"/>
          <w:szCs w:val="18"/>
          <w:lang w:val="es-MX"/>
        </w:rPr>
        <w:t>MODELO DE CONTRATO</w:t>
      </w:r>
    </w:p>
    <w:p w:rsidR="00095E6C" w:rsidRPr="00572D88" w:rsidRDefault="00FF24B4" w:rsidP="00FF24B4">
      <w:pPr>
        <w:autoSpaceDE w:val="0"/>
        <w:autoSpaceDN w:val="0"/>
        <w:adjustRightInd w:val="0"/>
        <w:jc w:val="right"/>
        <w:rPr>
          <w:rFonts w:asciiTheme="minorHAnsi" w:hAnsiTheme="minorHAnsi" w:cstheme="minorHAnsi"/>
          <w:b/>
          <w:sz w:val="18"/>
          <w:szCs w:val="18"/>
          <w:lang w:val="es-MX"/>
        </w:rPr>
      </w:pPr>
      <w:r w:rsidRPr="00572D88">
        <w:rPr>
          <w:rFonts w:asciiTheme="minorHAnsi" w:hAnsiTheme="minorHAnsi" w:cstheme="minorHAnsi"/>
          <w:b/>
          <w:sz w:val="18"/>
          <w:szCs w:val="18"/>
          <w:lang w:val="es-MX"/>
        </w:rPr>
        <w:t>CONTRATO No: __________</w:t>
      </w:r>
    </w:p>
    <w:p w:rsidR="00FF24B4" w:rsidRPr="00E73AB6" w:rsidRDefault="00FF24B4" w:rsidP="00FF24B4">
      <w:pPr>
        <w:autoSpaceDE w:val="0"/>
        <w:autoSpaceDN w:val="0"/>
        <w:adjustRightInd w:val="0"/>
        <w:rPr>
          <w:rFonts w:asciiTheme="minorHAnsi" w:hAnsiTheme="minorHAnsi" w:cstheme="minorHAnsi"/>
          <w:sz w:val="18"/>
          <w:szCs w:val="18"/>
          <w:lang w:val="es-MX"/>
        </w:rPr>
      </w:pPr>
    </w:p>
    <w:p w:rsidR="00095E6C" w:rsidRPr="00E73AB6" w:rsidRDefault="00E73AB6" w:rsidP="00FF24B4">
      <w:pPr>
        <w:ind w:right="-5"/>
        <w:jc w:val="both"/>
        <w:rPr>
          <w:rFonts w:asciiTheme="minorHAnsi" w:hAnsiTheme="minorHAnsi"/>
          <w:b/>
          <w:sz w:val="18"/>
          <w:szCs w:val="18"/>
        </w:rPr>
      </w:pPr>
      <w:r w:rsidRPr="00E73AB6">
        <w:rPr>
          <w:rFonts w:asciiTheme="minorHAnsi" w:hAnsiTheme="minorHAnsi"/>
          <w:b/>
          <w:sz w:val="18"/>
          <w:szCs w:val="18"/>
        </w:rPr>
        <w:t xml:space="preserve">CONTRATO DE SUMINISTRO DE </w:t>
      </w:r>
      <w:r w:rsidR="00514C0A">
        <w:rPr>
          <w:rFonts w:asciiTheme="minorHAnsi" w:hAnsiTheme="minorHAnsi"/>
          <w:b/>
          <w:sz w:val="18"/>
          <w:szCs w:val="18"/>
        </w:rPr>
        <w:t>MATERIAL DE CURACIÓN DENTAL</w:t>
      </w:r>
      <w:r w:rsidRPr="00E73AB6">
        <w:rPr>
          <w:rFonts w:asciiTheme="minorHAnsi" w:hAnsiTheme="minorHAnsi"/>
          <w:b/>
          <w:sz w:val="18"/>
          <w:szCs w:val="18"/>
        </w:rPr>
        <w:t xml:space="preserve"> QUE CELEBRAN POR UNA PARTE, SERVICIOS DE SALUD DE NUEVO LEÓN, ORGANISMO PÚBLICO DESCENTRALIZADO, REPRESENTADO </w:t>
      </w:r>
      <w:r w:rsidR="00A60EF5">
        <w:rPr>
          <w:rFonts w:asciiTheme="minorHAnsi" w:hAnsiTheme="minorHAnsi"/>
          <w:b/>
          <w:sz w:val="18"/>
          <w:szCs w:val="18"/>
        </w:rPr>
        <w:t xml:space="preserve">POR SU DIRECTOR GENERAL, EL  DR. </w:t>
      </w:r>
      <w:r w:rsidRPr="00E73AB6">
        <w:rPr>
          <w:rFonts w:asciiTheme="minorHAnsi" w:hAnsiTheme="minorHAnsi"/>
          <w:b/>
          <w:sz w:val="18"/>
          <w:szCs w:val="18"/>
        </w:rPr>
        <w:t xml:space="preserve">MANUEL ENRIQUE DE LA O CAVAZOS Y EL DIRECTOR ADMINISTRATIVO, </w:t>
      </w:r>
      <w:r w:rsidR="00FC29A1">
        <w:rPr>
          <w:rFonts w:asciiTheme="minorHAnsi" w:hAnsiTheme="minorHAnsi"/>
          <w:b/>
          <w:sz w:val="18"/>
          <w:szCs w:val="18"/>
        </w:rPr>
        <w:t>C.P. AARÓN SERRATO ARAOZ</w:t>
      </w:r>
      <w:r w:rsidRPr="00E73AB6">
        <w:rPr>
          <w:rFonts w:asciiTheme="minorHAnsi" w:hAnsiTheme="minorHAnsi"/>
          <w:b/>
          <w:sz w:val="18"/>
          <w:szCs w:val="18"/>
        </w:rPr>
        <w:t>, A QUIEN EN LO SUCESIVO SE LE DENOMINARÁ “S.S.N.L.”, Y POR LA OTRA PARTE, LA COMPAÑÍA __________, REPRESENTADA POR __________, EN SU CARÁCTER DE REPRESENTANTE LEGAL, A QUIEN EN LO SUCESIVO SE LE DENOMINARÁ “EL PROVEEDOR”, AL TENOR DE LAS SIGUIENTES:</w:t>
      </w:r>
    </w:p>
    <w:p w:rsidR="00095E6C" w:rsidRPr="00E73AB6" w:rsidRDefault="00095E6C" w:rsidP="00FF24B4">
      <w:pPr>
        <w:ind w:left="284" w:right="-5"/>
        <w:jc w:val="both"/>
        <w:rPr>
          <w:rFonts w:asciiTheme="minorHAnsi" w:hAnsiTheme="minorHAnsi"/>
          <w:b/>
          <w:sz w:val="18"/>
          <w:szCs w:val="18"/>
        </w:rPr>
      </w:pPr>
    </w:p>
    <w:p w:rsidR="00095E6C" w:rsidRPr="00E73AB6" w:rsidRDefault="00095E6C" w:rsidP="00E73AB6">
      <w:pPr>
        <w:pStyle w:val="Ttulo6"/>
        <w:ind w:left="0"/>
        <w:rPr>
          <w:rFonts w:asciiTheme="minorHAnsi" w:hAnsiTheme="minorHAnsi" w:cs="Tahoma"/>
          <w:sz w:val="18"/>
          <w:szCs w:val="18"/>
        </w:rPr>
      </w:pPr>
      <w:r w:rsidRPr="00E73AB6">
        <w:rPr>
          <w:rFonts w:asciiTheme="minorHAnsi" w:hAnsiTheme="minorHAnsi" w:cs="Tahoma"/>
          <w:sz w:val="18"/>
          <w:szCs w:val="18"/>
        </w:rPr>
        <w:t>D E C L A R A C I O N E S</w:t>
      </w:r>
    </w:p>
    <w:p w:rsidR="00095E6C" w:rsidRPr="00E73AB6" w:rsidRDefault="0078059E" w:rsidP="0078059E">
      <w:pPr>
        <w:tabs>
          <w:tab w:val="left" w:pos="2400"/>
        </w:tabs>
        <w:ind w:right="-5"/>
        <w:jc w:val="both"/>
        <w:rPr>
          <w:rFonts w:asciiTheme="minorHAnsi" w:hAnsiTheme="minorHAnsi" w:cs="Tahoma"/>
          <w:sz w:val="18"/>
          <w:szCs w:val="18"/>
        </w:rPr>
      </w:pPr>
      <w:r w:rsidRPr="00E73AB6">
        <w:rPr>
          <w:rFonts w:asciiTheme="minorHAnsi" w:hAnsiTheme="minorHAnsi" w:cs="Tahoma"/>
          <w:sz w:val="18"/>
          <w:szCs w:val="18"/>
        </w:rPr>
        <w:tab/>
      </w:r>
    </w:p>
    <w:p w:rsidR="00095E6C" w:rsidRPr="00E73AB6" w:rsidRDefault="00095E6C" w:rsidP="00FF24B4">
      <w:pPr>
        <w:ind w:left="284" w:right="-5"/>
        <w:jc w:val="both"/>
        <w:rPr>
          <w:rFonts w:asciiTheme="minorHAnsi" w:hAnsiTheme="minorHAnsi" w:cs="Tahoma"/>
          <w:b/>
          <w:sz w:val="18"/>
          <w:szCs w:val="18"/>
        </w:rPr>
      </w:pPr>
      <w:r w:rsidRPr="00E73AB6">
        <w:rPr>
          <w:rFonts w:asciiTheme="minorHAnsi" w:hAnsiTheme="minorHAnsi" w:cs="Tahoma"/>
          <w:b/>
          <w:sz w:val="18"/>
          <w:szCs w:val="18"/>
        </w:rPr>
        <w:t>I.-   Declara “S.S.N.L.”:</w:t>
      </w:r>
    </w:p>
    <w:p w:rsidR="00095E6C" w:rsidRPr="00E73AB6" w:rsidRDefault="00095E6C" w:rsidP="00FF24B4">
      <w:pPr>
        <w:ind w:left="851" w:right="-5" w:hanging="567"/>
        <w:jc w:val="both"/>
        <w:rPr>
          <w:rFonts w:asciiTheme="minorHAnsi" w:hAnsiTheme="minorHAnsi" w:cs="Tahoma"/>
          <w:sz w:val="18"/>
          <w:szCs w:val="18"/>
        </w:rPr>
      </w:pPr>
    </w:p>
    <w:p w:rsidR="00095E6C" w:rsidRPr="00E73AB6" w:rsidRDefault="00095E6C" w:rsidP="00FF24B4">
      <w:pPr>
        <w:ind w:left="426" w:hanging="426"/>
        <w:jc w:val="both"/>
        <w:rPr>
          <w:rFonts w:asciiTheme="minorHAnsi" w:hAnsiTheme="minorHAnsi" w:cs="Tahoma"/>
          <w:sz w:val="18"/>
          <w:szCs w:val="18"/>
        </w:rPr>
      </w:pPr>
      <w:r w:rsidRPr="00E73AB6">
        <w:rPr>
          <w:rFonts w:asciiTheme="minorHAnsi" w:hAnsiTheme="minorHAnsi" w:cs="Tahoma"/>
          <w:sz w:val="18"/>
          <w:szCs w:val="18"/>
        </w:rPr>
        <w:t>I.1.</w:t>
      </w:r>
      <w:r w:rsidRPr="00E73AB6">
        <w:rPr>
          <w:rFonts w:asciiTheme="minorHAnsi" w:hAnsiTheme="minorHAnsi" w:cs="Tahoma"/>
          <w:sz w:val="18"/>
          <w:szCs w:val="18"/>
        </w:rPr>
        <w:tab/>
        <w:t>Que es un Organismo Público Descentralizado con personalidad jurídica y patrimonio propios, creado por decreto número 328 de fecha 18 de Diciembre de 1996. Con Registro Federal de Contribuyentes SSN-970115-QI9.</w:t>
      </w:r>
    </w:p>
    <w:p w:rsidR="00095E6C" w:rsidRPr="00E73AB6" w:rsidRDefault="00095E6C" w:rsidP="00FF24B4">
      <w:pPr>
        <w:ind w:left="284"/>
        <w:jc w:val="both"/>
        <w:rPr>
          <w:rFonts w:asciiTheme="minorHAnsi" w:hAnsiTheme="minorHAnsi" w:cs="Tahoma"/>
          <w:b/>
          <w:sz w:val="18"/>
          <w:szCs w:val="18"/>
        </w:rPr>
      </w:pPr>
    </w:p>
    <w:p w:rsidR="00095E6C" w:rsidRPr="00E73AB6" w:rsidRDefault="00095E6C" w:rsidP="00FF24B4">
      <w:pPr>
        <w:ind w:left="426" w:hanging="426"/>
        <w:jc w:val="both"/>
        <w:rPr>
          <w:rFonts w:asciiTheme="minorHAnsi" w:hAnsiTheme="minorHAnsi" w:cs="Tahoma"/>
          <w:sz w:val="18"/>
          <w:szCs w:val="18"/>
        </w:rPr>
      </w:pPr>
      <w:r w:rsidRPr="00E73AB6">
        <w:rPr>
          <w:rFonts w:asciiTheme="minorHAnsi" w:hAnsiTheme="minorHAnsi" w:cs="Tahoma"/>
          <w:sz w:val="18"/>
          <w:szCs w:val="18"/>
        </w:rPr>
        <w:t>I.2.</w:t>
      </w:r>
      <w:r w:rsidRPr="00E73AB6">
        <w:rPr>
          <w:rFonts w:asciiTheme="minorHAnsi" w:hAnsiTheme="minorHAnsi" w:cs="Tahoma"/>
          <w:sz w:val="18"/>
          <w:szCs w:val="18"/>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rsidR="00095E6C" w:rsidRPr="00E73AB6" w:rsidRDefault="00095E6C" w:rsidP="00FF24B4">
      <w:pPr>
        <w:ind w:left="284"/>
        <w:jc w:val="both"/>
        <w:rPr>
          <w:rFonts w:asciiTheme="minorHAnsi" w:hAnsiTheme="minorHAnsi" w:cs="Tahoma"/>
          <w:b/>
          <w:sz w:val="18"/>
          <w:szCs w:val="18"/>
        </w:rPr>
      </w:pPr>
    </w:p>
    <w:p w:rsidR="00572D88" w:rsidRPr="00E73AB6" w:rsidRDefault="00572D88" w:rsidP="006F697A">
      <w:pPr>
        <w:pStyle w:val="Sangradetextonormal"/>
        <w:ind w:left="426" w:right="-5" w:hanging="426"/>
        <w:jc w:val="both"/>
        <w:rPr>
          <w:rFonts w:asciiTheme="minorHAnsi" w:hAnsiTheme="minorHAnsi" w:cs="Arial"/>
          <w:sz w:val="18"/>
          <w:szCs w:val="18"/>
        </w:rPr>
      </w:pPr>
      <w:r w:rsidRPr="00E73AB6">
        <w:rPr>
          <w:rFonts w:asciiTheme="minorHAnsi" w:hAnsiTheme="minorHAnsi" w:cs="Arial"/>
          <w:sz w:val="18"/>
          <w:szCs w:val="18"/>
        </w:rPr>
        <w:t xml:space="preserve">I.3.-. </w:t>
      </w:r>
      <w:r w:rsidRPr="00E73AB6">
        <w:rPr>
          <w:rFonts w:asciiTheme="minorHAnsi" w:hAnsiTheme="minorHAnsi"/>
          <w:sz w:val="18"/>
          <w:szCs w:val="18"/>
        </w:rPr>
        <w:t xml:space="preserve">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Libro No. 158, e inscrita en fecha 17 de Noviembre del año 2009 y el </w:t>
      </w:r>
      <w:r w:rsidR="00FC29A1">
        <w:rPr>
          <w:rFonts w:asciiTheme="minorHAnsi" w:hAnsiTheme="minorHAnsi"/>
          <w:sz w:val="18"/>
          <w:szCs w:val="18"/>
        </w:rPr>
        <w:t>C.P. AARON SERRATO ARAOZ</w:t>
      </w:r>
      <w:r w:rsidRPr="00E73AB6">
        <w:rPr>
          <w:rFonts w:asciiTheme="minorHAnsi" w:hAnsiTheme="minorHAnsi"/>
          <w:sz w:val="18"/>
          <w:szCs w:val="18"/>
        </w:rPr>
        <w:t xml:space="preserve">  justifica su personalidad mediante oficio No. SRH-NOM-03</w:t>
      </w:r>
      <w:r w:rsidR="00FC29A1">
        <w:rPr>
          <w:rFonts w:asciiTheme="minorHAnsi" w:hAnsiTheme="minorHAnsi"/>
          <w:sz w:val="18"/>
          <w:szCs w:val="18"/>
        </w:rPr>
        <w:t>__________</w:t>
      </w:r>
      <w:r w:rsidRPr="00E73AB6">
        <w:rPr>
          <w:rFonts w:asciiTheme="minorHAnsi" w:hAnsiTheme="minorHAnsi"/>
          <w:sz w:val="18"/>
          <w:szCs w:val="18"/>
        </w:rPr>
        <w:t xml:space="preserve">0, signado por el DR. MED. MANUEL ENRIQUE DE LA O CAVAZOS de fecha </w:t>
      </w:r>
      <w:r w:rsidR="00FC29A1">
        <w:rPr>
          <w:rFonts w:asciiTheme="minorHAnsi" w:hAnsiTheme="minorHAnsi"/>
          <w:sz w:val="18"/>
          <w:szCs w:val="18"/>
        </w:rPr>
        <w:t>__ de ____ de ________</w:t>
      </w:r>
      <w:r w:rsidRPr="00E73AB6">
        <w:rPr>
          <w:rFonts w:asciiTheme="minorHAnsi" w:hAnsiTheme="minorHAnsi"/>
          <w:sz w:val="18"/>
          <w:szCs w:val="18"/>
        </w:rPr>
        <w:t>.</w:t>
      </w:r>
    </w:p>
    <w:p w:rsidR="00095E6C" w:rsidRPr="00E73AB6" w:rsidRDefault="00095E6C" w:rsidP="00FF24B4">
      <w:pPr>
        <w:ind w:left="426" w:hanging="426"/>
        <w:jc w:val="both"/>
        <w:rPr>
          <w:rFonts w:asciiTheme="minorHAnsi" w:hAnsiTheme="minorHAnsi" w:cs="Tahoma"/>
          <w:color w:val="FF0000"/>
          <w:sz w:val="18"/>
          <w:szCs w:val="18"/>
        </w:rPr>
      </w:pPr>
      <w:r w:rsidRPr="00E73AB6">
        <w:rPr>
          <w:rFonts w:asciiTheme="minorHAnsi" w:hAnsiTheme="minorHAnsi" w:cs="Tahoma"/>
          <w:sz w:val="18"/>
          <w:szCs w:val="18"/>
        </w:rPr>
        <w:t>I.4.</w:t>
      </w:r>
      <w:r w:rsidRPr="00E73AB6">
        <w:rPr>
          <w:rFonts w:asciiTheme="minorHAnsi" w:hAnsiTheme="minorHAnsi" w:cs="Tahoma"/>
          <w:sz w:val="18"/>
          <w:szCs w:val="18"/>
        </w:rPr>
        <w:tab/>
        <w:t xml:space="preserve">Que cuenta con recursos suficientes y disponibles en su presupuesto, autorizado mediante oficio número _____, con cargo al Presupuesto ______, Programa _____, Partida ____, para celebrar el presente contrato, que fue adjudicado a través de </w:t>
      </w:r>
      <w:r w:rsidR="00572D88" w:rsidRPr="00E73AB6">
        <w:rPr>
          <w:rFonts w:asciiTheme="minorHAnsi" w:hAnsiTheme="minorHAnsi" w:cs="Arial"/>
          <w:sz w:val="18"/>
          <w:szCs w:val="18"/>
        </w:rPr>
        <w:t>Licitación Pública Nacional Presencial</w:t>
      </w:r>
      <w:r w:rsidR="0078059E" w:rsidRPr="00E73AB6">
        <w:rPr>
          <w:rFonts w:asciiTheme="minorHAnsi" w:hAnsiTheme="minorHAnsi" w:cs="Arial"/>
          <w:sz w:val="18"/>
          <w:szCs w:val="18"/>
        </w:rPr>
        <w:t xml:space="preserve"> No. </w:t>
      </w:r>
      <w:r w:rsidR="000E334D">
        <w:rPr>
          <w:rFonts w:asciiTheme="minorHAnsi" w:hAnsiTheme="minorHAnsi" w:cs="Arial"/>
          <w:sz w:val="18"/>
          <w:szCs w:val="18"/>
        </w:rPr>
        <w:t>LP-919044992-</w:t>
      </w:r>
      <w:r w:rsidR="00514C0A">
        <w:rPr>
          <w:rFonts w:asciiTheme="minorHAnsi" w:hAnsiTheme="minorHAnsi" w:cs="Arial"/>
          <w:sz w:val="18"/>
          <w:szCs w:val="18"/>
        </w:rPr>
        <w:t>N38</w:t>
      </w:r>
      <w:r w:rsidR="00DE0951">
        <w:rPr>
          <w:rFonts w:asciiTheme="minorHAnsi" w:hAnsiTheme="minorHAnsi" w:cs="Arial"/>
          <w:sz w:val="18"/>
          <w:szCs w:val="18"/>
        </w:rPr>
        <w:t>-2021</w:t>
      </w:r>
      <w:r w:rsidRPr="00E73AB6">
        <w:rPr>
          <w:rFonts w:asciiTheme="minorHAnsi" w:hAnsiTheme="minorHAnsi" w:cs="Arial"/>
          <w:sz w:val="18"/>
          <w:szCs w:val="18"/>
        </w:rPr>
        <w:t xml:space="preserve"> para la adquisición de “</w:t>
      </w:r>
      <w:r w:rsidR="00514C0A">
        <w:rPr>
          <w:rFonts w:asciiTheme="minorHAnsi" w:hAnsiTheme="minorHAnsi" w:cs="Arial"/>
          <w:sz w:val="18"/>
          <w:szCs w:val="18"/>
        </w:rPr>
        <w:t>MATERIAL DE CURACIÓN DENTAL</w:t>
      </w:r>
      <w:r w:rsidRPr="00E73AB6">
        <w:rPr>
          <w:rFonts w:asciiTheme="minorHAnsi" w:hAnsiTheme="minorHAnsi" w:cs="Arial"/>
          <w:sz w:val="18"/>
          <w:szCs w:val="18"/>
        </w:rPr>
        <w:t>”.</w:t>
      </w:r>
    </w:p>
    <w:p w:rsidR="00095E6C" w:rsidRPr="00E73AB6" w:rsidRDefault="00095E6C" w:rsidP="00FF24B4">
      <w:pPr>
        <w:ind w:left="426" w:hanging="426"/>
        <w:jc w:val="both"/>
        <w:rPr>
          <w:rFonts w:asciiTheme="minorHAnsi" w:hAnsiTheme="minorHAnsi" w:cs="Tahoma"/>
          <w:sz w:val="18"/>
          <w:szCs w:val="18"/>
        </w:rPr>
      </w:pPr>
    </w:p>
    <w:p w:rsidR="00095E6C" w:rsidRPr="00E73AB6" w:rsidRDefault="00095E6C" w:rsidP="00FF24B4">
      <w:pPr>
        <w:pStyle w:val="Sangradetextonormal"/>
        <w:spacing w:after="0"/>
        <w:ind w:left="426" w:right="-5" w:hanging="426"/>
        <w:rPr>
          <w:rFonts w:asciiTheme="minorHAnsi" w:hAnsiTheme="minorHAnsi" w:cs="Tahoma"/>
          <w:sz w:val="18"/>
          <w:szCs w:val="18"/>
        </w:rPr>
      </w:pPr>
      <w:r w:rsidRPr="00E73AB6">
        <w:rPr>
          <w:rFonts w:asciiTheme="minorHAnsi" w:hAnsiTheme="minorHAnsi" w:cs="Tahoma"/>
          <w:sz w:val="18"/>
          <w:szCs w:val="18"/>
        </w:rPr>
        <w:t>I.5.- Que para los fines y efectos legales del presente instrumento señala como su domicilio el ubicado en la calle Matamoros Ote. Número 520, entre Escobedo y Zaragoza, Centro de Monterrey, Nuevo León, C.P. 64000.</w:t>
      </w:r>
    </w:p>
    <w:p w:rsidR="00095E6C" w:rsidRPr="00E73AB6" w:rsidRDefault="00095E6C" w:rsidP="00FF24B4">
      <w:pPr>
        <w:ind w:left="709" w:right="-5" w:hanging="425"/>
        <w:jc w:val="both"/>
        <w:rPr>
          <w:rFonts w:asciiTheme="minorHAnsi" w:hAnsiTheme="minorHAnsi"/>
          <w:sz w:val="18"/>
          <w:szCs w:val="18"/>
        </w:rPr>
      </w:pPr>
    </w:p>
    <w:p w:rsidR="00E73AB6" w:rsidRPr="00E73AB6" w:rsidRDefault="00E73AB6" w:rsidP="00E73AB6">
      <w:pPr>
        <w:pStyle w:val="Sangradetextonormal"/>
        <w:spacing w:after="0"/>
        <w:ind w:left="180" w:right="-5" w:hanging="360"/>
        <w:jc w:val="both"/>
        <w:rPr>
          <w:rFonts w:ascii="Calibri" w:hAnsi="Calibri"/>
          <w:b/>
          <w:sz w:val="18"/>
          <w:szCs w:val="18"/>
        </w:rPr>
      </w:pPr>
      <w:r w:rsidRPr="00E73AB6">
        <w:rPr>
          <w:rFonts w:ascii="Calibri" w:hAnsi="Calibri"/>
          <w:b/>
          <w:sz w:val="18"/>
          <w:szCs w:val="18"/>
        </w:rPr>
        <w:t>II.-</w:t>
      </w:r>
      <w:r w:rsidRPr="00E73AB6">
        <w:rPr>
          <w:rFonts w:ascii="Calibri" w:hAnsi="Calibri"/>
          <w:b/>
          <w:sz w:val="18"/>
          <w:szCs w:val="18"/>
        </w:rPr>
        <w:tab/>
        <w:t>Declara “EL PROVEEDOR”:</w:t>
      </w:r>
    </w:p>
    <w:p w:rsidR="00E73AB6" w:rsidRPr="00E73AB6" w:rsidRDefault="00E73AB6" w:rsidP="00E73AB6">
      <w:pPr>
        <w:pStyle w:val="Sangradetextonormal"/>
        <w:spacing w:after="0"/>
        <w:ind w:left="426" w:right="-5" w:hanging="426"/>
        <w:jc w:val="both"/>
        <w:rPr>
          <w:rFonts w:ascii="Calibri" w:hAnsi="Calibri" w:cs="Arial"/>
          <w:sz w:val="18"/>
          <w:szCs w:val="18"/>
        </w:rPr>
      </w:pPr>
    </w:p>
    <w:p w:rsidR="00E73AB6" w:rsidRPr="00E73AB6" w:rsidRDefault="00E73AB6" w:rsidP="00E73AB6">
      <w:pPr>
        <w:pStyle w:val="Sangradetextonormal"/>
        <w:spacing w:after="0"/>
        <w:ind w:left="180" w:right="-5" w:hanging="360"/>
        <w:jc w:val="both"/>
        <w:rPr>
          <w:rFonts w:ascii="Calibri" w:hAnsi="Calibri"/>
          <w:sz w:val="18"/>
          <w:szCs w:val="18"/>
        </w:rPr>
      </w:pPr>
      <w:r w:rsidRPr="00E73AB6">
        <w:rPr>
          <w:rFonts w:ascii="Calibri" w:hAnsi="Calibri"/>
          <w:sz w:val="18"/>
          <w:szCs w:val="18"/>
        </w:rPr>
        <w:t>II.1.-Que acredita la legal existencia de la Compañía denominada __________, con Escritura Pública número __________de fecha __________, pasada ante la fe del Lic. __________, Titular de la Notaría Pública número __________, con ejercicio en Ciudad __________, registrada bajo el No. __________, Vol. __________, libro No. __________, de __________. Que su Registro Federal de Contribuyentes es __________.</w:t>
      </w:r>
    </w:p>
    <w:p w:rsidR="00E73AB6" w:rsidRPr="00E73AB6" w:rsidRDefault="00E73AB6" w:rsidP="00E73AB6">
      <w:pPr>
        <w:pStyle w:val="Sangradetextonormal"/>
        <w:spacing w:after="0"/>
        <w:ind w:left="180" w:right="-5" w:hanging="360"/>
        <w:jc w:val="both"/>
        <w:rPr>
          <w:rFonts w:ascii="Calibri" w:hAnsi="Calibri"/>
          <w:sz w:val="18"/>
          <w:szCs w:val="18"/>
        </w:rPr>
      </w:pPr>
    </w:p>
    <w:p w:rsidR="00E73AB6" w:rsidRPr="00E73AB6" w:rsidRDefault="00E73AB6" w:rsidP="00E73AB6">
      <w:pPr>
        <w:pStyle w:val="Sangradetextonormal"/>
        <w:spacing w:after="0"/>
        <w:ind w:left="180" w:right="-5" w:hanging="360"/>
        <w:jc w:val="both"/>
        <w:rPr>
          <w:rFonts w:ascii="Calibri" w:hAnsi="Calibri"/>
          <w:sz w:val="18"/>
          <w:szCs w:val="18"/>
        </w:rPr>
      </w:pPr>
      <w:r w:rsidRPr="00E73AB6">
        <w:rPr>
          <w:rFonts w:ascii="Calibri" w:hAnsi="Calibri"/>
          <w:sz w:val="18"/>
          <w:szCs w:val="18"/>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E73AB6" w:rsidRPr="00E73AB6" w:rsidRDefault="00E73AB6" w:rsidP="00E73AB6">
      <w:pPr>
        <w:pStyle w:val="Sangradetextonormal"/>
        <w:spacing w:after="0"/>
        <w:ind w:left="180" w:right="-5" w:hanging="360"/>
        <w:jc w:val="both"/>
        <w:rPr>
          <w:rFonts w:ascii="Calibri" w:hAnsi="Calibri"/>
          <w:sz w:val="18"/>
          <w:szCs w:val="18"/>
        </w:rPr>
      </w:pPr>
    </w:p>
    <w:p w:rsidR="00E73AB6" w:rsidRPr="00E73AB6" w:rsidRDefault="00E73AB6" w:rsidP="00E73AB6">
      <w:pPr>
        <w:pStyle w:val="Sangradetextonormal"/>
        <w:spacing w:after="0"/>
        <w:ind w:left="180" w:right="-5" w:hanging="360"/>
        <w:jc w:val="both"/>
        <w:rPr>
          <w:rFonts w:ascii="Calibri" w:hAnsi="Calibri"/>
          <w:sz w:val="18"/>
          <w:szCs w:val="18"/>
        </w:rPr>
      </w:pPr>
      <w:r w:rsidRPr="00E73AB6">
        <w:rPr>
          <w:rFonts w:ascii="Calibri" w:hAnsi="Calibri"/>
          <w:sz w:val="18"/>
          <w:szCs w:val="18"/>
        </w:rPr>
        <w:t xml:space="preserve">II.3.-Que el representante legal de dicha compañía, acredita la personalidad y carácter con que interviene en este acto, con la Escritura Pública número __________de fecha __________, protocolizada ante la fe del Lic. __________, Titular de la Notaría Pública número __________, con ejercicio </w:t>
      </w:r>
      <w:r w:rsidRPr="00E73AB6">
        <w:rPr>
          <w:rFonts w:ascii="Calibri" w:hAnsi="Calibri"/>
          <w:sz w:val="18"/>
          <w:szCs w:val="18"/>
        </w:rPr>
        <w:lastRenderedPageBreak/>
        <w:t>en Ciudad de __________,  registrada bajo el Folio Mercantil Electrónico No. __________ de fecha __________en el Registro Público de Comercio. Manifestando bajo protesta de decir verdad que su cargo y facultades conferidas no le han sido revocadas o disminuidas a la fecha.</w:t>
      </w:r>
    </w:p>
    <w:p w:rsidR="00E73AB6" w:rsidRPr="00E73AB6" w:rsidRDefault="00E73AB6" w:rsidP="00E73AB6">
      <w:pPr>
        <w:pStyle w:val="Sangradetextonormal"/>
        <w:spacing w:after="0"/>
        <w:ind w:left="180" w:right="-5" w:hanging="360"/>
        <w:jc w:val="both"/>
        <w:rPr>
          <w:rFonts w:ascii="Calibri" w:hAnsi="Calibri"/>
          <w:sz w:val="18"/>
          <w:szCs w:val="18"/>
        </w:rPr>
      </w:pPr>
    </w:p>
    <w:p w:rsidR="00E73AB6" w:rsidRPr="00E73AB6" w:rsidRDefault="00E73AB6" w:rsidP="00E73AB6">
      <w:pPr>
        <w:pStyle w:val="Sangradetextonormal"/>
        <w:spacing w:after="0"/>
        <w:ind w:left="180" w:right="-5" w:hanging="360"/>
        <w:jc w:val="both"/>
        <w:rPr>
          <w:rFonts w:ascii="Calibri" w:hAnsi="Calibri"/>
          <w:sz w:val="18"/>
          <w:szCs w:val="18"/>
        </w:rPr>
      </w:pPr>
      <w:r w:rsidRPr="00E73AB6">
        <w:rPr>
          <w:rFonts w:ascii="Calibri" w:hAnsi="Calibri"/>
          <w:sz w:val="18"/>
          <w:szCs w:val="18"/>
        </w:rPr>
        <w:t>II.4.-Continúa manifestando que su representada tiene capacidad jurídica y reúne las condiciones técnicas y económicas para obligarse a la venta de los bienes objeto del presente contrato.</w:t>
      </w:r>
    </w:p>
    <w:p w:rsidR="00E73AB6" w:rsidRPr="00E73AB6" w:rsidRDefault="00E73AB6" w:rsidP="00E73AB6">
      <w:pPr>
        <w:pStyle w:val="Sangradetextonormal"/>
        <w:spacing w:after="0"/>
        <w:ind w:left="180" w:right="-5" w:hanging="360"/>
        <w:jc w:val="both"/>
        <w:rPr>
          <w:rFonts w:ascii="Calibri" w:hAnsi="Calibri"/>
          <w:sz w:val="18"/>
          <w:szCs w:val="18"/>
        </w:rPr>
      </w:pPr>
    </w:p>
    <w:p w:rsidR="00E73AB6" w:rsidRPr="00E73AB6" w:rsidRDefault="00E73AB6" w:rsidP="00E73AB6">
      <w:pPr>
        <w:pStyle w:val="Sangradetextonormal"/>
        <w:spacing w:after="0"/>
        <w:ind w:left="180" w:right="-5" w:hanging="360"/>
        <w:jc w:val="both"/>
        <w:rPr>
          <w:rFonts w:ascii="Calibri" w:hAnsi="Calibri"/>
          <w:sz w:val="18"/>
          <w:szCs w:val="18"/>
        </w:rPr>
      </w:pPr>
      <w:r w:rsidRPr="00E73AB6">
        <w:rPr>
          <w:rFonts w:ascii="Calibri" w:hAnsi="Calibri"/>
          <w:sz w:val="18"/>
          <w:szCs w:val="18"/>
        </w:rPr>
        <w:t>II.5.-Que conoce el contenido y los requisitos que establecen la Ley de Adquisiciones, Arrendamientos y Contratación de Servicios del Estado de Nuevo León y las reglas generales para la contratación, ejecución de adquisiciones, así como los términos del presente contrato.</w:t>
      </w:r>
    </w:p>
    <w:p w:rsidR="00E73AB6" w:rsidRPr="00E73AB6" w:rsidRDefault="00E73AB6" w:rsidP="00E73AB6">
      <w:pPr>
        <w:pStyle w:val="Sangradetextonormal"/>
        <w:spacing w:after="0"/>
        <w:ind w:left="180" w:right="-5" w:hanging="360"/>
        <w:jc w:val="both"/>
        <w:rPr>
          <w:rFonts w:ascii="Calibri" w:hAnsi="Calibri"/>
          <w:sz w:val="18"/>
          <w:szCs w:val="18"/>
        </w:rPr>
      </w:pPr>
    </w:p>
    <w:p w:rsidR="00E73AB6" w:rsidRPr="00E73AB6" w:rsidRDefault="00E73AB6" w:rsidP="00E73AB6">
      <w:pPr>
        <w:pStyle w:val="Sangradetextonormal"/>
        <w:spacing w:after="0"/>
        <w:ind w:left="180" w:right="-5" w:hanging="360"/>
        <w:jc w:val="both"/>
        <w:rPr>
          <w:rFonts w:ascii="Calibri" w:hAnsi="Calibri"/>
          <w:sz w:val="18"/>
          <w:szCs w:val="18"/>
        </w:rPr>
      </w:pPr>
      <w:r w:rsidRPr="00E73AB6">
        <w:rPr>
          <w:rFonts w:ascii="Calibri" w:hAnsi="Calibri"/>
          <w:sz w:val="18"/>
          <w:szCs w:val="18"/>
        </w:rPr>
        <w:t>II.6.-Que para los fines y efectos legales de este contrato señala como su domicilio, el ubicado en __________, No. __________, Colonia ________________, C. P. __________.</w:t>
      </w:r>
    </w:p>
    <w:p w:rsidR="00E73AB6" w:rsidRPr="00E73AB6" w:rsidRDefault="00E73AB6" w:rsidP="00E73AB6">
      <w:pPr>
        <w:jc w:val="both"/>
        <w:rPr>
          <w:rFonts w:ascii="Calibri" w:hAnsi="Calibri" w:cs="Tahoma"/>
          <w:sz w:val="18"/>
          <w:szCs w:val="18"/>
        </w:rPr>
      </w:pPr>
    </w:p>
    <w:p w:rsidR="00E73AB6" w:rsidRPr="00E73AB6" w:rsidRDefault="00E73AB6" w:rsidP="00E73AB6">
      <w:pPr>
        <w:pStyle w:val="Sangradetextonormal"/>
        <w:spacing w:after="0"/>
        <w:ind w:left="180" w:right="-5" w:hanging="360"/>
        <w:rPr>
          <w:rFonts w:ascii="Calibri" w:hAnsi="Calibri"/>
          <w:b/>
          <w:sz w:val="18"/>
          <w:szCs w:val="18"/>
        </w:rPr>
      </w:pPr>
      <w:r w:rsidRPr="00E73AB6">
        <w:rPr>
          <w:rFonts w:ascii="Calibri" w:hAnsi="Calibri"/>
          <w:b/>
          <w:sz w:val="18"/>
          <w:szCs w:val="18"/>
        </w:rPr>
        <w:t>III.- DECLARAN “LAS PARTES”:</w:t>
      </w:r>
    </w:p>
    <w:p w:rsidR="00E73AB6" w:rsidRPr="00E73AB6" w:rsidRDefault="00E73AB6" w:rsidP="00E73AB6">
      <w:pPr>
        <w:pStyle w:val="Sangradetextonormal"/>
        <w:spacing w:after="0"/>
        <w:ind w:left="180" w:right="-5" w:hanging="360"/>
        <w:rPr>
          <w:rFonts w:ascii="Calibri" w:hAnsi="Calibri"/>
          <w:b/>
          <w:sz w:val="18"/>
          <w:szCs w:val="18"/>
        </w:rPr>
      </w:pPr>
    </w:p>
    <w:p w:rsidR="00E73AB6" w:rsidRPr="00E73AB6" w:rsidRDefault="00E73AB6" w:rsidP="00E73AB6">
      <w:pPr>
        <w:pStyle w:val="Sangradetextonormal"/>
        <w:spacing w:after="0"/>
        <w:ind w:left="180" w:right="-5" w:hanging="360"/>
        <w:rPr>
          <w:rFonts w:ascii="Calibri" w:hAnsi="Calibri"/>
          <w:sz w:val="18"/>
          <w:szCs w:val="18"/>
        </w:rPr>
      </w:pPr>
      <w:r w:rsidRPr="00E73AB6">
        <w:rPr>
          <w:rFonts w:ascii="Calibri" w:hAnsi="Calibri"/>
          <w:sz w:val="18"/>
          <w:szCs w:val="18"/>
        </w:rPr>
        <w:t>III.1.-Que se reconocen la personalidad con la que comparecen y acuerdan celebrar el presente contrato al tenor de las siguientes:</w:t>
      </w:r>
    </w:p>
    <w:p w:rsidR="00E73AB6" w:rsidRDefault="00E73AB6" w:rsidP="00E73AB6">
      <w:pPr>
        <w:pStyle w:val="Ttulo2"/>
        <w:jc w:val="center"/>
        <w:rPr>
          <w:rFonts w:ascii="Calibri" w:hAnsi="Calibri"/>
          <w:sz w:val="18"/>
          <w:szCs w:val="18"/>
        </w:rPr>
      </w:pPr>
    </w:p>
    <w:p w:rsidR="00E73AB6" w:rsidRPr="00E73AB6" w:rsidRDefault="00E73AB6" w:rsidP="00E73AB6">
      <w:pPr>
        <w:pStyle w:val="Ttulo2"/>
        <w:ind w:left="0"/>
        <w:jc w:val="center"/>
        <w:rPr>
          <w:rFonts w:ascii="Calibri" w:hAnsi="Calibri"/>
          <w:sz w:val="18"/>
          <w:szCs w:val="18"/>
        </w:rPr>
      </w:pPr>
      <w:r w:rsidRPr="00E73AB6">
        <w:rPr>
          <w:rFonts w:ascii="Calibri" w:hAnsi="Calibri"/>
          <w:sz w:val="18"/>
          <w:szCs w:val="18"/>
        </w:rPr>
        <w:t>C L Á U S U L A S</w:t>
      </w:r>
    </w:p>
    <w:p w:rsidR="00E73AB6" w:rsidRPr="00E73AB6" w:rsidRDefault="00E73AB6" w:rsidP="00E73AB6">
      <w:pPr>
        <w:jc w:val="center"/>
        <w:rPr>
          <w:rFonts w:ascii="Calibri" w:hAnsi="Calibri" w:cs="Tahoma"/>
          <w:b/>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PRIMERA:- OBJETO.</w:t>
      </w:r>
      <w:r w:rsidRPr="00E73AB6">
        <w:rPr>
          <w:rFonts w:ascii="Calibri" w:hAnsi="Calibri" w:cs="Tahoma"/>
          <w:sz w:val="18"/>
          <w:szCs w:val="18"/>
        </w:rPr>
        <w:t xml:space="preserve"> </w:t>
      </w:r>
      <w:r w:rsidRPr="00E73AB6">
        <w:rPr>
          <w:rFonts w:ascii="Calibri" w:hAnsi="Calibri" w:cs="Tahoma"/>
          <w:b/>
          <w:sz w:val="18"/>
          <w:szCs w:val="18"/>
        </w:rPr>
        <w:t>“EL PROVEEDOR”</w:t>
      </w:r>
      <w:r w:rsidRPr="00E73AB6">
        <w:rPr>
          <w:rFonts w:ascii="Calibri" w:hAnsi="Calibri" w:cs="Tahoma"/>
          <w:sz w:val="18"/>
          <w:szCs w:val="18"/>
        </w:rPr>
        <w:t xml:space="preserve"> se obliga al Suministro de </w:t>
      </w:r>
      <w:r w:rsidR="00514C0A">
        <w:rPr>
          <w:rFonts w:ascii="Calibri" w:hAnsi="Calibri" w:cs="Tahoma"/>
          <w:sz w:val="18"/>
          <w:szCs w:val="18"/>
        </w:rPr>
        <w:t>MATERIAL DE CURACIÓN DENTAL</w:t>
      </w:r>
      <w:r w:rsidRPr="00E73AB6">
        <w:rPr>
          <w:rFonts w:ascii="Calibri" w:hAnsi="Calibri" w:cs="Tahoma"/>
          <w:sz w:val="18"/>
          <w:szCs w:val="18"/>
        </w:rPr>
        <w:t>, objeto del presente contrato, el cual se ajustará a los precios, presentación y descripción que se señalan en el Anexo 1 que forma parte integral del presente instrumento</w:t>
      </w:r>
      <w:r w:rsidRPr="00E73AB6">
        <w:rPr>
          <w:rFonts w:ascii="Calibri" w:hAnsi="Calibri" w:cs="Tahoma"/>
          <w:b/>
          <w:sz w:val="18"/>
          <w:szCs w:val="18"/>
        </w:rPr>
        <w:t xml:space="preserve"> </w:t>
      </w:r>
      <w:r w:rsidRPr="00E73AB6">
        <w:rPr>
          <w:rFonts w:ascii="Calibri" w:hAnsi="Calibri" w:cs="Tahoma"/>
          <w:sz w:val="18"/>
          <w:szCs w:val="18"/>
        </w:rPr>
        <w:t xml:space="preserve">y demás especificaciones solicitadas por </w:t>
      </w:r>
      <w:r w:rsidRPr="00E73AB6">
        <w:rPr>
          <w:rFonts w:ascii="Calibri" w:hAnsi="Calibri" w:cs="Tahoma"/>
          <w:b/>
          <w:sz w:val="18"/>
          <w:szCs w:val="18"/>
        </w:rPr>
        <w:t>“S.S.N.L.”</w:t>
      </w:r>
      <w:r w:rsidRPr="00E73AB6">
        <w:rPr>
          <w:rFonts w:ascii="Calibri" w:hAnsi="Calibri" w:cs="Tahoma"/>
          <w:sz w:val="18"/>
          <w:szCs w:val="18"/>
        </w:rPr>
        <w:t xml:space="preserve">, en las bases de la </w:t>
      </w:r>
      <w:r w:rsidR="006049D0">
        <w:rPr>
          <w:rFonts w:ascii="Calibri" w:hAnsi="Calibri" w:cs="Tahoma"/>
          <w:sz w:val="18"/>
          <w:szCs w:val="18"/>
        </w:rPr>
        <w:t xml:space="preserve">convocatoria a la </w:t>
      </w:r>
      <w:r w:rsidRPr="00E73AB6">
        <w:rPr>
          <w:rFonts w:ascii="Calibri" w:hAnsi="Calibri" w:cs="Tahoma"/>
          <w:sz w:val="18"/>
          <w:szCs w:val="18"/>
        </w:rPr>
        <w:t xml:space="preserve">licitación pública nacional presencial No. </w:t>
      </w:r>
      <w:r w:rsidR="000E334D">
        <w:rPr>
          <w:rFonts w:ascii="Calibri" w:hAnsi="Calibri" w:cs="Tahoma"/>
          <w:sz w:val="18"/>
          <w:szCs w:val="18"/>
        </w:rPr>
        <w:t>LP-919044992-</w:t>
      </w:r>
      <w:r w:rsidR="00514C0A">
        <w:rPr>
          <w:rFonts w:ascii="Calibri" w:hAnsi="Calibri" w:cs="Tahoma"/>
          <w:sz w:val="18"/>
          <w:szCs w:val="18"/>
        </w:rPr>
        <w:t>N38</w:t>
      </w:r>
      <w:r w:rsidR="00DE0951">
        <w:rPr>
          <w:rFonts w:ascii="Calibri" w:hAnsi="Calibri" w:cs="Tahoma"/>
          <w:sz w:val="18"/>
          <w:szCs w:val="18"/>
        </w:rPr>
        <w:t>-2021</w:t>
      </w:r>
      <w:r w:rsidRPr="00E73AB6">
        <w:rPr>
          <w:rFonts w:ascii="Calibri" w:hAnsi="Calibri" w:cs="Tahoma"/>
          <w:sz w:val="18"/>
          <w:szCs w:val="18"/>
        </w:rPr>
        <w:t>, foro de aclaraciones y conforme a las propuesta técnica y oferta económica presentadas por</w:t>
      </w:r>
      <w:r w:rsidRPr="00E73AB6">
        <w:rPr>
          <w:rFonts w:ascii="Calibri" w:hAnsi="Calibri" w:cs="Tahoma"/>
          <w:b/>
          <w:sz w:val="18"/>
          <w:szCs w:val="18"/>
        </w:rPr>
        <w:t xml:space="preserve"> “EL PROVEEDOR”</w:t>
      </w:r>
      <w:r w:rsidRPr="00E73AB6">
        <w:rPr>
          <w:rFonts w:ascii="Calibri" w:hAnsi="Calibri" w:cs="Tahoma"/>
          <w:sz w:val="18"/>
          <w:szCs w:val="18"/>
        </w:rPr>
        <w:t>,</w:t>
      </w:r>
      <w:r w:rsidRPr="00E73AB6">
        <w:rPr>
          <w:rFonts w:ascii="Calibri" w:hAnsi="Calibri" w:cs="Tahoma"/>
          <w:b/>
          <w:sz w:val="18"/>
          <w:szCs w:val="18"/>
        </w:rPr>
        <w:t xml:space="preserve"> </w:t>
      </w:r>
      <w:r w:rsidRPr="00E73AB6">
        <w:rPr>
          <w:rFonts w:ascii="Calibri" w:hAnsi="Calibri" w:cs="Tahoma"/>
          <w:sz w:val="18"/>
          <w:szCs w:val="18"/>
        </w:rPr>
        <w:t>las cuales forman parte de este contrato.</w:t>
      </w:r>
    </w:p>
    <w:p w:rsidR="00E73AB6" w:rsidRPr="00E73AB6" w:rsidRDefault="00E73AB6" w:rsidP="00E73AB6">
      <w:pPr>
        <w:jc w:val="both"/>
        <w:rPr>
          <w:rFonts w:ascii="Calibri" w:hAnsi="Calibri" w:cs="Tahoma"/>
          <w:b/>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 xml:space="preserve">SEGUNDA: MONTO DEL CONTRATO.- </w:t>
      </w:r>
      <w:r w:rsidRPr="00E73AB6">
        <w:rPr>
          <w:rFonts w:ascii="Calibri" w:hAnsi="Calibri" w:cs="Tahoma"/>
          <w:sz w:val="18"/>
          <w:szCs w:val="18"/>
        </w:rPr>
        <w:t>El monto del presente contrato será la cantidad de    $</w:t>
      </w:r>
      <w:r w:rsidRPr="00E73AB6">
        <w:rPr>
          <w:rFonts w:ascii="Calibri" w:hAnsi="Calibri"/>
          <w:sz w:val="18"/>
          <w:szCs w:val="18"/>
        </w:rPr>
        <w:t>__________</w:t>
      </w:r>
      <w:r w:rsidRPr="00E73AB6">
        <w:rPr>
          <w:rFonts w:ascii="Calibri" w:hAnsi="Calibri" w:cs="Tahoma"/>
          <w:sz w:val="18"/>
          <w:szCs w:val="18"/>
        </w:rPr>
        <w:t xml:space="preserve"> (</w:t>
      </w:r>
      <w:r w:rsidRPr="00E73AB6">
        <w:rPr>
          <w:rFonts w:ascii="Calibri" w:hAnsi="Calibri"/>
          <w:sz w:val="18"/>
          <w:szCs w:val="18"/>
        </w:rPr>
        <w:t>__________</w:t>
      </w:r>
      <w:r w:rsidRPr="00E73AB6">
        <w:rPr>
          <w:rFonts w:ascii="Calibri" w:hAnsi="Calibri" w:cs="Tahoma"/>
          <w:sz w:val="18"/>
          <w:szCs w:val="18"/>
        </w:rPr>
        <w:t xml:space="preserve"> pesos 01/100 M.N), que </w:t>
      </w:r>
      <w:r w:rsidRPr="00E73AB6">
        <w:rPr>
          <w:rFonts w:ascii="Calibri" w:hAnsi="Calibri" w:cs="Tahoma"/>
          <w:b/>
          <w:sz w:val="18"/>
          <w:szCs w:val="18"/>
        </w:rPr>
        <w:t xml:space="preserve">“S.S.N.L.” </w:t>
      </w:r>
      <w:r w:rsidRPr="00E73AB6">
        <w:rPr>
          <w:rFonts w:ascii="Calibri" w:hAnsi="Calibri" w:cs="Tahoma"/>
          <w:sz w:val="18"/>
          <w:szCs w:val="18"/>
        </w:rPr>
        <w:t>cubrirá a</w:t>
      </w:r>
      <w:r w:rsidRPr="00E73AB6">
        <w:rPr>
          <w:rFonts w:ascii="Calibri" w:hAnsi="Calibri" w:cs="Tahoma"/>
          <w:b/>
          <w:sz w:val="18"/>
          <w:szCs w:val="18"/>
        </w:rPr>
        <w:t xml:space="preserve"> “EL PROVEEDOR”, </w:t>
      </w:r>
      <w:r w:rsidRPr="00E73AB6">
        <w:rPr>
          <w:rFonts w:ascii="Calibri" w:hAnsi="Calibri" w:cs="Tahoma"/>
          <w:sz w:val="18"/>
          <w:szCs w:val="18"/>
        </w:rPr>
        <w:t xml:space="preserve">por concepto </w:t>
      </w:r>
      <w:r w:rsidR="00E27A5B">
        <w:rPr>
          <w:rFonts w:ascii="Calibri" w:hAnsi="Calibri" w:cs="Tahoma"/>
          <w:sz w:val="18"/>
          <w:szCs w:val="18"/>
        </w:rPr>
        <w:t>del MATERIAL DE CURACIÓN DENTAL</w:t>
      </w:r>
      <w:r w:rsidRPr="00E73AB6">
        <w:rPr>
          <w:rFonts w:ascii="Calibri" w:hAnsi="Calibri" w:cs="Tahoma"/>
          <w:sz w:val="18"/>
          <w:szCs w:val="18"/>
        </w:rPr>
        <w:t xml:space="preserve"> objeto del presente contrato.</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se compromete a erogar como mínimo el 60% del monto adjudicado, mismo que se ejercerá de acuerdo a la lista de </w:t>
      </w:r>
      <w:r w:rsidR="00514C0A">
        <w:rPr>
          <w:rFonts w:ascii="Calibri" w:hAnsi="Calibri" w:cs="Tahoma"/>
          <w:sz w:val="18"/>
          <w:szCs w:val="18"/>
        </w:rPr>
        <w:t>MATERIAL DE CURACIÓN DENTAL</w:t>
      </w:r>
      <w:r w:rsidRPr="00E73AB6">
        <w:rPr>
          <w:rFonts w:ascii="Calibri" w:hAnsi="Calibri" w:cs="Tahoma"/>
          <w:sz w:val="18"/>
          <w:szCs w:val="18"/>
        </w:rPr>
        <w:t xml:space="preserve"> y en base a las partidas  y cantidades establecidas por </w:t>
      </w:r>
      <w:r w:rsidRPr="00E73AB6">
        <w:rPr>
          <w:rFonts w:ascii="Calibri" w:hAnsi="Calibri" w:cs="Tahoma"/>
          <w:b/>
          <w:sz w:val="18"/>
          <w:szCs w:val="18"/>
        </w:rPr>
        <w:t>“S.S.N.L.”</w:t>
      </w:r>
      <w:r w:rsidRPr="00E73AB6">
        <w:rPr>
          <w:rFonts w:ascii="Calibri" w:hAnsi="Calibri" w:cs="Tahoma"/>
          <w:sz w:val="18"/>
          <w:szCs w:val="18"/>
        </w:rPr>
        <w:t>, estas cantidades son referenciales y pueden variar según las necesidades de la Unidad y de acuerdo a los presupuestos autorizados.</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El presente instrumento se celebra bajo la modalidad de contrato abierto, conforme a los precios unitarios establecidos por </w:t>
      </w:r>
      <w:r w:rsidRPr="00E73AB6">
        <w:rPr>
          <w:rFonts w:ascii="Calibri" w:hAnsi="Calibri" w:cs="Tahoma"/>
          <w:b/>
          <w:sz w:val="18"/>
          <w:szCs w:val="18"/>
        </w:rPr>
        <w:t>“EL PROVEEDOR”</w:t>
      </w:r>
      <w:r w:rsidRPr="00E73AB6">
        <w:rPr>
          <w:rFonts w:ascii="Calibri" w:hAnsi="Calibri" w:cs="Tahoma"/>
          <w:sz w:val="18"/>
          <w:szCs w:val="18"/>
        </w:rPr>
        <w:t xml:space="preserve"> en su oferta económica, la que forma parte del presente contrato y se sujetará al techo presupuestal que como monto máximo se establece en el párrafo anterior, para todas las claves adjudicadas.   </w:t>
      </w:r>
    </w:p>
    <w:p w:rsidR="00E73AB6" w:rsidRPr="00E73AB6" w:rsidRDefault="00E73AB6" w:rsidP="00E73AB6">
      <w:pPr>
        <w:jc w:val="both"/>
        <w:rPr>
          <w:rFonts w:ascii="Calibri" w:hAnsi="Calibri" w:cs="Tahoma"/>
          <w:sz w:val="18"/>
          <w:szCs w:val="18"/>
        </w:rPr>
      </w:pPr>
    </w:p>
    <w:p w:rsidR="00E73AB6" w:rsidRPr="00E73AB6" w:rsidRDefault="00E73AB6" w:rsidP="00E73AB6">
      <w:pPr>
        <w:tabs>
          <w:tab w:val="left" w:pos="4111"/>
        </w:tabs>
        <w:jc w:val="both"/>
        <w:rPr>
          <w:rFonts w:ascii="Calibri" w:hAnsi="Calibri" w:cs="Tahoma"/>
          <w:sz w:val="18"/>
          <w:szCs w:val="18"/>
        </w:rPr>
      </w:pPr>
      <w:r w:rsidRPr="00E73AB6">
        <w:rPr>
          <w:rFonts w:ascii="Calibri" w:hAnsi="Calibri" w:cs="Tahoma"/>
          <w:sz w:val="18"/>
          <w:szCs w:val="18"/>
        </w:rPr>
        <w:t xml:space="preserve">El precio unitario señalado en la oferta económica y este instrumento, compensará a </w:t>
      </w:r>
      <w:r w:rsidRPr="00E73AB6">
        <w:rPr>
          <w:rFonts w:ascii="Calibri" w:hAnsi="Calibri" w:cs="Tahoma"/>
          <w:b/>
          <w:sz w:val="18"/>
          <w:szCs w:val="18"/>
        </w:rPr>
        <w:t>“EL</w:t>
      </w:r>
      <w:r w:rsidRPr="00E73AB6">
        <w:rPr>
          <w:rFonts w:ascii="Calibri" w:hAnsi="Calibri" w:cs="Tahoma"/>
          <w:sz w:val="18"/>
          <w:szCs w:val="18"/>
        </w:rPr>
        <w:t xml:space="preserve"> </w:t>
      </w:r>
      <w:r w:rsidRPr="00E73AB6">
        <w:rPr>
          <w:rFonts w:ascii="Calibri" w:hAnsi="Calibri" w:cs="Tahoma"/>
          <w:b/>
          <w:sz w:val="18"/>
          <w:szCs w:val="18"/>
        </w:rPr>
        <w:t>PROVEEDOR”</w:t>
      </w:r>
      <w:r w:rsidRPr="00E73AB6">
        <w:rPr>
          <w:rFonts w:ascii="Calibri" w:hAnsi="Calibri" w:cs="Tahoma"/>
          <w:sz w:val="18"/>
          <w:szCs w:val="18"/>
        </w:rPr>
        <w:t xml:space="preserve"> por el suministro objeto del presente contrato, transportación, carga, descarga y todos los demás gastos que se originen como consecuencia del presente contrato, así como su utilidad, por lo que</w:t>
      </w:r>
      <w:r w:rsidRPr="00E73AB6">
        <w:rPr>
          <w:rFonts w:ascii="Calibri" w:hAnsi="Calibri" w:cs="Tahoma"/>
          <w:b/>
          <w:sz w:val="18"/>
          <w:szCs w:val="18"/>
        </w:rPr>
        <w:t xml:space="preserve"> “EL PROVEEDOR”</w:t>
      </w:r>
      <w:r w:rsidRPr="00E73AB6">
        <w:rPr>
          <w:rFonts w:ascii="Calibri" w:hAnsi="Calibri" w:cs="Tahoma"/>
          <w:sz w:val="18"/>
          <w:szCs w:val="18"/>
        </w:rPr>
        <w:t xml:space="preserve"> no podrá exigir mayor retribución por ningún otro concepto. </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“EL PROVEEDOR”</w:t>
      </w:r>
      <w:r w:rsidRPr="00E73AB6">
        <w:rPr>
          <w:rFonts w:ascii="Calibri" w:hAnsi="Calibri" w:cs="Tahoma"/>
          <w:sz w:val="18"/>
          <w:szCs w:val="18"/>
        </w:rPr>
        <w:t xml:space="preserve"> se obliga a respetar el precio fijo, en el supuesto de que las Unidades Aplicativas de </w:t>
      </w:r>
      <w:r w:rsidRPr="00E73AB6">
        <w:rPr>
          <w:rFonts w:ascii="Calibri" w:hAnsi="Calibri" w:cs="Tahoma"/>
          <w:b/>
          <w:sz w:val="18"/>
          <w:szCs w:val="18"/>
        </w:rPr>
        <w:t>“S.S.N.L.”</w:t>
      </w:r>
      <w:r w:rsidRPr="00E73AB6">
        <w:rPr>
          <w:rFonts w:ascii="Calibri" w:hAnsi="Calibri" w:cs="Tahoma"/>
          <w:sz w:val="18"/>
          <w:szCs w:val="18"/>
        </w:rPr>
        <w:t xml:space="preserve"> realicen compras directas, cuando se presenten circunstancias especiales o se establezcan programas que hagan necesaria la adquisición </w:t>
      </w:r>
      <w:r w:rsidR="00E27A5B">
        <w:rPr>
          <w:rFonts w:ascii="Calibri" w:hAnsi="Calibri" w:cs="Tahoma"/>
          <w:sz w:val="18"/>
          <w:szCs w:val="18"/>
        </w:rPr>
        <w:t>del MATERIAL DE CURACIÓN DENTAL</w:t>
      </w:r>
      <w:r w:rsidRPr="00E73AB6">
        <w:rPr>
          <w:rFonts w:ascii="Calibri" w:hAnsi="Calibri" w:cs="Tahoma"/>
          <w:sz w:val="18"/>
          <w:szCs w:val="18"/>
        </w:rPr>
        <w:t xml:space="preserve"> que estén comprendidos dentro de las necesidades objeto de este contrato. </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Cuando los </w:t>
      </w:r>
      <w:r w:rsidR="00514C0A">
        <w:rPr>
          <w:rFonts w:ascii="Calibri" w:hAnsi="Calibri" w:cs="Tahoma"/>
          <w:sz w:val="18"/>
          <w:szCs w:val="18"/>
        </w:rPr>
        <w:t>MATERIAL DE CURACIÓN DENTAL</w:t>
      </w:r>
      <w:r w:rsidRPr="00E73AB6">
        <w:rPr>
          <w:rFonts w:ascii="Calibri" w:hAnsi="Calibri" w:cs="Tahoma"/>
          <w:sz w:val="18"/>
          <w:szCs w:val="18"/>
        </w:rPr>
        <w:t xml:space="preserve"> no se ajusten a lo pactado,</w:t>
      </w:r>
      <w:r w:rsidRPr="00E73AB6">
        <w:rPr>
          <w:rFonts w:ascii="Calibri" w:hAnsi="Calibri" w:cs="Tahoma"/>
          <w:b/>
          <w:sz w:val="18"/>
          <w:szCs w:val="18"/>
        </w:rPr>
        <w:t xml:space="preserve"> “S.S.N.L.”</w:t>
      </w:r>
      <w:r w:rsidRPr="00E73AB6">
        <w:rPr>
          <w:rFonts w:ascii="Calibri" w:hAnsi="Calibri" w:cs="Tahoma"/>
          <w:sz w:val="18"/>
          <w:szCs w:val="18"/>
        </w:rPr>
        <w:t xml:space="preserve"> no liquidará a</w:t>
      </w:r>
      <w:r w:rsidRPr="00E73AB6">
        <w:rPr>
          <w:rFonts w:ascii="Calibri" w:hAnsi="Calibri" w:cs="Tahoma"/>
          <w:b/>
          <w:sz w:val="18"/>
          <w:szCs w:val="18"/>
        </w:rPr>
        <w:t xml:space="preserve"> “EL PROVEEDOR”</w:t>
      </w:r>
      <w:r w:rsidRPr="00E73AB6">
        <w:rPr>
          <w:rFonts w:ascii="Calibri" w:hAnsi="Calibri" w:cs="Tahoma"/>
          <w:sz w:val="18"/>
          <w:szCs w:val="18"/>
        </w:rPr>
        <w:t>, el importe de los servicios objeto de este contrato.</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El presente contrato se celebra bajo la condición de precio fijo, por lo que no se reconocerá incremento alguno en los precios ofertados en sus propuestas.</w:t>
      </w:r>
    </w:p>
    <w:p w:rsidR="00E73AB6" w:rsidRPr="00E73AB6" w:rsidRDefault="00E73AB6" w:rsidP="00E73AB6">
      <w:pPr>
        <w:jc w:val="both"/>
        <w:rPr>
          <w:rFonts w:ascii="Calibri" w:hAnsi="Calibri" w:cs="Tahoma"/>
          <w:sz w:val="18"/>
          <w:szCs w:val="18"/>
        </w:rPr>
      </w:pPr>
    </w:p>
    <w:p w:rsidR="00E73AB6" w:rsidRPr="00E73AB6" w:rsidRDefault="00E73AB6" w:rsidP="00E73AB6">
      <w:pPr>
        <w:pStyle w:val="Prrafodelista"/>
        <w:tabs>
          <w:tab w:val="right" w:pos="1276"/>
        </w:tabs>
        <w:ind w:left="0" w:right="11"/>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en base a la disposición presupuestal autorizada y a</w:t>
      </w:r>
      <w:r w:rsidR="00924BA9">
        <w:rPr>
          <w:rFonts w:ascii="Calibri" w:hAnsi="Calibri" w:cs="Tahoma"/>
          <w:sz w:val="18"/>
          <w:szCs w:val="18"/>
        </w:rPr>
        <w:t xml:space="preserve"> las cantidades enviadas por la Unidad y avaladas por el Director</w:t>
      </w:r>
      <w:r w:rsidRPr="00E73AB6">
        <w:rPr>
          <w:rFonts w:ascii="Calibri" w:hAnsi="Calibri" w:cs="Tahoma"/>
          <w:sz w:val="18"/>
          <w:szCs w:val="18"/>
        </w:rPr>
        <w:t xml:space="preserve"> de la</w:t>
      </w:r>
      <w:r w:rsidR="00924BA9">
        <w:rPr>
          <w:rFonts w:ascii="Calibri" w:hAnsi="Calibri" w:cs="Tahoma"/>
          <w:sz w:val="18"/>
          <w:szCs w:val="18"/>
        </w:rPr>
        <w:t xml:space="preserve"> misma</w:t>
      </w:r>
      <w:r w:rsidRPr="00E73AB6">
        <w:rPr>
          <w:rFonts w:ascii="Calibri" w:hAnsi="Calibri" w:cs="Tahoma"/>
          <w:sz w:val="18"/>
          <w:szCs w:val="18"/>
        </w:rPr>
        <w:t xml:space="preserve">, determinará los montos mínimo y máximo de surtido; los cuales podrán modificarse de acuerdo a la disponibilidad presupuestal. </w:t>
      </w:r>
    </w:p>
    <w:p w:rsidR="00E73AB6" w:rsidRPr="00E73AB6" w:rsidRDefault="00E73AB6" w:rsidP="00E73AB6">
      <w:pPr>
        <w:jc w:val="both"/>
        <w:rPr>
          <w:rFonts w:ascii="Calibri" w:hAnsi="Calibri" w:cs="Tahoma"/>
          <w:sz w:val="18"/>
          <w:szCs w:val="18"/>
        </w:rPr>
      </w:pPr>
    </w:p>
    <w:p w:rsidR="00E73AB6" w:rsidRPr="00E73AB6" w:rsidRDefault="00E73AB6" w:rsidP="00E73AB6">
      <w:pPr>
        <w:pStyle w:val="Prrafodelista"/>
        <w:tabs>
          <w:tab w:val="right" w:pos="1276"/>
        </w:tabs>
        <w:ind w:left="0" w:right="11"/>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se compromete a erogar como mínimo el 60% del monto adjudicado.</w:t>
      </w:r>
    </w:p>
    <w:p w:rsidR="00E73AB6" w:rsidRPr="00E73AB6" w:rsidRDefault="00E73AB6" w:rsidP="00E73AB6">
      <w:pPr>
        <w:pStyle w:val="Prrafodelista"/>
        <w:tabs>
          <w:tab w:val="right" w:pos="1276"/>
        </w:tabs>
        <w:ind w:left="0" w:right="11"/>
        <w:jc w:val="both"/>
        <w:rPr>
          <w:rFonts w:ascii="Calibri" w:hAnsi="Calibri" w:cs="Tahoma"/>
          <w:sz w:val="18"/>
          <w:szCs w:val="18"/>
        </w:rPr>
      </w:pPr>
    </w:p>
    <w:p w:rsidR="00E73AB6" w:rsidRPr="00E73AB6" w:rsidRDefault="00E73AB6" w:rsidP="00E73AB6">
      <w:pPr>
        <w:pStyle w:val="Prrafodelista"/>
        <w:tabs>
          <w:tab w:val="right" w:pos="1276"/>
        </w:tabs>
        <w:ind w:left="0" w:right="11"/>
        <w:jc w:val="both"/>
        <w:rPr>
          <w:rFonts w:ascii="Calibri" w:hAnsi="Calibri" w:cs="Tahoma"/>
          <w:sz w:val="18"/>
          <w:szCs w:val="18"/>
        </w:rPr>
      </w:pPr>
      <w:r w:rsidRPr="00E73AB6">
        <w:rPr>
          <w:rFonts w:ascii="Calibri" w:hAnsi="Calibri" w:cs="Tahoma"/>
          <w:sz w:val="18"/>
          <w:szCs w:val="18"/>
        </w:rPr>
        <w:t xml:space="preserve">El 60% del monto comprometido por </w:t>
      </w:r>
      <w:r w:rsidRPr="00E73AB6">
        <w:rPr>
          <w:rFonts w:ascii="Calibri" w:hAnsi="Calibri" w:cs="Tahoma"/>
          <w:b/>
          <w:sz w:val="18"/>
          <w:szCs w:val="18"/>
        </w:rPr>
        <w:t>“S.S.N.L.”</w:t>
      </w:r>
      <w:r w:rsidRPr="00E73AB6">
        <w:rPr>
          <w:rFonts w:ascii="Calibri" w:hAnsi="Calibri" w:cs="Tahoma"/>
          <w:sz w:val="18"/>
          <w:szCs w:val="18"/>
        </w:rPr>
        <w:t xml:space="preserve">, se ejercerá de acuerdo al anexo No. 1 de este contrato en base a las partidas y cantidades establecidas por </w:t>
      </w:r>
      <w:r w:rsidRPr="00E73AB6">
        <w:rPr>
          <w:rFonts w:ascii="Calibri" w:hAnsi="Calibri" w:cs="Tahoma"/>
          <w:b/>
          <w:sz w:val="18"/>
          <w:szCs w:val="18"/>
        </w:rPr>
        <w:t>“S.S.N.L.”</w:t>
      </w:r>
      <w:r w:rsidRPr="00E73AB6">
        <w:rPr>
          <w:rFonts w:ascii="Calibri" w:hAnsi="Calibri" w:cs="Tahoma"/>
          <w:sz w:val="18"/>
          <w:szCs w:val="18"/>
        </w:rPr>
        <w:t>, estas cantidades son referenciales y pueden var</w:t>
      </w:r>
      <w:r w:rsidR="00924BA9">
        <w:rPr>
          <w:rFonts w:ascii="Calibri" w:hAnsi="Calibri" w:cs="Tahoma"/>
          <w:sz w:val="18"/>
          <w:szCs w:val="18"/>
        </w:rPr>
        <w:t>iar según las necesidades de la unidad</w:t>
      </w:r>
      <w:r w:rsidRPr="00E73AB6">
        <w:rPr>
          <w:rFonts w:ascii="Calibri" w:hAnsi="Calibri" w:cs="Tahoma"/>
          <w:sz w:val="18"/>
          <w:szCs w:val="18"/>
        </w:rPr>
        <w:t xml:space="preserve"> y de acuerdo a los presupuestos autorizados.</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bCs/>
          <w:sz w:val="18"/>
          <w:szCs w:val="18"/>
        </w:rPr>
      </w:pPr>
      <w:r w:rsidRPr="00E73AB6">
        <w:rPr>
          <w:rFonts w:ascii="Calibri" w:hAnsi="Calibri" w:cs="Tahoma"/>
          <w:b/>
          <w:sz w:val="18"/>
          <w:szCs w:val="18"/>
        </w:rPr>
        <w:t xml:space="preserve">TERCERA: FORMA DE PAGO.- </w:t>
      </w:r>
      <w:r w:rsidRPr="00E73AB6">
        <w:rPr>
          <w:rFonts w:ascii="Calibri" w:hAnsi="Calibri" w:cs="Tahoma"/>
          <w:sz w:val="18"/>
          <w:szCs w:val="18"/>
        </w:rPr>
        <w:t xml:space="preserve">El pago </w:t>
      </w:r>
      <w:r w:rsidR="00E27A5B">
        <w:rPr>
          <w:rFonts w:ascii="Calibri" w:hAnsi="Calibri" w:cs="Tahoma"/>
          <w:sz w:val="18"/>
          <w:szCs w:val="18"/>
        </w:rPr>
        <w:t>del MATERIAL DE CURACIÓN DENTAL</w:t>
      </w:r>
      <w:r w:rsidRPr="00E73AB6">
        <w:rPr>
          <w:rFonts w:ascii="Calibri" w:hAnsi="Calibri" w:cs="Tahoma"/>
          <w:sz w:val="18"/>
          <w:szCs w:val="18"/>
        </w:rPr>
        <w:t xml:space="preserve"> adquiridos se hará en Pesos Mexicanos, dentro de los 30 días siguientes a la fecha en que se presente la factura en el área de Recursos Financieros de </w:t>
      </w:r>
      <w:r w:rsidRPr="00E73AB6">
        <w:rPr>
          <w:rFonts w:ascii="Calibri" w:hAnsi="Calibri" w:cs="Tahoma"/>
          <w:b/>
          <w:bCs/>
          <w:sz w:val="18"/>
          <w:szCs w:val="18"/>
        </w:rPr>
        <w:t>“S.S.N.L.”</w:t>
      </w:r>
      <w:r w:rsidRPr="00E73AB6">
        <w:rPr>
          <w:rFonts w:ascii="Calibri" w:hAnsi="Calibri" w:cs="Tahoma"/>
          <w:sz w:val="18"/>
          <w:szCs w:val="18"/>
        </w:rPr>
        <w:t>,</w:t>
      </w:r>
      <w:r w:rsidRPr="00E73AB6">
        <w:rPr>
          <w:rFonts w:ascii="Calibri" w:hAnsi="Calibri" w:cs="Tahoma"/>
          <w:b/>
          <w:bCs/>
          <w:sz w:val="18"/>
          <w:szCs w:val="18"/>
        </w:rPr>
        <w:t xml:space="preserve"> </w:t>
      </w:r>
      <w:r w:rsidRPr="00E73AB6">
        <w:rPr>
          <w:rFonts w:ascii="Calibri" w:hAnsi="Calibri" w:cs="Tahoma"/>
          <w:bCs/>
          <w:sz w:val="18"/>
          <w:szCs w:val="18"/>
        </w:rPr>
        <w:t>debidamente validada por el Administr</w:t>
      </w:r>
      <w:r w:rsidR="00924BA9">
        <w:rPr>
          <w:rFonts w:ascii="Calibri" w:hAnsi="Calibri" w:cs="Tahoma"/>
          <w:bCs/>
          <w:sz w:val="18"/>
          <w:szCs w:val="18"/>
        </w:rPr>
        <w:t xml:space="preserve">ador de </w:t>
      </w:r>
      <w:r w:rsidR="007D5016">
        <w:rPr>
          <w:rFonts w:ascii="Calibri" w:hAnsi="Calibri" w:cs="Tahoma"/>
          <w:bCs/>
          <w:sz w:val="18"/>
          <w:szCs w:val="18"/>
        </w:rPr>
        <w:t>las unidades aplicativas</w:t>
      </w:r>
      <w:r w:rsidRPr="00E73AB6">
        <w:rPr>
          <w:rFonts w:ascii="Calibri" w:hAnsi="Calibri" w:cs="Tahoma"/>
          <w:bCs/>
          <w:sz w:val="18"/>
          <w:szCs w:val="18"/>
        </w:rPr>
        <w:t>.</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solo pagará los </w:t>
      </w:r>
      <w:r w:rsidR="00514C0A">
        <w:rPr>
          <w:rFonts w:ascii="Calibri" w:hAnsi="Calibri" w:cs="Tahoma"/>
          <w:sz w:val="18"/>
          <w:szCs w:val="18"/>
        </w:rPr>
        <w:t>MATERIAL DE CURACIÓN DENTAL</w:t>
      </w:r>
      <w:r w:rsidRPr="00E73AB6">
        <w:rPr>
          <w:rFonts w:ascii="Calibri" w:hAnsi="Calibri" w:cs="Tahoma"/>
          <w:sz w:val="18"/>
          <w:szCs w:val="18"/>
        </w:rPr>
        <w:t xml:space="preserve"> que sean proporcionados por </w:t>
      </w:r>
      <w:r w:rsidRPr="00E73AB6">
        <w:rPr>
          <w:rFonts w:ascii="Calibri" w:hAnsi="Calibri" w:cs="Tahoma"/>
          <w:b/>
          <w:sz w:val="18"/>
          <w:szCs w:val="18"/>
        </w:rPr>
        <w:t>“EL PROVEEDOR”</w:t>
      </w:r>
      <w:r w:rsidRPr="00E73AB6">
        <w:rPr>
          <w:rFonts w:ascii="Calibri" w:hAnsi="Calibri" w:cs="Tahoma"/>
          <w:sz w:val="18"/>
          <w:szCs w:val="18"/>
        </w:rPr>
        <w:t xml:space="preserve"> a través de las Ordenes de Envío así mismo el monto total de </w:t>
      </w:r>
      <w:r w:rsidR="00514C0A">
        <w:rPr>
          <w:rFonts w:ascii="Calibri" w:hAnsi="Calibri" w:cs="Tahoma"/>
          <w:sz w:val="18"/>
          <w:szCs w:val="18"/>
        </w:rPr>
        <w:t>MATERIAL DE CURACIÓN DENTAL</w:t>
      </w:r>
      <w:r w:rsidRPr="00E73AB6">
        <w:rPr>
          <w:rFonts w:ascii="Calibri" w:hAnsi="Calibri" w:cs="Tahoma"/>
          <w:sz w:val="18"/>
          <w:szCs w:val="18"/>
        </w:rPr>
        <w:t xml:space="preserve"> no podrá exceder el techo presupuestal autorizado. </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Las facturas que resulten de la entrega </w:t>
      </w:r>
      <w:r w:rsidR="00E27A5B">
        <w:rPr>
          <w:rFonts w:ascii="Calibri" w:hAnsi="Calibri" w:cs="Tahoma"/>
          <w:sz w:val="18"/>
          <w:szCs w:val="18"/>
        </w:rPr>
        <w:t>del MATERIAL DE CURACIÓN DENTAL</w:t>
      </w:r>
      <w:r w:rsidRPr="00E73AB6">
        <w:rPr>
          <w:rFonts w:ascii="Calibri" w:hAnsi="Calibri" w:cs="Tahoma"/>
          <w:sz w:val="18"/>
          <w:szCs w:val="18"/>
        </w:rPr>
        <w:t xml:space="preserve">, serán a favor de Servicios de Salud de Nuevo León, Organismo Público Descentralizado, RFC. SSN-970115-QI9, con domicilio en Matamoros Ote, No. 520, entre Escobedo y Zaragoza en el Centro de Monterrey, Nuevo León, C.P. 64000, deberán contener lo siguiente: sello de almacén con la fecha correspondiente, nombre y firma del almacenista que realizó la recepción y la firma del Administrador de </w:t>
      </w:r>
      <w:r w:rsidR="007D5016">
        <w:rPr>
          <w:rFonts w:ascii="Calibri" w:hAnsi="Calibri" w:cs="Tahoma"/>
          <w:sz w:val="18"/>
          <w:szCs w:val="18"/>
        </w:rPr>
        <w:t>las unidades aplicativas</w:t>
      </w:r>
      <w:r w:rsidRPr="00E73AB6">
        <w:rPr>
          <w:rFonts w:ascii="Calibri" w:hAnsi="Calibri" w:cs="Tahoma"/>
          <w:sz w:val="18"/>
          <w:szCs w:val="18"/>
        </w:rPr>
        <w:t xml:space="preserve"> (se anexará a la factura copia de la Orden de Envío, mediante la cual se solicitó la mercancía); además deberá invariablemente describir en cada factura el número de Contrato, Marca del insumo y Orden de Envío y estarán</w:t>
      </w:r>
      <w:r w:rsidR="00924BA9">
        <w:rPr>
          <w:rFonts w:ascii="Calibri" w:hAnsi="Calibri" w:cs="Tahoma"/>
          <w:sz w:val="18"/>
          <w:szCs w:val="18"/>
        </w:rPr>
        <w:t xml:space="preserve"> disponibles las facturas en </w:t>
      </w:r>
      <w:r w:rsidR="007D5016">
        <w:rPr>
          <w:rFonts w:ascii="Calibri" w:hAnsi="Calibri" w:cs="Tahoma"/>
          <w:sz w:val="18"/>
          <w:szCs w:val="18"/>
        </w:rPr>
        <w:t>las unidades aplicativas</w:t>
      </w:r>
      <w:r w:rsidRPr="00E73AB6">
        <w:rPr>
          <w:rFonts w:ascii="Calibri" w:hAnsi="Calibri" w:cs="Tahoma"/>
          <w:sz w:val="18"/>
          <w:szCs w:val="18"/>
        </w:rPr>
        <w:t xml:space="preserve"> en un plazo no mayor de 2 días hábiles.</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se deslinda del pago de las facturas que no sean presentadas para su pago antes de 90 días posteriores a la fecha de recibo en la Unidad a las que van destinados los </w:t>
      </w:r>
      <w:r w:rsidR="00514C0A">
        <w:rPr>
          <w:rFonts w:ascii="Calibri" w:hAnsi="Calibri" w:cs="Tahoma"/>
          <w:sz w:val="18"/>
          <w:szCs w:val="18"/>
        </w:rPr>
        <w:t>MATERIAL DE CURACIÓN DENTAL</w:t>
      </w:r>
      <w:r w:rsidRPr="00E73AB6">
        <w:rPr>
          <w:rFonts w:ascii="Calibri" w:hAnsi="Calibri" w:cs="Tahoma"/>
          <w:sz w:val="18"/>
          <w:szCs w:val="18"/>
        </w:rPr>
        <w:t>.</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La liquidación total </w:t>
      </w:r>
      <w:r w:rsidR="00E27A5B">
        <w:rPr>
          <w:rFonts w:ascii="Calibri" w:hAnsi="Calibri" w:cs="Tahoma"/>
          <w:sz w:val="18"/>
          <w:szCs w:val="18"/>
        </w:rPr>
        <w:t>del MATERIAL DE CURACIÓN DENTAL</w:t>
      </w:r>
      <w:r w:rsidRPr="00E73AB6">
        <w:rPr>
          <w:rFonts w:ascii="Calibri" w:hAnsi="Calibri" w:cs="Tahoma"/>
          <w:sz w:val="18"/>
          <w:szCs w:val="18"/>
        </w:rPr>
        <w:t xml:space="preserve"> no significará la aceptación de los mismos, por lo tanto </w:t>
      </w:r>
      <w:r w:rsidRPr="00E73AB6">
        <w:rPr>
          <w:rFonts w:ascii="Calibri" w:hAnsi="Calibri" w:cs="Tahoma"/>
          <w:b/>
          <w:sz w:val="18"/>
          <w:szCs w:val="18"/>
        </w:rPr>
        <w:t>“S.S.N.L.”</w:t>
      </w:r>
      <w:r w:rsidRPr="00E73AB6">
        <w:rPr>
          <w:rFonts w:ascii="Calibri" w:hAnsi="Calibri" w:cs="Tahoma"/>
          <w:sz w:val="18"/>
          <w:szCs w:val="18"/>
        </w:rPr>
        <w:t xml:space="preserve"> se reserva expresamente el derecho de reclamar los vicios ocultos, </w:t>
      </w:r>
      <w:r w:rsidR="00514C0A">
        <w:rPr>
          <w:rFonts w:ascii="Calibri" w:hAnsi="Calibri" w:cs="Tahoma"/>
          <w:sz w:val="18"/>
          <w:szCs w:val="18"/>
        </w:rPr>
        <w:t>MATERIAL DE CURACIÓN DENTAL</w:t>
      </w:r>
      <w:r w:rsidRPr="00E73AB6">
        <w:rPr>
          <w:rFonts w:ascii="Calibri" w:hAnsi="Calibri" w:cs="Tahoma"/>
          <w:sz w:val="18"/>
          <w:szCs w:val="18"/>
        </w:rPr>
        <w:t xml:space="preserve"> faltantes o el pago de lo indebido.</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pagará únicamente el importe total correspondiente al precio unitario por clave, cualquier otro impuesto o derecho será cubierto por </w:t>
      </w:r>
      <w:r w:rsidRPr="00E73AB6">
        <w:rPr>
          <w:rFonts w:ascii="Calibri" w:hAnsi="Calibri" w:cs="Tahoma"/>
          <w:b/>
          <w:sz w:val="18"/>
          <w:szCs w:val="18"/>
        </w:rPr>
        <w:t>“EL PROVEEDOR”</w:t>
      </w:r>
      <w:r w:rsidRPr="00E73AB6">
        <w:rPr>
          <w:rFonts w:ascii="Calibri" w:hAnsi="Calibri" w:cs="Tahoma"/>
          <w:sz w:val="18"/>
          <w:szCs w:val="18"/>
        </w:rPr>
        <w:t>.</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CUARTA: PLAZO Y LUGAR DE ENTREGA.-</w:t>
      </w:r>
      <w:r w:rsidRPr="00E73AB6">
        <w:rPr>
          <w:rFonts w:ascii="Calibri" w:hAnsi="Calibri" w:cs="Tahoma"/>
          <w:sz w:val="18"/>
          <w:szCs w:val="18"/>
        </w:rPr>
        <w:t xml:space="preserve"> </w:t>
      </w:r>
      <w:r w:rsidR="00894933">
        <w:rPr>
          <w:rFonts w:ascii="Calibri" w:hAnsi="Calibri" w:cs="Tahoma"/>
          <w:sz w:val="18"/>
          <w:szCs w:val="18"/>
        </w:rPr>
        <w:t xml:space="preserve">Los </w:t>
      </w:r>
      <w:r w:rsidR="00514C0A">
        <w:rPr>
          <w:rFonts w:ascii="Calibri" w:hAnsi="Calibri" w:cs="Tahoma"/>
          <w:sz w:val="18"/>
          <w:szCs w:val="18"/>
        </w:rPr>
        <w:t>MATERIAL DE CURACIÓN DENTAL</w:t>
      </w:r>
      <w:r w:rsidR="00894933">
        <w:rPr>
          <w:rFonts w:ascii="Calibri" w:hAnsi="Calibri" w:cs="Tahoma"/>
          <w:sz w:val="18"/>
          <w:szCs w:val="18"/>
        </w:rPr>
        <w:t xml:space="preserve"> se entregarán 14</w:t>
      </w:r>
      <w:r w:rsidRPr="00E73AB6">
        <w:rPr>
          <w:rFonts w:ascii="Calibri" w:hAnsi="Calibri" w:cs="Tahoma"/>
          <w:sz w:val="18"/>
          <w:szCs w:val="18"/>
        </w:rPr>
        <w:t xml:space="preserve"> días naturales posteriores a la recepción de la Orden de Envío por parte </w:t>
      </w:r>
      <w:r w:rsidRPr="00E73AB6">
        <w:rPr>
          <w:rFonts w:ascii="Calibri" w:hAnsi="Calibri" w:cs="Tahoma"/>
          <w:b/>
          <w:sz w:val="18"/>
          <w:szCs w:val="18"/>
        </w:rPr>
        <w:t>“EL PROVEEDOR”</w:t>
      </w:r>
      <w:r w:rsidR="00924BA9">
        <w:rPr>
          <w:rFonts w:ascii="Calibri" w:hAnsi="Calibri" w:cs="Tahoma"/>
          <w:sz w:val="18"/>
          <w:szCs w:val="18"/>
        </w:rPr>
        <w:t xml:space="preserve"> y se hará en </w:t>
      </w:r>
      <w:r w:rsidRPr="00E73AB6">
        <w:rPr>
          <w:rFonts w:ascii="Calibri" w:hAnsi="Calibri" w:cs="Tahoma"/>
          <w:sz w:val="18"/>
          <w:szCs w:val="18"/>
        </w:rPr>
        <w:t xml:space="preserve"> </w:t>
      </w:r>
      <w:r w:rsidR="007D5016">
        <w:rPr>
          <w:rFonts w:ascii="Calibri" w:hAnsi="Calibri" w:cs="Tahoma"/>
          <w:sz w:val="18"/>
          <w:szCs w:val="18"/>
        </w:rPr>
        <w:t>las unidades aplicativas</w:t>
      </w:r>
      <w:r w:rsidRPr="00E73AB6">
        <w:rPr>
          <w:rFonts w:ascii="Calibri" w:hAnsi="Calibri" w:cs="Tahoma"/>
          <w:sz w:val="18"/>
          <w:szCs w:val="18"/>
        </w:rPr>
        <w:t xml:space="preserve"> de </w:t>
      </w:r>
      <w:r w:rsidRPr="00E73AB6">
        <w:rPr>
          <w:rFonts w:ascii="Calibri" w:hAnsi="Calibri" w:cs="Tahoma"/>
          <w:b/>
          <w:sz w:val="18"/>
          <w:szCs w:val="18"/>
        </w:rPr>
        <w:t>“S.S.N.L.”</w:t>
      </w:r>
      <w:r w:rsidRPr="00E73AB6">
        <w:rPr>
          <w:rFonts w:ascii="Calibri" w:hAnsi="Calibri" w:cs="Tahoma"/>
          <w:sz w:val="18"/>
          <w:szCs w:val="18"/>
        </w:rPr>
        <w:t xml:space="preserve"> y conforme a este instrumento. No se recibirá mercancías los días sábado, domingo y días de descanso obligatorio, a excepción de que sea solicitado por la Unidad.</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El lugar de la entrega de </w:t>
      </w:r>
      <w:r w:rsidR="00514C0A">
        <w:rPr>
          <w:rFonts w:ascii="Calibri" w:hAnsi="Calibri" w:cs="Tahoma"/>
          <w:sz w:val="18"/>
          <w:szCs w:val="18"/>
        </w:rPr>
        <w:t>MATERIAL DE CURACIÓN DENTAL</w:t>
      </w:r>
      <w:r w:rsidR="00924BA9">
        <w:rPr>
          <w:rFonts w:ascii="Calibri" w:hAnsi="Calibri" w:cs="Tahoma"/>
          <w:sz w:val="18"/>
          <w:szCs w:val="18"/>
        </w:rPr>
        <w:t xml:space="preserve"> será en el Almacén</w:t>
      </w:r>
      <w:r w:rsidRPr="00E73AB6">
        <w:rPr>
          <w:rFonts w:ascii="Calibri" w:hAnsi="Calibri" w:cs="Tahoma"/>
          <w:sz w:val="18"/>
          <w:szCs w:val="18"/>
        </w:rPr>
        <w:t xml:space="preserve"> de </w:t>
      </w:r>
      <w:r w:rsidR="00924BA9">
        <w:rPr>
          <w:rFonts w:ascii="Calibri" w:hAnsi="Calibri" w:cs="Tahoma"/>
          <w:sz w:val="18"/>
          <w:szCs w:val="18"/>
        </w:rPr>
        <w:t>la Siguiente Unidad</w:t>
      </w:r>
      <w:r w:rsidRPr="00E73AB6">
        <w:rPr>
          <w:rFonts w:ascii="Calibri" w:hAnsi="Calibri" w:cs="Tahoma"/>
          <w:sz w:val="18"/>
          <w:szCs w:val="18"/>
        </w:rPr>
        <w:t>: -----------</w:t>
      </w:r>
    </w:p>
    <w:p w:rsidR="00E73AB6" w:rsidRPr="00E73AB6" w:rsidRDefault="00E73AB6" w:rsidP="00E73AB6">
      <w:pPr>
        <w:tabs>
          <w:tab w:val="left" w:pos="720"/>
        </w:tabs>
        <w:jc w:val="both"/>
        <w:rPr>
          <w:rFonts w:ascii="Calibri" w:hAnsi="Calibri" w:cs="Tahoma"/>
          <w:sz w:val="18"/>
          <w:szCs w:val="18"/>
        </w:rPr>
      </w:pPr>
    </w:p>
    <w:p w:rsidR="00E73AB6" w:rsidRPr="00E73AB6" w:rsidRDefault="00E73AB6" w:rsidP="00E73AB6">
      <w:pPr>
        <w:tabs>
          <w:tab w:val="right" w:pos="1276"/>
        </w:tabs>
        <w:jc w:val="both"/>
        <w:rPr>
          <w:rFonts w:ascii="Calibri" w:hAnsi="Calibri" w:cs="Tahoma"/>
          <w:sz w:val="18"/>
          <w:szCs w:val="18"/>
        </w:rPr>
      </w:pPr>
      <w:r w:rsidRPr="00E73AB6">
        <w:rPr>
          <w:rFonts w:ascii="Calibri" w:hAnsi="Calibri" w:cs="Tahoma"/>
          <w:sz w:val="18"/>
          <w:szCs w:val="18"/>
        </w:rPr>
        <w:t xml:space="preserve">El período de suministro de </w:t>
      </w:r>
      <w:r w:rsidR="00514C0A">
        <w:rPr>
          <w:rFonts w:ascii="Calibri" w:hAnsi="Calibri" w:cs="Tahoma"/>
          <w:sz w:val="18"/>
          <w:szCs w:val="18"/>
        </w:rPr>
        <w:t>MATERIAL DE CURACIÓN DENTAL</w:t>
      </w:r>
      <w:r w:rsidRPr="00E73AB6">
        <w:rPr>
          <w:rFonts w:ascii="Calibri" w:hAnsi="Calibri" w:cs="Tahoma"/>
          <w:sz w:val="18"/>
          <w:szCs w:val="18"/>
        </w:rPr>
        <w:t xml:space="preserve"> será del día </w:t>
      </w:r>
      <w:r w:rsidRPr="00E73AB6">
        <w:rPr>
          <w:rFonts w:ascii="Calibri" w:hAnsi="Calibri"/>
          <w:sz w:val="18"/>
          <w:szCs w:val="18"/>
        </w:rPr>
        <w:t>__________</w:t>
      </w:r>
      <w:r w:rsidRPr="00E73AB6">
        <w:rPr>
          <w:rFonts w:ascii="Calibri" w:hAnsi="Calibri" w:cs="Tahoma"/>
          <w:sz w:val="18"/>
          <w:szCs w:val="18"/>
        </w:rPr>
        <w:t xml:space="preserve">al </w:t>
      </w:r>
      <w:r w:rsidRPr="00E73AB6">
        <w:rPr>
          <w:rFonts w:ascii="Calibri" w:hAnsi="Calibri"/>
          <w:sz w:val="18"/>
          <w:szCs w:val="18"/>
        </w:rPr>
        <w:t>__________</w:t>
      </w:r>
      <w:r w:rsidRPr="00E73AB6">
        <w:rPr>
          <w:rFonts w:ascii="Calibri" w:hAnsi="Calibri" w:cs="Tahoma"/>
          <w:sz w:val="18"/>
          <w:szCs w:val="18"/>
        </w:rPr>
        <w:t>.</w:t>
      </w:r>
    </w:p>
    <w:p w:rsidR="00E73AB6" w:rsidRPr="00E73AB6" w:rsidRDefault="00E73AB6" w:rsidP="00E73AB6">
      <w:pPr>
        <w:tabs>
          <w:tab w:val="right" w:pos="1276"/>
        </w:tabs>
        <w:jc w:val="both"/>
        <w:rPr>
          <w:rFonts w:ascii="Calibri" w:hAnsi="Calibri" w:cs="Tahoma"/>
          <w:sz w:val="18"/>
          <w:szCs w:val="18"/>
        </w:rPr>
      </w:pPr>
    </w:p>
    <w:p w:rsidR="00E73AB6" w:rsidRPr="00E73AB6" w:rsidRDefault="00E73AB6" w:rsidP="00E73AB6">
      <w:pPr>
        <w:tabs>
          <w:tab w:val="right" w:pos="1276"/>
        </w:tabs>
        <w:jc w:val="both"/>
        <w:rPr>
          <w:rFonts w:ascii="Calibri" w:hAnsi="Calibri" w:cs="Tahoma"/>
          <w:sz w:val="18"/>
          <w:szCs w:val="18"/>
        </w:rPr>
      </w:pPr>
      <w:r w:rsidRPr="00E73AB6">
        <w:rPr>
          <w:rFonts w:ascii="Calibri" w:hAnsi="Calibri" w:cs="Tahoma"/>
          <w:sz w:val="18"/>
          <w:szCs w:val="18"/>
        </w:rPr>
        <w:t>Las entregas serán de</w:t>
      </w:r>
      <w:r w:rsidRPr="00E73AB6">
        <w:rPr>
          <w:rFonts w:ascii="Arial" w:hAnsi="Arial"/>
          <w:sz w:val="18"/>
          <w:szCs w:val="18"/>
        </w:rPr>
        <w:t xml:space="preserve"> </w:t>
      </w:r>
      <w:r w:rsidRPr="00E73AB6">
        <w:rPr>
          <w:rFonts w:ascii="Calibri" w:hAnsi="Calibri" w:cs="Tahoma"/>
          <w:sz w:val="18"/>
          <w:szCs w:val="18"/>
        </w:rPr>
        <w:t>Lunes a Viernes de 9:00 A.M. a 14:00 P.M., sin embargo cuando se requieran solicitudes de urgencia éstas deberán de cubrirse las 24:00 horas del día los 365 días del año.</w:t>
      </w:r>
    </w:p>
    <w:p w:rsidR="00E73AB6" w:rsidRPr="00E73AB6" w:rsidRDefault="00E73AB6" w:rsidP="00E73AB6">
      <w:pPr>
        <w:tabs>
          <w:tab w:val="right" w:pos="1276"/>
        </w:tabs>
        <w:jc w:val="both"/>
        <w:rPr>
          <w:rFonts w:ascii="Calibri" w:hAnsi="Calibri" w:cs="Tahoma"/>
          <w:sz w:val="18"/>
          <w:szCs w:val="18"/>
        </w:rPr>
      </w:pPr>
    </w:p>
    <w:p w:rsidR="00E73AB6" w:rsidRPr="00E73AB6" w:rsidRDefault="00E73AB6" w:rsidP="00E73AB6">
      <w:pPr>
        <w:tabs>
          <w:tab w:val="right" w:pos="1276"/>
        </w:tabs>
        <w:jc w:val="both"/>
        <w:rPr>
          <w:rFonts w:ascii="Calibri" w:hAnsi="Calibri" w:cs="Tahoma"/>
          <w:sz w:val="18"/>
          <w:szCs w:val="18"/>
        </w:rPr>
      </w:pPr>
      <w:r w:rsidRPr="00E73AB6">
        <w:rPr>
          <w:rFonts w:ascii="Calibri" w:hAnsi="Calibri" w:cs="Tahoma"/>
          <w:sz w:val="18"/>
          <w:szCs w:val="18"/>
        </w:rPr>
        <w:t xml:space="preserve">En los casos fortuitos o de fuerza mayor, o cuando por cualquier otra causa no imputable a </w:t>
      </w:r>
      <w:r w:rsidRPr="00E73AB6">
        <w:rPr>
          <w:rFonts w:ascii="Calibri" w:hAnsi="Calibri" w:cs="Tahoma"/>
          <w:b/>
          <w:sz w:val="18"/>
          <w:szCs w:val="18"/>
        </w:rPr>
        <w:t>“EL PROVEEDOR”</w:t>
      </w:r>
      <w:r w:rsidRPr="00E73AB6">
        <w:rPr>
          <w:rFonts w:ascii="Calibri" w:hAnsi="Calibri" w:cs="Tahoma"/>
          <w:sz w:val="18"/>
          <w:szCs w:val="18"/>
        </w:rPr>
        <w:t xml:space="preserve"> le fuera imposible a éste cumplir con el servicio, podrá solicitar oportunamente y por escrito la prórroga que considere necesaria, expresando los motivos en que se apoye su solicitud; </w:t>
      </w:r>
      <w:r w:rsidRPr="00E73AB6">
        <w:rPr>
          <w:rFonts w:ascii="Calibri" w:hAnsi="Calibri" w:cs="Tahoma"/>
          <w:b/>
          <w:sz w:val="18"/>
          <w:szCs w:val="18"/>
        </w:rPr>
        <w:t>“S.S.N.L.”</w:t>
      </w:r>
      <w:r w:rsidRPr="00E73AB6">
        <w:rPr>
          <w:rFonts w:ascii="Calibri" w:hAnsi="Calibri" w:cs="Tahoma"/>
          <w:sz w:val="18"/>
          <w:szCs w:val="18"/>
        </w:rPr>
        <w:t xml:space="preserve"> resolverá sobre la justificación y procedencia de la prórroga y en su caso, concederá la que estime conveniente, mediante la celebración de un convenio modificatorio. </w:t>
      </w:r>
    </w:p>
    <w:p w:rsidR="00E73AB6" w:rsidRPr="00E73AB6" w:rsidRDefault="00E73AB6" w:rsidP="00E73AB6">
      <w:pPr>
        <w:tabs>
          <w:tab w:val="right" w:pos="1276"/>
        </w:tabs>
        <w:jc w:val="both"/>
        <w:rPr>
          <w:rFonts w:ascii="Calibri" w:hAnsi="Calibri" w:cs="Tahoma"/>
          <w:sz w:val="18"/>
          <w:szCs w:val="18"/>
        </w:rPr>
      </w:pPr>
    </w:p>
    <w:p w:rsidR="00E73AB6" w:rsidRPr="00E73AB6" w:rsidRDefault="00E73AB6" w:rsidP="00E73AB6">
      <w:pPr>
        <w:tabs>
          <w:tab w:val="right" w:pos="1276"/>
        </w:tabs>
        <w:jc w:val="both"/>
        <w:rPr>
          <w:rFonts w:ascii="Calibri" w:hAnsi="Calibri" w:cs="Tahoma"/>
          <w:sz w:val="18"/>
          <w:szCs w:val="18"/>
        </w:rPr>
      </w:pPr>
      <w:r w:rsidRPr="00E73AB6">
        <w:rPr>
          <w:rFonts w:ascii="Calibri" w:hAnsi="Calibri" w:cs="Tahoma"/>
          <w:sz w:val="18"/>
          <w:szCs w:val="18"/>
        </w:rPr>
        <w:t xml:space="preserve">Si se presentaren causas que impidan la terminación del suministro de los insumos, dentro de los plazos estipulados, que fueren imputables a </w:t>
      </w:r>
      <w:r w:rsidRPr="00E73AB6">
        <w:rPr>
          <w:rFonts w:ascii="Calibri" w:hAnsi="Calibri" w:cs="Tahoma"/>
          <w:b/>
          <w:sz w:val="18"/>
          <w:szCs w:val="18"/>
        </w:rPr>
        <w:t>“EL PROVEEDOR”</w:t>
      </w:r>
      <w:r w:rsidRPr="00E73AB6">
        <w:rPr>
          <w:rFonts w:ascii="Calibri" w:hAnsi="Calibri" w:cs="Tahoma"/>
          <w:sz w:val="18"/>
          <w:szCs w:val="18"/>
        </w:rPr>
        <w:t xml:space="preserve">, éste podrá solicitar también una prórroga y será optativo para </w:t>
      </w:r>
      <w:r w:rsidRPr="00E73AB6">
        <w:rPr>
          <w:rFonts w:ascii="Calibri" w:hAnsi="Calibri" w:cs="Tahoma"/>
          <w:b/>
          <w:sz w:val="18"/>
          <w:szCs w:val="18"/>
        </w:rPr>
        <w:t>“S.S.N.L.”</w:t>
      </w:r>
      <w:r w:rsidRPr="00E73AB6">
        <w:rPr>
          <w:rFonts w:ascii="Calibri" w:hAnsi="Calibri" w:cs="Tahoma"/>
          <w:sz w:val="18"/>
          <w:szCs w:val="18"/>
        </w:rPr>
        <w:t>,</w:t>
      </w:r>
      <w:r w:rsidRPr="00E73AB6">
        <w:rPr>
          <w:rFonts w:ascii="Calibri" w:hAnsi="Calibri" w:cs="Tahoma"/>
          <w:b/>
          <w:sz w:val="18"/>
          <w:szCs w:val="18"/>
        </w:rPr>
        <w:t xml:space="preserve"> </w:t>
      </w:r>
      <w:r w:rsidRPr="00E73AB6">
        <w:rPr>
          <w:rFonts w:ascii="Calibri" w:hAnsi="Calibri" w:cs="Tahoma"/>
          <w:sz w:val="18"/>
          <w:szCs w:val="18"/>
        </w:rPr>
        <w:t xml:space="preserve">el concederla o negarla. En caso de concederla decidirá si procede imponer a </w:t>
      </w:r>
      <w:r w:rsidRPr="00E73AB6">
        <w:rPr>
          <w:rFonts w:ascii="Calibri" w:hAnsi="Calibri" w:cs="Tahoma"/>
          <w:b/>
          <w:sz w:val="18"/>
          <w:szCs w:val="18"/>
        </w:rPr>
        <w:t>“EL PROVEEDOR”</w:t>
      </w:r>
      <w:r w:rsidRPr="00E73AB6">
        <w:rPr>
          <w:rFonts w:ascii="Calibri" w:hAnsi="Calibri" w:cs="Tahoma"/>
          <w:sz w:val="18"/>
          <w:szCs w:val="18"/>
        </w:rPr>
        <w:t xml:space="preserve"> las sanciones a que haya lugar, de acuerdo con </w:t>
      </w:r>
      <w:r w:rsidRPr="00E73AB6">
        <w:rPr>
          <w:rFonts w:ascii="Calibri" w:hAnsi="Calibri" w:cs="Tahoma"/>
          <w:bCs/>
          <w:sz w:val="18"/>
          <w:szCs w:val="18"/>
        </w:rPr>
        <w:t>la</w:t>
      </w:r>
      <w:r w:rsidRPr="00E73AB6">
        <w:rPr>
          <w:rFonts w:ascii="Calibri" w:hAnsi="Calibri" w:cs="Tahoma"/>
          <w:b/>
          <w:bCs/>
          <w:sz w:val="18"/>
          <w:szCs w:val="18"/>
        </w:rPr>
        <w:t xml:space="preserve"> </w:t>
      </w:r>
      <w:r w:rsidRPr="00E73AB6">
        <w:rPr>
          <w:rFonts w:ascii="Calibri" w:hAnsi="Calibri" w:cs="Tahoma"/>
          <w:bCs/>
          <w:sz w:val="18"/>
          <w:szCs w:val="18"/>
        </w:rPr>
        <w:t>cláusula octava</w:t>
      </w:r>
      <w:r w:rsidRPr="00E73AB6">
        <w:rPr>
          <w:rFonts w:ascii="Calibri" w:hAnsi="Calibri" w:cs="Tahoma"/>
          <w:b/>
          <w:bCs/>
          <w:sz w:val="18"/>
          <w:szCs w:val="18"/>
        </w:rPr>
        <w:t xml:space="preserve"> </w:t>
      </w:r>
      <w:r w:rsidRPr="00E73AB6">
        <w:rPr>
          <w:rFonts w:ascii="Calibri" w:hAnsi="Calibri" w:cs="Tahoma"/>
          <w:sz w:val="18"/>
          <w:szCs w:val="18"/>
        </w:rPr>
        <w:t xml:space="preserve">y, en caso de negarla, podrá exigir a </w:t>
      </w:r>
      <w:r w:rsidRPr="00E73AB6">
        <w:rPr>
          <w:rFonts w:ascii="Calibri" w:hAnsi="Calibri" w:cs="Tahoma"/>
          <w:b/>
          <w:sz w:val="18"/>
          <w:szCs w:val="18"/>
        </w:rPr>
        <w:t>“EL PROVEEDOR”</w:t>
      </w:r>
      <w:r w:rsidRPr="00E73AB6">
        <w:rPr>
          <w:rFonts w:ascii="Calibri" w:hAnsi="Calibri" w:cs="Tahoma"/>
          <w:sz w:val="18"/>
          <w:szCs w:val="18"/>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E73AB6">
        <w:rPr>
          <w:rFonts w:ascii="Calibri" w:hAnsi="Calibri" w:cs="Tahoma"/>
          <w:bCs/>
          <w:sz w:val="18"/>
          <w:szCs w:val="18"/>
        </w:rPr>
        <w:t>la</w:t>
      </w:r>
      <w:r w:rsidRPr="00E73AB6">
        <w:rPr>
          <w:rFonts w:ascii="Calibri" w:hAnsi="Calibri" w:cs="Tahoma"/>
          <w:b/>
          <w:bCs/>
          <w:sz w:val="18"/>
          <w:szCs w:val="18"/>
        </w:rPr>
        <w:t xml:space="preserve"> </w:t>
      </w:r>
      <w:r w:rsidRPr="00E73AB6">
        <w:rPr>
          <w:rFonts w:ascii="Calibri" w:hAnsi="Calibri" w:cs="Tahoma"/>
          <w:bCs/>
          <w:sz w:val="18"/>
          <w:szCs w:val="18"/>
        </w:rPr>
        <w:t>cláusula décima tercera</w:t>
      </w:r>
      <w:r w:rsidRPr="00E73AB6">
        <w:rPr>
          <w:rFonts w:ascii="Calibri" w:hAnsi="Calibri" w:cs="Tahoma"/>
          <w:sz w:val="18"/>
          <w:szCs w:val="18"/>
        </w:rPr>
        <w:t>.</w:t>
      </w:r>
    </w:p>
    <w:p w:rsidR="00E73AB6" w:rsidRPr="00E73AB6" w:rsidRDefault="00E73AB6" w:rsidP="00E73AB6">
      <w:pPr>
        <w:jc w:val="both"/>
        <w:rPr>
          <w:rFonts w:ascii="Calibri" w:hAnsi="Calibri" w:cs="Tahoma"/>
          <w:sz w:val="18"/>
          <w:szCs w:val="18"/>
        </w:rPr>
      </w:pPr>
    </w:p>
    <w:p w:rsidR="00E73AB6" w:rsidRPr="00E73AB6" w:rsidRDefault="00E73AB6" w:rsidP="00E73AB6">
      <w:pPr>
        <w:ind w:right="49"/>
        <w:jc w:val="both"/>
        <w:rPr>
          <w:rFonts w:ascii="Calibri" w:hAnsi="Calibri" w:cs="Tahoma"/>
          <w:sz w:val="18"/>
          <w:szCs w:val="18"/>
        </w:rPr>
      </w:pPr>
      <w:r w:rsidRPr="00E73AB6">
        <w:rPr>
          <w:rFonts w:ascii="Calibri" w:hAnsi="Calibri" w:cs="Tahoma"/>
          <w:b/>
          <w:sz w:val="18"/>
          <w:szCs w:val="18"/>
        </w:rPr>
        <w:t>QUINTA: CONDICIONES DE ENTREGA.-</w:t>
      </w:r>
    </w:p>
    <w:p w:rsidR="00E73AB6" w:rsidRPr="00E73AB6" w:rsidRDefault="00E73AB6" w:rsidP="00E73AB6">
      <w:pPr>
        <w:ind w:right="49"/>
        <w:jc w:val="both"/>
        <w:rPr>
          <w:rFonts w:ascii="Calibri" w:hAnsi="Calibri" w:cs="Tahoma"/>
          <w:sz w:val="18"/>
          <w:szCs w:val="18"/>
        </w:rPr>
      </w:pPr>
    </w:p>
    <w:p w:rsidR="00E73AB6" w:rsidRPr="00E73AB6" w:rsidRDefault="00E73AB6" w:rsidP="00AA0A4C">
      <w:pPr>
        <w:numPr>
          <w:ilvl w:val="0"/>
          <w:numId w:val="29"/>
        </w:numPr>
        <w:ind w:right="49"/>
        <w:jc w:val="both"/>
        <w:rPr>
          <w:rFonts w:ascii="Calibri" w:hAnsi="Calibri"/>
          <w:b/>
          <w:sz w:val="18"/>
          <w:szCs w:val="18"/>
        </w:rPr>
      </w:pPr>
      <w:r w:rsidRPr="00E73AB6">
        <w:rPr>
          <w:rFonts w:ascii="Calibri" w:hAnsi="Calibri" w:cs="Arial"/>
          <w:b/>
          <w:sz w:val="18"/>
          <w:szCs w:val="18"/>
        </w:rPr>
        <w:t>Entrega personalizada</w:t>
      </w:r>
      <w:r w:rsidRPr="00E73AB6">
        <w:rPr>
          <w:rFonts w:ascii="Calibri" w:hAnsi="Calibri" w:cs="Arial"/>
          <w:sz w:val="18"/>
          <w:szCs w:val="18"/>
        </w:rPr>
        <w:t xml:space="preserve">. Las entregas </w:t>
      </w:r>
      <w:r w:rsidR="00E27A5B">
        <w:rPr>
          <w:rFonts w:ascii="Calibri" w:hAnsi="Calibri" w:cs="Arial"/>
          <w:sz w:val="18"/>
          <w:szCs w:val="18"/>
        </w:rPr>
        <w:t>del MATERIAL DE CURACIÓN DENTAL</w:t>
      </w:r>
      <w:r w:rsidRPr="00E73AB6">
        <w:rPr>
          <w:rFonts w:ascii="Calibri" w:hAnsi="Calibri" w:cs="Arial"/>
          <w:sz w:val="18"/>
          <w:szCs w:val="18"/>
        </w:rPr>
        <w:t xml:space="preserve"> serán personalizadas.</w:t>
      </w:r>
    </w:p>
    <w:p w:rsidR="00E73AB6" w:rsidRPr="00E73AB6" w:rsidRDefault="00E73AB6" w:rsidP="00AA0A4C">
      <w:pPr>
        <w:numPr>
          <w:ilvl w:val="0"/>
          <w:numId w:val="29"/>
        </w:numPr>
        <w:jc w:val="both"/>
        <w:rPr>
          <w:rFonts w:ascii="Calibri" w:hAnsi="Calibri" w:cs="Arial"/>
          <w:sz w:val="18"/>
          <w:szCs w:val="18"/>
        </w:rPr>
      </w:pPr>
      <w:r w:rsidRPr="00E73AB6">
        <w:rPr>
          <w:rFonts w:ascii="Calibri" w:hAnsi="Calibri" w:cs="Arial"/>
          <w:b/>
          <w:sz w:val="18"/>
          <w:szCs w:val="18"/>
        </w:rPr>
        <w:t>Patentes.</w:t>
      </w:r>
      <w:r w:rsidRPr="00E73AB6">
        <w:rPr>
          <w:rFonts w:ascii="Calibri" w:hAnsi="Calibri" w:cs="Arial"/>
          <w:sz w:val="18"/>
          <w:szCs w:val="18"/>
        </w:rPr>
        <w:t xml:space="preserve"> </w:t>
      </w:r>
      <w:r w:rsidRPr="00E73AB6">
        <w:rPr>
          <w:rFonts w:ascii="Calibri" w:hAnsi="Calibri" w:cs="Arial"/>
          <w:b/>
          <w:sz w:val="18"/>
          <w:szCs w:val="18"/>
        </w:rPr>
        <w:t xml:space="preserve">“EL PROVEEDOR” </w:t>
      </w:r>
      <w:r w:rsidRPr="00E73AB6">
        <w:rPr>
          <w:rFonts w:ascii="Calibri" w:hAnsi="Calibri" w:cs="Arial"/>
          <w:sz w:val="18"/>
          <w:szCs w:val="18"/>
        </w:rPr>
        <w:t xml:space="preserve">asumirá totalmente la responsabilidad legal en el caso de que al suministrar los </w:t>
      </w:r>
      <w:r w:rsidR="00514C0A">
        <w:rPr>
          <w:rFonts w:ascii="Calibri" w:hAnsi="Calibri" w:cs="Arial"/>
          <w:sz w:val="18"/>
          <w:szCs w:val="18"/>
        </w:rPr>
        <w:t>MATERIAL DE CURACIÓN DENTAL</w:t>
      </w:r>
      <w:r w:rsidRPr="00E73AB6">
        <w:rPr>
          <w:rFonts w:ascii="Calibri" w:hAnsi="Calibri" w:cs="Arial"/>
          <w:sz w:val="18"/>
          <w:szCs w:val="18"/>
        </w:rPr>
        <w:t xml:space="preserve"> objeto de esta LICITACIÓN infrinja o viole las normas en materia de patentes, marcas, obligaciones fiscales, de comercio, registros, derechos de autor, constancia de calidad, certificados analíticos de producto terminado, así como el resto de trámites o documentación inherentes al </w:t>
      </w:r>
      <w:r w:rsidR="00514C0A">
        <w:rPr>
          <w:rFonts w:ascii="Calibri" w:hAnsi="Calibri" w:cs="Arial"/>
          <w:sz w:val="18"/>
          <w:szCs w:val="18"/>
        </w:rPr>
        <w:t>MATERIAL DE CURACIÓN DENTAL</w:t>
      </w:r>
      <w:r w:rsidRPr="00E73AB6">
        <w:rPr>
          <w:rFonts w:ascii="Calibri" w:hAnsi="Calibri" w:cs="Arial"/>
          <w:sz w:val="18"/>
          <w:szCs w:val="18"/>
        </w:rPr>
        <w:t xml:space="preserve"> (s) a surtir.</w:t>
      </w:r>
    </w:p>
    <w:p w:rsidR="00E73AB6" w:rsidRPr="00E73AB6" w:rsidRDefault="00E73AB6" w:rsidP="00AA0A4C">
      <w:pPr>
        <w:numPr>
          <w:ilvl w:val="0"/>
          <w:numId w:val="29"/>
        </w:numPr>
        <w:jc w:val="both"/>
        <w:rPr>
          <w:rFonts w:ascii="Calibri" w:hAnsi="Calibri" w:cs="Arial"/>
          <w:sz w:val="18"/>
          <w:szCs w:val="18"/>
        </w:rPr>
      </w:pPr>
      <w:r w:rsidRPr="00E73AB6">
        <w:rPr>
          <w:rFonts w:ascii="Calibri" w:hAnsi="Calibri" w:cs="Arial"/>
          <w:b/>
          <w:sz w:val="18"/>
          <w:szCs w:val="18"/>
        </w:rPr>
        <w:t>Transportación.</w:t>
      </w:r>
      <w:r w:rsidRPr="00E73AB6">
        <w:rPr>
          <w:rFonts w:ascii="Calibri" w:hAnsi="Calibri" w:cs="Arial"/>
          <w:sz w:val="18"/>
          <w:szCs w:val="18"/>
        </w:rPr>
        <w:t xml:space="preserve"> </w:t>
      </w:r>
      <w:r w:rsidRPr="00E73AB6">
        <w:rPr>
          <w:rFonts w:ascii="Calibri" w:hAnsi="Calibri" w:cs="Tahoma"/>
          <w:b/>
          <w:sz w:val="18"/>
          <w:szCs w:val="18"/>
        </w:rPr>
        <w:t>“EL PROVEEDOR”</w:t>
      </w:r>
      <w:r w:rsidR="00AC5582">
        <w:rPr>
          <w:rFonts w:ascii="Calibri" w:hAnsi="Calibri" w:cs="Tahoma"/>
          <w:b/>
          <w:sz w:val="18"/>
          <w:szCs w:val="18"/>
        </w:rPr>
        <w:t xml:space="preserve"> </w:t>
      </w:r>
      <w:r w:rsidRPr="00E73AB6">
        <w:rPr>
          <w:rFonts w:ascii="Calibri" w:hAnsi="Calibri" w:cs="Arial"/>
          <w:sz w:val="18"/>
          <w:szCs w:val="18"/>
        </w:rPr>
        <w:t xml:space="preserve">será responsable del traslado </w:t>
      </w:r>
      <w:r w:rsidR="00E27A5B">
        <w:rPr>
          <w:rFonts w:ascii="Calibri" w:hAnsi="Calibri" w:cs="Arial"/>
          <w:sz w:val="18"/>
          <w:szCs w:val="18"/>
        </w:rPr>
        <w:t>del MATERIAL DE CURACIÓN DENTAL</w:t>
      </w:r>
      <w:r w:rsidRPr="00E73AB6">
        <w:rPr>
          <w:rFonts w:ascii="Calibri" w:hAnsi="Calibri" w:cs="Arial"/>
          <w:sz w:val="18"/>
          <w:szCs w:val="18"/>
        </w:rPr>
        <w:t xml:space="preserve"> hasta cada uno de los lugares de entrega señalados por </w:t>
      </w:r>
      <w:r w:rsidRPr="00E73AB6">
        <w:rPr>
          <w:rFonts w:ascii="Calibri" w:hAnsi="Calibri" w:cs="Tahoma"/>
          <w:b/>
          <w:sz w:val="18"/>
          <w:szCs w:val="18"/>
        </w:rPr>
        <w:t>“S.S.N.L.”</w:t>
      </w:r>
      <w:r w:rsidRPr="00E73AB6">
        <w:rPr>
          <w:rFonts w:ascii="Calibri" w:hAnsi="Calibri" w:cs="Tahoma"/>
          <w:sz w:val="18"/>
          <w:szCs w:val="18"/>
        </w:rPr>
        <w:t xml:space="preserve"> </w:t>
      </w:r>
      <w:r w:rsidRPr="00E73AB6">
        <w:rPr>
          <w:rFonts w:ascii="Calibri" w:hAnsi="Calibri" w:cs="Arial"/>
          <w:sz w:val="18"/>
          <w:szCs w:val="18"/>
        </w:rPr>
        <w:t xml:space="preserve">en el medio de transporte y en las condiciones adecuadas de acuerdo a las características </w:t>
      </w:r>
      <w:r w:rsidR="00E27A5B">
        <w:rPr>
          <w:rFonts w:ascii="Calibri" w:hAnsi="Calibri" w:cs="Arial"/>
          <w:sz w:val="18"/>
          <w:szCs w:val="18"/>
        </w:rPr>
        <w:t>del MATERIAL DE CURACIÓN DENTAL</w:t>
      </w:r>
      <w:r w:rsidRPr="00E73AB6">
        <w:rPr>
          <w:rFonts w:ascii="Calibri" w:hAnsi="Calibri" w:cs="Arial"/>
          <w:sz w:val="18"/>
          <w:szCs w:val="18"/>
        </w:rPr>
        <w:t xml:space="preserve"> de que se trate.</w:t>
      </w:r>
    </w:p>
    <w:p w:rsidR="00E73AB6" w:rsidRPr="00E73AB6" w:rsidRDefault="00E73AB6" w:rsidP="00AA0A4C">
      <w:pPr>
        <w:numPr>
          <w:ilvl w:val="0"/>
          <w:numId w:val="29"/>
        </w:numPr>
        <w:tabs>
          <w:tab w:val="right" w:pos="709"/>
        </w:tabs>
        <w:jc w:val="both"/>
        <w:rPr>
          <w:rFonts w:ascii="Calibri" w:hAnsi="Calibri"/>
          <w:sz w:val="18"/>
          <w:szCs w:val="18"/>
        </w:rPr>
      </w:pPr>
      <w:r w:rsidRPr="00E73AB6">
        <w:rPr>
          <w:rFonts w:ascii="Calibri" w:hAnsi="Calibri" w:cs="Arial"/>
          <w:b/>
          <w:sz w:val="18"/>
          <w:szCs w:val="18"/>
        </w:rPr>
        <w:t>Presentación.</w:t>
      </w:r>
      <w:r w:rsidRPr="00E73AB6">
        <w:rPr>
          <w:rFonts w:ascii="Calibri" w:hAnsi="Calibri" w:cs="Arial"/>
          <w:sz w:val="18"/>
          <w:szCs w:val="18"/>
        </w:rPr>
        <w:t xml:space="preserve"> Los </w:t>
      </w:r>
      <w:r w:rsidR="00514C0A">
        <w:rPr>
          <w:rFonts w:ascii="Calibri" w:hAnsi="Calibri" w:cs="Arial"/>
          <w:sz w:val="18"/>
          <w:szCs w:val="18"/>
        </w:rPr>
        <w:t>MATERIAL DE CURACIÓN DENTAL</w:t>
      </w:r>
      <w:r w:rsidRPr="00E73AB6">
        <w:rPr>
          <w:rFonts w:ascii="Calibri" w:hAnsi="Calibri" w:cs="Arial"/>
          <w:sz w:val="18"/>
          <w:szCs w:val="18"/>
        </w:rPr>
        <w:t xml:space="preserve"> entregados deberán cumplir la presentación y especificaciones </w:t>
      </w:r>
      <w:r w:rsidR="00497DA9">
        <w:rPr>
          <w:rFonts w:ascii="Calibri" w:hAnsi="Calibri" w:cs="Arial"/>
          <w:sz w:val="18"/>
          <w:szCs w:val="18"/>
        </w:rPr>
        <w:t>contenidas en el Anexo 1</w:t>
      </w:r>
      <w:r w:rsidRPr="00E73AB6">
        <w:rPr>
          <w:rFonts w:ascii="Calibri" w:hAnsi="Calibri" w:cs="Arial"/>
          <w:sz w:val="18"/>
          <w:szCs w:val="18"/>
        </w:rPr>
        <w:t>.</w:t>
      </w:r>
    </w:p>
    <w:p w:rsidR="00E73AB6" w:rsidRPr="00E73AB6" w:rsidRDefault="00E73AB6" w:rsidP="00AA0A4C">
      <w:pPr>
        <w:numPr>
          <w:ilvl w:val="0"/>
          <w:numId w:val="29"/>
        </w:numPr>
        <w:ind w:right="49"/>
        <w:jc w:val="both"/>
        <w:rPr>
          <w:rFonts w:ascii="Calibri" w:hAnsi="Calibri" w:cs="Arial"/>
          <w:sz w:val="18"/>
          <w:szCs w:val="18"/>
        </w:rPr>
      </w:pPr>
      <w:r w:rsidRPr="00E73AB6">
        <w:rPr>
          <w:rFonts w:ascii="Calibri" w:hAnsi="Calibri" w:cs="Arial"/>
          <w:b/>
          <w:sz w:val="18"/>
          <w:szCs w:val="18"/>
        </w:rPr>
        <w:t>Requerimiento.</w:t>
      </w:r>
      <w:r w:rsidRPr="00E73AB6">
        <w:rPr>
          <w:rFonts w:ascii="Calibri" w:hAnsi="Calibri" w:cs="Arial"/>
          <w:sz w:val="18"/>
          <w:szCs w:val="18"/>
        </w:rPr>
        <w:t xml:space="preserve"> Será responsabilidad </w:t>
      </w:r>
      <w:r w:rsidR="00831EAE">
        <w:rPr>
          <w:rFonts w:ascii="Calibri" w:hAnsi="Calibri" w:cs="Arial"/>
          <w:sz w:val="18"/>
          <w:szCs w:val="18"/>
        </w:rPr>
        <w:t>del Director y/o Administrador de cada unidad aplicativa</w:t>
      </w:r>
      <w:r w:rsidRPr="00E73AB6">
        <w:rPr>
          <w:rFonts w:ascii="Calibri" w:hAnsi="Calibri" w:cs="Arial"/>
          <w:sz w:val="18"/>
          <w:szCs w:val="18"/>
        </w:rPr>
        <w:t xml:space="preserve"> de entregar la relación del </w:t>
      </w:r>
      <w:r w:rsidR="00514C0A">
        <w:rPr>
          <w:rFonts w:ascii="Calibri" w:hAnsi="Calibri" w:cs="Arial"/>
          <w:sz w:val="18"/>
          <w:szCs w:val="18"/>
        </w:rPr>
        <w:t>MATERIAL DE CURACIÓN DENTAL</w:t>
      </w:r>
      <w:r w:rsidRPr="00E73AB6">
        <w:rPr>
          <w:rFonts w:ascii="Calibri" w:hAnsi="Calibri" w:cs="Arial"/>
          <w:sz w:val="18"/>
          <w:szCs w:val="18"/>
        </w:rPr>
        <w:t xml:space="preserve"> requerido para cada centro, mediante Orden de Envío.</w:t>
      </w:r>
    </w:p>
    <w:p w:rsidR="00E73AB6" w:rsidRPr="00E73AB6" w:rsidRDefault="00E73AB6" w:rsidP="00AA0A4C">
      <w:pPr>
        <w:numPr>
          <w:ilvl w:val="0"/>
          <w:numId w:val="29"/>
        </w:numPr>
        <w:tabs>
          <w:tab w:val="left" w:pos="709"/>
          <w:tab w:val="right" w:pos="1276"/>
        </w:tabs>
        <w:ind w:right="49"/>
        <w:jc w:val="both"/>
        <w:rPr>
          <w:rFonts w:ascii="Calibri" w:hAnsi="Calibri"/>
          <w:sz w:val="18"/>
          <w:szCs w:val="18"/>
        </w:rPr>
      </w:pPr>
      <w:r w:rsidRPr="00E73AB6">
        <w:rPr>
          <w:rFonts w:ascii="Calibri" w:hAnsi="Calibri"/>
          <w:b/>
          <w:sz w:val="18"/>
          <w:szCs w:val="18"/>
        </w:rPr>
        <w:t>Orden de Envío.</w:t>
      </w:r>
      <w:r w:rsidR="00924BA9">
        <w:rPr>
          <w:rFonts w:ascii="Calibri" w:hAnsi="Calibri"/>
          <w:sz w:val="18"/>
          <w:szCs w:val="18"/>
        </w:rPr>
        <w:t xml:space="preserve"> </w:t>
      </w:r>
      <w:r w:rsidR="007D5016">
        <w:rPr>
          <w:rFonts w:ascii="Calibri" w:hAnsi="Calibri"/>
          <w:sz w:val="18"/>
          <w:szCs w:val="18"/>
        </w:rPr>
        <w:t>Las unidades aplicativas</w:t>
      </w:r>
      <w:r w:rsidR="00924BA9">
        <w:rPr>
          <w:rFonts w:ascii="Calibri" w:hAnsi="Calibri"/>
          <w:sz w:val="18"/>
          <w:szCs w:val="18"/>
        </w:rPr>
        <w:t xml:space="preserve"> hará</w:t>
      </w:r>
      <w:r w:rsidRPr="00E73AB6">
        <w:rPr>
          <w:rFonts w:ascii="Calibri" w:hAnsi="Calibri"/>
          <w:sz w:val="18"/>
          <w:szCs w:val="18"/>
        </w:rPr>
        <w:t xml:space="preserve"> la solicitud de </w:t>
      </w:r>
      <w:r w:rsidR="00514C0A">
        <w:rPr>
          <w:rFonts w:ascii="Calibri" w:hAnsi="Calibri"/>
          <w:sz w:val="18"/>
          <w:szCs w:val="18"/>
        </w:rPr>
        <w:t>MATERIAL DE CURACIÓN DENTAL</w:t>
      </w:r>
      <w:r w:rsidRPr="00E73AB6">
        <w:rPr>
          <w:rFonts w:ascii="Calibri" w:hAnsi="Calibri"/>
          <w:sz w:val="18"/>
          <w:szCs w:val="18"/>
        </w:rPr>
        <w:t xml:space="preserve"> requeridos en el formato de Orden de Envío debidamente foliado, dicho formato será firmado por el Administrador y/o Encargado de Recur</w:t>
      </w:r>
      <w:r w:rsidR="00924BA9">
        <w:rPr>
          <w:rFonts w:ascii="Calibri" w:hAnsi="Calibri"/>
          <w:sz w:val="18"/>
          <w:szCs w:val="18"/>
        </w:rPr>
        <w:t xml:space="preserve">sos Materiales o Almacén de </w:t>
      </w:r>
      <w:r w:rsidR="007D5016">
        <w:rPr>
          <w:rFonts w:ascii="Calibri" w:hAnsi="Calibri"/>
          <w:sz w:val="18"/>
          <w:szCs w:val="18"/>
        </w:rPr>
        <w:t>las unidades aplicativas</w:t>
      </w:r>
      <w:r w:rsidRPr="00E73AB6">
        <w:rPr>
          <w:rFonts w:ascii="Calibri" w:hAnsi="Calibri"/>
          <w:sz w:val="18"/>
          <w:szCs w:val="18"/>
        </w:rPr>
        <w:t xml:space="preserve">, y deberá ser enviado vía fax, o algún otro conducto al proveedor, recabando </w:t>
      </w:r>
      <w:r w:rsidR="007D5016">
        <w:rPr>
          <w:rFonts w:ascii="Calibri" w:hAnsi="Calibri"/>
          <w:sz w:val="18"/>
          <w:szCs w:val="18"/>
        </w:rPr>
        <w:t>las unidades aplicativas</w:t>
      </w:r>
      <w:r w:rsidRPr="00E73AB6">
        <w:rPr>
          <w:rFonts w:ascii="Calibri" w:hAnsi="Calibri"/>
          <w:sz w:val="18"/>
          <w:szCs w:val="18"/>
        </w:rPr>
        <w:t xml:space="preserve"> acuse de recibo de la Orden de Envío con firma y fecha por parte del proveedor, dicho acuse deberá el proveedor hacerlo el mismo día de la elaboración de la Orden de Envío o a más tardar al siguiente día hábil, acuses con fechas posteriores a lo antes referido no serán válidos como acuses de recibo y se tomará para contabilizar las entregas de </w:t>
      </w:r>
      <w:r w:rsidR="00514C0A">
        <w:rPr>
          <w:rFonts w:ascii="Calibri" w:hAnsi="Calibri"/>
          <w:sz w:val="18"/>
          <w:szCs w:val="18"/>
        </w:rPr>
        <w:t>MATERIAL DE CURACIÓN DENTAL</w:t>
      </w:r>
      <w:r w:rsidRPr="00E73AB6">
        <w:rPr>
          <w:rFonts w:ascii="Calibri" w:hAnsi="Calibri"/>
          <w:sz w:val="18"/>
          <w:szCs w:val="18"/>
        </w:rPr>
        <w:t xml:space="preserve"> el día de elaboración de la Orden de Envío, lo anterior se tomará en cuenta por </w:t>
      </w:r>
      <w:r w:rsidR="007D5016">
        <w:rPr>
          <w:rFonts w:ascii="Calibri" w:hAnsi="Calibri"/>
          <w:sz w:val="18"/>
          <w:szCs w:val="18"/>
        </w:rPr>
        <w:t>las unidades aplicativas</w:t>
      </w:r>
      <w:r w:rsidRPr="00E73AB6">
        <w:rPr>
          <w:rFonts w:ascii="Calibri" w:hAnsi="Calibri"/>
          <w:sz w:val="18"/>
          <w:szCs w:val="18"/>
        </w:rPr>
        <w:t xml:space="preserve">, para el cálculo y elaboración de sanción por el atraso en la entrega de </w:t>
      </w:r>
      <w:r w:rsidR="00514C0A">
        <w:rPr>
          <w:rFonts w:ascii="Calibri" w:hAnsi="Calibri"/>
          <w:sz w:val="18"/>
          <w:szCs w:val="18"/>
        </w:rPr>
        <w:t>MATERIAL DE CURACIÓN DENTAL</w:t>
      </w:r>
      <w:r w:rsidRPr="00E73AB6">
        <w:rPr>
          <w:rFonts w:ascii="Calibri" w:hAnsi="Calibri"/>
          <w:sz w:val="18"/>
          <w:szCs w:val="18"/>
        </w:rPr>
        <w:t xml:space="preserve">. Para las Ordenes de Envío, de las cuales los proveedores no remitan acuse de recibo o no se tenga respuesta alguna por parte de estos, será tomada en cuenta por </w:t>
      </w:r>
      <w:r w:rsidR="007D5016">
        <w:rPr>
          <w:rFonts w:ascii="Calibri" w:hAnsi="Calibri"/>
          <w:sz w:val="18"/>
          <w:szCs w:val="18"/>
        </w:rPr>
        <w:t>las unidades aplicativas</w:t>
      </w:r>
      <w:r w:rsidRPr="00E73AB6">
        <w:rPr>
          <w:rFonts w:ascii="Calibri" w:hAnsi="Calibri"/>
          <w:sz w:val="18"/>
          <w:szCs w:val="18"/>
        </w:rPr>
        <w:t xml:space="preserve"> como fecha de acuse el día en que se elabore la Orden de Envío para el cálculo y elaboración de sanción por el atraso en la entrega de </w:t>
      </w:r>
      <w:r w:rsidR="00514C0A">
        <w:rPr>
          <w:rFonts w:ascii="Calibri" w:hAnsi="Calibri"/>
          <w:sz w:val="18"/>
          <w:szCs w:val="18"/>
        </w:rPr>
        <w:t>MATERIAL DE CURACIÓN DENTAL</w:t>
      </w:r>
      <w:r w:rsidRPr="00E73AB6">
        <w:rPr>
          <w:rFonts w:ascii="Calibri" w:hAnsi="Calibri"/>
          <w:sz w:val="18"/>
          <w:szCs w:val="18"/>
        </w:rPr>
        <w:t>.</w:t>
      </w:r>
    </w:p>
    <w:p w:rsidR="00E73AB6" w:rsidRPr="00E73AB6" w:rsidRDefault="00E73AB6" w:rsidP="00AA0A4C">
      <w:pPr>
        <w:numPr>
          <w:ilvl w:val="0"/>
          <w:numId w:val="29"/>
        </w:numPr>
        <w:tabs>
          <w:tab w:val="right" w:pos="709"/>
          <w:tab w:val="left" w:pos="851"/>
        </w:tabs>
        <w:ind w:right="49"/>
        <w:jc w:val="both"/>
        <w:rPr>
          <w:rFonts w:ascii="Calibri" w:hAnsi="Calibri"/>
          <w:sz w:val="18"/>
          <w:szCs w:val="18"/>
        </w:rPr>
      </w:pPr>
      <w:r w:rsidRPr="00E73AB6">
        <w:rPr>
          <w:rFonts w:ascii="Calibri" w:hAnsi="Calibri" w:cs="Arial"/>
          <w:b/>
          <w:sz w:val="18"/>
          <w:szCs w:val="18"/>
        </w:rPr>
        <w:t xml:space="preserve">Lote y certificado analítico. </w:t>
      </w:r>
      <w:r w:rsidRPr="00E73AB6">
        <w:rPr>
          <w:rFonts w:ascii="Calibri" w:hAnsi="Calibri"/>
          <w:sz w:val="18"/>
          <w:szCs w:val="18"/>
        </w:rPr>
        <w:t xml:space="preserve">No se aceptarán entregas de más de tres lotes en cada producto, además se entregará Certificado Analítico emitido por el fabricante. </w:t>
      </w:r>
    </w:p>
    <w:p w:rsidR="00E73AB6" w:rsidRPr="00E73AB6" w:rsidRDefault="00E73AB6" w:rsidP="00AA0A4C">
      <w:pPr>
        <w:numPr>
          <w:ilvl w:val="0"/>
          <w:numId w:val="29"/>
        </w:numPr>
        <w:tabs>
          <w:tab w:val="right" w:pos="709"/>
          <w:tab w:val="left" w:pos="851"/>
        </w:tabs>
        <w:ind w:right="49"/>
        <w:jc w:val="both"/>
        <w:rPr>
          <w:rFonts w:ascii="Calibri" w:hAnsi="Calibri"/>
          <w:sz w:val="18"/>
          <w:szCs w:val="18"/>
        </w:rPr>
      </w:pPr>
      <w:r w:rsidRPr="00E73AB6">
        <w:rPr>
          <w:rFonts w:ascii="Calibri" w:hAnsi="Calibri"/>
          <w:b/>
          <w:sz w:val="18"/>
          <w:szCs w:val="18"/>
        </w:rPr>
        <w:t>Control de Calidad</w:t>
      </w:r>
      <w:r w:rsidRPr="00E73AB6">
        <w:rPr>
          <w:rFonts w:ascii="Calibri" w:hAnsi="Calibri"/>
          <w:sz w:val="18"/>
          <w:szCs w:val="18"/>
        </w:rPr>
        <w:t>. El control de calidad será ll</w:t>
      </w:r>
      <w:r w:rsidR="004076E4">
        <w:rPr>
          <w:rFonts w:ascii="Calibri" w:hAnsi="Calibri"/>
          <w:sz w:val="18"/>
          <w:szCs w:val="18"/>
        </w:rPr>
        <w:t xml:space="preserve">evado a cabo por cada una de </w:t>
      </w:r>
      <w:r w:rsidR="007D5016">
        <w:rPr>
          <w:rFonts w:ascii="Calibri" w:hAnsi="Calibri"/>
          <w:sz w:val="18"/>
          <w:szCs w:val="18"/>
        </w:rPr>
        <w:t>las unidades aplicativas</w:t>
      </w:r>
      <w:r w:rsidRPr="00E73AB6">
        <w:rPr>
          <w:rFonts w:ascii="Calibri" w:hAnsi="Calibri"/>
          <w:sz w:val="18"/>
          <w:szCs w:val="18"/>
        </w:rPr>
        <w:t xml:space="preserve"> y se hará conforme a los lineamientos de </w:t>
      </w:r>
      <w:r w:rsidRPr="00E73AB6">
        <w:rPr>
          <w:rFonts w:ascii="Calibri" w:hAnsi="Calibri" w:cs="Tahoma"/>
          <w:b/>
          <w:sz w:val="18"/>
          <w:szCs w:val="18"/>
        </w:rPr>
        <w:t xml:space="preserve">“S.S.N.L.” </w:t>
      </w:r>
      <w:r w:rsidRPr="00E73AB6">
        <w:rPr>
          <w:rFonts w:ascii="Calibri" w:hAnsi="Calibri"/>
          <w:sz w:val="18"/>
          <w:szCs w:val="18"/>
        </w:rPr>
        <w:t xml:space="preserve">y se inicia desde el recibo </w:t>
      </w:r>
      <w:r w:rsidR="00E27A5B">
        <w:rPr>
          <w:rFonts w:ascii="Calibri" w:hAnsi="Calibri"/>
          <w:sz w:val="18"/>
          <w:szCs w:val="18"/>
        </w:rPr>
        <w:t>del MATERIAL DE CURACIÓN DENTAL</w:t>
      </w:r>
      <w:r w:rsidRPr="00E73AB6">
        <w:rPr>
          <w:rFonts w:ascii="Calibri" w:hAnsi="Calibri"/>
          <w:sz w:val="18"/>
          <w:szCs w:val="18"/>
        </w:rPr>
        <w:t xml:space="preserve"> hasta su aplicación o uso </w:t>
      </w:r>
      <w:r w:rsidR="00E27A5B">
        <w:rPr>
          <w:rFonts w:ascii="Calibri" w:hAnsi="Calibri"/>
          <w:sz w:val="18"/>
          <w:szCs w:val="18"/>
        </w:rPr>
        <w:t>del MATERIAL DE CURACIÓN DENTAL</w:t>
      </w:r>
      <w:r w:rsidRPr="00E73AB6">
        <w:rPr>
          <w:rFonts w:ascii="Calibri" w:hAnsi="Calibri"/>
          <w:sz w:val="18"/>
          <w:szCs w:val="18"/>
        </w:rPr>
        <w:t xml:space="preserve">. </w:t>
      </w:r>
      <w:r w:rsidRPr="00E73AB6">
        <w:rPr>
          <w:rFonts w:ascii="Calibri" w:hAnsi="Calibri" w:cs="Tahoma"/>
          <w:b/>
          <w:sz w:val="18"/>
          <w:szCs w:val="18"/>
        </w:rPr>
        <w:t>“S.S.N.L.”</w:t>
      </w:r>
      <w:r w:rsidRPr="00E73AB6">
        <w:rPr>
          <w:rFonts w:ascii="Calibri" w:hAnsi="Calibri"/>
          <w:sz w:val="18"/>
          <w:szCs w:val="18"/>
        </w:rPr>
        <w:t xml:space="preserve"> podrá aplicar las medidas de control de calidad  que considere convenientes y aquellas requeridas por la normatividad vigente.</w:t>
      </w:r>
    </w:p>
    <w:p w:rsidR="00E73AB6" w:rsidRPr="00E73AB6" w:rsidRDefault="00E73AB6" w:rsidP="00AA0A4C">
      <w:pPr>
        <w:numPr>
          <w:ilvl w:val="0"/>
          <w:numId w:val="29"/>
        </w:numPr>
        <w:tabs>
          <w:tab w:val="right" w:pos="709"/>
        </w:tabs>
        <w:ind w:right="49"/>
        <w:jc w:val="both"/>
        <w:rPr>
          <w:rFonts w:ascii="Calibri" w:hAnsi="Calibri"/>
          <w:sz w:val="18"/>
          <w:szCs w:val="18"/>
        </w:rPr>
      </w:pPr>
      <w:r w:rsidRPr="00E73AB6">
        <w:rPr>
          <w:rFonts w:ascii="Calibri" w:hAnsi="Calibri"/>
          <w:b/>
          <w:sz w:val="18"/>
          <w:szCs w:val="18"/>
        </w:rPr>
        <w:t>Caducidad.</w:t>
      </w:r>
      <w:r w:rsidRPr="00E73AB6">
        <w:rPr>
          <w:rFonts w:ascii="Calibri" w:hAnsi="Calibri"/>
          <w:sz w:val="18"/>
          <w:szCs w:val="18"/>
        </w:rPr>
        <w:t xml:space="preserve"> La caducidad </w:t>
      </w:r>
      <w:r w:rsidR="00E27A5B">
        <w:rPr>
          <w:rFonts w:ascii="Calibri" w:hAnsi="Calibri"/>
          <w:sz w:val="18"/>
          <w:szCs w:val="18"/>
        </w:rPr>
        <w:t>del MATERIAL DE CURACIÓN DENTAL</w:t>
      </w:r>
      <w:r w:rsidRPr="00E73AB6">
        <w:rPr>
          <w:rFonts w:ascii="Calibri" w:hAnsi="Calibri"/>
          <w:sz w:val="18"/>
          <w:szCs w:val="18"/>
        </w:rPr>
        <w:t xml:space="preserve"> </w:t>
      </w:r>
      <w:r w:rsidR="001F4F96">
        <w:rPr>
          <w:rFonts w:ascii="Calibri" w:hAnsi="Calibri"/>
          <w:sz w:val="18"/>
          <w:szCs w:val="18"/>
        </w:rPr>
        <w:t xml:space="preserve">que aplique </w:t>
      </w:r>
      <w:r w:rsidRPr="00E73AB6">
        <w:rPr>
          <w:rFonts w:ascii="Calibri" w:hAnsi="Calibri"/>
          <w:sz w:val="18"/>
          <w:szCs w:val="18"/>
        </w:rPr>
        <w:t xml:space="preserve">deberá ser de 1-un año, como mínimo, contado a partir de la recepción en </w:t>
      </w:r>
      <w:r w:rsidR="007D5016">
        <w:rPr>
          <w:rFonts w:ascii="Calibri" w:hAnsi="Calibri"/>
          <w:sz w:val="18"/>
          <w:szCs w:val="18"/>
        </w:rPr>
        <w:t>las unidades aplicativas</w:t>
      </w:r>
      <w:r w:rsidRPr="00E73AB6">
        <w:rPr>
          <w:rFonts w:ascii="Calibri" w:hAnsi="Calibri"/>
          <w:sz w:val="18"/>
          <w:szCs w:val="18"/>
        </w:rPr>
        <w:t xml:space="preserve"> de </w:t>
      </w:r>
      <w:r w:rsidRPr="00E73AB6">
        <w:rPr>
          <w:rFonts w:ascii="Calibri" w:hAnsi="Calibri" w:cs="Tahoma"/>
          <w:b/>
          <w:sz w:val="18"/>
          <w:szCs w:val="18"/>
        </w:rPr>
        <w:t>“S.S.N.L.”</w:t>
      </w:r>
      <w:r w:rsidRPr="00E73AB6">
        <w:rPr>
          <w:rFonts w:ascii="Calibri" w:hAnsi="Calibri" w:cs="Tahoma"/>
          <w:sz w:val="18"/>
          <w:szCs w:val="18"/>
        </w:rPr>
        <w:t>,</w:t>
      </w:r>
      <w:r w:rsidRPr="00E73AB6">
        <w:rPr>
          <w:rFonts w:ascii="Calibri" w:hAnsi="Calibri"/>
          <w:sz w:val="18"/>
          <w:szCs w:val="18"/>
        </w:rPr>
        <w:t xml:space="preserve"> en caso de suministrar </w:t>
      </w:r>
      <w:r w:rsidR="00514C0A">
        <w:rPr>
          <w:rFonts w:ascii="Calibri" w:hAnsi="Calibri"/>
          <w:sz w:val="18"/>
          <w:szCs w:val="18"/>
        </w:rPr>
        <w:t>MATERIAL DE CURACIÓN DENTAL</w:t>
      </w:r>
      <w:r w:rsidRPr="00E73AB6">
        <w:rPr>
          <w:rFonts w:ascii="Calibri" w:hAnsi="Calibri"/>
          <w:sz w:val="18"/>
          <w:szCs w:val="18"/>
        </w:rPr>
        <w:t xml:space="preserve"> con menor caducidad a la establecida, se podrán devolver los mismos a juicio y responsabilidad de </w:t>
      </w:r>
      <w:r w:rsidR="007D5016">
        <w:rPr>
          <w:rFonts w:ascii="Calibri" w:hAnsi="Calibri"/>
          <w:sz w:val="18"/>
          <w:szCs w:val="18"/>
        </w:rPr>
        <w:t>las unidades aplicativas</w:t>
      </w:r>
      <w:r w:rsidRPr="00E73AB6">
        <w:rPr>
          <w:rFonts w:ascii="Calibri" w:hAnsi="Calibri"/>
          <w:sz w:val="18"/>
          <w:szCs w:val="18"/>
        </w:rPr>
        <w:t xml:space="preserve">.  Así mismo, el proveedor deberá cambiar los </w:t>
      </w:r>
      <w:r w:rsidR="00514C0A">
        <w:rPr>
          <w:rFonts w:ascii="Calibri" w:hAnsi="Calibri"/>
          <w:sz w:val="18"/>
          <w:szCs w:val="18"/>
        </w:rPr>
        <w:t>MATERIAL DE CURACIÓN DENTAL</w:t>
      </w:r>
      <w:r w:rsidRPr="00E73AB6">
        <w:rPr>
          <w:rFonts w:ascii="Calibri" w:hAnsi="Calibri"/>
          <w:sz w:val="18"/>
          <w:szCs w:val="18"/>
        </w:rPr>
        <w:t xml:space="preserve"> que por algún motivo no fueren consumidos, tres meses antes de su caducidad de acuerdo a los lotes entregados en sus facturas.</w:t>
      </w:r>
    </w:p>
    <w:p w:rsidR="00E73AB6" w:rsidRPr="00E73AB6" w:rsidRDefault="00E73AB6" w:rsidP="00AA0A4C">
      <w:pPr>
        <w:numPr>
          <w:ilvl w:val="0"/>
          <w:numId w:val="29"/>
        </w:numPr>
        <w:tabs>
          <w:tab w:val="right" w:pos="709"/>
        </w:tabs>
        <w:ind w:right="49"/>
        <w:jc w:val="both"/>
        <w:rPr>
          <w:rFonts w:ascii="Calibri" w:hAnsi="Calibri"/>
          <w:sz w:val="18"/>
          <w:szCs w:val="18"/>
        </w:rPr>
      </w:pPr>
      <w:r w:rsidRPr="00E73AB6">
        <w:rPr>
          <w:rFonts w:ascii="Calibri" w:hAnsi="Calibri"/>
          <w:b/>
          <w:sz w:val="18"/>
          <w:szCs w:val="18"/>
        </w:rPr>
        <w:t>Facturas.</w:t>
      </w:r>
      <w:r w:rsidRPr="00E73AB6">
        <w:rPr>
          <w:rFonts w:ascii="Calibri" w:hAnsi="Calibri"/>
          <w:sz w:val="18"/>
          <w:szCs w:val="18"/>
        </w:rPr>
        <w:t xml:space="preserve"> Las facturas que resulten de la recepción </w:t>
      </w:r>
      <w:r w:rsidR="00E27A5B">
        <w:rPr>
          <w:rFonts w:ascii="Calibri" w:hAnsi="Calibri"/>
          <w:sz w:val="18"/>
          <w:szCs w:val="18"/>
        </w:rPr>
        <w:t>del MATERIAL DE CURACIÓN DENTAL</w:t>
      </w:r>
      <w:r w:rsidRPr="00E73AB6">
        <w:rPr>
          <w:rFonts w:ascii="Calibri" w:hAnsi="Calibri"/>
          <w:sz w:val="18"/>
          <w:szCs w:val="18"/>
        </w:rPr>
        <w:t xml:space="preserve">, en </w:t>
      </w:r>
      <w:r w:rsidR="007D5016">
        <w:rPr>
          <w:rFonts w:ascii="Calibri" w:hAnsi="Calibri"/>
          <w:sz w:val="18"/>
          <w:szCs w:val="18"/>
        </w:rPr>
        <w:t>las unidades aplicativas</w:t>
      </w:r>
      <w:r w:rsidR="004076E4">
        <w:rPr>
          <w:rFonts w:ascii="Calibri" w:hAnsi="Calibri"/>
          <w:sz w:val="18"/>
          <w:szCs w:val="18"/>
        </w:rPr>
        <w:t>, deberá</w:t>
      </w:r>
      <w:r w:rsidRPr="00E73AB6">
        <w:rPr>
          <w:rFonts w:ascii="Calibri" w:hAnsi="Calibri"/>
          <w:sz w:val="18"/>
          <w:szCs w:val="18"/>
        </w:rPr>
        <w:t xml:space="preserve"> contener lo siguiente: sello de almacén con la fecha correspondiente, nombre y firma del almacenista que realizó la recepción y la firma del Administrador de </w:t>
      </w:r>
      <w:r w:rsidR="007D5016">
        <w:rPr>
          <w:rFonts w:ascii="Calibri" w:hAnsi="Calibri"/>
          <w:sz w:val="18"/>
          <w:szCs w:val="18"/>
        </w:rPr>
        <w:t>las unidades aplicativas</w:t>
      </w:r>
      <w:r w:rsidRPr="00E73AB6">
        <w:rPr>
          <w:rFonts w:ascii="Calibri" w:hAnsi="Calibri"/>
          <w:sz w:val="18"/>
          <w:szCs w:val="18"/>
        </w:rPr>
        <w:t xml:space="preserve"> (se anexará a la factura copia de la Orden de Envío, mediante en la cual se solicitó la mercancía); además deberá invariablemente describir en cada factura los número de licitación, Contrato, Marca del </w:t>
      </w:r>
      <w:r w:rsidR="00514C0A">
        <w:rPr>
          <w:rFonts w:ascii="Calibri" w:hAnsi="Calibri"/>
          <w:sz w:val="18"/>
          <w:szCs w:val="18"/>
        </w:rPr>
        <w:t>MATERIAL DE CURACIÓN DENTAL</w:t>
      </w:r>
      <w:r w:rsidRPr="00E73AB6">
        <w:rPr>
          <w:rFonts w:ascii="Calibri" w:hAnsi="Calibri"/>
          <w:sz w:val="18"/>
          <w:szCs w:val="18"/>
        </w:rPr>
        <w:t xml:space="preserve"> y Número de la orden de Envío y estarán disponibl</w:t>
      </w:r>
      <w:r w:rsidR="004076E4">
        <w:rPr>
          <w:rFonts w:ascii="Calibri" w:hAnsi="Calibri"/>
          <w:sz w:val="18"/>
          <w:szCs w:val="18"/>
        </w:rPr>
        <w:t xml:space="preserve">es las facturas en </w:t>
      </w:r>
      <w:r w:rsidR="007D5016">
        <w:rPr>
          <w:rFonts w:ascii="Calibri" w:hAnsi="Calibri"/>
          <w:sz w:val="18"/>
          <w:szCs w:val="18"/>
        </w:rPr>
        <w:t>las unidades aplicativas</w:t>
      </w:r>
      <w:r w:rsidRPr="00E73AB6">
        <w:rPr>
          <w:rFonts w:ascii="Calibri" w:hAnsi="Calibri"/>
          <w:sz w:val="18"/>
          <w:szCs w:val="18"/>
        </w:rPr>
        <w:t xml:space="preserve"> en un plazo no mayor de 5 (cinco) días hábiles.</w:t>
      </w:r>
    </w:p>
    <w:p w:rsidR="00E73AB6" w:rsidRPr="00E73AB6" w:rsidRDefault="00E73AB6" w:rsidP="00AA0A4C">
      <w:pPr>
        <w:numPr>
          <w:ilvl w:val="0"/>
          <w:numId w:val="29"/>
        </w:numPr>
        <w:tabs>
          <w:tab w:val="right" w:pos="709"/>
        </w:tabs>
        <w:ind w:right="49"/>
        <w:jc w:val="both"/>
        <w:rPr>
          <w:rFonts w:ascii="Calibri" w:hAnsi="Calibri"/>
          <w:sz w:val="18"/>
          <w:szCs w:val="18"/>
        </w:rPr>
      </w:pPr>
      <w:r w:rsidRPr="00E73AB6">
        <w:rPr>
          <w:rFonts w:ascii="Calibri" w:hAnsi="Calibri"/>
          <w:b/>
          <w:bCs/>
          <w:sz w:val="18"/>
          <w:szCs w:val="18"/>
        </w:rPr>
        <w:t>Trámite de pago</w:t>
      </w:r>
      <w:r w:rsidRPr="00E73AB6">
        <w:rPr>
          <w:rFonts w:ascii="Calibri" w:hAnsi="Calibri"/>
          <w:bCs/>
          <w:sz w:val="18"/>
          <w:szCs w:val="18"/>
        </w:rPr>
        <w:t xml:space="preserve">. </w:t>
      </w:r>
      <w:r w:rsidRPr="00E73AB6">
        <w:rPr>
          <w:rFonts w:ascii="Calibri" w:hAnsi="Calibri" w:cs="Tahoma"/>
          <w:b/>
          <w:sz w:val="18"/>
          <w:szCs w:val="18"/>
        </w:rPr>
        <w:t>“EL PROVEEDOR”</w:t>
      </w:r>
      <w:r w:rsidR="00AC5582">
        <w:rPr>
          <w:rFonts w:ascii="Calibri" w:hAnsi="Calibri" w:cs="Tahoma"/>
          <w:b/>
          <w:sz w:val="18"/>
          <w:szCs w:val="18"/>
        </w:rPr>
        <w:t xml:space="preserve"> </w:t>
      </w:r>
      <w:r w:rsidRPr="00E73AB6">
        <w:rPr>
          <w:rFonts w:ascii="Calibri" w:hAnsi="Calibri"/>
          <w:sz w:val="18"/>
          <w:szCs w:val="18"/>
        </w:rPr>
        <w:t xml:space="preserve">deberá presentar las facturas correspondientes, en original y copia debidamente selladas de recibido y de mercancía revisada y firmadas por el Administrador de la Unidad, en el área de Recursos Financieros de </w:t>
      </w:r>
      <w:r w:rsidRPr="00E73AB6">
        <w:rPr>
          <w:rFonts w:ascii="Calibri" w:hAnsi="Calibri" w:cs="Tahoma"/>
          <w:b/>
          <w:sz w:val="18"/>
          <w:szCs w:val="18"/>
        </w:rPr>
        <w:t>“S.S.N.L.”</w:t>
      </w:r>
      <w:r w:rsidR="00AC5582">
        <w:rPr>
          <w:rFonts w:ascii="Calibri" w:hAnsi="Calibri" w:cs="Tahoma"/>
          <w:b/>
          <w:sz w:val="18"/>
          <w:szCs w:val="18"/>
        </w:rPr>
        <w:t xml:space="preserve"> </w:t>
      </w:r>
      <w:r w:rsidRPr="00E73AB6">
        <w:rPr>
          <w:rFonts w:ascii="Calibri" w:hAnsi="Calibri"/>
          <w:sz w:val="18"/>
          <w:szCs w:val="18"/>
        </w:rPr>
        <w:t>para su pago posterior.</w:t>
      </w:r>
    </w:p>
    <w:p w:rsidR="00E73AB6" w:rsidRPr="00E73AB6" w:rsidRDefault="00E73AB6" w:rsidP="00AA0A4C">
      <w:pPr>
        <w:numPr>
          <w:ilvl w:val="0"/>
          <w:numId w:val="29"/>
        </w:numPr>
        <w:tabs>
          <w:tab w:val="right" w:pos="709"/>
          <w:tab w:val="left" w:pos="851"/>
        </w:tabs>
        <w:ind w:right="49"/>
        <w:jc w:val="both"/>
        <w:rPr>
          <w:rFonts w:ascii="Calibri" w:hAnsi="Calibri"/>
          <w:sz w:val="18"/>
          <w:szCs w:val="18"/>
        </w:rPr>
      </w:pPr>
      <w:r w:rsidRPr="00E73AB6">
        <w:rPr>
          <w:rFonts w:ascii="Calibri" w:hAnsi="Calibri"/>
          <w:b/>
          <w:sz w:val="18"/>
          <w:szCs w:val="18"/>
        </w:rPr>
        <w:t xml:space="preserve">Identificación  y Empaque. </w:t>
      </w:r>
      <w:r w:rsidRPr="00E73AB6">
        <w:rPr>
          <w:rFonts w:ascii="Calibri" w:hAnsi="Calibri" w:cs="Tahoma"/>
          <w:b/>
          <w:sz w:val="18"/>
          <w:szCs w:val="18"/>
        </w:rPr>
        <w:t>“EL PROVEEDOR”</w:t>
      </w:r>
      <w:r w:rsidRPr="00E73AB6">
        <w:rPr>
          <w:rFonts w:ascii="Calibri" w:hAnsi="Calibri"/>
          <w:sz w:val="18"/>
          <w:szCs w:val="18"/>
        </w:rPr>
        <w:t xml:space="preserve"> deberá  Identificar los </w:t>
      </w:r>
      <w:r w:rsidR="00514C0A">
        <w:rPr>
          <w:rFonts w:ascii="Calibri" w:hAnsi="Calibri"/>
          <w:sz w:val="18"/>
          <w:szCs w:val="18"/>
        </w:rPr>
        <w:t>MATERIAL DE CURACIÓN DENTAL</w:t>
      </w:r>
      <w:r w:rsidRPr="00E73AB6">
        <w:rPr>
          <w:rFonts w:ascii="Calibri" w:hAnsi="Calibri"/>
          <w:sz w:val="18"/>
          <w:szCs w:val="18"/>
        </w:rPr>
        <w:t xml:space="preserve"> suministrados con el nombre, descripción del artículo, clave, lote, cantidad, caducidad</w:t>
      </w:r>
      <w:r w:rsidR="001F4F96">
        <w:rPr>
          <w:rFonts w:ascii="Calibri" w:hAnsi="Calibri"/>
          <w:sz w:val="18"/>
          <w:szCs w:val="18"/>
        </w:rPr>
        <w:t xml:space="preserve">, en caso de que aplique, </w:t>
      </w:r>
      <w:r w:rsidRPr="00E73AB6">
        <w:rPr>
          <w:rFonts w:ascii="Calibri" w:hAnsi="Calibri"/>
          <w:sz w:val="18"/>
          <w:szCs w:val="18"/>
        </w:rPr>
        <w:t xml:space="preserve"> o garantía bajo el esquema de código de barras; así como empacar y embalar los </w:t>
      </w:r>
      <w:r w:rsidR="00514C0A">
        <w:rPr>
          <w:rFonts w:ascii="Calibri" w:hAnsi="Calibri"/>
          <w:sz w:val="18"/>
          <w:szCs w:val="18"/>
        </w:rPr>
        <w:t>MATERIAL DE CURACIÓN DENTAL</w:t>
      </w:r>
      <w:r w:rsidRPr="00E73AB6">
        <w:rPr>
          <w:rFonts w:ascii="Calibri" w:hAnsi="Calibri"/>
          <w:sz w:val="18"/>
          <w:szCs w:val="18"/>
        </w:rPr>
        <w:t xml:space="preserve"> de tal forma que se asegure la preservación y características originales durante el flete, las maniobras de estiba y almacenaje.</w:t>
      </w:r>
    </w:p>
    <w:p w:rsidR="00E73AB6" w:rsidRPr="00E73AB6" w:rsidRDefault="00E73AB6" w:rsidP="00AA0A4C">
      <w:pPr>
        <w:numPr>
          <w:ilvl w:val="0"/>
          <w:numId w:val="29"/>
        </w:numPr>
        <w:rPr>
          <w:rFonts w:ascii="Calibri" w:hAnsi="Calibri"/>
          <w:sz w:val="18"/>
          <w:szCs w:val="18"/>
        </w:rPr>
      </w:pPr>
      <w:r w:rsidRPr="00E73AB6">
        <w:rPr>
          <w:rFonts w:ascii="Calibri" w:hAnsi="Calibri"/>
          <w:b/>
          <w:sz w:val="18"/>
          <w:szCs w:val="18"/>
        </w:rPr>
        <w:t>Devoluciones.</w:t>
      </w:r>
      <w:r w:rsidRPr="00E73AB6">
        <w:rPr>
          <w:rFonts w:ascii="Calibri" w:hAnsi="Calibri"/>
          <w:sz w:val="18"/>
          <w:szCs w:val="18"/>
        </w:rPr>
        <w:t xml:space="preserve"> </w:t>
      </w:r>
      <w:r w:rsidRPr="00E73AB6">
        <w:rPr>
          <w:rFonts w:ascii="Calibri" w:hAnsi="Calibri" w:cs="Tahoma"/>
          <w:b/>
          <w:sz w:val="18"/>
          <w:szCs w:val="18"/>
        </w:rPr>
        <w:t xml:space="preserve">“S.S.N.L.” </w:t>
      </w:r>
      <w:r w:rsidRPr="00E73AB6">
        <w:rPr>
          <w:rFonts w:ascii="Calibri" w:hAnsi="Calibri"/>
          <w:sz w:val="18"/>
          <w:szCs w:val="18"/>
        </w:rPr>
        <w:t xml:space="preserve">podrá hacer devoluciones cuando se comprueben deficiencias en la calidad </w:t>
      </w:r>
      <w:r w:rsidR="00E27A5B">
        <w:rPr>
          <w:rFonts w:ascii="Calibri" w:hAnsi="Calibri"/>
          <w:sz w:val="18"/>
          <w:szCs w:val="18"/>
        </w:rPr>
        <w:t>del MATERIAL DE CURACIÓN DENTAL</w:t>
      </w:r>
      <w:r w:rsidRPr="00E73AB6">
        <w:rPr>
          <w:rFonts w:ascii="Calibri" w:hAnsi="Calibri"/>
          <w:sz w:val="18"/>
          <w:szCs w:val="18"/>
        </w:rPr>
        <w:t xml:space="preserve"> entregados imputables al proveedor. La devolución </w:t>
      </w:r>
      <w:r w:rsidR="00E27A5B">
        <w:rPr>
          <w:rFonts w:ascii="Calibri" w:hAnsi="Calibri"/>
          <w:sz w:val="18"/>
          <w:szCs w:val="18"/>
        </w:rPr>
        <w:t>del MATERIAL DE CURACIÓN DENTAL</w:t>
      </w:r>
      <w:r w:rsidR="004076E4">
        <w:rPr>
          <w:rFonts w:ascii="Calibri" w:hAnsi="Calibri"/>
          <w:sz w:val="18"/>
          <w:szCs w:val="18"/>
        </w:rPr>
        <w:t xml:space="preserve"> será a través de </w:t>
      </w:r>
      <w:r w:rsidR="007D5016">
        <w:rPr>
          <w:rFonts w:ascii="Calibri" w:hAnsi="Calibri"/>
          <w:sz w:val="18"/>
          <w:szCs w:val="18"/>
        </w:rPr>
        <w:t>las unidades aplicativas</w:t>
      </w:r>
      <w:r w:rsidRPr="00E73AB6">
        <w:rPr>
          <w:rFonts w:ascii="Calibri" w:hAnsi="Calibri"/>
          <w:sz w:val="18"/>
          <w:szCs w:val="18"/>
        </w:rPr>
        <w:t xml:space="preserve">, cuando se comprueben deficiencias en la calidad de las mismas, o cuando no se cumpla con el período de caducidad solicitado, y deberán ser repuestas por </w:t>
      </w:r>
      <w:r w:rsidRPr="00E73AB6">
        <w:rPr>
          <w:rFonts w:ascii="Calibri" w:hAnsi="Calibri" w:cs="Tahoma"/>
          <w:b/>
          <w:sz w:val="18"/>
          <w:szCs w:val="18"/>
        </w:rPr>
        <w:t>“EL PROVEEDOR”</w:t>
      </w:r>
      <w:r w:rsidRPr="00E73AB6">
        <w:rPr>
          <w:rFonts w:ascii="Calibri" w:hAnsi="Calibri"/>
          <w:sz w:val="18"/>
          <w:szCs w:val="18"/>
        </w:rPr>
        <w:t>, dentro de los cinco días hábiles siguientes a la devolución.</w:t>
      </w:r>
    </w:p>
    <w:p w:rsidR="00E73AB6" w:rsidRPr="00E73AB6" w:rsidRDefault="00E73AB6" w:rsidP="00E73AB6">
      <w:pPr>
        <w:pStyle w:val="Prrafodelista"/>
        <w:tabs>
          <w:tab w:val="left" w:pos="709"/>
        </w:tabs>
        <w:ind w:left="0" w:right="49"/>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lastRenderedPageBreak/>
        <w:t xml:space="preserve">SEXTA: VIGENCIA.- </w:t>
      </w:r>
      <w:r w:rsidRPr="00E73AB6">
        <w:rPr>
          <w:rFonts w:ascii="Calibri" w:hAnsi="Calibri" w:cs="Tahoma"/>
          <w:sz w:val="18"/>
          <w:szCs w:val="18"/>
        </w:rPr>
        <w:t xml:space="preserve">Las partes contratantes están de acuerdo en que la vigencia del presente contrato inicia a partir del día </w:t>
      </w:r>
      <w:r w:rsidRPr="00E73AB6">
        <w:rPr>
          <w:rFonts w:ascii="Calibri" w:hAnsi="Calibri"/>
          <w:sz w:val="18"/>
          <w:szCs w:val="18"/>
        </w:rPr>
        <w:t>__________</w:t>
      </w:r>
      <w:r w:rsidRPr="00E73AB6">
        <w:rPr>
          <w:rFonts w:ascii="Calibri" w:hAnsi="Calibri" w:cs="Tahoma"/>
          <w:sz w:val="18"/>
          <w:szCs w:val="18"/>
        </w:rPr>
        <w:t xml:space="preserve">y concluye el día </w:t>
      </w:r>
      <w:r w:rsidRPr="00E73AB6">
        <w:rPr>
          <w:rFonts w:ascii="Calibri" w:hAnsi="Calibri"/>
          <w:sz w:val="18"/>
          <w:szCs w:val="18"/>
        </w:rPr>
        <w:t>__________</w:t>
      </w:r>
      <w:r w:rsidRPr="00E73AB6">
        <w:rPr>
          <w:rFonts w:ascii="Calibri" w:hAnsi="Calibri" w:cs="Tahoma"/>
          <w:sz w:val="18"/>
          <w:szCs w:val="18"/>
        </w:rPr>
        <w:t xml:space="preserve">, en la inteligencia de que si a la fecha de conclusión de la vigencia del contrato, los </w:t>
      </w:r>
      <w:r w:rsidR="00514C0A">
        <w:rPr>
          <w:rFonts w:ascii="Calibri" w:hAnsi="Calibri" w:cs="Tahoma"/>
          <w:sz w:val="18"/>
          <w:szCs w:val="18"/>
        </w:rPr>
        <w:t>MATERIAL DE CURACIÓN DENTAL</w:t>
      </w:r>
      <w:r w:rsidRPr="00E73AB6">
        <w:rPr>
          <w:rFonts w:ascii="Calibri" w:hAnsi="Calibri" w:cs="Tahoma"/>
          <w:sz w:val="18"/>
          <w:szCs w:val="18"/>
        </w:rPr>
        <w:t xml:space="preserve"> no han sido entregados a satisfacción de </w:t>
      </w:r>
      <w:r w:rsidRPr="00E73AB6">
        <w:rPr>
          <w:rFonts w:ascii="Calibri" w:hAnsi="Calibri" w:cs="Tahoma"/>
          <w:b/>
          <w:bCs/>
          <w:sz w:val="18"/>
          <w:szCs w:val="18"/>
        </w:rPr>
        <w:t>“S.S.N.L.”</w:t>
      </w:r>
      <w:r w:rsidRPr="00E73AB6">
        <w:rPr>
          <w:rFonts w:ascii="Calibri" w:hAnsi="Calibri" w:cs="Tahoma"/>
          <w:sz w:val="18"/>
          <w:szCs w:val="18"/>
        </w:rPr>
        <w:t xml:space="preserve">, el instrumento continuará vigente, hasta en tanto no se cumpla dicha condición. </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podrá suspender temporalmente todo o en parte la adquisición del </w:t>
      </w:r>
      <w:r w:rsidR="00514C0A">
        <w:rPr>
          <w:rFonts w:ascii="Calibri" w:hAnsi="Calibri" w:cs="Tahoma"/>
          <w:sz w:val="18"/>
          <w:szCs w:val="18"/>
        </w:rPr>
        <w:t>MATERIAL DE CURACIÓN DENTAL</w:t>
      </w:r>
      <w:r w:rsidRPr="00E73AB6">
        <w:rPr>
          <w:rFonts w:ascii="Calibri" w:hAnsi="Calibri" w:cs="Tahoma"/>
          <w:sz w:val="18"/>
          <w:szCs w:val="18"/>
        </w:rPr>
        <w:t xml:space="preserve"> del presente contrato, en cualquier momento por causas justificadas o por razones de interés general, sin que ello implique su terminación definitiva, lo que se hará del conocimiento de </w:t>
      </w:r>
      <w:r w:rsidRPr="00E73AB6">
        <w:rPr>
          <w:rFonts w:ascii="Calibri" w:hAnsi="Calibri" w:cs="Tahoma"/>
          <w:b/>
          <w:sz w:val="18"/>
          <w:szCs w:val="18"/>
        </w:rPr>
        <w:t xml:space="preserve">“EL PROVEEDOR” </w:t>
      </w:r>
      <w:r w:rsidRPr="00E73AB6">
        <w:rPr>
          <w:rFonts w:ascii="Calibri" w:hAnsi="Calibri" w:cs="Tahoma"/>
          <w:sz w:val="18"/>
          <w:szCs w:val="18"/>
        </w:rPr>
        <w:t>por escrito.</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El presente contrato podrá continuar produciendo todos sus efectos legales una vez que hayan desaparecido las causas que motivaron dicha suspensión.</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b/>
          <w:snapToGrid w:val="0"/>
          <w:sz w:val="18"/>
          <w:szCs w:val="18"/>
        </w:rPr>
      </w:pPr>
      <w:r w:rsidRPr="00E73AB6">
        <w:rPr>
          <w:rFonts w:ascii="Calibri" w:hAnsi="Calibri"/>
          <w:snapToGrid w:val="0"/>
          <w:sz w:val="18"/>
          <w:szCs w:val="18"/>
        </w:rPr>
        <w:t xml:space="preserve">Asimismo, </w:t>
      </w:r>
      <w:r w:rsidRPr="00E73AB6">
        <w:rPr>
          <w:rFonts w:ascii="Calibri" w:hAnsi="Calibri"/>
          <w:b/>
          <w:snapToGrid w:val="0"/>
          <w:sz w:val="18"/>
          <w:szCs w:val="18"/>
        </w:rPr>
        <w:t xml:space="preserve">“S.S.N.L.” </w:t>
      </w:r>
      <w:r w:rsidRPr="00E73AB6">
        <w:rPr>
          <w:rFonts w:ascii="Calibri" w:hAnsi="Calibri"/>
          <w:snapToGrid w:val="0"/>
          <w:sz w:val="18"/>
          <w:szCs w:val="18"/>
        </w:rPr>
        <w:t xml:space="preserve">podrá dar por terminado anticipadamente el presente contrato mediante notificación por escrito a </w:t>
      </w:r>
      <w:r w:rsidRPr="00E73AB6">
        <w:rPr>
          <w:rFonts w:ascii="Calibri" w:hAnsi="Calibri"/>
          <w:b/>
          <w:snapToGrid w:val="0"/>
          <w:sz w:val="18"/>
          <w:szCs w:val="18"/>
        </w:rPr>
        <w:t>“EL PROVEEDOR”</w:t>
      </w:r>
      <w:r w:rsidRPr="00E73AB6">
        <w:rPr>
          <w:rFonts w:ascii="Calibri" w:hAnsi="Calibri"/>
          <w:snapToGrid w:val="0"/>
          <w:sz w:val="18"/>
          <w:szCs w:val="18"/>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E73AB6">
        <w:rPr>
          <w:rFonts w:ascii="Calibri" w:hAnsi="Calibri"/>
          <w:b/>
          <w:snapToGrid w:val="0"/>
          <w:sz w:val="18"/>
          <w:szCs w:val="18"/>
        </w:rPr>
        <w:t>“S.S.N.L.”</w:t>
      </w:r>
      <w:r w:rsidRPr="00E73AB6">
        <w:rPr>
          <w:rFonts w:ascii="Calibri" w:hAnsi="Calibri"/>
          <w:snapToGrid w:val="0"/>
          <w:sz w:val="18"/>
          <w:szCs w:val="18"/>
        </w:rPr>
        <w:t>, o se determine, por la autoridad competente, la nulidad o inexistencia jurídica de los actos que dieron origen al contrato.</w:t>
      </w:r>
    </w:p>
    <w:p w:rsidR="00E73AB6" w:rsidRPr="00E73AB6" w:rsidRDefault="00E73AB6" w:rsidP="00E73AB6">
      <w:pPr>
        <w:jc w:val="both"/>
        <w:rPr>
          <w:rFonts w:ascii="Calibri" w:hAnsi="Calibri" w:cs="Tahoma"/>
          <w:b/>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bCs/>
          <w:sz w:val="18"/>
          <w:szCs w:val="18"/>
        </w:rPr>
        <w:t>SÉPTIMA:</w:t>
      </w:r>
      <w:r w:rsidRPr="00E73AB6">
        <w:rPr>
          <w:rFonts w:ascii="Calibri" w:hAnsi="Calibri" w:cs="Tahoma"/>
          <w:b/>
          <w:sz w:val="18"/>
          <w:szCs w:val="18"/>
        </w:rPr>
        <w:t xml:space="preserve"> RELACIONES DE “EL PROVEEDOR” CON SU PERSONAL.- “EL PROVEEDOR”</w:t>
      </w:r>
      <w:r w:rsidRPr="00E73AB6">
        <w:rPr>
          <w:rFonts w:ascii="Calibri" w:hAnsi="Calibri" w:cs="Tahoma"/>
          <w:sz w:val="18"/>
          <w:szCs w:val="18"/>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E73AB6">
        <w:rPr>
          <w:rFonts w:ascii="Calibri" w:hAnsi="Calibri" w:cs="Tahoma"/>
          <w:b/>
          <w:sz w:val="18"/>
          <w:szCs w:val="18"/>
        </w:rPr>
        <w:t xml:space="preserve">“EL PROVEEDOR” </w:t>
      </w:r>
      <w:r w:rsidRPr="00E73AB6">
        <w:rPr>
          <w:rFonts w:ascii="Calibri" w:hAnsi="Calibri" w:cs="Tahoma"/>
          <w:sz w:val="18"/>
          <w:szCs w:val="18"/>
        </w:rPr>
        <w:t xml:space="preserve">conviene por lo mismo en responder de todas las reclamaciones que sus trabajadores llegaren a presentar en su contra o en contra de </w:t>
      </w:r>
      <w:r w:rsidRPr="00E73AB6">
        <w:rPr>
          <w:rFonts w:ascii="Calibri" w:hAnsi="Calibri" w:cs="Tahoma"/>
          <w:b/>
          <w:sz w:val="18"/>
          <w:szCs w:val="18"/>
        </w:rPr>
        <w:t xml:space="preserve">“S.S.N.L.” </w:t>
      </w:r>
      <w:r w:rsidRPr="00E73AB6">
        <w:rPr>
          <w:rFonts w:ascii="Calibri" w:hAnsi="Calibri" w:cs="Tahoma"/>
          <w:sz w:val="18"/>
          <w:szCs w:val="18"/>
        </w:rPr>
        <w:t>en relación con el objeto del presente contrato, eximiendo a</w:t>
      </w:r>
      <w:r w:rsidRPr="00E73AB6">
        <w:rPr>
          <w:rFonts w:ascii="Calibri" w:hAnsi="Calibri" w:cs="Tahoma"/>
          <w:b/>
          <w:sz w:val="18"/>
          <w:szCs w:val="18"/>
        </w:rPr>
        <w:t xml:space="preserve"> “S.S.N.L.”</w:t>
      </w:r>
      <w:r w:rsidRPr="00E73AB6">
        <w:rPr>
          <w:rFonts w:ascii="Calibri" w:hAnsi="Calibri" w:cs="Tahoma"/>
          <w:sz w:val="18"/>
          <w:szCs w:val="18"/>
        </w:rPr>
        <w:t xml:space="preserve"> de cualquier responsabilidad fiscal, laboral, de seguridad social, civil, penal y de cualquier otra índole, que pudiera darse como consecuencia directa de la prestación del servicio, materia del presente contrato. </w:t>
      </w:r>
      <w:r w:rsidRPr="00E73AB6">
        <w:rPr>
          <w:rFonts w:ascii="Calibri" w:hAnsi="Calibri" w:cs="Tahoma"/>
          <w:b/>
          <w:sz w:val="18"/>
          <w:szCs w:val="18"/>
        </w:rPr>
        <w:t xml:space="preserve">“S.S.N.L.” </w:t>
      </w:r>
      <w:r w:rsidRPr="00E73AB6">
        <w:rPr>
          <w:rFonts w:ascii="Calibri" w:hAnsi="Calibri" w:cs="Tahoma"/>
          <w:sz w:val="18"/>
          <w:szCs w:val="18"/>
        </w:rPr>
        <w:t>no será patrón sustituto.</w:t>
      </w:r>
    </w:p>
    <w:p w:rsidR="00E73AB6" w:rsidRPr="00E73AB6" w:rsidRDefault="00E73AB6" w:rsidP="00E73AB6">
      <w:pPr>
        <w:jc w:val="both"/>
        <w:rPr>
          <w:rFonts w:ascii="Calibri" w:hAnsi="Calibri" w:cs="Tahoma"/>
          <w:sz w:val="18"/>
          <w:szCs w:val="18"/>
        </w:rPr>
      </w:pPr>
    </w:p>
    <w:p w:rsidR="00E73AB6" w:rsidRPr="00E73AB6" w:rsidRDefault="00E73AB6" w:rsidP="00E73AB6">
      <w:pPr>
        <w:ind w:right="49"/>
        <w:jc w:val="both"/>
        <w:rPr>
          <w:rFonts w:ascii="Calibri" w:hAnsi="Calibri" w:cs="Tahoma"/>
          <w:sz w:val="18"/>
          <w:szCs w:val="18"/>
        </w:rPr>
      </w:pPr>
      <w:r w:rsidRPr="00E73AB6">
        <w:rPr>
          <w:rFonts w:ascii="Calibri" w:hAnsi="Calibri" w:cs="Tahoma"/>
          <w:b/>
          <w:sz w:val="18"/>
          <w:szCs w:val="18"/>
        </w:rPr>
        <w:t xml:space="preserve">OCTAVA: PENA CONVENCIONAL.- </w:t>
      </w:r>
      <w:r w:rsidRPr="00E73AB6">
        <w:rPr>
          <w:rFonts w:ascii="Calibri" w:hAnsi="Calibri" w:cs="Tahoma"/>
          <w:sz w:val="18"/>
          <w:szCs w:val="18"/>
        </w:rPr>
        <w:t>Se aplicará una p</w:t>
      </w:r>
      <w:r w:rsidR="00FC29A1">
        <w:rPr>
          <w:rFonts w:ascii="Calibri" w:hAnsi="Calibri" w:cs="Tahoma"/>
          <w:sz w:val="18"/>
          <w:szCs w:val="18"/>
        </w:rPr>
        <w:t>ena con</w:t>
      </w:r>
      <w:r w:rsidR="00734956">
        <w:rPr>
          <w:rFonts w:ascii="Calibri" w:hAnsi="Calibri" w:cs="Tahoma"/>
          <w:sz w:val="18"/>
          <w:szCs w:val="18"/>
        </w:rPr>
        <w:t>vencional (Sanción) del 2</w:t>
      </w:r>
      <w:r w:rsidRPr="00E73AB6">
        <w:rPr>
          <w:rFonts w:ascii="Calibri" w:hAnsi="Calibri" w:cs="Tahoma"/>
          <w:sz w:val="18"/>
          <w:szCs w:val="18"/>
        </w:rPr>
        <w:t xml:space="preserve">% por cada día hábil de retraso (máximo 20 días) sobre el monto de la entrega </w:t>
      </w:r>
      <w:r w:rsidR="00514C0A">
        <w:rPr>
          <w:rFonts w:ascii="Calibri" w:hAnsi="Calibri" w:cs="Tahoma"/>
          <w:sz w:val="18"/>
          <w:szCs w:val="18"/>
        </w:rPr>
        <w:t>MATERIAL DE CURACIÓN DENTAL</w:t>
      </w:r>
      <w:r w:rsidRPr="00E73AB6">
        <w:rPr>
          <w:rFonts w:ascii="Calibri" w:hAnsi="Calibri" w:cs="Tahoma"/>
          <w:sz w:val="18"/>
          <w:szCs w:val="18"/>
        </w:rPr>
        <w:t xml:space="preserve"> que se efectuare fuera del plazo establecido. La penalización por el retraso en la entrega, iniciará a contar a partir del día siguiente del plazo de vencimiento.</w:t>
      </w:r>
    </w:p>
    <w:p w:rsidR="00E73AB6" w:rsidRPr="00E73AB6" w:rsidRDefault="00E73AB6" w:rsidP="00E73AB6">
      <w:pPr>
        <w:ind w:right="49"/>
        <w:jc w:val="both"/>
        <w:rPr>
          <w:rFonts w:ascii="Calibri" w:hAnsi="Calibri" w:cs="Tahoma"/>
          <w:sz w:val="18"/>
          <w:szCs w:val="18"/>
        </w:rPr>
      </w:pPr>
    </w:p>
    <w:p w:rsidR="00E73AB6" w:rsidRPr="00E73AB6" w:rsidRDefault="00E73AB6" w:rsidP="00E73AB6">
      <w:pPr>
        <w:ind w:right="49"/>
        <w:jc w:val="both"/>
        <w:rPr>
          <w:rFonts w:ascii="Calibri" w:hAnsi="Calibri" w:cs="Tahoma"/>
          <w:sz w:val="18"/>
          <w:szCs w:val="18"/>
        </w:rPr>
      </w:pPr>
      <w:r w:rsidRPr="00E73AB6">
        <w:rPr>
          <w:rFonts w:ascii="Calibri" w:hAnsi="Calibri" w:cs="Tahoma"/>
          <w:sz w:val="18"/>
          <w:szCs w:val="18"/>
        </w:rPr>
        <w:t xml:space="preserve">En caso de que </w:t>
      </w:r>
      <w:r w:rsidRPr="00E73AB6">
        <w:rPr>
          <w:rFonts w:ascii="Calibri" w:hAnsi="Calibri" w:cs="Tahoma"/>
          <w:b/>
          <w:sz w:val="18"/>
          <w:szCs w:val="18"/>
        </w:rPr>
        <w:t xml:space="preserve">“EL PROVEEDOR” </w:t>
      </w:r>
      <w:r w:rsidRPr="00E73AB6">
        <w:rPr>
          <w:rFonts w:ascii="Calibri" w:hAnsi="Calibri" w:cs="Tahoma"/>
          <w:sz w:val="18"/>
          <w:szCs w:val="18"/>
        </w:rPr>
        <w:t xml:space="preserve">no entregue los </w:t>
      </w:r>
      <w:r w:rsidR="00514C0A">
        <w:rPr>
          <w:rFonts w:ascii="Calibri" w:hAnsi="Calibri" w:cs="Tahoma"/>
          <w:sz w:val="18"/>
          <w:szCs w:val="18"/>
        </w:rPr>
        <w:t>MATERIAL DE CURACIÓN DENTAL</w:t>
      </w:r>
      <w:r w:rsidRPr="00E73AB6">
        <w:rPr>
          <w:rFonts w:ascii="Calibri" w:hAnsi="Calibri" w:cs="Tahoma"/>
          <w:sz w:val="18"/>
          <w:szCs w:val="18"/>
        </w:rPr>
        <w:t xml:space="preserve"> a los 20 días hábiles posteriores a la fecha de vencimiento de la Orden de Envío, automáticamente se cancelará ésta, emitiendo </w:t>
      </w:r>
      <w:r w:rsidR="007D5016">
        <w:rPr>
          <w:rFonts w:ascii="Calibri" w:hAnsi="Calibri" w:cs="Tahoma"/>
          <w:sz w:val="18"/>
          <w:szCs w:val="18"/>
        </w:rPr>
        <w:t>las unidades aplicativas</w:t>
      </w:r>
      <w:r w:rsidRPr="00E73AB6">
        <w:rPr>
          <w:rFonts w:ascii="Calibri" w:hAnsi="Calibri" w:cs="Tahoma"/>
          <w:sz w:val="18"/>
          <w:szCs w:val="18"/>
        </w:rPr>
        <w:t xml:space="preserve"> de </w:t>
      </w:r>
      <w:r w:rsidRPr="00E73AB6">
        <w:rPr>
          <w:rFonts w:ascii="Calibri" w:hAnsi="Calibri" w:cs="Tahoma"/>
          <w:b/>
          <w:sz w:val="18"/>
          <w:szCs w:val="18"/>
        </w:rPr>
        <w:t>“S.S.N.L.”</w:t>
      </w:r>
      <w:r w:rsidRPr="00E73AB6">
        <w:rPr>
          <w:rFonts w:ascii="Calibri" w:hAnsi="Calibri" w:cs="Tahoma"/>
          <w:sz w:val="18"/>
          <w:szCs w:val="18"/>
        </w:rPr>
        <w:t xml:space="preserve"> sanción correspondiente por los 20 días.  Por lo que </w:t>
      </w:r>
      <w:r w:rsidR="007D5016">
        <w:rPr>
          <w:rFonts w:ascii="Calibri" w:hAnsi="Calibri" w:cs="Tahoma"/>
          <w:sz w:val="18"/>
          <w:szCs w:val="18"/>
        </w:rPr>
        <w:t>las unidades aplicativas</w:t>
      </w:r>
      <w:r w:rsidRPr="00E73AB6">
        <w:rPr>
          <w:rFonts w:ascii="Calibri" w:hAnsi="Calibri" w:cs="Tahoma"/>
          <w:sz w:val="18"/>
          <w:szCs w:val="18"/>
        </w:rPr>
        <w:t xml:space="preserve"> podrá emitir una nueva Orden de Envío. </w:t>
      </w:r>
    </w:p>
    <w:p w:rsidR="00E73AB6" w:rsidRPr="00E73AB6" w:rsidRDefault="00E73AB6" w:rsidP="00E73AB6">
      <w:pPr>
        <w:ind w:right="49"/>
        <w:jc w:val="both"/>
        <w:rPr>
          <w:rFonts w:ascii="Calibri" w:hAnsi="Calibri" w:cs="Tahoma"/>
          <w:sz w:val="18"/>
          <w:szCs w:val="18"/>
        </w:rPr>
      </w:pPr>
    </w:p>
    <w:p w:rsidR="00E73AB6" w:rsidRPr="00E73AB6" w:rsidRDefault="00E73AB6" w:rsidP="00E73AB6">
      <w:pPr>
        <w:ind w:right="49"/>
        <w:jc w:val="both"/>
        <w:rPr>
          <w:rFonts w:ascii="Calibri" w:hAnsi="Calibri" w:cs="Tahoma"/>
          <w:sz w:val="18"/>
          <w:szCs w:val="18"/>
        </w:rPr>
      </w:pPr>
      <w:r w:rsidRPr="00E73AB6">
        <w:rPr>
          <w:rFonts w:ascii="Calibri" w:hAnsi="Calibri" w:cs="Tahoma"/>
          <w:sz w:val="18"/>
          <w:szCs w:val="18"/>
        </w:rPr>
        <w:t xml:space="preserve">En el supuesto de que se requiera la aplicación de la Pena Convencional, el Administrador o equivalente de </w:t>
      </w:r>
      <w:r w:rsidR="007D5016">
        <w:rPr>
          <w:rFonts w:ascii="Calibri" w:hAnsi="Calibri" w:cs="Tahoma"/>
          <w:sz w:val="18"/>
          <w:szCs w:val="18"/>
        </w:rPr>
        <w:t>las unidades aplicativas</w:t>
      </w:r>
      <w:r w:rsidRPr="00E73AB6">
        <w:rPr>
          <w:rFonts w:ascii="Calibri" w:hAnsi="Calibri" w:cs="Tahoma"/>
          <w:sz w:val="18"/>
          <w:szCs w:val="18"/>
        </w:rPr>
        <w:t xml:space="preserve"> deberá elaborar el cálculo de dicha pena y hacerlo del conocimiento de </w:t>
      </w:r>
      <w:r w:rsidRPr="00E73AB6">
        <w:rPr>
          <w:rFonts w:ascii="Calibri" w:hAnsi="Calibri" w:cs="Tahoma"/>
          <w:b/>
          <w:sz w:val="18"/>
          <w:szCs w:val="18"/>
        </w:rPr>
        <w:t>“EL PROVEEDOR”</w:t>
      </w:r>
      <w:r w:rsidRPr="00E73AB6">
        <w:rPr>
          <w:rFonts w:ascii="Calibri" w:hAnsi="Calibri" w:cs="Tahoma"/>
          <w:sz w:val="18"/>
          <w:szCs w:val="18"/>
        </w:rPr>
        <w:t xml:space="preserve"> así como también remitirlo a la Subdirección de Recursos Financieros.</w:t>
      </w:r>
    </w:p>
    <w:p w:rsidR="00E73AB6" w:rsidRPr="00E73AB6" w:rsidRDefault="00E73AB6" w:rsidP="00E73AB6">
      <w:pPr>
        <w:ind w:right="49"/>
        <w:jc w:val="both"/>
        <w:rPr>
          <w:rFonts w:ascii="Calibri" w:hAnsi="Calibri" w:cs="Tahoma"/>
          <w:sz w:val="18"/>
          <w:szCs w:val="18"/>
        </w:rPr>
      </w:pPr>
    </w:p>
    <w:p w:rsidR="00E73AB6" w:rsidRPr="00E73AB6" w:rsidRDefault="00E73AB6" w:rsidP="00E73AB6">
      <w:pPr>
        <w:ind w:right="49"/>
        <w:jc w:val="both"/>
        <w:rPr>
          <w:rFonts w:ascii="Calibri" w:hAnsi="Calibri" w:cs="Tahoma"/>
          <w:sz w:val="18"/>
          <w:szCs w:val="18"/>
        </w:rPr>
      </w:pPr>
      <w:r w:rsidRPr="00E73AB6">
        <w:rPr>
          <w:rFonts w:ascii="Calibri" w:hAnsi="Calibri" w:cs="Tahoma"/>
          <w:sz w:val="18"/>
          <w:szCs w:val="18"/>
        </w:rPr>
        <w:t>La penalización será de manera proporcional al importe de la garantía de cumplimiento.  En las operaciones en que se pactare ajuste de precios, la penalización se calculará sobre el precio ajustado.</w:t>
      </w:r>
    </w:p>
    <w:p w:rsidR="00E73AB6" w:rsidRPr="00E73AB6" w:rsidRDefault="00E73AB6" w:rsidP="00E73AB6">
      <w:pPr>
        <w:ind w:right="49"/>
        <w:jc w:val="both"/>
        <w:rPr>
          <w:rFonts w:ascii="Calibri" w:hAnsi="Calibri" w:cs="Tahoma"/>
          <w:sz w:val="18"/>
          <w:szCs w:val="18"/>
        </w:rPr>
      </w:pPr>
    </w:p>
    <w:p w:rsidR="00E73AB6" w:rsidRPr="00E73AB6" w:rsidRDefault="00E73AB6" w:rsidP="00E73AB6">
      <w:pPr>
        <w:ind w:right="49"/>
        <w:jc w:val="both"/>
        <w:rPr>
          <w:rFonts w:ascii="Calibri" w:hAnsi="Calibri" w:cs="Tahoma"/>
          <w:sz w:val="18"/>
          <w:szCs w:val="18"/>
        </w:rPr>
      </w:pPr>
      <w:r w:rsidRPr="00E73AB6">
        <w:rPr>
          <w:rFonts w:ascii="Calibri" w:hAnsi="Calibri" w:cs="Tahoma"/>
          <w:sz w:val="18"/>
          <w:szCs w:val="18"/>
        </w:rPr>
        <w:t xml:space="preserve">Las penas se harán efectivas descontándose de los pagos que </w:t>
      </w:r>
      <w:r w:rsidRPr="00E73AB6">
        <w:rPr>
          <w:rFonts w:ascii="Calibri" w:hAnsi="Calibri" w:cs="Tahoma"/>
          <w:b/>
          <w:sz w:val="18"/>
          <w:szCs w:val="18"/>
        </w:rPr>
        <w:t>“S.S.N.L.”</w:t>
      </w:r>
      <w:r w:rsidRPr="00E73AB6">
        <w:rPr>
          <w:rFonts w:ascii="Calibri" w:hAnsi="Calibri" w:cs="Tahoma"/>
          <w:sz w:val="18"/>
          <w:szCs w:val="18"/>
        </w:rPr>
        <w:t xml:space="preserve"> tenga pendientes de efectuar al proveedor mediante nota de crédito sobre la factura o en su caso éste efectuará el pago correspondiente en </w:t>
      </w:r>
      <w:r w:rsidRPr="00E73AB6">
        <w:rPr>
          <w:rFonts w:ascii="Calibri" w:hAnsi="Calibri" w:cs="Tahoma"/>
          <w:bCs/>
          <w:sz w:val="18"/>
          <w:szCs w:val="18"/>
        </w:rPr>
        <w:t xml:space="preserve">las oficinas </w:t>
      </w:r>
      <w:r w:rsidRPr="00E73AB6">
        <w:rPr>
          <w:rFonts w:ascii="Calibri" w:hAnsi="Calibri" w:cs="Tahoma"/>
          <w:sz w:val="18"/>
          <w:szCs w:val="18"/>
        </w:rPr>
        <w:t>de Recursos Financieros</w:t>
      </w:r>
      <w:r w:rsidRPr="00E73AB6">
        <w:rPr>
          <w:rFonts w:ascii="Calibri" w:hAnsi="Calibri" w:cs="Tahoma"/>
          <w:bCs/>
          <w:sz w:val="18"/>
          <w:szCs w:val="18"/>
        </w:rPr>
        <w:t xml:space="preserve"> de </w:t>
      </w:r>
      <w:r w:rsidRPr="00E73AB6">
        <w:rPr>
          <w:rFonts w:ascii="Calibri" w:hAnsi="Calibri" w:cs="Tahoma"/>
          <w:b/>
          <w:sz w:val="18"/>
          <w:szCs w:val="18"/>
        </w:rPr>
        <w:t>“S.S.N.L.”</w:t>
      </w:r>
      <w:r w:rsidRPr="00E73AB6">
        <w:rPr>
          <w:rFonts w:ascii="Calibri" w:hAnsi="Calibri" w:cs="Tahoma"/>
          <w:bCs/>
          <w:sz w:val="18"/>
          <w:szCs w:val="18"/>
        </w:rPr>
        <w:t xml:space="preserve">, independientemente de que </w:t>
      </w:r>
      <w:r w:rsidRPr="00E73AB6">
        <w:rPr>
          <w:rFonts w:ascii="Calibri" w:hAnsi="Calibri" w:cs="Tahoma"/>
          <w:b/>
          <w:sz w:val="18"/>
          <w:szCs w:val="18"/>
        </w:rPr>
        <w:t>“S.S.N.L.”</w:t>
      </w:r>
      <w:r w:rsidRPr="00E73AB6">
        <w:rPr>
          <w:rFonts w:ascii="Calibri" w:hAnsi="Calibri" w:cs="Tahoma"/>
          <w:sz w:val="18"/>
          <w:szCs w:val="18"/>
        </w:rPr>
        <w:t xml:space="preserve"> </w:t>
      </w:r>
      <w:r w:rsidRPr="00E73AB6">
        <w:rPr>
          <w:rFonts w:ascii="Calibri" w:hAnsi="Calibri" w:cs="Tahoma"/>
          <w:bCs/>
          <w:sz w:val="18"/>
          <w:szCs w:val="18"/>
        </w:rPr>
        <w:t>opte por hacer efectiva la garantía oto</w:t>
      </w:r>
      <w:r w:rsidRPr="00E73AB6">
        <w:rPr>
          <w:rFonts w:ascii="Calibri" w:hAnsi="Calibri" w:cs="Tahoma"/>
          <w:sz w:val="18"/>
          <w:szCs w:val="18"/>
        </w:rPr>
        <w:t>rgada por el proveedor hasta por el monto de las sanciones no cubiertas.</w:t>
      </w:r>
    </w:p>
    <w:p w:rsidR="00E73AB6" w:rsidRPr="00E73AB6" w:rsidRDefault="00E73AB6" w:rsidP="00E73AB6">
      <w:pPr>
        <w:ind w:right="49"/>
        <w:jc w:val="both"/>
        <w:rPr>
          <w:rFonts w:ascii="Calibri" w:hAnsi="Calibri" w:cs="Tahoma"/>
          <w:sz w:val="18"/>
          <w:szCs w:val="18"/>
        </w:rPr>
      </w:pPr>
    </w:p>
    <w:p w:rsidR="00E73AB6" w:rsidRPr="00E73AB6" w:rsidRDefault="00E73AB6" w:rsidP="00E73AB6">
      <w:pPr>
        <w:ind w:right="49"/>
        <w:jc w:val="both"/>
        <w:rPr>
          <w:rFonts w:ascii="Calibri" w:hAnsi="Calibri" w:cs="Tahoma"/>
          <w:sz w:val="18"/>
          <w:szCs w:val="18"/>
        </w:rPr>
      </w:pPr>
      <w:r w:rsidRPr="00E73AB6">
        <w:rPr>
          <w:rFonts w:ascii="Calibri" w:hAnsi="Calibri" w:cs="Tahoma"/>
          <w:sz w:val="18"/>
          <w:szCs w:val="18"/>
        </w:rPr>
        <w:t xml:space="preserve">Será responsabilidad de </w:t>
      </w:r>
      <w:r w:rsidRPr="00E73AB6">
        <w:rPr>
          <w:rFonts w:ascii="Calibri" w:hAnsi="Calibri" w:cs="Tahoma"/>
          <w:b/>
          <w:sz w:val="18"/>
          <w:szCs w:val="18"/>
        </w:rPr>
        <w:t>“EL PROVEEDOR”</w:t>
      </w:r>
      <w:r w:rsidRPr="00E73AB6">
        <w:rPr>
          <w:rFonts w:ascii="Calibri" w:hAnsi="Calibri" w:cs="Tahoma"/>
          <w:sz w:val="18"/>
          <w:szCs w:val="18"/>
        </w:rPr>
        <w:t xml:space="preserve"> que resulte con adjudicación, abastecer tod</w:t>
      </w:r>
      <w:r w:rsidR="004076E4">
        <w:rPr>
          <w:rFonts w:ascii="Calibri" w:hAnsi="Calibri" w:cs="Tahoma"/>
          <w:sz w:val="18"/>
          <w:szCs w:val="18"/>
        </w:rPr>
        <w:t>as las necesidades que requiera la unidade</w:t>
      </w:r>
      <w:r w:rsidRPr="00E73AB6">
        <w:rPr>
          <w:rFonts w:ascii="Calibri" w:hAnsi="Calibri" w:cs="Tahoma"/>
          <w:sz w:val="18"/>
          <w:szCs w:val="18"/>
        </w:rPr>
        <w:t xml:space="preserve"> en los tiempos establecidos; en los casos que no surtan de acuerdo a lo requerido,  </w:t>
      </w:r>
      <w:r w:rsidRPr="00E73AB6">
        <w:rPr>
          <w:rFonts w:ascii="Calibri" w:hAnsi="Calibri" w:cs="Tahoma"/>
          <w:b/>
          <w:sz w:val="18"/>
          <w:szCs w:val="18"/>
        </w:rPr>
        <w:t>“S.S.N.L.”</w:t>
      </w:r>
      <w:r w:rsidRPr="00E73AB6">
        <w:rPr>
          <w:rFonts w:ascii="Calibri" w:hAnsi="Calibri" w:cs="Tahoma"/>
          <w:sz w:val="18"/>
          <w:szCs w:val="18"/>
        </w:rPr>
        <w:t xml:space="preserve"> tendrá el derecho de realizar compras directas, y si estas resultan con diferencia en precio, el proveedor deberá pagar dicha diferencia como sanción por daños ocasionados al no contar con oportunidad con los </w:t>
      </w:r>
      <w:r w:rsidR="00514C0A">
        <w:rPr>
          <w:rFonts w:ascii="Calibri" w:hAnsi="Calibri" w:cs="Tahoma"/>
          <w:sz w:val="18"/>
          <w:szCs w:val="18"/>
        </w:rPr>
        <w:t>MATERIAL DE CURACIÓN DENTAL</w:t>
      </w:r>
      <w:r w:rsidRPr="00E73AB6">
        <w:rPr>
          <w:rFonts w:ascii="Calibri" w:hAnsi="Calibri" w:cs="Tahoma"/>
          <w:sz w:val="18"/>
          <w:szCs w:val="18"/>
        </w:rPr>
        <w:t>, de igual manera se aplicará lo establecido en el párrafo primero de este punto.</w:t>
      </w:r>
    </w:p>
    <w:p w:rsidR="00E73AB6" w:rsidRPr="00E73AB6" w:rsidRDefault="00E73AB6" w:rsidP="00E73AB6">
      <w:pPr>
        <w:ind w:right="49"/>
        <w:jc w:val="both"/>
        <w:rPr>
          <w:rFonts w:ascii="Calibri" w:hAnsi="Calibri" w:cs="Tahoma"/>
          <w:b/>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 xml:space="preserve">NOVENA: DAÑOS Y PERJUICIOS.- “EL PROVEEDOR” </w:t>
      </w:r>
      <w:r w:rsidRPr="00E73AB6">
        <w:rPr>
          <w:rFonts w:ascii="Calibri" w:hAnsi="Calibri" w:cs="Tahoma"/>
          <w:sz w:val="18"/>
          <w:szCs w:val="18"/>
        </w:rPr>
        <w:t xml:space="preserve">se obliga al pago de los daños y perjuicios que ocasione a </w:t>
      </w:r>
      <w:r w:rsidRPr="00E73AB6">
        <w:rPr>
          <w:rFonts w:ascii="Calibri" w:hAnsi="Calibri" w:cs="Tahoma"/>
          <w:b/>
          <w:sz w:val="18"/>
          <w:szCs w:val="18"/>
        </w:rPr>
        <w:t>“S.S.N.L.”</w:t>
      </w:r>
      <w:r w:rsidRPr="00E73AB6">
        <w:rPr>
          <w:rFonts w:ascii="Calibri" w:hAnsi="Calibri" w:cs="Tahoma"/>
          <w:sz w:val="18"/>
          <w:szCs w:val="18"/>
        </w:rPr>
        <w:t xml:space="preserve"> por la falta de entrega </w:t>
      </w:r>
      <w:r w:rsidR="00E27A5B">
        <w:rPr>
          <w:rFonts w:ascii="Calibri" w:hAnsi="Calibri" w:cs="Tahoma"/>
          <w:sz w:val="18"/>
          <w:szCs w:val="18"/>
        </w:rPr>
        <w:t>del MATERIAL DE CURACIÓN DENTAL</w:t>
      </w:r>
      <w:r w:rsidRPr="00E73AB6">
        <w:rPr>
          <w:rFonts w:ascii="Calibri" w:hAnsi="Calibri" w:cs="Tahoma"/>
          <w:sz w:val="18"/>
          <w:szCs w:val="18"/>
        </w:rPr>
        <w:t>, en los plazos pactados y cuando éstos no reúnan los requisitos de calidad, así como el pago de daños que se causen a</w:t>
      </w:r>
      <w:r w:rsidRPr="00E73AB6">
        <w:rPr>
          <w:rFonts w:ascii="Calibri" w:hAnsi="Calibri" w:cs="Tahoma"/>
          <w:b/>
          <w:sz w:val="18"/>
          <w:szCs w:val="18"/>
        </w:rPr>
        <w:t xml:space="preserve"> </w:t>
      </w:r>
      <w:r w:rsidRPr="00E73AB6">
        <w:rPr>
          <w:rFonts w:ascii="Calibri" w:hAnsi="Calibri" w:cs="Tahoma"/>
          <w:sz w:val="18"/>
          <w:szCs w:val="18"/>
        </w:rPr>
        <w:t>terceros en su persona, así como por cualquier incumplimiento a lo establecido en el presente instrumento.</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lastRenderedPageBreak/>
        <w:t xml:space="preserve">DÉCIMA: PERIODO DE GARANTÍA DEL </w:t>
      </w:r>
      <w:r w:rsidR="00514C0A">
        <w:rPr>
          <w:rFonts w:ascii="Calibri" w:hAnsi="Calibri" w:cs="Tahoma"/>
          <w:b/>
          <w:sz w:val="18"/>
          <w:szCs w:val="18"/>
        </w:rPr>
        <w:t>MATERIAL DE CURACIÓN DENTAL</w:t>
      </w:r>
      <w:r w:rsidRPr="00E73AB6">
        <w:rPr>
          <w:rFonts w:ascii="Calibri" w:hAnsi="Calibri" w:cs="Tahoma"/>
          <w:b/>
          <w:sz w:val="18"/>
          <w:szCs w:val="18"/>
        </w:rPr>
        <w:t>.-</w:t>
      </w:r>
      <w:r w:rsidRPr="00E73AB6">
        <w:rPr>
          <w:rFonts w:ascii="Calibri" w:hAnsi="Calibri" w:cs="Tahoma"/>
          <w:sz w:val="18"/>
          <w:szCs w:val="18"/>
        </w:rPr>
        <w:t xml:space="preserve"> </w:t>
      </w:r>
      <w:r w:rsidR="001F4F96">
        <w:rPr>
          <w:rFonts w:ascii="Calibri" w:hAnsi="Calibri" w:cs="Tahoma"/>
          <w:sz w:val="18"/>
          <w:szCs w:val="18"/>
        </w:rPr>
        <w:t xml:space="preserve">Para los </w:t>
      </w:r>
      <w:r w:rsidR="00514C0A">
        <w:rPr>
          <w:rFonts w:ascii="Calibri" w:hAnsi="Calibri" w:cs="Tahoma"/>
          <w:sz w:val="18"/>
          <w:szCs w:val="18"/>
        </w:rPr>
        <w:t>MATERIAL DE CURACIÓN DENTAL</w:t>
      </w:r>
      <w:r w:rsidR="001F4F96">
        <w:rPr>
          <w:rFonts w:ascii="Calibri" w:hAnsi="Calibri" w:cs="Tahoma"/>
          <w:sz w:val="18"/>
          <w:szCs w:val="18"/>
        </w:rPr>
        <w:t xml:space="preserve"> que aplique s</w:t>
      </w:r>
      <w:r w:rsidRPr="00E73AB6">
        <w:rPr>
          <w:rFonts w:ascii="Calibri" w:hAnsi="Calibri" w:cs="Tahoma"/>
          <w:sz w:val="18"/>
          <w:szCs w:val="18"/>
        </w:rPr>
        <w:t xml:space="preserve">erá de un año como mínimo, contado a partir de la recepción en </w:t>
      </w:r>
      <w:r w:rsidR="004076E4">
        <w:rPr>
          <w:rFonts w:ascii="Calibri" w:hAnsi="Calibri" w:cs="Tahoma"/>
          <w:sz w:val="18"/>
          <w:szCs w:val="18"/>
        </w:rPr>
        <w:t>la Unida</w:t>
      </w:r>
      <w:r w:rsidRPr="00E73AB6">
        <w:rPr>
          <w:rFonts w:ascii="Calibri" w:hAnsi="Calibri" w:cs="Tahoma"/>
          <w:sz w:val="18"/>
          <w:szCs w:val="18"/>
        </w:rPr>
        <w:t xml:space="preserve"> Aplica</w:t>
      </w:r>
      <w:r w:rsidR="004076E4">
        <w:rPr>
          <w:rFonts w:ascii="Calibri" w:hAnsi="Calibri" w:cs="Tahoma"/>
          <w:sz w:val="18"/>
          <w:szCs w:val="18"/>
        </w:rPr>
        <w:t>tiva</w:t>
      </w:r>
      <w:r w:rsidRPr="00E73AB6">
        <w:rPr>
          <w:rFonts w:ascii="Calibri" w:hAnsi="Calibri" w:cs="Tahoma"/>
          <w:sz w:val="18"/>
          <w:szCs w:val="18"/>
        </w:rPr>
        <w:t xml:space="preserve"> de </w:t>
      </w:r>
      <w:r w:rsidRPr="00E73AB6">
        <w:rPr>
          <w:rFonts w:ascii="Calibri" w:hAnsi="Calibri" w:cs="Tahoma"/>
          <w:b/>
          <w:sz w:val="18"/>
          <w:szCs w:val="18"/>
        </w:rPr>
        <w:t>“S.S.N.L.”</w:t>
      </w:r>
      <w:r w:rsidRPr="00E73AB6">
        <w:rPr>
          <w:rFonts w:ascii="Calibri" w:hAnsi="Calibri" w:cs="Tahoma"/>
          <w:sz w:val="18"/>
          <w:szCs w:val="18"/>
        </w:rPr>
        <w:t xml:space="preserve">, en caso de suministrar insumos con menor caducidad a la establecida, se podrán devolver los mismos a juicio y responsabilidad de </w:t>
      </w:r>
      <w:r w:rsidR="007D5016">
        <w:rPr>
          <w:rFonts w:ascii="Calibri" w:hAnsi="Calibri" w:cs="Tahoma"/>
          <w:sz w:val="18"/>
          <w:szCs w:val="18"/>
        </w:rPr>
        <w:t>las unidades aplicativas</w:t>
      </w:r>
      <w:r w:rsidRPr="00E73AB6">
        <w:rPr>
          <w:rFonts w:ascii="Calibri" w:hAnsi="Calibri" w:cs="Tahoma"/>
          <w:sz w:val="18"/>
          <w:szCs w:val="18"/>
        </w:rPr>
        <w:t xml:space="preserve">, con excepción </w:t>
      </w:r>
      <w:r w:rsidR="00E27A5B">
        <w:rPr>
          <w:rFonts w:ascii="Calibri" w:hAnsi="Calibri" w:cs="Tahoma"/>
          <w:sz w:val="18"/>
          <w:szCs w:val="18"/>
        </w:rPr>
        <w:t>del MATERIAL DE CURACIÓN DENTAL</w:t>
      </w:r>
      <w:r w:rsidRPr="00E73AB6">
        <w:rPr>
          <w:rFonts w:ascii="Calibri" w:hAnsi="Calibri" w:cs="Tahoma"/>
          <w:sz w:val="18"/>
          <w:szCs w:val="18"/>
        </w:rPr>
        <w:t xml:space="preserve"> que por sus características o fecha de caducidad, se establezca mayor periodo de garantía. </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bCs/>
          <w:sz w:val="18"/>
          <w:szCs w:val="18"/>
        </w:rPr>
        <w:t xml:space="preserve">DÉCIMA PRIMERA: SUPERVISIÓN.- “S.S.N.L.” </w:t>
      </w:r>
      <w:r w:rsidRPr="00E73AB6">
        <w:rPr>
          <w:rFonts w:ascii="Calibri" w:hAnsi="Calibri" w:cs="Tahoma"/>
          <w:sz w:val="18"/>
          <w:szCs w:val="18"/>
        </w:rPr>
        <w:t xml:space="preserve">a través del Administrador o personal que este designe para ello, </w:t>
      </w:r>
      <w:r w:rsidR="007D5016">
        <w:rPr>
          <w:rFonts w:ascii="Calibri" w:hAnsi="Calibri" w:cs="Tahoma"/>
          <w:sz w:val="18"/>
          <w:szCs w:val="18"/>
        </w:rPr>
        <w:t>las unidades aplicativas</w:t>
      </w:r>
      <w:r w:rsidRPr="00E73AB6">
        <w:rPr>
          <w:rFonts w:ascii="Calibri" w:hAnsi="Calibri" w:cs="Tahoma"/>
          <w:sz w:val="18"/>
          <w:szCs w:val="18"/>
        </w:rPr>
        <w:t xml:space="preserve"> tendrá la facultad para supervisar y vigilar en todo tiempo el debido cumplimiento de las obligaciones contraídas en este contrato por parte de </w:t>
      </w:r>
      <w:r w:rsidRPr="00E73AB6">
        <w:rPr>
          <w:rFonts w:ascii="Calibri" w:hAnsi="Calibri" w:cs="Tahoma"/>
          <w:b/>
          <w:bCs/>
          <w:sz w:val="18"/>
          <w:szCs w:val="18"/>
        </w:rPr>
        <w:t>“EL PROVEEDOR”</w:t>
      </w:r>
      <w:r w:rsidRPr="00E73AB6">
        <w:rPr>
          <w:rFonts w:ascii="Calibri" w:hAnsi="Calibri" w:cs="Tahoma"/>
          <w:sz w:val="18"/>
          <w:szCs w:val="18"/>
        </w:rPr>
        <w:t xml:space="preserve"> debiendo hacer del conocimiento de la Subdirección de Recursos Materiales cualquier irregularidad en la prestación del servicio, objeto del contrato.</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Asimismo, </w:t>
      </w:r>
      <w:r w:rsidRPr="00E73AB6">
        <w:rPr>
          <w:rFonts w:ascii="Calibri" w:hAnsi="Calibri" w:cs="Tahoma"/>
          <w:b/>
          <w:sz w:val="18"/>
          <w:szCs w:val="18"/>
        </w:rPr>
        <w:t>“S.S.N.L.”</w:t>
      </w:r>
      <w:r w:rsidRPr="00E73AB6">
        <w:rPr>
          <w:rFonts w:ascii="Calibri" w:hAnsi="Calibri" w:cs="Tahoma"/>
          <w:sz w:val="18"/>
          <w:szCs w:val="18"/>
        </w:rPr>
        <w:t xml:space="preserve"> podrá proporcionar a </w:t>
      </w:r>
      <w:r w:rsidRPr="00E73AB6">
        <w:rPr>
          <w:rFonts w:ascii="Calibri" w:hAnsi="Calibri" w:cs="Tahoma"/>
          <w:b/>
          <w:sz w:val="18"/>
          <w:szCs w:val="18"/>
        </w:rPr>
        <w:t>“EL PROVEEDOR”</w:t>
      </w:r>
      <w:r w:rsidRPr="00E73AB6">
        <w:rPr>
          <w:rFonts w:ascii="Calibri" w:hAnsi="Calibri" w:cs="Tahoma"/>
          <w:sz w:val="18"/>
          <w:szCs w:val="18"/>
        </w:rPr>
        <w:t xml:space="preserve"> por escrito, las instrucciones que estime convenientes y las relacionadas con la ejecución del servicio contratado, a fin de que se ajuste a las especificaciones, así como a las modificaciones que, en su caso, ordene </w:t>
      </w:r>
      <w:r w:rsidRPr="00E73AB6">
        <w:rPr>
          <w:rFonts w:ascii="Calibri" w:hAnsi="Calibri" w:cs="Tahoma"/>
          <w:b/>
          <w:sz w:val="18"/>
          <w:szCs w:val="18"/>
        </w:rPr>
        <w:t>“S.S.N.L.”</w:t>
      </w:r>
      <w:r w:rsidRPr="00E73AB6">
        <w:rPr>
          <w:rFonts w:ascii="Calibri" w:hAnsi="Calibri" w:cs="Tahoma"/>
          <w:sz w:val="18"/>
          <w:szCs w:val="18"/>
        </w:rPr>
        <w:t xml:space="preserve"> </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bCs/>
          <w:sz w:val="18"/>
          <w:szCs w:val="18"/>
        </w:rPr>
        <w:t xml:space="preserve">DÉCIMA SEGUNDA: GARANTÍA DE BUEN CUMPLIMIENTO.- </w:t>
      </w:r>
      <w:r w:rsidRPr="00E73AB6">
        <w:rPr>
          <w:rFonts w:ascii="Calibri" w:hAnsi="Calibri" w:cs="Tahoma"/>
          <w:sz w:val="18"/>
          <w:szCs w:val="18"/>
        </w:rPr>
        <w:t xml:space="preserve">Para garantizar el cumplimiento de las obligaciones derivadas del presente contrato </w:t>
      </w:r>
      <w:r w:rsidRPr="00E73AB6">
        <w:rPr>
          <w:rFonts w:ascii="Calibri" w:hAnsi="Calibri" w:cs="Tahoma"/>
          <w:b/>
          <w:sz w:val="18"/>
          <w:szCs w:val="18"/>
        </w:rPr>
        <w:t xml:space="preserve">“EL PROVEEDOR” </w:t>
      </w:r>
      <w:r w:rsidRPr="00E73AB6">
        <w:rPr>
          <w:rFonts w:ascii="Calibri" w:hAnsi="Calibri" w:cs="Tahoma"/>
          <w:sz w:val="18"/>
          <w:szCs w:val="18"/>
        </w:rPr>
        <w:t>se obliga a otorgar dentro de los 10 días hábiles siguientes a la fecha de firma del presente  contrato, fianza por un monto equivalente al 20% del monto máximo del presente instrumento.</w:t>
      </w:r>
    </w:p>
    <w:p w:rsidR="00E73AB6" w:rsidRPr="00E73AB6" w:rsidRDefault="00E73AB6" w:rsidP="00E73AB6">
      <w:pPr>
        <w:jc w:val="both"/>
        <w:rPr>
          <w:rFonts w:ascii="Calibri" w:hAnsi="Calibri" w:cs="Tahoma"/>
          <w:sz w:val="18"/>
          <w:szCs w:val="18"/>
          <w:u w:val="single"/>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E73AB6" w:rsidRPr="00E73AB6" w:rsidRDefault="00E73AB6" w:rsidP="00E73AB6">
      <w:pPr>
        <w:jc w:val="both"/>
        <w:rPr>
          <w:rFonts w:ascii="Calibri" w:hAnsi="Calibri" w:cs="Tahoma"/>
          <w:sz w:val="18"/>
          <w:szCs w:val="18"/>
          <w:u w:val="single"/>
        </w:rPr>
      </w:pPr>
    </w:p>
    <w:p w:rsidR="00E73AB6" w:rsidRPr="00E73AB6" w:rsidRDefault="00E73AB6" w:rsidP="00E73AB6">
      <w:pPr>
        <w:ind w:left="426" w:hanging="426"/>
        <w:jc w:val="both"/>
        <w:rPr>
          <w:rFonts w:ascii="Calibri" w:hAnsi="Calibri" w:cs="Tahoma"/>
          <w:sz w:val="18"/>
          <w:szCs w:val="18"/>
        </w:rPr>
      </w:pPr>
      <w:r w:rsidRPr="00E73AB6">
        <w:rPr>
          <w:rFonts w:ascii="Calibri" w:hAnsi="Calibri" w:cs="Tahoma"/>
          <w:sz w:val="18"/>
          <w:szCs w:val="18"/>
        </w:rPr>
        <w:t>a).- Que la Fianza se otorga en los términos del presente contrato.</w:t>
      </w:r>
    </w:p>
    <w:p w:rsidR="00E73AB6" w:rsidRPr="00E73AB6" w:rsidRDefault="00E73AB6" w:rsidP="00E73AB6">
      <w:pPr>
        <w:ind w:left="426" w:hanging="426"/>
        <w:jc w:val="both"/>
        <w:rPr>
          <w:rFonts w:ascii="Calibri" w:hAnsi="Calibri" w:cs="Tahoma"/>
          <w:sz w:val="18"/>
          <w:szCs w:val="18"/>
        </w:rPr>
      </w:pPr>
      <w:r w:rsidRPr="00E73AB6">
        <w:rPr>
          <w:rFonts w:ascii="Calibri" w:hAnsi="Calibri" w:cs="Tahoma"/>
          <w:sz w:val="18"/>
          <w:szCs w:val="18"/>
        </w:rPr>
        <w:t xml:space="preserve">b).- Que la Fianza estará en vigor por un año, y en el caso de defectos y/o responsabilidades imputables a </w:t>
      </w:r>
      <w:r w:rsidRPr="00E73AB6">
        <w:rPr>
          <w:rFonts w:ascii="Calibri" w:hAnsi="Calibri" w:cs="Tahoma"/>
          <w:b/>
          <w:sz w:val="18"/>
          <w:szCs w:val="18"/>
        </w:rPr>
        <w:t>“EL PROVEEDOR”</w:t>
      </w:r>
      <w:r w:rsidRPr="00E73AB6">
        <w:rPr>
          <w:rFonts w:ascii="Calibri" w:hAnsi="Calibri" w:cs="Tahoma"/>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E73AB6" w:rsidRPr="00E73AB6" w:rsidRDefault="00E73AB6" w:rsidP="00E73AB6">
      <w:pPr>
        <w:ind w:left="426" w:hanging="426"/>
        <w:jc w:val="both"/>
        <w:rPr>
          <w:rFonts w:ascii="Calibri" w:hAnsi="Calibri" w:cs="Tahoma"/>
          <w:sz w:val="18"/>
          <w:szCs w:val="18"/>
        </w:rPr>
      </w:pPr>
      <w:r w:rsidRPr="00E73AB6">
        <w:rPr>
          <w:rFonts w:ascii="Calibri" w:hAnsi="Calibri" w:cs="Tahoma"/>
          <w:sz w:val="18"/>
          <w:szCs w:val="18"/>
        </w:rPr>
        <w:t xml:space="preserve">c).- Que esta fianza continuará vigente en el caso de que se otorgue prórroga a </w:t>
      </w:r>
      <w:r w:rsidRPr="00E73AB6">
        <w:rPr>
          <w:rFonts w:ascii="Calibri" w:hAnsi="Calibri" w:cs="Tahoma"/>
          <w:b/>
          <w:sz w:val="18"/>
          <w:szCs w:val="18"/>
        </w:rPr>
        <w:t xml:space="preserve">“EL PROVEEDOR” </w:t>
      </w:r>
      <w:r w:rsidRPr="00E73AB6">
        <w:rPr>
          <w:rFonts w:ascii="Calibri" w:hAnsi="Calibri" w:cs="Tahoma"/>
          <w:sz w:val="18"/>
          <w:szCs w:val="18"/>
        </w:rPr>
        <w:t xml:space="preserve">para el cumplimiento de las obligaciones que se afianzan, aún cuando haya sido solicitada y autorizada extemporáneamente. </w:t>
      </w:r>
    </w:p>
    <w:p w:rsidR="00E73AB6" w:rsidRPr="00E73AB6" w:rsidRDefault="00E73AB6" w:rsidP="00E73AB6">
      <w:pPr>
        <w:ind w:left="426" w:right="51" w:hanging="426"/>
        <w:jc w:val="both"/>
        <w:rPr>
          <w:rFonts w:ascii="Calibri" w:hAnsi="Calibri" w:cs="Tahoma"/>
          <w:b/>
          <w:sz w:val="18"/>
          <w:szCs w:val="18"/>
        </w:rPr>
      </w:pPr>
      <w:r w:rsidRPr="00E73AB6">
        <w:rPr>
          <w:rFonts w:ascii="Calibri" w:hAnsi="Calibri" w:cs="Tahoma"/>
          <w:sz w:val="18"/>
          <w:szCs w:val="18"/>
        </w:rPr>
        <w:t xml:space="preserve">d).- Que sólo podrá ser cancelada mediante aviso por escrito de </w:t>
      </w:r>
      <w:r w:rsidRPr="00E73AB6">
        <w:rPr>
          <w:rFonts w:ascii="Calibri" w:hAnsi="Calibri" w:cs="Tahoma"/>
          <w:b/>
          <w:sz w:val="18"/>
          <w:szCs w:val="18"/>
        </w:rPr>
        <w:t>“S.S.N.L.”</w:t>
      </w:r>
      <w:r w:rsidRPr="00E73AB6">
        <w:rPr>
          <w:rFonts w:ascii="Calibri" w:hAnsi="Calibri" w:cs="Tahoma"/>
          <w:sz w:val="18"/>
          <w:szCs w:val="18"/>
        </w:rPr>
        <w:t>.</w:t>
      </w:r>
    </w:p>
    <w:p w:rsidR="00E73AB6" w:rsidRPr="00E73AB6" w:rsidRDefault="00E73AB6" w:rsidP="00E73AB6">
      <w:pPr>
        <w:ind w:left="426" w:right="51" w:hanging="426"/>
        <w:jc w:val="both"/>
        <w:rPr>
          <w:rFonts w:ascii="Calibri" w:hAnsi="Calibri" w:cs="Tahoma"/>
          <w:sz w:val="18"/>
          <w:szCs w:val="18"/>
        </w:rPr>
      </w:pPr>
      <w:r w:rsidRPr="00E73AB6">
        <w:rPr>
          <w:rFonts w:ascii="Calibri" w:hAnsi="Calibri" w:cs="Tahoma"/>
          <w:sz w:val="18"/>
          <w:szCs w:val="18"/>
        </w:rPr>
        <w:t>e).- Que la Institución Afianzadora acepta lo preceptuado por los artículos 93, 94, 95, 95 Bis, 118 y 118 Bis de la Ley Federal de Instituciones de Fianzas en vigor.</w:t>
      </w:r>
    </w:p>
    <w:p w:rsidR="00E73AB6" w:rsidRPr="00E73AB6" w:rsidRDefault="00E73AB6" w:rsidP="00E73AB6">
      <w:pPr>
        <w:ind w:left="426" w:right="51" w:hanging="426"/>
        <w:jc w:val="both"/>
        <w:rPr>
          <w:rFonts w:ascii="Calibri" w:hAnsi="Calibri" w:cs="Tahoma"/>
          <w:sz w:val="18"/>
          <w:szCs w:val="18"/>
        </w:rPr>
      </w:pPr>
    </w:p>
    <w:p w:rsidR="00E73AB6" w:rsidRPr="00E73AB6" w:rsidRDefault="00E73AB6" w:rsidP="00E73AB6">
      <w:pPr>
        <w:ind w:right="49"/>
        <w:jc w:val="both"/>
        <w:rPr>
          <w:rFonts w:ascii="Calibri" w:hAnsi="Calibri" w:cs="Tahoma"/>
          <w:sz w:val="18"/>
          <w:szCs w:val="18"/>
        </w:rPr>
      </w:pPr>
      <w:r w:rsidRPr="00E73AB6">
        <w:rPr>
          <w:rFonts w:ascii="Calibri" w:hAnsi="Calibri" w:cs="Tahoma"/>
          <w:b/>
          <w:sz w:val="18"/>
          <w:szCs w:val="18"/>
        </w:rPr>
        <w:t>DÉCIMA TERCERA: RESCISIÓN ADMINISTRATIVA.-</w:t>
      </w:r>
      <w:r w:rsidRPr="00E73AB6">
        <w:rPr>
          <w:rFonts w:ascii="Calibri" w:hAnsi="Calibri" w:cs="Tahoma"/>
          <w:sz w:val="18"/>
          <w:szCs w:val="18"/>
        </w:rPr>
        <w:t xml:space="preserve"> El incumplimiento de las obligaciones que asume </w:t>
      </w:r>
      <w:r w:rsidRPr="00E73AB6">
        <w:rPr>
          <w:rFonts w:ascii="Calibri" w:hAnsi="Calibri" w:cs="Tahoma"/>
          <w:b/>
          <w:sz w:val="18"/>
          <w:szCs w:val="18"/>
        </w:rPr>
        <w:t>“EL PROVEEDOR”</w:t>
      </w:r>
      <w:r w:rsidRPr="00E73AB6">
        <w:rPr>
          <w:rFonts w:ascii="Calibri" w:hAnsi="Calibri" w:cs="Tahoma"/>
          <w:sz w:val="18"/>
          <w:szCs w:val="18"/>
        </w:rPr>
        <w:t xml:space="preserve"> por virtud de este contrato, faculta a </w:t>
      </w:r>
      <w:r w:rsidRPr="00E73AB6">
        <w:rPr>
          <w:rFonts w:ascii="Calibri" w:hAnsi="Calibri" w:cs="Tahoma"/>
          <w:b/>
          <w:sz w:val="18"/>
          <w:szCs w:val="18"/>
        </w:rPr>
        <w:t>“S.S.N.L.”</w:t>
      </w:r>
      <w:r w:rsidRPr="00E73AB6">
        <w:rPr>
          <w:rFonts w:ascii="Calibri" w:hAnsi="Calibri" w:cs="Tahoma"/>
          <w:sz w:val="18"/>
          <w:szCs w:val="18"/>
        </w:rPr>
        <w:t xml:space="preserve"> para darlo por rescindido total o parcialmente, sin ninguna responsabilidad a su cargo, especialmente si éste incurre en alguno de los siguientes supuestos:</w:t>
      </w:r>
    </w:p>
    <w:p w:rsidR="00E73AB6" w:rsidRPr="00E73AB6" w:rsidRDefault="00E73AB6" w:rsidP="00E73AB6">
      <w:pPr>
        <w:ind w:right="49"/>
        <w:jc w:val="both"/>
        <w:rPr>
          <w:rFonts w:ascii="Calibri" w:hAnsi="Calibri" w:cs="Tahoma"/>
          <w:sz w:val="18"/>
          <w:szCs w:val="18"/>
          <w:u w:val="single"/>
        </w:rPr>
      </w:pPr>
    </w:p>
    <w:p w:rsidR="00E73AB6" w:rsidRPr="00E73AB6" w:rsidRDefault="00E73AB6" w:rsidP="00E73AB6">
      <w:pPr>
        <w:ind w:right="51"/>
        <w:jc w:val="both"/>
        <w:rPr>
          <w:rFonts w:ascii="Calibri" w:hAnsi="Calibri" w:cs="Tahoma"/>
          <w:sz w:val="18"/>
          <w:szCs w:val="18"/>
        </w:rPr>
      </w:pPr>
      <w:r w:rsidRPr="00E73AB6">
        <w:rPr>
          <w:rFonts w:ascii="Calibri" w:hAnsi="Calibri" w:cs="Tahoma"/>
          <w:sz w:val="18"/>
          <w:szCs w:val="18"/>
        </w:rPr>
        <w:t>a).-         El incumplimiento grave de las obligaciones contraídas por “EL PROVEEDOR”.</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b).-</w:t>
      </w:r>
      <w:r w:rsidRPr="00E73AB6">
        <w:rPr>
          <w:rFonts w:ascii="Calibri" w:hAnsi="Calibri" w:cs="Tahoma"/>
          <w:sz w:val="18"/>
          <w:szCs w:val="18"/>
        </w:rPr>
        <w:tab/>
        <w:t xml:space="preserve">Si </w:t>
      </w:r>
      <w:r w:rsidRPr="00E73AB6">
        <w:rPr>
          <w:rFonts w:ascii="Calibri" w:hAnsi="Calibri" w:cs="Tahoma"/>
          <w:b/>
          <w:sz w:val="18"/>
          <w:szCs w:val="18"/>
        </w:rPr>
        <w:t>“EL PROVEEDOR”</w:t>
      </w:r>
      <w:r w:rsidRPr="00E73AB6">
        <w:rPr>
          <w:rFonts w:ascii="Calibri" w:hAnsi="Calibri" w:cs="Tahoma"/>
          <w:sz w:val="18"/>
          <w:szCs w:val="18"/>
        </w:rPr>
        <w:t xml:space="preserve"> no cumple con la entrega </w:t>
      </w:r>
      <w:r w:rsidR="00E27A5B">
        <w:rPr>
          <w:rFonts w:ascii="Calibri" w:hAnsi="Calibri" w:cs="Tahoma"/>
          <w:sz w:val="18"/>
          <w:szCs w:val="18"/>
        </w:rPr>
        <w:t>del MATERIAL DE CURACIÓN DENTAL</w:t>
      </w:r>
      <w:r w:rsidRPr="00E73AB6">
        <w:rPr>
          <w:rFonts w:ascii="Calibri" w:hAnsi="Calibri" w:cs="Tahoma"/>
          <w:sz w:val="18"/>
          <w:szCs w:val="18"/>
        </w:rPr>
        <w:t xml:space="preserve"> objeto del presente contrato.</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 xml:space="preserve">c).- </w:t>
      </w:r>
      <w:r w:rsidRPr="00E73AB6">
        <w:rPr>
          <w:rFonts w:ascii="Calibri" w:hAnsi="Calibri" w:cs="Tahoma"/>
          <w:sz w:val="18"/>
          <w:szCs w:val="18"/>
        </w:rPr>
        <w:tab/>
        <w:t>Si</w:t>
      </w:r>
      <w:r w:rsidRPr="00E73AB6">
        <w:rPr>
          <w:rFonts w:ascii="Calibri" w:hAnsi="Calibri" w:cs="Tahoma"/>
          <w:b/>
          <w:sz w:val="18"/>
          <w:szCs w:val="18"/>
        </w:rPr>
        <w:t xml:space="preserve"> “EL PROVEEDOR”</w:t>
      </w:r>
      <w:r w:rsidRPr="00E73AB6">
        <w:rPr>
          <w:rFonts w:ascii="Calibri" w:hAnsi="Calibri" w:cs="Tahoma"/>
          <w:sz w:val="18"/>
          <w:szCs w:val="18"/>
        </w:rPr>
        <w:t xml:space="preserve"> no hace entrega dentro del plazo señalado, de la totalidad </w:t>
      </w:r>
      <w:r w:rsidR="00E27A5B">
        <w:rPr>
          <w:rFonts w:ascii="Calibri" w:hAnsi="Calibri" w:cs="Tahoma"/>
          <w:sz w:val="18"/>
          <w:szCs w:val="18"/>
        </w:rPr>
        <w:t>del MATERIAL DE CURACIÓN DENTAL</w:t>
      </w:r>
      <w:r w:rsidRPr="00E73AB6">
        <w:rPr>
          <w:rFonts w:ascii="Calibri" w:hAnsi="Calibri" w:cs="Tahoma"/>
          <w:sz w:val="18"/>
          <w:szCs w:val="18"/>
        </w:rPr>
        <w:t xml:space="preserve"> objeto del presente contrato.</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d).-</w:t>
      </w:r>
      <w:r w:rsidRPr="00E73AB6">
        <w:rPr>
          <w:rFonts w:ascii="Calibri" w:hAnsi="Calibri" w:cs="Tahoma"/>
          <w:b/>
          <w:sz w:val="18"/>
          <w:szCs w:val="18"/>
        </w:rPr>
        <w:tab/>
      </w:r>
      <w:r w:rsidRPr="00E73AB6">
        <w:rPr>
          <w:rFonts w:ascii="Calibri" w:hAnsi="Calibri" w:cs="Tahoma"/>
          <w:sz w:val="18"/>
          <w:szCs w:val="18"/>
        </w:rPr>
        <w:t xml:space="preserve">Si no otorga la fianza de garantía y en su caso el endoso de ampliación correspondiente, en los términos que se establecen en la cláusula décima segunda, siendo a su cargo los daños y perjuicios que pudiere sufrir </w:t>
      </w:r>
      <w:r w:rsidRPr="00E73AB6">
        <w:rPr>
          <w:rFonts w:ascii="Calibri" w:hAnsi="Calibri" w:cs="Tahoma"/>
          <w:b/>
          <w:bCs/>
          <w:sz w:val="18"/>
          <w:szCs w:val="18"/>
        </w:rPr>
        <w:t>“S.S.N.L.”</w:t>
      </w:r>
      <w:r w:rsidRPr="00E73AB6">
        <w:rPr>
          <w:rFonts w:ascii="Calibri" w:hAnsi="Calibri" w:cs="Tahoma"/>
          <w:sz w:val="18"/>
          <w:szCs w:val="18"/>
        </w:rPr>
        <w:t xml:space="preserve"> por falta de entrega </w:t>
      </w:r>
      <w:r w:rsidR="00E27A5B">
        <w:rPr>
          <w:rFonts w:ascii="Calibri" w:hAnsi="Calibri" w:cs="Tahoma"/>
          <w:sz w:val="18"/>
          <w:szCs w:val="18"/>
        </w:rPr>
        <w:t>del MATERIAL DE CURACIÓN DENTAL</w:t>
      </w:r>
      <w:r w:rsidRPr="00E73AB6">
        <w:rPr>
          <w:rFonts w:ascii="Calibri" w:hAnsi="Calibri" w:cs="Tahoma"/>
          <w:sz w:val="18"/>
          <w:szCs w:val="18"/>
        </w:rPr>
        <w:t xml:space="preserve"> del presente instrumento.</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 xml:space="preserve">e) </w:t>
      </w:r>
      <w:r w:rsidRPr="00E73AB6">
        <w:rPr>
          <w:rFonts w:ascii="Calibri" w:hAnsi="Calibri" w:cs="Tahoma"/>
          <w:sz w:val="18"/>
          <w:szCs w:val="18"/>
        </w:rPr>
        <w:tab/>
      </w:r>
      <w:r w:rsidRPr="00E73AB6">
        <w:rPr>
          <w:rFonts w:ascii="Calibri" w:hAnsi="Calibri" w:cs="Tahoma"/>
          <w:b/>
          <w:sz w:val="18"/>
          <w:szCs w:val="18"/>
        </w:rPr>
        <w:t xml:space="preserve">“EL PROVEEDOR” </w:t>
      </w:r>
      <w:r w:rsidRPr="00E73AB6">
        <w:rPr>
          <w:rFonts w:ascii="Calibri" w:hAnsi="Calibri" w:cs="Tahoma"/>
          <w:sz w:val="18"/>
          <w:szCs w:val="18"/>
        </w:rPr>
        <w:t>incumple con cualquiera de las obligaciones establecidas en el presente contrato.</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f)</w:t>
      </w:r>
      <w:r w:rsidRPr="00E73AB6">
        <w:rPr>
          <w:rFonts w:ascii="Calibri" w:hAnsi="Calibri" w:cs="Tahoma"/>
          <w:sz w:val="18"/>
          <w:szCs w:val="18"/>
        </w:rPr>
        <w:tab/>
        <w:t xml:space="preserve">Si </w:t>
      </w:r>
      <w:r w:rsidRPr="00E73AB6">
        <w:rPr>
          <w:rFonts w:ascii="Calibri" w:hAnsi="Calibri" w:cs="Tahoma"/>
          <w:b/>
          <w:sz w:val="18"/>
          <w:szCs w:val="18"/>
        </w:rPr>
        <w:t>“EL PROVEEDOR”</w:t>
      </w:r>
      <w:r w:rsidRPr="00E73AB6">
        <w:rPr>
          <w:rFonts w:ascii="Calibri" w:hAnsi="Calibri" w:cs="Tahoma"/>
          <w:sz w:val="18"/>
          <w:szCs w:val="18"/>
        </w:rPr>
        <w:t xml:space="preserve"> no hace entrega </w:t>
      </w:r>
      <w:r w:rsidR="00E27A5B">
        <w:rPr>
          <w:rFonts w:ascii="Calibri" w:hAnsi="Calibri" w:cs="Tahoma"/>
          <w:sz w:val="18"/>
          <w:szCs w:val="18"/>
        </w:rPr>
        <w:t>del MATERIAL DE CURACIÓN DENTAL</w:t>
      </w:r>
      <w:r w:rsidRPr="00E73AB6">
        <w:rPr>
          <w:rFonts w:ascii="Calibri" w:hAnsi="Calibri" w:cs="Tahoma"/>
          <w:sz w:val="18"/>
          <w:szCs w:val="18"/>
        </w:rPr>
        <w:t xml:space="preserve">, objeto del presente contrato, conforme a la calidad, características y presentación establecidas en las bases del concurso y sus propuestas técnica y económica.  </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g).-</w:t>
      </w:r>
      <w:r w:rsidRPr="00E73AB6">
        <w:rPr>
          <w:rFonts w:ascii="Calibri" w:hAnsi="Calibri" w:cs="Tahoma"/>
          <w:sz w:val="18"/>
          <w:szCs w:val="18"/>
        </w:rPr>
        <w:tab/>
        <w:t>Si no da las facilidades necesarias a los supervisores que al efecto designe</w:t>
      </w:r>
      <w:r w:rsidRPr="00E73AB6">
        <w:rPr>
          <w:rFonts w:ascii="Calibri" w:hAnsi="Calibri" w:cs="Tahoma"/>
          <w:b/>
          <w:sz w:val="18"/>
          <w:szCs w:val="18"/>
        </w:rPr>
        <w:t xml:space="preserve"> </w:t>
      </w:r>
      <w:r w:rsidRPr="00E73AB6">
        <w:rPr>
          <w:rFonts w:ascii="Calibri" w:hAnsi="Calibri" w:cs="Tahoma"/>
          <w:b/>
          <w:bCs/>
          <w:sz w:val="18"/>
          <w:szCs w:val="18"/>
        </w:rPr>
        <w:t>“S.S.N.L.”</w:t>
      </w:r>
      <w:r w:rsidRPr="00E73AB6">
        <w:rPr>
          <w:rFonts w:ascii="Calibri" w:hAnsi="Calibri" w:cs="Tahoma"/>
          <w:sz w:val="18"/>
          <w:szCs w:val="18"/>
        </w:rPr>
        <w:t>, para el ejercicio de su función.</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h).-</w:t>
      </w:r>
      <w:r w:rsidRPr="00E73AB6">
        <w:rPr>
          <w:rFonts w:ascii="Calibri" w:hAnsi="Calibri" w:cs="Tahoma"/>
          <w:sz w:val="18"/>
          <w:szCs w:val="18"/>
        </w:rPr>
        <w:tab/>
        <w:t xml:space="preserve">Por negativa a repetir o completar la entrega </w:t>
      </w:r>
      <w:r w:rsidR="00E27A5B">
        <w:rPr>
          <w:rFonts w:ascii="Calibri" w:hAnsi="Calibri" w:cs="Tahoma"/>
          <w:sz w:val="18"/>
          <w:szCs w:val="18"/>
        </w:rPr>
        <w:t>del MATERIAL DE CURACIÓN DENTAL</w:t>
      </w:r>
      <w:r w:rsidRPr="00E73AB6">
        <w:rPr>
          <w:rFonts w:ascii="Calibri" w:hAnsi="Calibri" w:cs="Tahoma"/>
          <w:sz w:val="18"/>
          <w:szCs w:val="18"/>
        </w:rPr>
        <w:t xml:space="preserve">, que </w:t>
      </w:r>
      <w:r w:rsidRPr="00E73AB6">
        <w:rPr>
          <w:rFonts w:ascii="Calibri" w:hAnsi="Calibri" w:cs="Tahoma"/>
          <w:b/>
          <w:sz w:val="18"/>
          <w:szCs w:val="18"/>
        </w:rPr>
        <w:t>“S.S.N.L.”</w:t>
      </w:r>
      <w:r w:rsidRPr="00E73AB6">
        <w:rPr>
          <w:rFonts w:ascii="Calibri" w:hAnsi="Calibri" w:cs="Tahoma"/>
          <w:sz w:val="18"/>
          <w:szCs w:val="18"/>
        </w:rPr>
        <w:t xml:space="preserve"> no acepte por deficientes.</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i).-</w:t>
      </w:r>
      <w:r w:rsidRPr="00E73AB6">
        <w:rPr>
          <w:rFonts w:ascii="Calibri" w:hAnsi="Calibri" w:cs="Tahoma"/>
          <w:sz w:val="18"/>
          <w:szCs w:val="18"/>
        </w:rPr>
        <w:tab/>
        <w:t xml:space="preserve">Por no cubrir con personal suficiente y capacitado la entrega </w:t>
      </w:r>
      <w:r w:rsidR="00E27A5B">
        <w:rPr>
          <w:rFonts w:ascii="Calibri" w:hAnsi="Calibri" w:cs="Tahoma"/>
          <w:sz w:val="18"/>
          <w:szCs w:val="18"/>
        </w:rPr>
        <w:t>del MATERIAL DE CURACIÓN DENTAL</w:t>
      </w:r>
      <w:r w:rsidRPr="00E73AB6">
        <w:rPr>
          <w:rFonts w:ascii="Calibri" w:hAnsi="Calibri" w:cs="Tahoma"/>
          <w:sz w:val="18"/>
          <w:szCs w:val="18"/>
        </w:rPr>
        <w:t xml:space="preserve"> objeto del presente contrato. </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j).-</w:t>
      </w:r>
      <w:r w:rsidRPr="00E73AB6">
        <w:rPr>
          <w:rFonts w:ascii="Calibri" w:hAnsi="Calibri" w:cs="Tahoma"/>
          <w:sz w:val="18"/>
          <w:szCs w:val="18"/>
        </w:rPr>
        <w:tab/>
        <w:t xml:space="preserve">Si cede, traspasa o subcontrata la venta </w:t>
      </w:r>
      <w:r w:rsidR="00E27A5B">
        <w:rPr>
          <w:rFonts w:ascii="Calibri" w:hAnsi="Calibri" w:cs="Tahoma"/>
          <w:sz w:val="18"/>
          <w:szCs w:val="18"/>
        </w:rPr>
        <w:t>del MATERIAL DE CURACIÓN DENTAL</w:t>
      </w:r>
      <w:r w:rsidRPr="00E73AB6">
        <w:rPr>
          <w:rFonts w:ascii="Calibri" w:hAnsi="Calibri" w:cs="Tahoma"/>
          <w:sz w:val="18"/>
          <w:szCs w:val="18"/>
        </w:rPr>
        <w:t xml:space="preserve"> objeto de este contrato.</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k).-</w:t>
      </w:r>
      <w:r w:rsidRPr="00E73AB6">
        <w:rPr>
          <w:rFonts w:ascii="Calibri" w:hAnsi="Calibri" w:cs="Tahoma"/>
          <w:sz w:val="18"/>
          <w:szCs w:val="18"/>
        </w:rPr>
        <w:tab/>
        <w:t>Si es declarado en estado de quiebra o suspensión de pagos, por autoridad competente.</w:t>
      </w:r>
    </w:p>
    <w:p w:rsidR="00E73AB6" w:rsidRPr="00E73AB6" w:rsidRDefault="00E73AB6" w:rsidP="00E73AB6">
      <w:pPr>
        <w:ind w:left="709" w:right="51" w:hanging="709"/>
        <w:jc w:val="both"/>
        <w:rPr>
          <w:rFonts w:ascii="Calibri" w:hAnsi="Calibri" w:cs="Tahoma"/>
          <w:sz w:val="18"/>
          <w:szCs w:val="18"/>
        </w:rPr>
      </w:pPr>
    </w:p>
    <w:p w:rsidR="00E73AB6" w:rsidRPr="00E73AB6" w:rsidRDefault="00E73AB6" w:rsidP="00E73AB6">
      <w:pPr>
        <w:ind w:right="51"/>
        <w:jc w:val="both"/>
        <w:rPr>
          <w:rFonts w:ascii="Calibri" w:hAnsi="Calibri" w:cs="Tahoma"/>
          <w:sz w:val="18"/>
          <w:szCs w:val="18"/>
        </w:rPr>
      </w:pPr>
      <w:r w:rsidRPr="00E73AB6">
        <w:rPr>
          <w:rFonts w:ascii="Calibri" w:hAnsi="Calibri" w:cs="Tahoma"/>
          <w:sz w:val="18"/>
          <w:szCs w:val="18"/>
        </w:rPr>
        <w:t>Si se actualiza una o varias hipótesis de las previstas en la presente Cláusula, con excepción de las señaladas en el inciso k) la cual surtirá su efecto de inmediato,</w:t>
      </w:r>
      <w:r w:rsidRPr="00E73AB6">
        <w:rPr>
          <w:rFonts w:ascii="Calibri" w:hAnsi="Calibri" w:cs="Tahoma"/>
          <w:b/>
          <w:sz w:val="18"/>
          <w:szCs w:val="18"/>
        </w:rPr>
        <w:t xml:space="preserve"> “S.S.N.L.”</w:t>
      </w:r>
      <w:r w:rsidRPr="00E73AB6">
        <w:rPr>
          <w:rFonts w:ascii="Calibri" w:hAnsi="Calibri" w:cs="Tahoma"/>
          <w:sz w:val="18"/>
          <w:szCs w:val="18"/>
        </w:rPr>
        <w:t xml:space="preserve"> requerirá por escrito a </w:t>
      </w:r>
      <w:r w:rsidRPr="00E73AB6">
        <w:rPr>
          <w:rFonts w:ascii="Calibri" w:hAnsi="Calibri" w:cs="Tahoma"/>
          <w:b/>
          <w:sz w:val="18"/>
          <w:szCs w:val="18"/>
        </w:rPr>
        <w:t xml:space="preserve">“EL PROVEEDOR” </w:t>
      </w:r>
      <w:r w:rsidRPr="00E73AB6">
        <w:rPr>
          <w:rFonts w:ascii="Calibri" w:hAnsi="Calibri" w:cs="Tahoma"/>
          <w:sz w:val="18"/>
          <w:szCs w:val="18"/>
        </w:rPr>
        <w:t xml:space="preserve">para que dentro de los 5 días hábiles contados a partir de que se le notifique el </w:t>
      </w:r>
      <w:r w:rsidRPr="00E73AB6">
        <w:rPr>
          <w:rFonts w:ascii="Calibri" w:hAnsi="Calibri" w:cs="Tahoma"/>
          <w:sz w:val="18"/>
          <w:szCs w:val="18"/>
        </w:rPr>
        <w:lastRenderedPageBreak/>
        <w:t>incumplimiento de cualquiera de las obligaciones consignadas en este contrato, la subsane o manifieste lo que a su derecho convenga. Si</w:t>
      </w:r>
      <w:r w:rsidRPr="00E73AB6">
        <w:rPr>
          <w:rFonts w:ascii="Calibri" w:hAnsi="Calibri" w:cs="Tahoma"/>
          <w:b/>
          <w:sz w:val="18"/>
          <w:szCs w:val="18"/>
        </w:rPr>
        <w:t xml:space="preserve"> “EL PROVEEDOR”</w:t>
      </w:r>
      <w:r w:rsidRPr="00E73AB6">
        <w:rPr>
          <w:rFonts w:ascii="Calibri" w:hAnsi="Calibri" w:cs="Tahoma"/>
          <w:sz w:val="18"/>
          <w:szCs w:val="18"/>
        </w:rPr>
        <w:t xml:space="preserve"> no cumpliere satisfactoriamente dicho requerimiento a juicio de </w:t>
      </w:r>
      <w:r w:rsidRPr="00E73AB6">
        <w:rPr>
          <w:rFonts w:ascii="Calibri" w:hAnsi="Calibri" w:cs="Tahoma"/>
          <w:b/>
          <w:sz w:val="18"/>
          <w:szCs w:val="18"/>
        </w:rPr>
        <w:t>“S.S.N.L.”</w:t>
      </w:r>
      <w:r w:rsidRPr="00E73AB6">
        <w:rPr>
          <w:rFonts w:ascii="Calibri" w:hAnsi="Calibri" w:cs="Tahoma"/>
          <w:sz w:val="18"/>
          <w:szCs w:val="18"/>
        </w:rPr>
        <w:t>, se podrá ejercitar el derecho de rescisión previsto en esta Cláusula.</w:t>
      </w:r>
    </w:p>
    <w:p w:rsidR="00E73AB6" w:rsidRPr="00E73AB6" w:rsidRDefault="00E73AB6" w:rsidP="00E73AB6">
      <w:pPr>
        <w:ind w:left="142" w:right="51"/>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La rescisión a que se refiere esta Cláusula operará de pleno derecho y sin necesidad de Declaración Judicial, bastando para ello que </w:t>
      </w:r>
      <w:r w:rsidRPr="00E73AB6">
        <w:rPr>
          <w:rFonts w:ascii="Calibri" w:hAnsi="Calibri" w:cs="Tahoma"/>
          <w:b/>
          <w:sz w:val="18"/>
          <w:szCs w:val="18"/>
        </w:rPr>
        <w:t xml:space="preserve">“S.S.N.L.” </w:t>
      </w:r>
      <w:r w:rsidRPr="00E73AB6">
        <w:rPr>
          <w:rFonts w:ascii="Calibri" w:hAnsi="Calibri" w:cs="Tahoma"/>
          <w:sz w:val="18"/>
          <w:szCs w:val="18"/>
        </w:rPr>
        <w:t xml:space="preserve">comunique a </w:t>
      </w:r>
      <w:r w:rsidRPr="00E73AB6">
        <w:rPr>
          <w:rFonts w:ascii="Calibri" w:hAnsi="Calibri" w:cs="Tahoma"/>
          <w:b/>
          <w:sz w:val="18"/>
          <w:szCs w:val="18"/>
        </w:rPr>
        <w:t>“EL PROVEEDOR”</w:t>
      </w:r>
      <w:r w:rsidRPr="00E73AB6">
        <w:rPr>
          <w:rFonts w:ascii="Calibri" w:hAnsi="Calibri" w:cs="Tahoma"/>
          <w:sz w:val="18"/>
          <w:szCs w:val="18"/>
        </w:rPr>
        <w:t xml:space="preserve"> por escrito tal determinación. Contra la determinación que se emita no procederá recurso alguno.</w:t>
      </w:r>
    </w:p>
    <w:p w:rsidR="00E73AB6" w:rsidRPr="00E73AB6" w:rsidRDefault="00E73AB6" w:rsidP="00E73AB6">
      <w:pPr>
        <w:ind w:right="51"/>
        <w:jc w:val="both"/>
        <w:rPr>
          <w:rFonts w:ascii="Calibri" w:hAnsi="Calibri" w:cs="Tahoma"/>
          <w:b/>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DÉCIMA CUARTA: MODIFICACIÓN AL CONTRATO.-</w:t>
      </w:r>
      <w:r w:rsidRPr="00E73AB6">
        <w:rPr>
          <w:rFonts w:ascii="Calibri" w:hAnsi="Calibri" w:cs="Tahoma"/>
          <w:sz w:val="18"/>
          <w:szCs w:val="18"/>
        </w:rPr>
        <w:t xml:space="preserve"> El presente contrato, podrá ser </w:t>
      </w:r>
      <w:r w:rsidRPr="00E73AB6">
        <w:rPr>
          <w:rFonts w:ascii="Calibri" w:hAnsi="Calibri"/>
          <w:sz w:val="18"/>
          <w:szCs w:val="18"/>
        </w:rPr>
        <w:t>modificado siempre que el monto total de las modificaciones no rebase, en conjunto, el veinte por ciento de la cantidad de los conceptos establecidos</w:t>
      </w:r>
      <w:r w:rsidRPr="00E73AB6">
        <w:rPr>
          <w:rFonts w:ascii="Calibri" w:hAnsi="Calibri" w:cs="Tahoma"/>
          <w:sz w:val="18"/>
          <w:szCs w:val="18"/>
        </w:rPr>
        <w:t xml:space="preserve"> originalmente en los mismos, y el precio </w:t>
      </w:r>
      <w:r w:rsidR="00E27A5B">
        <w:rPr>
          <w:rFonts w:ascii="Calibri" w:hAnsi="Calibri" w:cs="Tahoma"/>
          <w:sz w:val="18"/>
          <w:szCs w:val="18"/>
        </w:rPr>
        <w:t>del MATERIAL DE CURACIÓN DENTAL</w:t>
      </w:r>
      <w:r w:rsidRPr="00E73AB6">
        <w:rPr>
          <w:rFonts w:ascii="Calibri" w:hAnsi="Calibri" w:cs="Tahoma"/>
          <w:sz w:val="18"/>
          <w:szCs w:val="18"/>
        </w:rPr>
        <w:t xml:space="preserve"> sea igual al pactado originalmente, de conformidad con lo establecido en el último párrafo del artículo 47 de la Ley de Adquisiciones, Arrendamientos y Contratación de Servicios del estado de Nuevo León.</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En caso de otorgamiento de prórrogas o esperas a </w:t>
      </w:r>
      <w:r w:rsidRPr="00E73AB6">
        <w:rPr>
          <w:rFonts w:ascii="Calibri" w:hAnsi="Calibri" w:cs="Tahoma"/>
          <w:b/>
          <w:sz w:val="18"/>
          <w:szCs w:val="18"/>
        </w:rPr>
        <w:t>“EL PROVEEDOR”</w:t>
      </w:r>
      <w:r w:rsidRPr="00E73AB6">
        <w:rPr>
          <w:rFonts w:ascii="Calibri" w:hAnsi="Calibri" w:cs="Tahoma"/>
          <w:sz w:val="18"/>
          <w:szCs w:val="18"/>
        </w:rPr>
        <w:t xml:space="preserve"> para el cumplimiento de sus obligaciones, derivadas de la formalización de convenios de ampliación al monto o al plazo del contrato, se deberá realizar la modificación correspondiente a la fianza.</w:t>
      </w:r>
    </w:p>
    <w:p w:rsidR="00E73AB6" w:rsidRPr="00E73AB6" w:rsidRDefault="00E73AB6" w:rsidP="00E73AB6">
      <w:pPr>
        <w:ind w:right="51"/>
        <w:jc w:val="both"/>
        <w:rPr>
          <w:rFonts w:ascii="Calibri" w:hAnsi="Calibri" w:cs="Tahoma"/>
          <w:b/>
          <w:sz w:val="18"/>
          <w:szCs w:val="18"/>
        </w:rPr>
      </w:pPr>
    </w:p>
    <w:p w:rsidR="00E73AB6" w:rsidRPr="00E73AB6" w:rsidRDefault="00E73AB6" w:rsidP="00E73AB6">
      <w:pPr>
        <w:jc w:val="both"/>
        <w:rPr>
          <w:rFonts w:ascii="Calibri" w:hAnsi="Calibri" w:cs="Tahoma"/>
          <w:snapToGrid w:val="0"/>
          <w:sz w:val="18"/>
          <w:szCs w:val="18"/>
        </w:rPr>
      </w:pPr>
      <w:r w:rsidRPr="00E73AB6">
        <w:rPr>
          <w:rFonts w:ascii="Calibri" w:hAnsi="Calibri" w:cs="Tahoma"/>
          <w:b/>
          <w:snapToGrid w:val="0"/>
          <w:sz w:val="18"/>
          <w:szCs w:val="18"/>
        </w:rPr>
        <w:t>DÉCIMA QUINTA: SUBCONTRATACIÓN.-</w:t>
      </w:r>
      <w:r w:rsidRPr="00E73AB6">
        <w:rPr>
          <w:rFonts w:ascii="Calibri" w:hAnsi="Calibri" w:cs="Tahoma"/>
          <w:snapToGrid w:val="0"/>
          <w:sz w:val="18"/>
          <w:szCs w:val="18"/>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rsidR="00E73AB6" w:rsidRPr="00E73AB6" w:rsidRDefault="00E73AB6" w:rsidP="00E73AB6">
      <w:pPr>
        <w:ind w:right="51"/>
        <w:jc w:val="both"/>
        <w:rPr>
          <w:rFonts w:ascii="Calibri" w:hAnsi="Calibri" w:cs="Tahoma"/>
          <w:snapToGrid w:val="0"/>
          <w:sz w:val="18"/>
          <w:szCs w:val="18"/>
        </w:rPr>
      </w:pPr>
    </w:p>
    <w:p w:rsidR="00E73AB6" w:rsidRPr="00E73AB6" w:rsidRDefault="00E73AB6" w:rsidP="00E73AB6">
      <w:pPr>
        <w:jc w:val="both"/>
        <w:rPr>
          <w:rFonts w:ascii="Calibri" w:hAnsi="Calibri" w:cs="Tahoma"/>
          <w:snapToGrid w:val="0"/>
          <w:sz w:val="18"/>
          <w:szCs w:val="18"/>
        </w:rPr>
      </w:pPr>
      <w:r w:rsidRPr="00E73AB6">
        <w:rPr>
          <w:rFonts w:ascii="Calibri" w:hAnsi="Calibri" w:cs="Tahoma"/>
          <w:b/>
          <w:snapToGrid w:val="0"/>
          <w:sz w:val="18"/>
          <w:szCs w:val="18"/>
        </w:rPr>
        <w:t xml:space="preserve">DÉCIMA SEXTA: </w:t>
      </w:r>
      <w:r w:rsidRPr="00E73AB6">
        <w:rPr>
          <w:rFonts w:ascii="Calibri" w:hAnsi="Calibri" w:cs="Tahoma"/>
          <w:b/>
          <w:bCs/>
          <w:snapToGrid w:val="0"/>
          <w:sz w:val="18"/>
          <w:szCs w:val="18"/>
        </w:rPr>
        <w:t>LICENCIAS O PERMISOS.-</w:t>
      </w:r>
      <w:r w:rsidRPr="00E73AB6">
        <w:rPr>
          <w:rFonts w:ascii="Calibri" w:hAnsi="Calibri" w:cs="Tahoma"/>
          <w:snapToGrid w:val="0"/>
          <w:sz w:val="18"/>
          <w:szCs w:val="18"/>
        </w:rPr>
        <w:t xml:space="preserve"> </w:t>
      </w:r>
      <w:r w:rsidRPr="00E73AB6">
        <w:rPr>
          <w:rFonts w:ascii="Calibri" w:hAnsi="Calibri" w:cs="Tahoma"/>
          <w:b/>
          <w:bCs/>
          <w:snapToGrid w:val="0"/>
          <w:sz w:val="18"/>
          <w:szCs w:val="18"/>
        </w:rPr>
        <w:t>“EL PROVEEDOR”</w:t>
      </w:r>
      <w:r w:rsidRPr="00E73AB6">
        <w:rPr>
          <w:rFonts w:ascii="Calibri" w:hAnsi="Calibri" w:cs="Tahoma"/>
          <w:snapToGrid w:val="0"/>
          <w:sz w:val="18"/>
          <w:szCs w:val="18"/>
        </w:rPr>
        <w:t xml:space="preserve"> se obliga a cumplir con las licencias, autorizaciones y/o permisos que conforme a otras disposiciones sea necesario contar para la celebración del presente instrumento.</w:t>
      </w:r>
    </w:p>
    <w:p w:rsidR="00E73AB6" w:rsidRPr="00E73AB6" w:rsidRDefault="00E73AB6" w:rsidP="00E73AB6">
      <w:pPr>
        <w:jc w:val="center"/>
        <w:rPr>
          <w:rFonts w:ascii="Calibri" w:hAnsi="Calibri" w:cs="Tahoma"/>
          <w:b/>
          <w:bCs/>
          <w:snapToGrid w:val="0"/>
          <w:sz w:val="18"/>
          <w:szCs w:val="18"/>
        </w:rPr>
      </w:pPr>
    </w:p>
    <w:p w:rsidR="00E73AB6" w:rsidRPr="00E73AB6" w:rsidRDefault="00E73AB6" w:rsidP="00E73AB6">
      <w:pPr>
        <w:jc w:val="both"/>
        <w:rPr>
          <w:rFonts w:ascii="Calibri" w:hAnsi="Calibri" w:cs="Tahoma"/>
          <w:snapToGrid w:val="0"/>
          <w:sz w:val="18"/>
          <w:szCs w:val="18"/>
        </w:rPr>
      </w:pPr>
      <w:r w:rsidRPr="00E73AB6">
        <w:rPr>
          <w:rFonts w:ascii="Calibri" w:hAnsi="Calibri" w:cs="Tahoma"/>
          <w:b/>
          <w:bCs/>
          <w:snapToGrid w:val="0"/>
          <w:sz w:val="18"/>
          <w:szCs w:val="18"/>
        </w:rPr>
        <w:t xml:space="preserve">DÉCIMA SÉPTIMA: DERECHOS DE AUTOR.- </w:t>
      </w:r>
      <w:r w:rsidRPr="00E73AB6">
        <w:rPr>
          <w:rFonts w:ascii="Calibri" w:hAnsi="Calibri" w:cs="Tahoma"/>
          <w:b/>
          <w:snapToGrid w:val="0"/>
          <w:sz w:val="18"/>
          <w:szCs w:val="18"/>
        </w:rPr>
        <w:t xml:space="preserve">“EL PROVEEDOR” </w:t>
      </w:r>
      <w:r w:rsidRPr="00E73AB6">
        <w:rPr>
          <w:rFonts w:ascii="Calibri" w:hAnsi="Calibri" w:cs="Tahoma"/>
          <w:snapToGrid w:val="0"/>
          <w:sz w:val="18"/>
          <w:szCs w:val="18"/>
        </w:rPr>
        <w:t>será el responsable de las violaciones en materia de derechos inherentes a la propiedad intelectual que se deriven de la compraventa objeto del presente contrato y que se pudieran generar con la celebración del mismo.</w:t>
      </w:r>
    </w:p>
    <w:p w:rsidR="00E73AB6" w:rsidRPr="00E73AB6" w:rsidRDefault="00E73AB6" w:rsidP="00E73AB6">
      <w:pPr>
        <w:ind w:right="51"/>
        <w:jc w:val="both"/>
        <w:rPr>
          <w:rFonts w:ascii="Calibri" w:hAnsi="Calibri" w:cs="Tahoma"/>
          <w:sz w:val="18"/>
          <w:szCs w:val="18"/>
        </w:rPr>
      </w:pPr>
    </w:p>
    <w:p w:rsidR="00E73AB6" w:rsidRPr="00E73AB6" w:rsidRDefault="00E73AB6" w:rsidP="00E73AB6">
      <w:pPr>
        <w:jc w:val="both"/>
        <w:rPr>
          <w:rFonts w:ascii="Calibri" w:hAnsi="Calibri"/>
          <w:sz w:val="18"/>
          <w:szCs w:val="18"/>
        </w:rPr>
      </w:pPr>
      <w:r w:rsidRPr="00E73AB6">
        <w:rPr>
          <w:rFonts w:ascii="Calibri" w:hAnsi="Calibri" w:cs="Tahoma"/>
          <w:b/>
          <w:sz w:val="18"/>
          <w:szCs w:val="18"/>
        </w:rPr>
        <w:t xml:space="preserve">DÉCIMA OCTAVA: </w:t>
      </w:r>
      <w:r w:rsidRPr="00E73AB6">
        <w:rPr>
          <w:rFonts w:ascii="Calibri" w:hAnsi="Calibri"/>
          <w:b/>
          <w:sz w:val="18"/>
          <w:szCs w:val="18"/>
        </w:rPr>
        <w:t>LEGISLACIÓN.-</w:t>
      </w:r>
      <w:r w:rsidRPr="00E73AB6">
        <w:rPr>
          <w:rFonts w:ascii="Calibri" w:hAnsi="Calibri"/>
          <w:sz w:val="18"/>
          <w:szCs w:val="18"/>
        </w:rPr>
        <w:t xml:space="preserve"> </w:t>
      </w:r>
      <w:r w:rsidRPr="00E73AB6">
        <w:rPr>
          <w:rFonts w:ascii="Calibri" w:hAnsi="Calibri"/>
          <w:b/>
          <w:sz w:val="18"/>
          <w:szCs w:val="18"/>
        </w:rPr>
        <w:t xml:space="preserve">“LAS PARTES” </w:t>
      </w:r>
      <w:r w:rsidRPr="00E73AB6">
        <w:rPr>
          <w:rFonts w:ascii="Calibri" w:hAnsi="Calibri"/>
          <w:sz w:val="18"/>
          <w:szCs w:val="18"/>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rsidR="00E73AB6" w:rsidRPr="00E73AB6" w:rsidRDefault="00E73AB6" w:rsidP="00E73AB6">
      <w:pPr>
        <w:ind w:right="51"/>
        <w:jc w:val="both"/>
        <w:rPr>
          <w:rFonts w:ascii="Calibri" w:hAnsi="Calibri" w:cs="Tahoma"/>
          <w:b/>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DÉCIMA NOVENA: JURISDICCIÓN.-</w:t>
      </w:r>
      <w:r w:rsidRPr="00E73AB6">
        <w:rPr>
          <w:rFonts w:ascii="Calibri" w:hAnsi="Calibri" w:cs="Tahoma"/>
          <w:sz w:val="18"/>
          <w:szCs w:val="18"/>
        </w:rPr>
        <w:t xml:space="preserve"> Para la interpretación y cumplimiento del presente instrumento, así como para todo aquello que no </w:t>
      </w:r>
      <w:r w:rsidR="00AC5582" w:rsidRPr="00E73AB6">
        <w:rPr>
          <w:rFonts w:ascii="Calibri" w:hAnsi="Calibri" w:cs="Tahoma"/>
          <w:sz w:val="18"/>
          <w:szCs w:val="18"/>
        </w:rPr>
        <w:t>esté</w:t>
      </w:r>
      <w:r w:rsidRPr="00E73AB6">
        <w:rPr>
          <w:rFonts w:ascii="Calibri" w:hAnsi="Calibri" w:cs="Tahoma"/>
          <w:sz w:val="18"/>
          <w:szCs w:val="18"/>
        </w:rPr>
        <w:t xml:space="preserve"> expresamente estipulado en el mismo, </w:t>
      </w:r>
      <w:r w:rsidRPr="00E73AB6">
        <w:rPr>
          <w:rFonts w:ascii="Calibri" w:hAnsi="Calibri" w:cs="Tahoma"/>
          <w:b/>
          <w:sz w:val="18"/>
          <w:szCs w:val="18"/>
        </w:rPr>
        <w:t>“LAS PARTES”</w:t>
      </w:r>
      <w:r w:rsidRPr="00E73AB6">
        <w:rPr>
          <w:rFonts w:ascii="Calibri" w:hAnsi="Calibri" w:cs="Tahoma"/>
          <w:sz w:val="18"/>
          <w:szCs w:val="18"/>
        </w:rPr>
        <w:t xml:space="preserve"> lo resolverán de común acuerdo y de no ser esto posible,</w:t>
      </w:r>
      <w:r w:rsidRPr="00E73AB6">
        <w:rPr>
          <w:rFonts w:ascii="Calibri" w:hAnsi="Calibri" w:cs="Tahoma"/>
          <w:b/>
          <w:sz w:val="18"/>
          <w:szCs w:val="18"/>
        </w:rPr>
        <w:t xml:space="preserve"> </w:t>
      </w:r>
      <w:r w:rsidRPr="00E73AB6">
        <w:rPr>
          <w:rFonts w:ascii="Calibri" w:hAnsi="Calibri" w:cs="Tahoma"/>
          <w:sz w:val="18"/>
          <w:szCs w:val="18"/>
        </w:rPr>
        <w:t xml:space="preserve">se someten a la jurisdicción de los Tribunales Competentes de la Ciudad de Monterrey, Nuevo León, por lo tanto, </w:t>
      </w:r>
      <w:r w:rsidRPr="00E73AB6">
        <w:rPr>
          <w:rFonts w:ascii="Calibri" w:hAnsi="Calibri" w:cs="Tahoma"/>
          <w:b/>
          <w:sz w:val="18"/>
          <w:szCs w:val="18"/>
        </w:rPr>
        <w:t>“EL PROVEEDOR”</w:t>
      </w:r>
      <w:r w:rsidRPr="00E73AB6">
        <w:rPr>
          <w:rFonts w:ascii="Calibri" w:hAnsi="Calibri" w:cs="Tahoma"/>
          <w:sz w:val="18"/>
          <w:szCs w:val="18"/>
        </w:rPr>
        <w:t xml:space="preserve"> renuncia al fuero que por razón de su domicilio presente o futuro pudiera corresponderle.</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Leído que fue el presente contrato y enteradas las partes de su valor y consecuencias legales, se firma por triplicado en la Ciudad de Monterrey, Nuevo León, a los </w:t>
      </w:r>
      <w:r w:rsidRPr="00E73AB6">
        <w:rPr>
          <w:rFonts w:ascii="Calibri" w:hAnsi="Calibri"/>
          <w:sz w:val="18"/>
          <w:szCs w:val="18"/>
        </w:rPr>
        <w:t>__________</w:t>
      </w:r>
      <w:r w:rsidRPr="00E73AB6">
        <w:rPr>
          <w:rFonts w:ascii="Calibri" w:hAnsi="Calibri" w:cs="Tahoma"/>
          <w:sz w:val="18"/>
          <w:szCs w:val="18"/>
        </w:rPr>
        <w:t xml:space="preserve"> días del mes de </w:t>
      </w:r>
      <w:r w:rsidRPr="00E73AB6">
        <w:rPr>
          <w:rFonts w:ascii="Calibri" w:hAnsi="Calibri"/>
          <w:sz w:val="18"/>
          <w:szCs w:val="18"/>
        </w:rPr>
        <w:t>__________</w:t>
      </w:r>
      <w:r w:rsidRPr="00E73AB6">
        <w:rPr>
          <w:rFonts w:ascii="Calibri" w:hAnsi="Calibri" w:cs="Tahoma"/>
          <w:sz w:val="18"/>
          <w:szCs w:val="18"/>
        </w:rPr>
        <w:t xml:space="preserve"> del </w:t>
      </w:r>
      <w:r w:rsidRPr="00E73AB6">
        <w:rPr>
          <w:rFonts w:ascii="Calibri" w:hAnsi="Calibri"/>
          <w:sz w:val="18"/>
          <w:szCs w:val="18"/>
        </w:rPr>
        <w:t>__________</w:t>
      </w:r>
      <w:r w:rsidRPr="00E73AB6">
        <w:rPr>
          <w:rFonts w:ascii="Calibri" w:hAnsi="Calibri" w:cs="Tahoma"/>
          <w:sz w:val="18"/>
          <w:szCs w:val="18"/>
        </w:rPr>
        <w:t>.</w:t>
      </w:r>
    </w:p>
    <w:p w:rsidR="00095E6C" w:rsidRPr="00E73AB6" w:rsidRDefault="00095E6C" w:rsidP="00FF24B4">
      <w:pPr>
        <w:ind w:right="-5"/>
        <w:jc w:val="both"/>
        <w:rPr>
          <w:rFonts w:asciiTheme="minorHAnsi" w:hAnsiTheme="minorHAnsi"/>
          <w:sz w:val="18"/>
          <w:szCs w:val="18"/>
        </w:rPr>
      </w:pPr>
    </w:p>
    <w:p w:rsidR="00572D88" w:rsidRDefault="00572D88" w:rsidP="00FF24B4">
      <w:pPr>
        <w:ind w:right="-5"/>
        <w:jc w:val="both"/>
        <w:rPr>
          <w:rFonts w:asciiTheme="minorHAnsi" w:hAnsiTheme="minorHAnsi"/>
          <w:sz w:val="18"/>
          <w:szCs w:val="18"/>
        </w:rPr>
      </w:pP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POR “S.S.N.L.”</w:t>
      </w:r>
    </w:p>
    <w:p w:rsidR="00572D88" w:rsidRPr="00572D88" w:rsidRDefault="00572D88" w:rsidP="00572D88">
      <w:pPr>
        <w:ind w:right="-5"/>
        <w:jc w:val="center"/>
        <w:rPr>
          <w:rFonts w:asciiTheme="minorHAnsi" w:hAnsiTheme="minorHAnsi"/>
          <w:sz w:val="18"/>
          <w:szCs w:val="18"/>
        </w:rPr>
      </w:pPr>
    </w:p>
    <w:p w:rsidR="00572D88" w:rsidRDefault="00572D88" w:rsidP="00572D88">
      <w:pPr>
        <w:ind w:right="-5"/>
        <w:jc w:val="center"/>
        <w:rPr>
          <w:rFonts w:asciiTheme="minorHAnsi" w:hAnsiTheme="minorHAnsi"/>
          <w:sz w:val="18"/>
          <w:szCs w:val="18"/>
        </w:rPr>
        <w:sectPr w:rsidR="00572D88" w:rsidSect="00572D88">
          <w:headerReference w:type="default" r:id="rId10"/>
          <w:footerReference w:type="default" r:id="rId11"/>
          <w:pgSz w:w="12240" w:h="15840" w:code="1"/>
          <w:pgMar w:top="2370" w:right="748" w:bottom="1134" w:left="851" w:header="567" w:footer="0" w:gutter="0"/>
          <w:cols w:space="708"/>
          <w:docGrid w:linePitch="360"/>
        </w:sectPr>
      </w:pP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DR. MED.MANUEL ENRIQUE DE LA O CAVAZOS</w:t>
      </w: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DIRECTOR GENERAL</w:t>
      </w:r>
    </w:p>
    <w:p w:rsidR="00572D88" w:rsidRPr="00572D88" w:rsidRDefault="00FC29A1" w:rsidP="00572D88">
      <w:pPr>
        <w:ind w:right="-5"/>
        <w:jc w:val="center"/>
        <w:rPr>
          <w:rFonts w:asciiTheme="minorHAnsi" w:hAnsiTheme="minorHAnsi"/>
          <w:sz w:val="18"/>
          <w:szCs w:val="18"/>
        </w:rPr>
      </w:pPr>
      <w:r>
        <w:rPr>
          <w:rFonts w:asciiTheme="minorHAnsi" w:hAnsiTheme="minorHAnsi"/>
          <w:sz w:val="18"/>
          <w:szCs w:val="18"/>
        </w:rPr>
        <w:t>C.P. AARÓN SERRATO ARAOZ</w:t>
      </w: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DIRECTOR ADMINISTRATIVO</w:t>
      </w:r>
    </w:p>
    <w:p w:rsidR="00572D88" w:rsidRDefault="00572D88" w:rsidP="00572D88">
      <w:pPr>
        <w:ind w:right="-5"/>
        <w:jc w:val="center"/>
        <w:rPr>
          <w:rFonts w:asciiTheme="minorHAnsi" w:hAnsiTheme="minorHAnsi"/>
          <w:sz w:val="18"/>
          <w:szCs w:val="18"/>
        </w:rPr>
        <w:sectPr w:rsidR="00572D88" w:rsidSect="00572D88">
          <w:type w:val="continuous"/>
          <w:pgSz w:w="12240" w:h="15840" w:code="1"/>
          <w:pgMar w:top="2370" w:right="748" w:bottom="1134" w:left="851" w:header="567" w:footer="567" w:gutter="0"/>
          <w:cols w:num="2" w:space="708"/>
          <w:docGrid w:linePitch="360"/>
        </w:sectPr>
      </w:pPr>
    </w:p>
    <w:p w:rsidR="00572D88" w:rsidRPr="00572D88" w:rsidRDefault="00572D88" w:rsidP="00572D88">
      <w:pPr>
        <w:ind w:right="-5"/>
        <w:jc w:val="center"/>
        <w:rPr>
          <w:rFonts w:asciiTheme="minorHAnsi" w:hAnsiTheme="minorHAnsi"/>
          <w:sz w:val="18"/>
          <w:szCs w:val="18"/>
        </w:rPr>
      </w:pP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POR “EL PROVEEDOR”</w:t>
      </w: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C. ___________________________________</w:t>
      </w: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REPRESENTANTE LEGAL</w:t>
      </w:r>
    </w:p>
    <w:p w:rsidR="00572D88" w:rsidRPr="00572D88" w:rsidRDefault="00572D88" w:rsidP="00572D88">
      <w:pPr>
        <w:ind w:right="-5"/>
        <w:jc w:val="center"/>
        <w:rPr>
          <w:rFonts w:asciiTheme="minorHAnsi" w:hAnsiTheme="minorHAnsi"/>
          <w:sz w:val="18"/>
          <w:szCs w:val="18"/>
        </w:rPr>
      </w:pP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“TESTIGOS”:</w:t>
      </w:r>
    </w:p>
    <w:p w:rsidR="00572D88" w:rsidRDefault="00572D88" w:rsidP="00572D88">
      <w:pPr>
        <w:ind w:right="-5"/>
        <w:jc w:val="center"/>
        <w:rPr>
          <w:rFonts w:asciiTheme="minorHAnsi" w:hAnsiTheme="minorHAnsi"/>
          <w:sz w:val="18"/>
          <w:szCs w:val="18"/>
        </w:rPr>
      </w:pPr>
      <w:r w:rsidRPr="00572D88">
        <w:rPr>
          <w:rFonts w:asciiTheme="minorHAnsi" w:hAnsiTheme="minorHAnsi"/>
          <w:sz w:val="18"/>
          <w:szCs w:val="18"/>
        </w:rPr>
        <w:t xml:space="preserve">____________________________________ </w:t>
      </w:r>
      <w:r w:rsidRPr="00572D88">
        <w:rPr>
          <w:rFonts w:asciiTheme="minorHAnsi" w:hAnsiTheme="minorHAnsi"/>
          <w:sz w:val="18"/>
          <w:szCs w:val="18"/>
        </w:rPr>
        <w:tab/>
        <w:t>____________________________________</w:t>
      </w:r>
    </w:p>
    <w:p w:rsidR="005336A8" w:rsidRDefault="005336A8" w:rsidP="00572D88">
      <w:pPr>
        <w:ind w:right="-5"/>
        <w:jc w:val="center"/>
        <w:rPr>
          <w:rFonts w:asciiTheme="minorHAnsi" w:hAnsiTheme="minorHAnsi"/>
          <w:sz w:val="18"/>
          <w:szCs w:val="18"/>
        </w:rPr>
      </w:pPr>
    </w:p>
    <w:p w:rsidR="005336A8" w:rsidRDefault="005336A8" w:rsidP="00572D88">
      <w:pPr>
        <w:ind w:right="-5"/>
        <w:jc w:val="center"/>
        <w:rPr>
          <w:rFonts w:asciiTheme="minorHAnsi" w:hAnsiTheme="minorHAnsi"/>
          <w:sz w:val="18"/>
          <w:szCs w:val="18"/>
        </w:rPr>
      </w:pPr>
    </w:p>
    <w:p w:rsidR="005336A8" w:rsidRDefault="005336A8" w:rsidP="00572D88">
      <w:pPr>
        <w:ind w:right="-5"/>
        <w:jc w:val="center"/>
        <w:rPr>
          <w:rFonts w:asciiTheme="minorHAnsi" w:hAnsiTheme="minorHAnsi"/>
          <w:sz w:val="18"/>
          <w:szCs w:val="18"/>
        </w:rPr>
      </w:pPr>
    </w:p>
    <w:p w:rsidR="005336A8" w:rsidRDefault="005336A8" w:rsidP="00572D88">
      <w:pPr>
        <w:ind w:right="-5"/>
        <w:jc w:val="center"/>
        <w:rPr>
          <w:rFonts w:asciiTheme="minorHAnsi" w:hAnsiTheme="minorHAnsi"/>
          <w:sz w:val="18"/>
          <w:szCs w:val="18"/>
        </w:rPr>
      </w:pPr>
    </w:p>
    <w:p w:rsidR="005336A8" w:rsidRDefault="005336A8" w:rsidP="00572D88">
      <w:pPr>
        <w:ind w:right="-5"/>
        <w:jc w:val="center"/>
        <w:rPr>
          <w:rFonts w:asciiTheme="minorHAnsi" w:hAnsiTheme="minorHAnsi"/>
          <w:sz w:val="18"/>
          <w:szCs w:val="18"/>
        </w:rPr>
      </w:pPr>
    </w:p>
    <w:p w:rsidR="005336A8" w:rsidRDefault="005336A8" w:rsidP="00572D88">
      <w:pPr>
        <w:ind w:right="-5"/>
        <w:jc w:val="center"/>
        <w:rPr>
          <w:rFonts w:asciiTheme="minorHAnsi" w:hAnsiTheme="minorHAnsi"/>
          <w:sz w:val="18"/>
          <w:szCs w:val="18"/>
        </w:rPr>
      </w:pPr>
    </w:p>
    <w:p w:rsidR="005336A8" w:rsidRDefault="005336A8" w:rsidP="00572D88">
      <w:pPr>
        <w:ind w:right="-5"/>
        <w:jc w:val="center"/>
        <w:rPr>
          <w:rFonts w:asciiTheme="minorHAnsi" w:hAnsiTheme="minorHAnsi"/>
          <w:sz w:val="18"/>
          <w:szCs w:val="18"/>
        </w:rPr>
      </w:pPr>
    </w:p>
    <w:p w:rsidR="005336A8" w:rsidRDefault="005336A8" w:rsidP="00572D88">
      <w:pPr>
        <w:ind w:right="-5"/>
        <w:jc w:val="center"/>
        <w:rPr>
          <w:rFonts w:asciiTheme="minorHAnsi" w:hAnsiTheme="minorHAnsi"/>
          <w:sz w:val="18"/>
          <w:szCs w:val="18"/>
        </w:rPr>
      </w:pPr>
    </w:p>
    <w:p w:rsidR="005336A8" w:rsidRPr="009000C3" w:rsidRDefault="005336A8" w:rsidP="005336A8">
      <w:pPr>
        <w:pStyle w:val="Default"/>
        <w:shd w:val="clear" w:color="auto" w:fill="7030A0"/>
        <w:jc w:val="center"/>
        <w:rPr>
          <w:rFonts w:ascii="Calibri" w:hAnsi="Calibri"/>
          <w:sz w:val="20"/>
          <w:szCs w:val="20"/>
        </w:rPr>
      </w:pPr>
      <w:r w:rsidRPr="009000C3">
        <w:rPr>
          <w:rFonts w:ascii="Calibri" w:hAnsi="Calibri"/>
          <w:b/>
          <w:bCs/>
          <w:sz w:val="20"/>
          <w:szCs w:val="20"/>
        </w:rPr>
        <w:t>ANEXO 16</w:t>
      </w:r>
    </w:p>
    <w:p w:rsidR="005336A8" w:rsidRPr="009000C3" w:rsidRDefault="005336A8" w:rsidP="005336A8">
      <w:pPr>
        <w:pStyle w:val="Default"/>
        <w:jc w:val="center"/>
        <w:rPr>
          <w:rFonts w:ascii="Calibri" w:hAnsi="Calibri"/>
          <w:sz w:val="20"/>
          <w:szCs w:val="20"/>
        </w:rPr>
      </w:pPr>
      <w:r w:rsidRPr="009000C3">
        <w:rPr>
          <w:rFonts w:ascii="Calibri" w:hAnsi="Calibri"/>
          <w:b/>
          <w:bCs/>
          <w:sz w:val="20"/>
          <w:szCs w:val="20"/>
        </w:rPr>
        <w:t>CARTA DE MANIFESTACIÓN DEL FABRICANTE</w:t>
      </w:r>
    </w:p>
    <w:p w:rsidR="005336A8" w:rsidRPr="009000C3" w:rsidRDefault="005336A8" w:rsidP="005336A8">
      <w:pPr>
        <w:pStyle w:val="Default"/>
        <w:jc w:val="center"/>
        <w:rPr>
          <w:rFonts w:ascii="Calibri" w:hAnsi="Calibri"/>
          <w:b/>
          <w:bCs/>
          <w:sz w:val="20"/>
          <w:szCs w:val="20"/>
        </w:rPr>
      </w:pPr>
    </w:p>
    <w:p w:rsidR="005336A8" w:rsidRPr="009000C3" w:rsidRDefault="005336A8" w:rsidP="005336A8">
      <w:pPr>
        <w:pStyle w:val="Default"/>
        <w:jc w:val="center"/>
        <w:rPr>
          <w:rFonts w:ascii="Calibri" w:hAnsi="Calibri"/>
          <w:sz w:val="20"/>
          <w:szCs w:val="20"/>
        </w:rPr>
      </w:pPr>
    </w:p>
    <w:p w:rsidR="005336A8" w:rsidRPr="0015186A" w:rsidRDefault="005336A8" w:rsidP="005336A8">
      <w:pPr>
        <w:pStyle w:val="Default"/>
        <w:jc w:val="right"/>
        <w:rPr>
          <w:rFonts w:ascii="Calibri" w:hAnsi="Calibri"/>
          <w:b/>
          <w:bCs/>
          <w:sz w:val="20"/>
          <w:szCs w:val="20"/>
        </w:rPr>
      </w:pPr>
      <w:r w:rsidRPr="0015186A">
        <w:rPr>
          <w:rFonts w:ascii="Calibri" w:hAnsi="Calibri"/>
          <w:b/>
          <w:bCs/>
          <w:sz w:val="20"/>
          <w:szCs w:val="20"/>
        </w:rPr>
        <w:t>Servicios de Salud de Nuevo León, O.P.D.</w:t>
      </w:r>
    </w:p>
    <w:p w:rsidR="005336A8" w:rsidRPr="0015186A" w:rsidRDefault="005336A8" w:rsidP="005336A8">
      <w:pPr>
        <w:pStyle w:val="Default"/>
        <w:jc w:val="right"/>
        <w:rPr>
          <w:rFonts w:ascii="Calibri" w:hAnsi="Calibri"/>
          <w:b/>
          <w:bCs/>
          <w:sz w:val="20"/>
          <w:szCs w:val="20"/>
        </w:rPr>
      </w:pPr>
      <w:r w:rsidRPr="0015186A">
        <w:rPr>
          <w:rFonts w:ascii="Calibri" w:hAnsi="Calibri"/>
          <w:b/>
          <w:bCs/>
          <w:sz w:val="20"/>
          <w:szCs w:val="20"/>
        </w:rPr>
        <w:t xml:space="preserve">Licitación Pública Nacional Presencial No. </w:t>
      </w:r>
      <w:r w:rsidR="00EE02A9" w:rsidRPr="0015186A">
        <w:rPr>
          <w:rFonts w:ascii="Calibri" w:hAnsi="Calibri"/>
          <w:b/>
          <w:bCs/>
          <w:sz w:val="20"/>
          <w:szCs w:val="20"/>
        </w:rPr>
        <w:t>LP-919044992-</w:t>
      </w:r>
      <w:r w:rsidR="00514C0A">
        <w:rPr>
          <w:rFonts w:ascii="Calibri" w:hAnsi="Calibri"/>
          <w:b/>
          <w:bCs/>
          <w:sz w:val="20"/>
          <w:szCs w:val="20"/>
        </w:rPr>
        <w:t>N38</w:t>
      </w:r>
      <w:r w:rsidRPr="0015186A">
        <w:rPr>
          <w:rFonts w:ascii="Calibri" w:hAnsi="Calibri"/>
          <w:b/>
          <w:bCs/>
          <w:sz w:val="20"/>
          <w:szCs w:val="20"/>
        </w:rPr>
        <w:t>-2021</w:t>
      </w:r>
    </w:p>
    <w:p w:rsidR="005336A8" w:rsidRPr="0015186A" w:rsidRDefault="005336A8" w:rsidP="005336A8">
      <w:pPr>
        <w:pStyle w:val="Default"/>
        <w:rPr>
          <w:rFonts w:ascii="Calibri" w:hAnsi="Calibri"/>
          <w:sz w:val="20"/>
          <w:szCs w:val="20"/>
        </w:rPr>
      </w:pPr>
    </w:p>
    <w:p w:rsidR="005336A8" w:rsidRPr="0015186A" w:rsidRDefault="005336A8" w:rsidP="005336A8">
      <w:pPr>
        <w:pStyle w:val="Default"/>
        <w:rPr>
          <w:rFonts w:ascii="Calibri" w:hAnsi="Calibri"/>
          <w:sz w:val="20"/>
          <w:szCs w:val="20"/>
        </w:rPr>
      </w:pPr>
      <w:r w:rsidRPr="0015186A">
        <w:rPr>
          <w:rFonts w:ascii="Calibri" w:hAnsi="Calibri"/>
          <w:sz w:val="20"/>
          <w:szCs w:val="20"/>
        </w:rPr>
        <w:t xml:space="preserve">__________, ____ de _____________ de ________ </w:t>
      </w:r>
    </w:p>
    <w:p w:rsidR="005336A8" w:rsidRPr="0015186A" w:rsidRDefault="005336A8" w:rsidP="005336A8">
      <w:pPr>
        <w:pStyle w:val="Default"/>
        <w:rPr>
          <w:rFonts w:ascii="Calibri" w:hAnsi="Calibri"/>
          <w:b/>
          <w:bCs/>
          <w:sz w:val="20"/>
          <w:szCs w:val="20"/>
        </w:rPr>
      </w:pPr>
    </w:p>
    <w:p w:rsidR="005336A8" w:rsidRPr="0015186A" w:rsidRDefault="005336A8" w:rsidP="005336A8">
      <w:pPr>
        <w:pStyle w:val="Default"/>
        <w:rPr>
          <w:rFonts w:ascii="Calibri" w:hAnsi="Calibri"/>
          <w:b/>
          <w:bCs/>
          <w:sz w:val="20"/>
          <w:szCs w:val="20"/>
        </w:rPr>
      </w:pPr>
    </w:p>
    <w:p w:rsidR="005336A8" w:rsidRPr="0015186A" w:rsidRDefault="005336A8" w:rsidP="005336A8">
      <w:pPr>
        <w:pStyle w:val="Default"/>
        <w:rPr>
          <w:rFonts w:ascii="Calibri" w:hAnsi="Calibri"/>
          <w:sz w:val="20"/>
          <w:szCs w:val="20"/>
        </w:rPr>
      </w:pPr>
      <w:r w:rsidRPr="0015186A">
        <w:rPr>
          <w:rFonts w:ascii="Calibri" w:hAnsi="Calibri"/>
          <w:b/>
          <w:bCs/>
          <w:sz w:val="20"/>
          <w:szCs w:val="20"/>
        </w:rPr>
        <w:t>C.P. AARON SERRATO ARAOZ</w:t>
      </w:r>
    </w:p>
    <w:p w:rsidR="005336A8" w:rsidRPr="0015186A" w:rsidRDefault="005336A8" w:rsidP="005336A8">
      <w:pPr>
        <w:pStyle w:val="Default"/>
        <w:rPr>
          <w:rFonts w:ascii="Calibri" w:hAnsi="Calibri"/>
          <w:sz w:val="20"/>
          <w:szCs w:val="20"/>
        </w:rPr>
      </w:pPr>
      <w:r w:rsidRPr="0015186A">
        <w:rPr>
          <w:rFonts w:ascii="Calibri" w:hAnsi="Calibri"/>
          <w:sz w:val="20"/>
          <w:szCs w:val="20"/>
        </w:rPr>
        <w:t>Director Administrativo</w:t>
      </w:r>
    </w:p>
    <w:p w:rsidR="005336A8" w:rsidRPr="0015186A" w:rsidRDefault="005336A8" w:rsidP="005336A8">
      <w:pPr>
        <w:pStyle w:val="Default"/>
        <w:rPr>
          <w:rFonts w:ascii="Calibri" w:hAnsi="Calibri"/>
          <w:sz w:val="20"/>
          <w:szCs w:val="20"/>
        </w:rPr>
      </w:pPr>
      <w:r w:rsidRPr="0015186A">
        <w:rPr>
          <w:rFonts w:ascii="Calibri" w:hAnsi="Calibri"/>
          <w:sz w:val="20"/>
          <w:szCs w:val="20"/>
        </w:rPr>
        <w:t xml:space="preserve">P r e s e n t e </w:t>
      </w:r>
    </w:p>
    <w:p w:rsidR="005336A8" w:rsidRPr="0015186A" w:rsidRDefault="005336A8" w:rsidP="005336A8">
      <w:pPr>
        <w:pStyle w:val="Default"/>
        <w:rPr>
          <w:rFonts w:ascii="Calibri" w:hAnsi="Calibri"/>
          <w:sz w:val="20"/>
          <w:szCs w:val="20"/>
        </w:rPr>
      </w:pPr>
    </w:p>
    <w:p w:rsidR="005336A8" w:rsidRPr="009000C3" w:rsidRDefault="005336A8" w:rsidP="005336A8">
      <w:pPr>
        <w:pStyle w:val="Default"/>
        <w:jc w:val="both"/>
        <w:rPr>
          <w:rFonts w:ascii="Calibri" w:hAnsi="Calibri"/>
          <w:sz w:val="20"/>
          <w:szCs w:val="20"/>
        </w:rPr>
      </w:pPr>
      <w:r w:rsidRPr="0015186A">
        <w:rPr>
          <w:rFonts w:ascii="Calibri" w:hAnsi="Calibri"/>
          <w:sz w:val="20"/>
          <w:szCs w:val="20"/>
        </w:rPr>
        <w:t xml:space="preserve">En relación con la </w:t>
      </w:r>
      <w:r w:rsidRPr="0015186A">
        <w:rPr>
          <w:rFonts w:ascii="Calibri" w:hAnsi="Calibri"/>
          <w:b/>
          <w:bCs/>
          <w:sz w:val="20"/>
          <w:szCs w:val="20"/>
        </w:rPr>
        <w:t>Licitación Pública Nacional Presencial No. LP-919044992-</w:t>
      </w:r>
      <w:r w:rsidR="00514C0A">
        <w:rPr>
          <w:rFonts w:ascii="Calibri" w:hAnsi="Calibri"/>
          <w:b/>
          <w:bCs/>
          <w:sz w:val="20"/>
          <w:szCs w:val="20"/>
        </w:rPr>
        <w:t>N38</w:t>
      </w:r>
      <w:r w:rsidRPr="0015186A">
        <w:rPr>
          <w:rFonts w:ascii="Calibri" w:hAnsi="Calibri"/>
          <w:b/>
          <w:bCs/>
          <w:sz w:val="20"/>
          <w:szCs w:val="20"/>
        </w:rPr>
        <w:t xml:space="preserve">-2021, </w:t>
      </w:r>
      <w:r w:rsidRPr="0015186A">
        <w:rPr>
          <w:rFonts w:ascii="Calibri" w:hAnsi="Calibri"/>
          <w:sz w:val="20"/>
          <w:szCs w:val="20"/>
        </w:rPr>
        <w:t>el suscrito C.___________________________, en mi carácter de representante legal de la empresa____________________________________________, personalidad que acredito con el testimonio notarial No. _____________ expedido por el Notario Público No. _____________, comparezco a nombre de mi representada y declaro lo siguiente:</w:t>
      </w:r>
      <w:r w:rsidRPr="009000C3">
        <w:rPr>
          <w:rFonts w:ascii="Calibri" w:hAnsi="Calibri"/>
          <w:sz w:val="20"/>
          <w:szCs w:val="20"/>
        </w:rPr>
        <w:t xml:space="preserve"> </w:t>
      </w:r>
    </w:p>
    <w:p w:rsidR="005336A8" w:rsidRPr="009000C3" w:rsidRDefault="005336A8" w:rsidP="005336A8">
      <w:pPr>
        <w:pStyle w:val="Default"/>
        <w:jc w:val="both"/>
        <w:rPr>
          <w:rFonts w:ascii="Calibri" w:hAnsi="Calibri"/>
          <w:sz w:val="20"/>
          <w:szCs w:val="20"/>
        </w:rPr>
      </w:pPr>
    </w:p>
    <w:p w:rsidR="005336A8" w:rsidRPr="009000C3" w:rsidRDefault="005336A8" w:rsidP="005336A8">
      <w:pPr>
        <w:pStyle w:val="Default"/>
        <w:jc w:val="both"/>
        <w:rPr>
          <w:rFonts w:ascii="Calibri" w:hAnsi="Calibri"/>
          <w:sz w:val="20"/>
          <w:szCs w:val="20"/>
        </w:rPr>
      </w:pPr>
      <w:r w:rsidRPr="009000C3">
        <w:rPr>
          <w:rFonts w:ascii="Calibri" w:hAnsi="Calibri"/>
          <w:sz w:val="20"/>
          <w:szCs w:val="20"/>
        </w:rPr>
        <w:t xml:space="preserve">Manifiesto que somos fabricantes </w:t>
      </w:r>
      <w:r w:rsidR="00EE02A9">
        <w:rPr>
          <w:rFonts w:ascii="Calibri" w:hAnsi="Calibri"/>
          <w:sz w:val="20"/>
          <w:szCs w:val="20"/>
        </w:rPr>
        <w:t xml:space="preserve">de </w:t>
      </w:r>
      <w:r w:rsidR="00514C0A">
        <w:rPr>
          <w:rFonts w:ascii="Calibri" w:hAnsi="Calibri"/>
          <w:sz w:val="20"/>
          <w:szCs w:val="20"/>
        </w:rPr>
        <w:t>MATERIAL DE CURACIÓN DENTAL</w:t>
      </w:r>
      <w:r w:rsidRPr="009000C3">
        <w:rPr>
          <w:rFonts w:ascii="Calibri" w:hAnsi="Calibri"/>
          <w:sz w:val="20"/>
          <w:szCs w:val="20"/>
        </w:rPr>
        <w:t xml:space="preserve"> y que contamos con la capacidad de producción suficiente para cumplir plenamente con los compromisos contraídos con Servicios de Salud de Nuevo León, O.P.D, con la(s) partidas(s) que oferto y que a continuación se detallan: </w:t>
      </w:r>
    </w:p>
    <w:p w:rsidR="005336A8" w:rsidRPr="009000C3" w:rsidRDefault="005336A8" w:rsidP="005336A8">
      <w:pPr>
        <w:pStyle w:val="Default"/>
        <w:rPr>
          <w:rFonts w:ascii="Calibri" w:hAnsi="Calibri"/>
          <w:sz w:val="20"/>
          <w:szCs w:val="20"/>
        </w:rPr>
      </w:pPr>
    </w:p>
    <w:p w:rsidR="005336A8" w:rsidRPr="009000C3" w:rsidRDefault="005336A8" w:rsidP="005336A8">
      <w:pPr>
        <w:pStyle w:val="Default"/>
        <w:rPr>
          <w:rFonts w:ascii="Calibri" w:hAnsi="Calibri"/>
          <w:sz w:val="20"/>
          <w:szCs w:val="20"/>
        </w:rPr>
      </w:pPr>
    </w:p>
    <w:tbl>
      <w:tblPr>
        <w:tblW w:w="0" w:type="auto"/>
        <w:jc w:val="center"/>
        <w:tblLook w:val="04A0" w:firstRow="1" w:lastRow="0" w:firstColumn="1" w:lastColumn="0" w:noHBand="0" w:noVBand="1"/>
      </w:tblPr>
      <w:tblGrid>
        <w:gridCol w:w="2982"/>
        <w:gridCol w:w="2503"/>
        <w:gridCol w:w="2503"/>
        <w:gridCol w:w="2653"/>
      </w:tblGrid>
      <w:tr w:rsidR="005336A8" w:rsidRPr="009000C3" w:rsidTr="00D81C0F">
        <w:trPr>
          <w:jc w:val="center"/>
        </w:trPr>
        <w:tc>
          <w:tcPr>
            <w:tcW w:w="2982" w:type="dxa"/>
          </w:tcPr>
          <w:p w:rsidR="005336A8" w:rsidRPr="009000C3" w:rsidRDefault="005336A8" w:rsidP="00D81C0F">
            <w:pPr>
              <w:pStyle w:val="Default"/>
              <w:jc w:val="center"/>
              <w:rPr>
                <w:rFonts w:ascii="Calibri" w:hAnsi="Calibri"/>
                <w:sz w:val="20"/>
                <w:szCs w:val="20"/>
              </w:rPr>
            </w:pPr>
            <w:r w:rsidRPr="009000C3">
              <w:rPr>
                <w:rFonts w:ascii="Calibri" w:hAnsi="Calibri"/>
                <w:sz w:val="20"/>
                <w:szCs w:val="20"/>
              </w:rPr>
              <w:t>PARTIDA O RENGLON</w:t>
            </w:r>
          </w:p>
        </w:tc>
        <w:tc>
          <w:tcPr>
            <w:tcW w:w="2503" w:type="dxa"/>
          </w:tcPr>
          <w:p w:rsidR="005336A8" w:rsidRPr="009000C3" w:rsidRDefault="005336A8" w:rsidP="00D81C0F">
            <w:pPr>
              <w:pStyle w:val="Default"/>
              <w:jc w:val="center"/>
              <w:rPr>
                <w:rFonts w:ascii="Calibri" w:hAnsi="Calibri"/>
                <w:sz w:val="20"/>
                <w:szCs w:val="20"/>
              </w:rPr>
            </w:pPr>
            <w:r w:rsidRPr="009000C3">
              <w:rPr>
                <w:rFonts w:ascii="Calibri" w:hAnsi="Calibri"/>
                <w:sz w:val="20"/>
                <w:szCs w:val="20"/>
              </w:rPr>
              <w:t>DESCRIPCIÓN</w:t>
            </w:r>
          </w:p>
        </w:tc>
        <w:tc>
          <w:tcPr>
            <w:tcW w:w="2503" w:type="dxa"/>
          </w:tcPr>
          <w:p w:rsidR="005336A8" w:rsidRPr="009000C3" w:rsidRDefault="005336A8" w:rsidP="00D81C0F">
            <w:pPr>
              <w:pStyle w:val="Default"/>
              <w:jc w:val="center"/>
              <w:rPr>
                <w:rFonts w:ascii="Calibri" w:hAnsi="Calibri"/>
                <w:sz w:val="20"/>
                <w:szCs w:val="20"/>
              </w:rPr>
            </w:pPr>
            <w:r w:rsidRPr="009000C3">
              <w:rPr>
                <w:rFonts w:ascii="Calibri" w:hAnsi="Calibri"/>
                <w:sz w:val="20"/>
                <w:szCs w:val="20"/>
              </w:rPr>
              <w:t>MARCA/MODELO</w:t>
            </w:r>
          </w:p>
        </w:tc>
        <w:tc>
          <w:tcPr>
            <w:tcW w:w="2653" w:type="dxa"/>
          </w:tcPr>
          <w:p w:rsidR="005336A8" w:rsidRPr="009000C3" w:rsidRDefault="005336A8" w:rsidP="00D81C0F">
            <w:pPr>
              <w:pStyle w:val="Default"/>
              <w:jc w:val="center"/>
              <w:rPr>
                <w:rFonts w:ascii="Calibri" w:hAnsi="Calibri"/>
                <w:sz w:val="20"/>
                <w:szCs w:val="20"/>
              </w:rPr>
            </w:pPr>
            <w:r w:rsidRPr="009000C3">
              <w:rPr>
                <w:rFonts w:ascii="Calibri" w:hAnsi="Calibri"/>
                <w:sz w:val="20"/>
                <w:szCs w:val="20"/>
              </w:rPr>
              <w:t>CANTIDAD</w:t>
            </w:r>
          </w:p>
        </w:tc>
      </w:tr>
      <w:tr w:rsidR="005336A8" w:rsidRPr="009000C3" w:rsidTr="00D81C0F">
        <w:trPr>
          <w:jc w:val="center"/>
        </w:trPr>
        <w:tc>
          <w:tcPr>
            <w:tcW w:w="2982" w:type="dxa"/>
          </w:tcPr>
          <w:p w:rsidR="005336A8" w:rsidRPr="009000C3" w:rsidRDefault="005336A8" w:rsidP="00D81C0F">
            <w:pPr>
              <w:pStyle w:val="Default"/>
              <w:jc w:val="center"/>
              <w:rPr>
                <w:rFonts w:ascii="Calibri" w:hAnsi="Calibri"/>
                <w:sz w:val="20"/>
                <w:szCs w:val="20"/>
              </w:rPr>
            </w:pPr>
          </w:p>
        </w:tc>
        <w:tc>
          <w:tcPr>
            <w:tcW w:w="2503" w:type="dxa"/>
          </w:tcPr>
          <w:p w:rsidR="005336A8" w:rsidRPr="009000C3" w:rsidRDefault="005336A8" w:rsidP="00D81C0F">
            <w:pPr>
              <w:pStyle w:val="Default"/>
              <w:jc w:val="center"/>
              <w:rPr>
                <w:rFonts w:ascii="Calibri" w:hAnsi="Calibri"/>
                <w:sz w:val="20"/>
                <w:szCs w:val="20"/>
              </w:rPr>
            </w:pPr>
          </w:p>
        </w:tc>
        <w:tc>
          <w:tcPr>
            <w:tcW w:w="2503" w:type="dxa"/>
          </w:tcPr>
          <w:p w:rsidR="005336A8" w:rsidRPr="009000C3" w:rsidRDefault="005336A8" w:rsidP="00D81C0F">
            <w:pPr>
              <w:pStyle w:val="Default"/>
              <w:jc w:val="center"/>
              <w:rPr>
                <w:rFonts w:ascii="Calibri" w:hAnsi="Calibri"/>
                <w:sz w:val="20"/>
                <w:szCs w:val="20"/>
              </w:rPr>
            </w:pPr>
          </w:p>
        </w:tc>
        <w:tc>
          <w:tcPr>
            <w:tcW w:w="2653" w:type="dxa"/>
          </w:tcPr>
          <w:p w:rsidR="005336A8" w:rsidRPr="009000C3" w:rsidRDefault="005336A8" w:rsidP="00D81C0F">
            <w:pPr>
              <w:pStyle w:val="Default"/>
              <w:jc w:val="center"/>
              <w:rPr>
                <w:rFonts w:ascii="Calibri" w:hAnsi="Calibri"/>
                <w:sz w:val="20"/>
                <w:szCs w:val="20"/>
              </w:rPr>
            </w:pPr>
          </w:p>
        </w:tc>
      </w:tr>
      <w:tr w:rsidR="005336A8" w:rsidRPr="009000C3" w:rsidTr="00D81C0F">
        <w:trPr>
          <w:jc w:val="center"/>
        </w:trPr>
        <w:tc>
          <w:tcPr>
            <w:tcW w:w="2982" w:type="dxa"/>
          </w:tcPr>
          <w:p w:rsidR="005336A8" w:rsidRPr="009000C3" w:rsidRDefault="005336A8" w:rsidP="00D81C0F">
            <w:pPr>
              <w:pStyle w:val="Default"/>
              <w:jc w:val="center"/>
              <w:rPr>
                <w:rFonts w:ascii="Calibri" w:hAnsi="Calibri"/>
                <w:sz w:val="20"/>
                <w:szCs w:val="20"/>
              </w:rPr>
            </w:pPr>
          </w:p>
        </w:tc>
        <w:tc>
          <w:tcPr>
            <w:tcW w:w="2503" w:type="dxa"/>
          </w:tcPr>
          <w:p w:rsidR="005336A8" w:rsidRPr="009000C3" w:rsidRDefault="005336A8" w:rsidP="00D81C0F">
            <w:pPr>
              <w:pStyle w:val="Default"/>
              <w:jc w:val="center"/>
              <w:rPr>
                <w:rFonts w:ascii="Calibri" w:hAnsi="Calibri"/>
                <w:sz w:val="20"/>
                <w:szCs w:val="20"/>
              </w:rPr>
            </w:pPr>
          </w:p>
        </w:tc>
        <w:tc>
          <w:tcPr>
            <w:tcW w:w="2503" w:type="dxa"/>
          </w:tcPr>
          <w:p w:rsidR="005336A8" w:rsidRPr="009000C3" w:rsidRDefault="005336A8" w:rsidP="00D81C0F">
            <w:pPr>
              <w:pStyle w:val="Default"/>
              <w:jc w:val="center"/>
              <w:rPr>
                <w:rFonts w:ascii="Calibri" w:hAnsi="Calibri"/>
                <w:sz w:val="20"/>
                <w:szCs w:val="20"/>
              </w:rPr>
            </w:pPr>
          </w:p>
        </w:tc>
        <w:tc>
          <w:tcPr>
            <w:tcW w:w="2653" w:type="dxa"/>
          </w:tcPr>
          <w:p w:rsidR="005336A8" w:rsidRPr="009000C3" w:rsidRDefault="005336A8" w:rsidP="00D81C0F">
            <w:pPr>
              <w:pStyle w:val="Default"/>
              <w:jc w:val="center"/>
              <w:rPr>
                <w:rFonts w:ascii="Calibri" w:hAnsi="Calibri"/>
                <w:sz w:val="20"/>
                <w:szCs w:val="20"/>
              </w:rPr>
            </w:pPr>
          </w:p>
        </w:tc>
      </w:tr>
    </w:tbl>
    <w:p w:rsidR="005336A8" w:rsidRPr="009000C3" w:rsidRDefault="005336A8" w:rsidP="005336A8">
      <w:pPr>
        <w:pStyle w:val="Default"/>
        <w:rPr>
          <w:rFonts w:ascii="Calibri" w:hAnsi="Calibri"/>
          <w:sz w:val="20"/>
          <w:szCs w:val="20"/>
        </w:rPr>
      </w:pPr>
    </w:p>
    <w:p w:rsidR="005336A8" w:rsidRPr="009000C3" w:rsidRDefault="005336A8" w:rsidP="005336A8">
      <w:pPr>
        <w:pStyle w:val="Default"/>
        <w:rPr>
          <w:rFonts w:ascii="Calibri" w:hAnsi="Calibri"/>
          <w:sz w:val="20"/>
          <w:szCs w:val="20"/>
        </w:rPr>
      </w:pPr>
    </w:p>
    <w:p w:rsidR="005336A8" w:rsidRPr="009000C3" w:rsidRDefault="005336A8" w:rsidP="005336A8">
      <w:pPr>
        <w:pStyle w:val="Default"/>
        <w:jc w:val="both"/>
        <w:rPr>
          <w:rFonts w:ascii="Calibri" w:hAnsi="Calibri"/>
          <w:sz w:val="20"/>
          <w:szCs w:val="20"/>
        </w:rPr>
      </w:pPr>
      <w:r w:rsidRPr="009000C3">
        <w:rPr>
          <w:rFonts w:ascii="Calibri" w:hAnsi="Calibri"/>
          <w:sz w:val="20"/>
          <w:szCs w:val="20"/>
        </w:rPr>
        <w:t>Así mismo garantizamos el abasto suficiente para cumplir con las adjudicaciones que se deriven de esta licitación.</w:t>
      </w:r>
    </w:p>
    <w:p w:rsidR="005336A8" w:rsidRPr="009000C3" w:rsidRDefault="005336A8" w:rsidP="005336A8">
      <w:pPr>
        <w:pStyle w:val="Default"/>
        <w:rPr>
          <w:rFonts w:ascii="Calibri" w:hAnsi="Calibri"/>
          <w:sz w:val="20"/>
          <w:szCs w:val="20"/>
        </w:rPr>
      </w:pPr>
    </w:p>
    <w:p w:rsidR="005336A8" w:rsidRPr="009000C3" w:rsidRDefault="005336A8" w:rsidP="005336A8">
      <w:pPr>
        <w:pStyle w:val="Default"/>
        <w:rPr>
          <w:rFonts w:ascii="Calibri" w:hAnsi="Calibri"/>
          <w:sz w:val="20"/>
          <w:szCs w:val="20"/>
        </w:rPr>
      </w:pPr>
    </w:p>
    <w:p w:rsidR="005336A8" w:rsidRPr="009000C3" w:rsidRDefault="005336A8" w:rsidP="005336A8">
      <w:pPr>
        <w:pStyle w:val="Default"/>
        <w:jc w:val="center"/>
        <w:rPr>
          <w:rFonts w:ascii="Calibri" w:hAnsi="Calibri"/>
          <w:sz w:val="20"/>
          <w:szCs w:val="20"/>
        </w:rPr>
      </w:pPr>
      <w:r w:rsidRPr="009000C3">
        <w:rPr>
          <w:rFonts w:ascii="Calibri" w:hAnsi="Calibri"/>
          <w:sz w:val="20"/>
          <w:szCs w:val="20"/>
        </w:rPr>
        <w:t>A T E N T A M E N T E</w:t>
      </w:r>
    </w:p>
    <w:p w:rsidR="005336A8" w:rsidRPr="009000C3" w:rsidRDefault="005336A8" w:rsidP="005336A8">
      <w:pPr>
        <w:pStyle w:val="Default"/>
        <w:rPr>
          <w:rFonts w:ascii="Calibri" w:hAnsi="Calibri"/>
          <w:sz w:val="20"/>
          <w:szCs w:val="20"/>
        </w:rPr>
      </w:pPr>
    </w:p>
    <w:p w:rsidR="005336A8" w:rsidRPr="009000C3" w:rsidRDefault="005336A8" w:rsidP="005336A8">
      <w:pPr>
        <w:pStyle w:val="Default"/>
        <w:rPr>
          <w:rFonts w:ascii="Calibri" w:hAnsi="Calibri"/>
          <w:sz w:val="20"/>
          <w:szCs w:val="20"/>
        </w:rPr>
      </w:pPr>
      <w:r w:rsidRPr="009000C3">
        <w:rPr>
          <w:rFonts w:ascii="Calibri" w:hAnsi="Calibri"/>
          <w:b/>
          <w:bCs/>
          <w:sz w:val="20"/>
          <w:szCs w:val="2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5336A8" w:rsidRPr="009000C3" w:rsidTr="00D81C0F">
        <w:trPr>
          <w:trHeight w:val="229"/>
        </w:trPr>
        <w:tc>
          <w:tcPr>
            <w:tcW w:w="5070" w:type="dxa"/>
          </w:tcPr>
          <w:p w:rsidR="005336A8" w:rsidRPr="009000C3" w:rsidRDefault="005336A8" w:rsidP="00D81C0F">
            <w:pPr>
              <w:pStyle w:val="Default"/>
              <w:jc w:val="center"/>
              <w:rPr>
                <w:rFonts w:ascii="Calibri" w:hAnsi="Calibri"/>
                <w:sz w:val="20"/>
                <w:szCs w:val="20"/>
              </w:rPr>
            </w:pPr>
            <w:r w:rsidRPr="009000C3">
              <w:rPr>
                <w:rFonts w:ascii="Calibri" w:hAnsi="Calibri"/>
                <w:sz w:val="20"/>
                <w:szCs w:val="20"/>
              </w:rPr>
              <w:t>__________________________</w:t>
            </w:r>
          </w:p>
          <w:p w:rsidR="005336A8" w:rsidRPr="009000C3" w:rsidRDefault="005336A8" w:rsidP="00D81C0F">
            <w:pPr>
              <w:pStyle w:val="Default"/>
              <w:jc w:val="center"/>
              <w:rPr>
                <w:rFonts w:ascii="Calibri" w:hAnsi="Calibri"/>
                <w:sz w:val="20"/>
                <w:szCs w:val="20"/>
              </w:rPr>
            </w:pPr>
            <w:r w:rsidRPr="009000C3">
              <w:rPr>
                <w:rFonts w:ascii="Calibri" w:hAnsi="Calibri"/>
                <w:sz w:val="20"/>
                <w:szCs w:val="20"/>
              </w:rPr>
              <w:t>Nombre del representante legal</w:t>
            </w:r>
          </w:p>
        </w:tc>
        <w:tc>
          <w:tcPr>
            <w:tcW w:w="4677" w:type="dxa"/>
          </w:tcPr>
          <w:p w:rsidR="005336A8" w:rsidRPr="009000C3" w:rsidRDefault="005336A8" w:rsidP="00D81C0F">
            <w:pPr>
              <w:pStyle w:val="Default"/>
              <w:jc w:val="center"/>
              <w:rPr>
                <w:rFonts w:ascii="Calibri" w:hAnsi="Calibri"/>
                <w:sz w:val="20"/>
                <w:szCs w:val="20"/>
              </w:rPr>
            </w:pPr>
            <w:r w:rsidRPr="009000C3">
              <w:rPr>
                <w:rFonts w:ascii="Calibri" w:hAnsi="Calibri"/>
                <w:sz w:val="20"/>
                <w:szCs w:val="20"/>
              </w:rPr>
              <w:t>_______________________</w:t>
            </w:r>
          </w:p>
          <w:p w:rsidR="005336A8" w:rsidRPr="009000C3" w:rsidRDefault="005336A8" w:rsidP="00D81C0F">
            <w:pPr>
              <w:pStyle w:val="Default"/>
              <w:jc w:val="center"/>
              <w:rPr>
                <w:rFonts w:ascii="Calibri" w:hAnsi="Calibri"/>
                <w:sz w:val="20"/>
                <w:szCs w:val="20"/>
              </w:rPr>
            </w:pPr>
            <w:r w:rsidRPr="009000C3">
              <w:rPr>
                <w:rFonts w:ascii="Calibri" w:hAnsi="Calibri"/>
                <w:sz w:val="20"/>
                <w:szCs w:val="20"/>
              </w:rPr>
              <w:t>Firma</w:t>
            </w:r>
          </w:p>
        </w:tc>
      </w:tr>
    </w:tbl>
    <w:p w:rsidR="005336A8" w:rsidRPr="009000C3" w:rsidRDefault="005336A8" w:rsidP="005336A8">
      <w:pPr>
        <w:pStyle w:val="Default"/>
        <w:rPr>
          <w:rFonts w:ascii="Calibri" w:hAnsi="Calibri"/>
          <w:sz w:val="20"/>
          <w:szCs w:val="20"/>
        </w:rPr>
      </w:pPr>
    </w:p>
    <w:p w:rsidR="005336A8" w:rsidRPr="009000C3" w:rsidRDefault="005336A8" w:rsidP="005336A8">
      <w:pPr>
        <w:pStyle w:val="Default"/>
        <w:rPr>
          <w:rFonts w:ascii="Calibri" w:hAnsi="Calibri"/>
          <w:b/>
          <w:bCs/>
          <w:sz w:val="20"/>
          <w:szCs w:val="20"/>
        </w:rPr>
      </w:pPr>
    </w:p>
    <w:p w:rsidR="005336A8" w:rsidRPr="009000C3" w:rsidRDefault="005336A8" w:rsidP="005336A8">
      <w:pPr>
        <w:pStyle w:val="Default"/>
        <w:rPr>
          <w:rFonts w:ascii="Calibri" w:hAnsi="Calibri"/>
          <w:b/>
          <w:bCs/>
          <w:sz w:val="20"/>
          <w:szCs w:val="20"/>
        </w:rPr>
      </w:pPr>
    </w:p>
    <w:p w:rsidR="005336A8" w:rsidRPr="009000C3" w:rsidRDefault="005336A8" w:rsidP="005336A8">
      <w:pPr>
        <w:pStyle w:val="Default"/>
        <w:rPr>
          <w:rFonts w:ascii="Calibri" w:hAnsi="Calibri"/>
          <w:b/>
          <w:bCs/>
          <w:sz w:val="20"/>
          <w:szCs w:val="20"/>
        </w:rPr>
      </w:pPr>
    </w:p>
    <w:p w:rsidR="005336A8" w:rsidRDefault="005336A8" w:rsidP="005336A8">
      <w:pPr>
        <w:pStyle w:val="Default"/>
        <w:jc w:val="center"/>
        <w:rPr>
          <w:rFonts w:ascii="Calibri" w:hAnsi="Calibri"/>
          <w:b/>
          <w:bCs/>
          <w:sz w:val="20"/>
          <w:szCs w:val="20"/>
        </w:rPr>
      </w:pPr>
    </w:p>
    <w:p w:rsidR="005336A8" w:rsidRDefault="005336A8" w:rsidP="005336A8">
      <w:pPr>
        <w:pStyle w:val="Default"/>
        <w:jc w:val="center"/>
        <w:rPr>
          <w:rFonts w:ascii="Calibri" w:hAnsi="Calibri"/>
          <w:b/>
          <w:bCs/>
          <w:sz w:val="20"/>
          <w:szCs w:val="20"/>
        </w:rPr>
      </w:pPr>
    </w:p>
    <w:p w:rsidR="005336A8" w:rsidRDefault="005336A8" w:rsidP="005336A8">
      <w:pPr>
        <w:pStyle w:val="Default"/>
        <w:rPr>
          <w:rFonts w:ascii="Calibri" w:hAnsi="Calibri"/>
          <w:b/>
          <w:bCs/>
          <w:sz w:val="20"/>
          <w:szCs w:val="20"/>
        </w:rPr>
      </w:pPr>
    </w:p>
    <w:p w:rsidR="005336A8" w:rsidRDefault="005336A8" w:rsidP="005336A8">
      <w:pPr>
        <w:pStyle w:val="Default"/>
        <w:rPr>
          <w:rFonts w:ascii="Calibri" w:hAnsi="Calibri"/>
          <w:b/>
          <w:bCs/>
          <w:sz w:val="20"/>
          <w:szCs w:val="20"/>
        </w:rPr>
      </w:pPr>
    </w:p>
    <w:p w:rsidR="005336A8" w:rsidRPr="009000C3" w:rsidRDefault="005336A8" w:rsidP="005336A8">
      <w:pPr>
        <w:pStyle w:val="Default"/>
        <w:shd w:val="clear" w:color="auto" w:fill="7030A0"/>
        <w:jc w:val="center"/>
        <w:rPr>
          <w:rFonts w:ascii="Calibri" w:hAnsi="Calibri"/>
          <w:b/>
          <w:bCs/>
          <w:sz w:val="20"/>
          <w:szCs w:val="20"/>
        </w:rPr>
      </w:pPr>
      <w:r>
        <w:rPr>
          <w:rFonts w:ascii="Calibri" w:hAnsi="Calibri"/>
          <w:b/>
          <w:bCs/>
          <w:sz w:val="20"/>
          <w:szCs w:val="20"/>
        </w:rPr>
        <w:t>ANEXO 17</w:t>
      </w:r>
    </w:p>
    <w:p w:rsidR="005336A8" w:rsidRPr="009000C3" w:rsidRDefault="005336A8" w:rsidP="005336A8">
      <w:pPr>
        <w:pStyle w:val="Default"/>
        <w:jc w:val="center"/>
        <w:rPr>
          <w:rFonts w:ascii="Calibri" w:hAnsi="Calibri"/>
          <w:sz w:val="20"/>
          <w:szCs w:val="20"/>
        </w:rPr>
      </w:pPr>
    </w:p>
    <w:p w:rsidR="005336A8" w:rsidRPr="009000C3" w:rsidRDefault="005336A8" w:rsidP="005336A8">
      <w:pPr>
        <w:pStyle w:val="Default"/>
        <w:jc w:val="center"/>
        <w:rPr>
          <w:rFonts w:ascii="Calibri" w:hAnsi="Calibri"/>
          <w:sz w:val="20"/>
          <w:szCs w:val="20"/>
        </w:rPr>
      </w:pPr>
      <w:r w:rsidRPr="009000C3">
        <w:rPr>
          <w:rFonts w:ascii="Calibri" w:hAnsi="Calibri"/>
          <w:b/>
          <w:bCs/>
          <w:sz w:val="20"/>
          <w:szCs w:val="20"/>
        </w:rPr>
        <w:t xml:space="preserve">CARTA DE RESPALDO DEL FABRICANTE Y/O DISTRIBUIDOR </w:t>
      </w:r>
      <w:r w:rsidR="00EE02A9">
        <w:rPr>
          <w:rFonts w:ascii="Calibri" w:hAnsi="Calibri"/>
          <w:b/>
          <w:bCs/>
          <w:sz w:val="20"/>
          <w:szCs w:val="20"/>
        </w:rPr>
        <w:t>MAYORISTA</w:t>
      </w:r>
    </w:p>
    <w:p w:rsidR="005336A8" w:rsidRPr="009000C3" w:rsidRDefault="005336A8" w:rsidP="005336A8">
      <w:pPr>
        <w:pStyle w:val="Default"/>
        <w:jc w:val="center"/>
        <w:rPr>
          <w:rFonts w:ascii="Calibri" w:hAnsi="Calibri"/>
          <w:sz w:val="20"/>
          <w:szCs w:val="20"/>
        </w:rPr>
      </w:pPr>
    </w:p>
    <w:p w:rsidR="005336A8" w:rsidRPr="009000C3" w:rsidRDefault="005336A8" w:rsidP="005336A8">
      <w:pPr>
        <w:pStyle w:val="Default"/>
        <w:jc w:val="center"/>
        <w:rPr>
          <w:rFonts w:ascii="Calibri" w:hAnsi="Calibri"/>
          <w:sz w:val="20"/>
          <w:szCs w:val="20"/>
        </w:rPr>
      </w:pPr>
    </w:p>
    <w:p w:rsidR="005336A8" w:rsidRPr="009000C3" w:rsidRDefault="005336A8" w:rsidP="005336A8">
      <w:pPr>
        <w:pStyle w:val="Default"/>
        <w:jc w:val="center"/>
        <w:rPr>
          <w:rFonts w:ascii="Calibri" w:hAnsi="Calibri"/>
          <w:sz w:val="20"/>
          <w:szCs w:val="20"/>
        </w:rPr>
      </w:pPr>
    </w:p>
    <w:p w:rsidR="005336A8" w:rsidRPr="009000C3" w:rsidRDefault="005336A8" w:rsidP="005336A8">
      <w:pPr>
        <w:pStyle w:val="Default"/>
        <w:jc w:val="right"/>
        <w:rPr>
          <w:rFonts w:ascii="Calibri" w:hAnsi="Calibri"/>
          <w:b/>
          <w:bCs/>
          <w:sz w:val="20"/>
          <w:szCs w:val="20"/>
        </w:rPr>
      </w:pPr>
      <w:r w:rsidRPr="009000C3">
        <w:rPr>
          <w:rFonts w:ascii="Calibri" w:hAnsi="Calibri"/>
          <w:b/>
          <w:bCs/>
          <w:sz w:val="20"/>
          <w:szCs w:val="20"/>
        </w:rPr>
        <w:t>Servicios de Salud de Nuevo León, O.P.D.</w:t>
      </w:r>
    </w:p>
    <w:p w:rsidR="005336A8" w:rsidRPr="009000C3" w:rsidRDefault="005336A8" w:rsidP="005336A8">
      <w:pPr>
        <w:pStyle w:val="Default"/>
        <w:jc w:val="right"/>
        <w:rPr>
          <w:rFonts w:ascii="Calibri" w:hAnsi="Calibri"/>
          <w:b/>
          <w:bCs/>
          <w:sz w:val="20"/>
          <w:szCs w:val="20"/>
        </w:rPr>
      </w:pPr>
      <w:r w:rsidRPr="009000C3">
        <w:rPr>
          <w:rFonts w:ascii="Calibri" w:hAnsi="Calibri"/>
          <w:b/>
          <w:bCs/>
          <w:sz w:val="20"/>
          <w:szCs w:val="20"/>
        </w:rPr>
        <w:t>Licitación Pública Nacional Presencial No</w:t>
      </w:r>
      <w:r w:rsidRPr="009873F7">
        <w:rPr>
          <w:rFonts w:ascii="Calibri" w:hAnsi="Calibri"/>
          <w:b/>
          <w:bCs/>
          <w:sz w:val="20"/>
          <w:szCs w:val="20"/>
        </w:rPr>
        <w:t xml:space="preserve">. </w:t>
      </w:r>
      <w:r w:rsidR="00EE02A9">
        <w:rPr>
          <w:rFonts w:ascii="Calibri" w:hAnsi="Calibri"/>
          <w:b/>
          <w:bCs/>
          <w:sz w:val="20"/>
          <w:szCs w:val="20"/>
        </w:rPr>
        <w:t>LP-919044992-</w:t>
      </w:r>
      <w:r w:rsidR="00514C0A">
        <w:rPr>
          <w:rFonts w:ascii="Calibri" w:hAnsi="Calibri"/>
          <w:b/>
          <w:bCs/>
          <w:sz w:val="20"/>
          <w:szCs w:val="20"/>
        </w:rPr>
        <w:t>N38</w:t>
      </w:r>
      <w:r w:rsidRPr="009873F7">
        <w:rPr>
          <w:rFonts w:ascii="Calibri" w:hAnsi="Calibri"/>
          <w:b/>
          <w:bCs/>
          <w:sz w:val="20"/>
          <w:szCs w:val="20"/>
        </w:rPr>
        <w:t>-2021</w:t>
      </w:r>
    </w:p>
    <w:p w:rsidR="005336A8" w:rsidRPr="009000C3" w:rsidRDefault="005336A8" w:rsidP="005336A8">
      <w:pPr>
        <w:pStyle w:val="Default"/>
        <w:rPr>
          <w:rFonts w:ascii="Calibri" w:hAnsi="Calibri"/>
          <w:sz w:val="20"/>
          <w:szCs w:val="20"/>
        </w:rPr>
      </w:pPr>
    </w:p>
    <w:p w:rsidR="005336A8" w:rsidRPr="009000C3" w:rsidRDefault="005336A8" w:rsidP="005336A8">
      <w:pPr>
        <w:pStyle w:val="Default"/>
        <w:rPr>
          <w:rFonts w:ascii="Calibri" w:hAnsi="Calibri"/>
          <w:sz w:val="20"/>
          <w:szCs w:val="20"/>
        </w:rPr>
      </w:pPr>
      <w:r w:rsidRPr="009000C3">
        <w:rPr>
          <w:rFonts w:ascii="Calibri" w:hAnsi="Calibri"/>
          <w:sz w:val="20"/>
          <w:szCs w:val="20"/>
        </w:rPr>
        <w:t xml:space="preserve">__________, ____ de _____________ de ________ </w:t>
      </w:r>
    </w:p>
    <w:p w:rsidR="005336A8" w:rsidRPr="009000C3" w:rsidRDefault="005336A8" w:rsidP="005336A8">
      <w:pPr>
        <w:pStyle w:val="Default"/>
        <w:rPr>
          <w:rFonts w:ascii="Calibri" w:hAnsi="Calibri"/>
          <w:b/>
          <w:bCs/>
          <w:sz w:val="20"/>
          <w:szCs w:val="20"/>
        </w:rPr>
      </w:pPr>
    </w:p>
    <w:p w:rsidR="005336A8" w:rsidRPr="009000C3" w:rsidRDefault="005336A8" w:rsidP="005336A8">
      <w:pPr>
        <w:pStyle w:val="Default"/>
        <w:rPr>
          <w:rFonts w:ascii="Calibri" w:hAnsi="Calibri"/>
          <w:b/>
          <w:bCs/>
          <w:sz w:val="20"/>
          <w:szCs w:val="20"/>
        </w:rPr>
      </w:pPr>
    </w:p>
    <w:p w:rsidR="005336A8" w:rsidRPr="009000C3" w:rsidRDefault="005336A8" w:rsidP="005336A8">
      <w:pPr>
        <w:pStyle w:val="Default"/>
        <w:rPr>
          <w:rFonts w:ascii="Calibri" w:hAnsi="Calibri"/>
          <w:sz w:val="20"/>
          <w:szCs w:val="20"/>
        </w:rPr>
      </w:pPr>
      <w:r w:rsidRPr="009000C3">
        <w:rPr>
          <w:rFonts w:ascii="Calibri" w:hAnsi="Calibri"/>
          <w:b/>
          <w:bCs/>
          <w:sz w:val="20"/>
          <w:szCs w:val="20"/>
        </w:rPr>
        <w:t>C.P. AARON SERRATO ARAOZ</w:t>
      </w:r>
    </w:p>
    <w:p w:rsidR="005336A8" w:rsidRPr="009000C3" w:rsidRDefault="005336A8" w:rsidP="005336A8">
      <w:pPr>
        <w:pStyle w:val="Default"/>
        <w:rPr>
          <w:rFonts w:ascii="Calibri" w:hAnsi="Calibri"/>
          <w:sz w:val="20"/>
          <w:szCs w:val="20"/>
        </w:rPr>
      </w:pPr>
      <w:r w:rsidRPr="009000C3">
        <w:rPr>
          <w:rFonts w:ascii="Calibri" w:hAnsi="Calibri"/>
          <w:sz w:val="20"/>
          <w:szCs w:val="20"/>
        </w:rPr>
        <w:t>Director Administrativo</w:t>
      </w:r>
    </w:p>
    <w:p w:rsidR="005336A8" w:rsidRPr="009000C3" w:rsidRDefault="005336A8" w:rsidP="005336A8">
      <w:pPr>
        <w:pStyle w:val="Default"/>
        <w:rPr>
          <w:rFonts w:ascii="Calibri" w:hAnsi="Calibri"/>
          <w:sz w:val="20"/>
          <w:szCs w:val="20"/>
        </w:rPr>
      </w:pPr>
      <w:r w:rsidRPr="009000C3">
        <w:rPr>
          <w:rFonts w:ascii="Calibri" w:hAnsi="Calibri"/>
          <w:sz w:val="20"/>
          <w:szCs w:val="20"/>
        </w:rPr>
        <w:t xml:space="preserve">P r e s e n t e </w:t>
      </w:r>
    </w:p>
    <w:p w:rsidR="005336A8" w:rsidRPr="009000C3" w:rsidRDefault="005336A8" w:rsidP="005336A8">
      <w:pPr>
        <w:pStyle w:val="Default"/>
        <w:rPr>
          <w:rFonts w:ascii="Calibri" w:hAnsi="Calibri"/>
          <w:sz w:val="20"/>
          <w:szCs w:val="20"/>
        </w:rPr>
      </w:pPr>
    </w:p>
    <w:p w:rsidR="005336A8" w:rsidRPr="009000C3" w:rsidRDefault="005336A8" w:rsidP="005336A8">
      <w:pPr>
        <w:pStyle w:val="Default"/>
        <w:rPr>
          <w:rFonts w:ascii="Calibri" w:hAnsi="Calibri"/>
          <w:sz w:val="20"/>
          <w:szCs w:val="20"/>
        </w:rPr>
      </w:pPr>
    </w:p>
    <w:p w:rsidR="005336A8" w:rsidRPr="009000C3" w:rsidRDefault="005336A8" w:rsidP="005336A8">
      <w:pPr>
        <w:pStyle w:val="Default"/>
        <w:jc w:val="both"/>
        <w:rPr>
          <w:rFonts w:ascii="Calibri" w:hAnsi="Calibri"/>
          <w:sz w:val="20"/>
          <w:szCs w:val="20"/>
        </w:rPr>
      </w:pPr>
      <w:r w:rsidRPr="009000C3">
        <w:rPr>
          <w:rFonts w:ascii="Calibri" w:hAnsi="Calibri"/>
          <w:sz w:val="20"/>
          <w:szCs w:val="20"/>
        </w:rPr>
        <w:t xml:space="preserve">En relación con la </w:t>
      </w:r>
      <w:r w:rsidRPr="009000C3">
        <w:rPr>
          <w:rFonts w:ascii="Calibri" w:hAnsi="Calibri"/>
          <w:b/>
          <w:bCs/>
          <w:sz w:val="20"/>
          <w:szCs w:val="20"/>
        </w:rPr>
        <w:t xml:space="preserve">Licitación Pública Nacional Presencial No. </w:t>
      </w:r>
      <w:r w:rsidRPr="009873F7">
        <w:rPr>
          <w:rFonts w:ascii="Calibri" w:hAnsi="Calibri"/>
          <w:b/>
          <w:bCs/>
          <w:sz w:val="20"/>
          <w:szCs w:val="20"/>
        </w:rPr>
        <w:t>LP-919044992-</w:t>
      </w:r>
      <w:r w:rsidR="00514C0A">
        <w:rPr>
          <w:rFonts w:ascii="Calibri" w:hAnsi="Calibri"/>
          <w:b/>
          <w:bCs/>
          <w:sz w:val="20"/>
          <w:szCs w:val="20"/>
        </w:rPr>
        <w:t>N38</w:t>
      </w:r>
      <w:r w:rsidRPr="009873F7">
        <w:rPr>
          <w:rFonts w:ascii="Calibri" w:hAnsi="Calibri"/>
          <w:b/>
          <w:bCs/>
          <w:sz w:val="20"/>
          <w:szCs w:val="20"/>
        </w:rPr>
        <w:t>-2021</w:t>
      </w:r>
      <w:r w:rsidRPr="009873F7">
        <w:rPr>
          <w:rFonts w:ascii="Calibri" w:hAnsi="Calibri"/>
          <w:sz w:val="20"/>
          <w:szCs w:val="20"/>
        </w:rPr>
        <w:t>,</w:t>
      </w:r>
      <w:r w:rsidRPr="009000C3">
        <w:rPr>
          <w:rFonts w:ascii="Calibri" w:hAnsi="Calibri"/>
          <w:sz w:val="20"/>
          <w:szCs w:val="20"/>
        </w:rPr>
        <w:t xml:space="preserve"> el suscrito C.___________________________, en mi carácter de representante legal de la empresa fabricante y/o distribuidor </w:t>
      </w:r>
      <w:r w:rsidR="00EE02A9">
        <w:rPr>
          <w:rFonts w:ascii="Calibri" w:hAnsi="Calibri"/>
          <w:sz w:val="20"/>
          <w:szCs w:val="20"/>
        </w:rPr>
        <w:t>mayorista</w:t>
      </w:r>
      <w:r w:rsidRPr="009000C3">
        <w:rPr>
          <w:rFonts w:ascii="Calibri" w:hAnsi="Calibri"/>
          <w:sz w:val="20"/>
          <w:szCs w:val="20"/>
        </w:rPr>
        <w:t xml:space="preserve">______________________________, comparezco a nombre de mi representada y declaro lo siguiente: </w:t>
      </w:r>
    </w:p>
    <w:p w:rsidR="005336A8" w:rsidRPr="009000C3" w:rsidRDefault="005336A8" w:rsidP="005336A8">
      <w:pPr>
        <w:pStyle w:val="Default"/>
        <w:jc w:val="both"/>
        <w:rPr>
          <w:rFonts w:ascii="Calibri" w:hAnsi="Calibri"/>
          <w:sz w:val="20"/>
          <w:szCs w:val="20"/>
        </w:rPr>
      </w:pPr>
    </w:p>
    <w:p w:rsidR="005336A8" w:rsidRPr="009000C3" w:rsidRDefault="005336A8" w:rsidP="005336A8">
      <w:pPr>
        <w:pStyle w:val="Default"/>
        <w:jc w:val="both"/>
        <w:rPr>
          <w:rFonts w:ascii="Calibri" w:hAnsi="Calibri"/>
          <w:sz w:val="20"/>
          <w:szCs w:val="20"/>
        </w:rPr>
      </w:pPr>
      <w:r w:rsidRPr="009000C3">
        <w:rPr>
          <w:rFonts w:ascii="Calibri" w:hAnsi="Calibri"/>
          <w:sz w:val="20"/>
          <w:szCs w:val="20"/>
        </w:rPr>
        <w:t>Manifiesto que s</w:t>
      </w:r>
      <w:r w:rsidR="00EE02A9">
        <w:rPr>
          <w:rFonts w:ascii="Calibri" w:hAnsi="Calibri"/>
          <w:sz w:val="20"/>
          <w:szCs w:val="20"/>
        </w:rPr>
        <w:t xml:space="preserve">omos ______________________ de </w:t>
      </w:r>
      <w:r w:rsidR="00514C0A">
        <w:rPr>
          <w:rFonts w:ascii="Calibri" w:hAnsi="Calibri"/>
          <w:sz w:val="20"/>
          <w:szCs w:val="20"/>
        </w:rPr>
        <w:t>MATERIAL DE CURACIÓN DENTAL</w:t>
      </w:r>
      <w:r>
        <w:rPr>
          <w:rFonts w:ascii="Calibri" w:hAnsi="Calibri"/>
          <w:sz w:val="20"/>
          <w:szCs w:val="20"/>
        </w:rPr>
        <w:t xml:space="preserve"> ofertado</w:t>
      </w:r>
      <w:r w:rsidRPr="009000C3">
        <w:rPr>
          <w:rFonts w:ascii="Calibri" w:hAnsi="Calibri"/>
          <w:sz w:val="20"/>
          <w:szCs w:val="20"/>
        </w:rPr>
        <w:t xml:space="preserve">, y que respaldamos la proposición presentada por el licitante _______________________ para la presente licitación y garantizamos el abasto suficiente para que a su vez pueda cumplir con las adjudicaciones que se deriven de esta licitación; así como la existencia de </w:t>
      </w:r>
      <w:r>
        <w:rPr>
          <w:rFonts w:ascii="Calibri" w:hAnsi="Calibri"/>
          <w:sz w:val="20"/>
          <w:szCs w:val="20"/>
        </w:rPr>
        <w:t>MOBILIARIO</w:t>
      </w:r>
      <w:r w:rsidRPr="009000C3">
        <w:rPr>
          <w:rFonts w:ascii="Calibri" w:hAnsi="Calibri"/>
          <w:sz w:val="20"/>
          <w:szCs w:val="20"/>
        </w:rPr>
        <w:t xml:space="preserve"> de la(s) partida(s) que oferta y que a continuación se detallan:</w:t>
      </w:r>
    </w:p>
    <w:p w:rsidR="005336A8" w:rsidRPr="009000C3" w:rsidRDefault="005336A8" w:rsidP="005336A8">
      <w:pPr>
        <w:pStyle w:val="Default"/>
        <w:rPr>
          <w:rFonts w:ascii="Calibri" w:hAnsi="Calibri"/>
          <w:sz w:val="20"/>
          <w:szCs w:val="20"/>
        </w:rPr>
      </w:pPr>
    </w:p>
    <w:p w:rsidR="005336A8" w:rsidRPr="009000C3" w:rsidRDefault="005336A8" w:rsidP="005336A8">
      <w:pPr>
        <w:pStyle w:val="Default"/>
        <w:rPr>
          <w:rFonts w:ascii="Calibri" w:hAnsi="Calibri"/>
          <w:sz w:val="20"/>
          <w:szCs w:val="20"/>
        </w:rPr>
      </w:pPr>
    </w:p>
    <w:p w:rsidR="005336A8" w:rsidRPr="009000C3" w:rsidRDefault="005336A8" w:rsidP="005336A8">
      <w:pPr>
        <w:pStyle w:val="Default"/>
        <w:rPr>
          <w:rFonts w:ascii="Calibri" w:hAnsi="Calibri"/>
          <w:sz w:val="20"/>
          <w:szCs w:val="20"/>
        </w:rPr>
      </w:pPr>
    </w:p>
    <w:tbl>
      <w:tblPr>
        <w:tblW w:w="0" w:type="auto"/>
        <w:jc w:val="center"/>
        <w:tblLook w:val="04A0" w:firstRow="1" w:lastRow="0" w:firstColumn="1" w:lastColumn="0" w:noHBand="0" w:noVBand="1"/>
      </w:tblPr>
      <w:tblGrid>
        <w:gridCol w:w="2982"/>
        <w:gridCol w:w="2503"/>
        <w:gridCol w:w="2503"/>
        <w:gridCol w:w="2653"/>
      </w:tblGrid>
      <w:tr w:rsidR="005336A8" w:rsidRPr="009000C3" w:rsidTr="00D81C0F">
        <w:trPr>
          <w:jc w:val="center"/>
        </w:trPr>
        <w:tc>
          <w:tcPr>
            <w:tcW w:w="2982" w:type="dxa"/>
          </w:tcPr>
          <w:p w:rsidR="005336A8" w:rsidRPr="009000C3" w:rsidRDefault="005336A8" w:rsidP="00D81C0F">
            <w:pPr>
              <w:pStyle w:val="Default"/>
              <w:jc w:val="center"/>
              <w:rPr>
                <w:rFonts w:ascii="Calibri" w:hAnsi="Calibri"/>
                <w:sz w:val="20"/>
                <w:szCs w:val="20"/>
              </w:rPr>
            </w:pPr>
            <w:r w:rsidRPr="009000C3">
              <w:rPr>
                <w:rFonts w:ascii="Calibri" w:hAnsi="Calibri"/>
                <w:sz w:val="20"/>
                <w:szCs w:val="20"/>
              </w:rPr>
              <w:t>PARTIDA O RENGLON</w:t>
            </w:r>
          </w:p>
        </w:tc>
        <w:tc>
          <w:tcPr>
            <w:tcW w:w="2503" w:type="dxa"/>
          </w:tcPr>
          <w:p w:rsidR="005336A8" w:rsidRPr="009000C3" w:rsidRDefault="005336A8" w:rsidP="00D81C0F">
            <w:pPr>
              <w:pStyle w:val="Default"/>
              <w:jc w:val="center"/>
              <w:rPr>
                <w:rFonts w:ascii="Calibri" w:hAnsi="Calibri"/>
                <w:sz w:val="20"/>
                <w:szCs w:val="20"/>
              </w:rPr>
            </w:pPr>
            <w:r w:rsidRPr="009000C3">
              <w:rPr>
                <w:rFonts w:ascii="Calibri" w:hAnsi="Calibri"/>
                <w:sz w:val="20"/>
                <w:szCs w:val="20"/>
              </w:rPr>
              <w:t>DESCRIPCIÓN</w:t>
            </w:r>
          </w:p>
        </w:tc>
        <w:tc>
          <w:tcPr>
            <w:tcW w:w="2503" w:type="dxa"/>
          </w:tcPr>
          <w:p w:rsidR="005336A8" w:rsidRPr="009000C3" w:rsidRDefault="005336A8" w:rsidP="00D81C0F">
            <w:pPr>
              <w:pStyle w:val="Default"/>
              <w:jc w:val="center"/>
              <w:rPr>
                <w:rFonts w:ascii="Calibri" w:hAnsi="Calibri"/>
                <w:sz w:val="20"/>
                <w:szCs w:val="20"/>
              </w:rPr>
            </w:pPr>
            <w:r w:rsidRPr="009000C3">
              <w:rPr>
                <w:rFonts w:ascii="Calibri" w:hAnsi="Calibri"/>
                <w:sz w:val="20"/>
                <w:szCs w:val="20"/>
              </w:rPr>
              <w:t>MARCA/MODELO</w:t>
            </w:r>
          </w:p>
        </w:tc>
        <w:tc>
          <w:tcPr>
            <w:tcW w:w="2653" w:type="dxa"/>
          </w:tcPr>
          <w:p w:rsidR="005336A8" w:rsidRPr="009000C3" w:rsidRDefault="005336A8" w:rsidP="00D81C0F">
            <w:pPr>
              <w:pStyle w:val="Default"/>
              <w:jc w:val="center"/>
              <w:rPr>
                <w:rFonts w:ascii="Calibri" w:hAnsi="Calibri"/>
                <w:sz w:val="20"/>
                <w:szCs w:val="20"/>
              </w:rPr>
            </w:pPr>
            <w:r w:rsidRPr="009000C3">
              <w:rPr>
                <w:rFonts w:ascii="Calibri" w:hAnsi="Calibri"/>
                <w:sz w:val="20"/>
                <w:szCs w:val="20"/>
              </w:rPr>
              <w:t>CANTIDAD</w:t>
            </w:r>
          </w:p>
        </w:tc>
      </w:tr>
      <w:tr w:rsidR="005336A8" w:rsidRPr="009000C3" w:rsidTr="00D81C0F">
        <w:trPr>
          <w:jc w:val="center"/>
        </w:trPr>
        <w:tc>
          <w:tcPr>
            <w:tcW w:w="2982" w:type="dxa"/>
          </w:tcPr>
          <w:p w:rsidR="005336A8" w:rsidRPr="009000C3" w:rsidRDefault="005336A8" w:rsidP="00D81C0F">
            <w:pPr>
              <w:pStyle w:val="Default"/>
              <w:jc w:val="center"/>
              <w:rPr>
                <w:rFonts w:ascii="Calibri" w:hAnsi="Calibri"/>
                <w:sz w:val="20"/>
                <w:szCs w:val="20"/>
              </w:rPr>
            </w:pPr>
          </w:p>
        </w:tc>
        <w:tc>
          <w:tcPr>
            <w:tcW w:w="2503" w:type="dxa"/>
          </w:tcPr>
          <w:p w:rsidR="005336A8" w:rsidRPr="009000C3" w:rsidRDefault="005336A8" w:rsidP="00D81C0F">
            <w:pPr>
              <w:pStyle w:val="Default"/>
              <w:jc w:val="center"/>
              <w:rPr>
                <w:rFonts w:ascii="Calibri" w:hAnsi="Calibri"/>
                <w:sz w:val="20"/>
                <w:szCs w:val="20"/>
              </w:rPr>
            </w:pPr>
          </w:p>
        </w:tc>
        <w:tc>
          <w:tcPr>
            <w:tcW w:w="2503" w:type="dxa"/>
          </w:tcPr>
          <w:p w:rsidR="005336A8" w:rsidRPr="009000C3" w:rsidRDefault="005336A8" w:rsidP="00D81C0F">
            <w:pPr>
              <w:pStyle w:val="Default"/>
              <w:jc w:val="center"/>
              <w:rPr>
                <w:rFonts w:ascii="Calibri" w:hAnsi="Calibri"/>
                <w:sz w:val="20"/>
                <w:szCs w:val="20"/>
              </w:rPr>
            </w:pPr>
          </w:p>
        </w:tc>
        <w:tc>
          <w:tcPr>
            <w:tcW w:w="2653" w:type="dxa"/>
          </w:tcPr>
          <w:p w:rsidR="005336A8" w:rsidRPr="009000C3" w:rsidRDefault="005336A8" w:rsidP="00D81C0F">
            <w:pPr>
              <w:pStyle w:val="Default"/>
              <w:jc w:val="center"/>
              <w:rPr>
                <w:rFonts w:ascii="Calibri" w:hAnsi="Calibri"/>
                <w:sz w:val="20"/>
                <w:szCs w:val="20"/>
              </w:rPr>
            </w:pPr>
          </w:p>
        </w:tc>
      </w:tr>
      <w:tr w:rsidR="005336A8" w:rsidRPr="009000C3" w:rsidTr="00D81C0F">
        <w:trPr>
          <w:jc w:val="center"/>
        </w:trPr>
        <w:tc>
          <w:tcPr>
            <w:tcW w:w="2982" w:type="dxa"/>
          </w:tcPr>
          <w:p w:rsidR="005336A8" w:rsidRPr="009000C3" w:rsidRDefault="005336A8" w:rsidP="00D81C0F">
            <w:pPr>
              <w:pStyle w:val="Default"/>
              <w:jc w:val="center"/>
              <w:rPr>
                <w:rFonts w:ascii="Calibri" w:hAnsi="Calibri"/>
                <w:sz w:val="20"/>
                <w:szCs w:val="20"/>
              </w:rPr>
            </w:pPr>
          </w:p>
        </w:tc>
        <w:tc>
          <w:tcPr>
            <w:tcW w:w="2503" w:type="dxa"/>
          </w:tcPr>
          <w:p w:rsidR="005336A8" w:rsidRPr="009000C3" w:rsidRDefault="005336A8" w:rsidP="00D81C0F">
            <w:pPr>
              <w:pStyle w:val="Default"/>
              <w:jc w:val="center"/>
              <w:rPr>
                <w:rFonts w:ascii="Calibri" w:hAnsi="Calibri"/>
                <w:sz w:val="20"/>
                <w:szCs w:val="20"/>
              </w:rPr>
            </w:pPr>
          </w:p>
        </w:tc>
        <w:tc>
          <w:tcPr>
            <w:tcW w:w="2503" w:type="dxa"/>
          </w:tcPr>
          <w:p w:rsidR="005336A8" w:rsidRPr="009000C3" w:rsidRDefault="005336A8" w:rsidP="00D81C0F">
            <w:pPr>
              <w:pStyle w:val="Default"/>
              <w:jc w:val="center"/>
              <w:rPr>
                <w:rFonts w:ascii="Calibri" w:hAnsi="Calibri"/>
                <w:sz w:val="20"/>
                <w:szCs w:val="20"/>
              </w:rPr>
            </w:pPr>
          </w:p>
        </w:tc>
        <w:tc>
          <w:tcPr>
            <w:tcW w:w="2653" w:type="dxa"/>
          </w:tcPr>
          <w:p w:rsidR="005336A8" w:rsidRPr="009000C3" w:rsidRDefault="005336A8" w:rsidP="00D81C0F">
            <w:pPr>
              <w:pStyle w:val="Default"/>
              <w:jc w:val="center"/>
              <w:rPr>
                <w:rFonts w:ascii="Calibri" w:hAnsi="Calibri"/>
                <w:sz w:val="20"/>
                <w:szCs w:val="20"/>
              </w:rPr>
            </w:pPr>
          </w:p>
        </w:tc>
      </w:tr>
    </w:tbl>
    <w:p w:rsidR="005336A8" w:rsidRPr="009000C3" w:rsidRDefault="005336A8" w:rsidP="005336A8">
      <w:pPr>
        <w:pStyle w:val="Default"/>
        <w:rPr>
          <w:rFonts w:ascii="Calibri" w:hAnsi="Calibri"/>
          <w:sz w:val="20"/>
          <w:szCs w:val="20"/>
        </w:rPr>
      </w:pPr>
    </w:p>
    <w:p w:rsidR="005336A8" w:rsidRPr="009000C3" w:rsidRDefault="005336A8" w:rsidP="005336A8">
      <w:pPr>
        <w:pStyle w:val="Default"/>
        <w:rPr>
          <w:rFonts w:ascii="Calibri" w:hAnsi="Calibri"/>
          <w:sz w:val="20"/>
          <w:szCs w:val="20"/>
        </w:rPr>
      </w:pPr>
    </w:p>
    <w:p w:rsidR="005336A8" w:rsidRPr="009000C3" w:rsidRDefault="005336A8" w:rsidP="005336A8">
      <w:pPr>
        <w:pStyle w:val="Default"/>
        <w:rPr>
          <w:rFonts w:ascii="Calibri" w:hAnsi="Calibri"/>
          <w:sz w:val="20"/>
          <w:szCs w:val="20"/>
        </w:rPr>
      </w:pPr>
    </w:p>
    <w:p w:rsidR="005336A8" w:rsidRPr="009000C3" w:rsidRDefault="005336A8" w:rsidP="005336A8">
      <w:pPr>
        <w:pStyle w:val="Default"/>
        <w:jc w:val="center"/>
        <w:rPr>
          <w:rFonts w:ascii="Calibri" w:hAnsi="Calibri"/>
          <w:sz w:val="20"/>
          <w:szCs w:val="20"/>
        </w:rPr>
      </w:pPr>
      <w:r w:rsidRPr="009000C3">
        <w:rPr>
          <w:rFonts w:ascii="Calibri" w:hAnsi="Calibri"/>
          <w:sz w:val="20"/>
          <w:szCs w:val="20"/>
        </w:rPr>
        <w:t>A T E N T A M E N T E</w:t>
      </w:r>
    </w:p>
    <w:p w:rsidR="005336A8" w:rsidRPr="009000C3" w:rsidRDefault="005336A8" w:rsidP="005336A8">
      <w:pPr>
        <w:pStyle w:val="Default"/>
        <w:rPr>
          <w:rFonts w:ascii="Calibri" w:hAnsi="Calibri"/>
          <w:sz w:val="20"/>
          <w:szCs w:val="20"/>
        </w:rPr>
      </w:pPr>
    </w:p>
    <w:p w:rsidR="005336A8" w:rsidRPr="009000C3" w:rsidRDefault="005336A8" w:rsidP="005336A8">
      <w:pPr>
        <w:pStyle w:val="Default"/>
        <w:rPr>
          <w:rFonts w:ascii="Calibri" w:hAnsi="Calibri"/>
          <w:sz w:val="20"/>
          <w:szCs w:val="20"/>
        </w:rPr>
      </w:pPr>
      <w:r w:rsidRPr="009000C3">
        <w:rPr>
          <w:rFonts w:ascii="Calibri" w:hAnsi="Calibri"/>
          <w:b/>
          <w:bCs/>
          <w:sz w:val="20"/>
          <w:szCs w:val="2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5336A8" w:rsidRPr="009000C3" w:rsidTr="00D81C0F">
        <w:trPr>
          <w:trHeight w:val="229"/>
        </w:trPr>
        <w:tc>
          <w:tcPr>
            <w:tcW w:w="5070" w:type="dxa"/>
          </w:tcPr>
          <w:p w:rsidR="005336A8" w:rsidRPr="009000C3" w:rsidRDefault="005336A8" w:rsidP="00D81C0F">
            <w:pPr>
              <w:pStyle w:val="Default"/>
              <w:jc w:val="center"/>
              <w:rPr>
                <w:rFonts w:ascii="Calibri" w:hAnsi="Calibri"/>
                <w:sz w:val="20"/>
                <w:szCs w:val="20"/>
              </w:rPr>
            </w:pPr>
            <w:r w:rsidRPr="009000C3">
              <w:rPr>
                <w:rFonts w:ascii="Calibri" w:hAnsi="Calibri"/>
                <w:sz w:val="20"/>
                <w:szCs w:val="20"/>
              </w:rPr>
              <w:t>__________________________</w:t>
            </w:r>
          </w:p>
          <w:p w:rsidR="005336A8" w:rsidRPr="009000C3" w:rsidRDefault="005336A8" w:rsidP="00D81C0F">
            <w:pPr>
              <w:pStyle w:val="Default"/>
              <w:jc w:val="center"/>
              <w:rPr>
                <w:rFonts w:ascii="Calibri" w:hAnsi="Calibri"/>
                <w:sz w:val="20"/>
                <w:szCs w:val="20"/>
              </w:rPr>
            </w:pPr>
            <w:r w:rsidRPr="009000C3">
              <w:rPr>
                <w:rFonts w:ascii="Calibri" w:hAnsi="Calibri"/>
                <w:sz w:val="20"/>
                <w:szCs w:val="20"/>
              </w:rPr>
              <w:t>Nombre del representante legal</w:t>
            </w:r>
          </w:p>
        </w:tc>
        <w:tc>
          <w:tcPr>
            <w:tcW w:w="4677" w:type="dxa"/>
          </w:tcPr>
          <w:p w:rsidR="005336A8" w:rsidRPr="009000C3" w:rsidRDefault="005336A8" w:rsidP="00D81C0F">
            <w:pPr>
              <w:pStyle w:val="Default"/>
              <w:jc w:val="center"/>
              <w:rPr>
                <w:rFonts w:ascii="Calibri" w:hAnsi="Calibri"/>
                <w:sz w:val="20"/>
                <w:szCs w:val="20"/>
              </w:rPr>
            </w:pPr>
            <w:r w:rsidRPr="009000C3">
              <w:rPr>
                <w:rFonts w:ascii="Calibri" w:hAnsi="Calibri"/>
                <w:sz w:val="20"/>
                <w:szCs w:val="20"/>
              </w:rPr>
              <w:t>_______________________</w:t>
            </w:r>
          </w:p>
          <w:p w:rsidR="005336A8" w:rsidRPr="009000C3" w:rsidRDefault="005336A8" w:rsidP="00D81C0F">
            <w:pPr>
              <w:pStyle w:val="Default"/>
              <w:jc w:val="center"/>
              <w:rPr>
                <w:rFonts w:ascii="Calibri" w:hAnsi="Calibri"/>
                <w:sz w:val="20"/>
                <w:szCs w:val="20"/>
              </w:rPr>
            </w:pPr>
            <w:r w:rsidRPr="009000C3">
              <w:rPr>
                <w:rFonts w:ascii="Calibri" w:hAnsi="Calibri"/>
                <w:sz w:val="20"/>
                <w:szCs w:val="20"/>
              </w:rPr>
              <w:t>Firma</w:t>
            </w:r>
          </w:p>
        </w:tc>
      </w:tr>
    </w:tbl>
    <w:p w:rsidR="005336A8" w:rsidRPr="009000C3" w:rsidRDefault="005336A8" w:rsidP="005336A8">
      <w:pPr>
        <w:pStyle w:val="Default"/>
        <w:rPr>
          <w:rFonts w:ascii="Calibri" w:hAnsi="Calibri"/>
          <w:sz w:val="20"/>
          <w:szCs w:val="20"/>
        </w:rPr>
      </w:pPr>
    </w:p>
    <w:p w:rsidR="005336A8" w:rsidRPr="009000C3" w:rsidRDefault="005336A8" w:rsidP="005336A8">
      <w:pPr>
        <w:ind w:right="-5"/>
        <w:jc w:val="center"/>
        <w:rPr>
          <w:rFonts w:ascii="Calibri" w:hAnsi="Calibri"/>
        </w:rPr>
      </w:pPr>
    </w:p>
    <w:p w:rsidR="005336A8" w:rsidRPr="00572D88" w:rsidRDefault="005336A8" w:rsidP="00572D88">
      <w:pPr>
        <w:ind w:right="-5"/>
        <w:jc w:val="center"/>
        <w:rPr>
          <w:rFonts w:asciiTheme="minorHAnsi" w:hAnsiTheme="minorHAnsi"/>
          <w:sz w:val="18"/>
          <w:szCs w:val="18"/>
        </w:rPr>
      </w:pPr>
    </w:p>
    <w:sectPr w:rsidR="005336A8" w:rsidRPr="00572D88"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1D1B" w:rsidRDefault="00581D1B" w:rsidP="007F0B73">
      <w:r>
        <w:separator/>
      </w:r>
    </w:p>
  </w:endnote>
  <w:endnote w:type="continuationSeparator" w:id="0">
    <w:p w:rsidR="00581D1B" w:rsidRDefault="00581D1B"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4C0A" w:rsidRPr="00A060C8" w:rsidRDefault="00514C0A" w:rsidP="00112DBF">
    <w:pPr>
      <w:pStyle w:val="Piedepgina"/>
      <w:tabs>
        <w:tab w:val="left" w:pos="6379"/>
      </w:tabs>
      <w:ind w:right="-232" w:hanging="284"/>
      <w:jc w:val="center"/>
      <w:rPr>
        <w:rFonts w:ascii="Century Gothic" w:hAnsi="Century Gothic"/>
        <w:b/>
        <w:color w:val="7030A0"/>
        <w:sz w:val="18"/>
        <w:szCs w:val="14"/>
      </w:rPr>
    </w:pPr>
    <w:r w:rsidRPr="00A060C8">
      <w:rPr>
        <w:rFonts w:ascii="Century Gothic" w:hAnsi="Century Gothic"/>
        <w:b/>
        <w:color w:val="7030A0"/>
        <w:sz w:val="18"/>
        <w:szCs w:val="14"/>
      </w:rPr>
      <w:t>LICITACIÓN PÚBLICA NACIONAL PRESENCIAL</w:t>
    </w:r>
  </w:p>
  <w:p w:rsidR="00514C0A" w:rsidRPr="00A060C8" w:rsidRDefault="00514C0A" w:rsidP="00112DBF">
    <w:pPr>
      <w:pStyle w:val="Piedepgina"/>
      <w:jc w:val="center"/>
      <w:rPr>
        <w:b/>
        <w:color w:val="7030A0"/>
        <w:szCs w:val="16"/>
      </w:rPr>
    </w:pPr>
    <w:r w:rsidRPr="000E334D">
      <w:rPr>
        <w:noProof/>
        <w:lang w:val="es-MX" w:eastAsia="es-MX"/>
      </w:rPr>
      <w:drawing>
        <wp:anchor distT="0" distB="0" distL="114300" distR="114300" simplePos="0" relativeHeight="251665408" behindDoc="1" locked="0" layoutInCell="1" allowOverlap="1" wp14:anchorId="61A056F6" wp14:editId="5F34FBB9">
          <wp:simplePos x="0" y="0"/>
          <wp:positionH relativeFrom="margin">
            <wp:posOffset>-176625</wp:posOffset>
          </wp:positionH>
          <wp:positionV relativeFrom="page">
            <wp:posOffset>9105697</wp:posOffset>
          </wp:positionV>
          <wp:extent cx="7162800" cy="137477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0" cy="1374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b/>
        <w:color w:val="7030A0"/>
        <w:sz w:val="18"/>
        <w:szCs w:val="16"/>
      </w:rPr>
      <w:t>No. LP-919044992-N38</w:t>
    </w:r>
    <w:r w:rsidRPr="000E334D">
      <w:rPr>
        <w:rFonts w:ascii="Century Gothic" w:hAnsi="Century Gothic"/>
        <w:b/>
        <w:color w:val="7030A0"/>
        <w:sz w:val="18"/>
        <w:szCs w:val="16"/>
      </w:rPr>
      <w:t>-2021</w:t>
    </w:r>
    <w:r w:rsidRPr="00A060C8">
      <w:rPr>
        <w:rFonts w:ascii="Century Gothic" w:hAnsi="Century Gothic"/>
        <w:b/>
        <w:color w:val="7030A0"/>
        <w:sz w:val="18"/>
        <w:szCs w:val="16"/>
      </w:rPr>
      <w:t xml:space="preserve">                                                                                                                           Página </w:t>
    </w:r>
    <w:r w:rsidRPr="00A060C8">
      <w:rPr>
        <w:rFonts w:ascii="Century Gothic" w:hAnsi="Century Gothic"/>
        <w:b/>
        <w:color w:val="7030A0"/>
        <w:sz w:val="18"/>
        <w:szCs w:val="16"/>
      </w:rPr>
      <w:fldChar w:fldCharType="begin"/>
    </w:r>
    <w:r w:rsidRPr="00A060C8">
      <w:rPr>
        <w:rFonts w:ascii="Century Gothic" w:hAnsi="Century Gothic"/>
        <w:b/>
        <w:color w:val="7030A0"/>
        <w:sz w:val="18"/>
        <w:szCs w:val="16"/>
      </w:rPr>
      <w:instrText>PAGE</w:instrText>
    </w:r>
    <w:r w:rsidRPr="00A060C8">
      <w:rPr>
        <w:rFonts w:ascii="Century Gothic" w:hAnsi="Century Gothic"/>
        <w:b/>
        <w:color w:val="7030A0"/>
        <w:sz w:val="18"/>
        <w:szCs w:val="16"/>
      </w:rPr>
      <w:fldChar w:fldCharType="separate"/>
    </w:r>
    <w:r w:rsidR="00F9204D">
      <w:rPr>
        <w:rFonts w:ascii="Century Gothic" w:hAnsi="Century Gothic"/>
        <w:b/>
        <w:noProof/>
        <w:color w:val="7030A0"/>
        <w:sz w:val="18"/>
        <w:szCs w:val="16"/>
      </w:rPr>
      <w:t>17</w:t>
    </w:r>
    <w:r w:rsidRPr="00A060C8">
      <w:rPr>
        <w:rFonts w:ascii="Century Gothic" w:hAnsi="Century Gothic"/>
        <w:b/>
        <w:color w:val="7030A0"/>
        <w:sz w:val="18"/>
        <w:szCs w:val="16"/>
      </w:rPr>
      <w:fldChar w:fldCharType="end"/>
    </w:r>
    <w:r w:rsidRPr="00A060C8">
      <w:rPr>
        <w:rFonts w:ascii="Century Gothic" w:hAnsi="Century Gothic"/>
        <w:b/>
        <w:color w:val="7030A0"/>
        <w:sz w:val="18"/>
        <w:szCs w:val="16"/>
      </w:rPr>
      <w:t xml:space="preserve"> de </w:t>
    </w:r>
    <w:r w:rsidRPr="00A060C8">
      <w:rPr>
        <w:rFonts w:ascii="Century Gothic" w:hAnsi="Century Gothic"/>
        <w:b/>
        <w:color w:val="7030A0"/>
        <w:sz w:val="18"/>
        <w:szCs w:val="16"/>
      </w:rPr>
      <w:fldChar w:fldCharType="begin"/>
    </w:r>
    <w:r w:rsidRPr="00A060C8">
      <w:rPr>
        <w:rFonts w:ascii="Century Gothic" w:hAnsi="Century Gothic"/>
        <w:b/>
        <w:color w:val="7030A0"/>
        <w:sz w:val="18"/>
        <w:szCs w:val="16"/>
      </w:rPr>
      <w:instrText>NUMPAGES</w:instrText>
    </w:r>
    <w:r w:rsidRPr="00A060C8">
      <w:rPr>
        <w:rFonts w:ascii="Century Gothic" w:hAnsi="Century Gothic"/>
        <w:b/>
        <w:color w:val="7030A0"/>
        <w:sz w:val="18"/>
        <w:szCs w:val="16"/>
      </w:rPr>
      <w:fldChar w:fldCharType="separate"/>
    </w:r>
    <w:r w:rsidR="00F9204D">
      <w:rPr>
        <w:rFonts w:ascii="Century Gothic" w:hAnsi="Century Gothic"/>
        <w:b/>
        <w:noProof/>
        <w:color w:val="7030A0"/>
        <w:sz w:val="18"/>
        <w:szCs w:val="16"/>
      </w:rPr>
      <w:t>50</w:t>
    </w:r>
    <w:r w:rsidRPr="00A060C8">
      <w:rPr>
        <w:rFonts w:ascii="Century Gothic" w:hAnsi="Century Gothic"/>
        <w:b/>
        <w:color w:val="7030A0"/>
        <w:sz w:val="18"/>
        <w:szCs w:val="16"/>
      </w:rPr>
      <w:fldChar w:fldCharType="end"/>
    </w:r>
  </w:p>
  <w:p w:rsidR="00514C0A" w:rsidRPr="004C675C" w:rsidRDefault="00514C0A" w:rsidP="00112DBF">
    <w:pPr>
      <w:pStyle w:val="Piedepgina"/>
      <w:jc w:val="center"/>
    </w:pPr>
  </w:p>
  <w:p w:rsidR="00514C0A" w:rsidRDefault="00514C0A" w:rsidP="00112DBF"/>
  <w:p w:rsidR="00514C0A" w:rsidRDefault="00514C0A" w:rsidP="00112DBF">
    <w:pPr>
      <w:pStyle w:val="Piedepgina"/>
      <w:jc w:val="center"/>
    </w:pPr>
  </w:p>
  <w:p w:rsidR="00514C0A" w:rsidRDefault="00514C0A"/>
  <w:p w:rsidR="00514C0A" w:rsidRDefault="00514C0A"/>
  <w:p w:rsidR="00514C0A" w:rsidRDefault="00514C0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1D1B" w:rsidRDefault="00581D1B" w:rsidP="007F0B73">
      <w:r>
        <w:separator/>
      </w:r>
    </w:p>
  </w:footnote>
  <w:footnote w:type="continuationSeparator" w:id="0">
    <w:p w:rsidR="00581D1B" w:rsidRDefault="00581D1B"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4C0A" w:rsidRPr="00C765F1" w:rsidRDefault="00514C0A" w:rsidP="00112DBF">
    <w:pPr>
      <w:jc w:val="center"/>
      <w:rPr>
        <w:rFonts w:ascii="Corbel" w:hAnsi="Corbel"/>
        <w:b/>
        <w:szCs w:val="16"/>
      </w:rPr>
    </w:pPr>
    <w:r>
      <w:rPr>
        <w:noProof/>
        <w:lang w:val="es-MX" w:eastAsia="es-MX"/>
      </w:rPr>
      <w:drawing>
        <wp:anchor distT="0" distB="0" distL="114300" distR="114300" simplePos="0" relativeHeight="251663360" behindDoc="1" locked="0" layoutInCell="1" allowOverlap="1" wp14:anchorId="1A57AA4F" wp14:editId="302D5C96">
          <wp:simplePos x="0" y="0"/>
          <wp:positionH relativeFrom="column">
            <wp:posOffset>-406400</wp:posOffset>
          </wp:positionH>
          <wp:positionV relativeFrom="paragraph">
            <wp:posOffset>-350520</wp:posOffset>
          </wp:positionV>
          <wp:extent cx="2076450" cy="1603861"/>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16038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rsidR="00514C0A" w:rsidRPr="00C765F1" w:rsidRDefault="00514C0A" w:rsidP="00112DBF">
    <w:pPr>
      <w:jc w:val="center"/>
      <w:rPr>
        <w:rFonts w:ascii="Corbel" w:hAnsi="Corbel"/>
        <w:b/>
        <w:szCs w:val="16"/>
      </w:rPr>
    </w:pPr>
    <w:r w:rsidRPr="00C765F1">
      <w:rPr>
        <w:rFonts w:ascii="Corbel" w:hAnsi="Corbel"/>
        <w:b/>
        <w:szCs w:val="16"/>
      </w:rPr>
      <w:t>SERVICIOS DE SALUD DE NUEVO LEÓN</w:t>
    </w:r>
  </w:p>
  <w:p w:rsidR="00514C0A" w:rsidRPr="00180FA7" w:rsidRDefault="00514C0A" w:rsidP="00112DBF">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rsidR="00514C0A" w:rsidRDefault="00514C0A"/>
  <w:p w:rsidR="00514C0A" w:rsidRDefault="00514C0A"/>
  <w:p w:rsidR="00514C0A" w:rsidRDefault="00514C0A"/>
  <w:p w:rsidR="00514C0A" w:rsidRDefault="00514C0A"/>
  <w:p w:rsidR="00514C0A" w:rsidRDefault="00514C0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0"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7486CAD"/>
    <w:multiLevelType w:val="hybridMultilevel"/>
    <w:tmpl w:val="BD8AE0A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8AA4C07"/>
    <w:multiLevelType w:val="hybridMultilevel"/>
    <w:tmpl w:val="DDE0803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2A3440EB"/>
    <w:multiLevelType w:val="hybridMultilevel"/>
    <w:tmpl w:val="90F8ECE8"/>
    <w:lvl w:ilvl="0" w:tplc="080A000F">
      <w:start w:val="1"/>
      <w:numFmt w:val="decimal"/>
      <w:lvlText w:val="%1."/>
      <w:lvlJc w:val="left"/>
      <w:pPr>
        <w:ind w:left="787" w:hanging="360"/>
      </w:pPr>
    </w:lvl>
    <w:lvl w:ilvl="1" w:tplc="080A0019" w:tentative="1">
      <w:start w:val="1"/>
      <w:numFmt w:val="lowerLetter"/>
      <w:lvlText w:val="%2."/>
      <w:lvlJc w:val="left"/>
      <w:pPr>
        <w:ind w:left="1507" w:hanging="360"/>
      </w:pPr>
    </w:lvl>
    <w:lvl w:ilvl="2" w:tplc="080A001B" w:tentative="1">
      <w:start w:val="1"/>
      <w:numFmt w:val="lowerRoman"/>
      <w:lvlText w:val="%3."/>
      <w:lvlJc w:val="right"/>
      <w:pPr>
        <w:ind w:left="2227" w:hanging="180"/>
      </w:pPr>
    </w:lvl>
    <w:lvl w:ilvl="3" w:tplc="080A000F" w:tentative="1">
      <w:start w:val="1"/>
      <w:numFmt w:val="decimal"/>
      <w:lvlText w:val="%4."/>
      <w:lvlJc w:val="left"/>
      <w:pPr>
        <w:ind w:left="2947" w:hanging="360"/>
      </w:pPr>
    </w:lvl>
    <w:lvl w:ilvl="4" w:tplc="080A0019" w:tentative="1">
      <w:start w:val="1"/>
      <w:numFmt w:val="lowerLetter"/>
      <w:lvlText w:val="%5."/>
      <w:lvlJc w:val="left"/>
      <w:pPr>
        <w:ind w:left="3667" w:hanging="360"/>
      </w:pPr>
    </w:lvl>
    <w:lvl w:ilvl="5" w:tplc="080A001B" w:tentative="1">
      <w:start w:val="1"/>
      <w:numFmt w:val="lowerRoman"/>
      <w:lvlText w:val="%6."/>
      <w:lvlJc w:val="right"/>
      <w:pPr>
        <w:ind w:left="4387" w:hanging="180"/>
      </w:pPr>
    </w:lvl>
    <w:lvl w:ilvl="6" w:tplc="080A000F" w:tentative="1">
      <w:start w:val="1"/>
      <w:numFmt w:val="decimal"/>
      <w:lvlText w:val="%7."/>
      <w:lvlJc w:val="left"/>
      <w:pPr>
        <w:ind w:left="5107" w:hanging="360"/>
      </w:pPr>
    </w:lvl>
    <w:lvl w:ilvl="7" w:tplc="080A0019" w:tentative="1">
      <w:start w:val="1"/>
      <w:numFmt w:val="lowerLetter"/>
      <w:lvlText w:val="%8."/>
      <w:lvlJc w:val="left"/>
      <w:pPr>
        <w:ind w:left="5827" w:hanging="360"/>
      </w:pPr>
    </w:lvl>
    <w:lvl w:ilvl="8" w:tplc="080A001B" w:tentative="1">
      <w:start w:val="1"/>
      <w:numFmt w:val="lowerRoman"/>
      <w:lvlText w:val="%9."/>
      <w:lvlJc w:val="right"/>
      <w:pPr>
        <w:ind w:left="6547" w:hanging="180"/>
      </w:pPr>
    </w:lvl>
  </w:abstractNum>
  <w:abstractNum w:abstractNumId="21" w15:restartNumberingAfterBreak="0">
    <w:nsid w:val="2FA45AC3"/>
    <w:multiLevelType w:val="hybridMultilevel"/>
    <w:tmpl w:val="813AF75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4"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27"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61A1FA7"/>
    <w:multiLevelType w:val="multilevel"/>
    <w:tmpl w:val="F3BC083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1"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13F1F67"/>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4"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5" w15:restartNumberingAfterBreak="0">
    <w:nsid w:val="580A4E54"/>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5CE46C56"/>
    <w:multiLevelType w:val="hybridMultilevel"/>
    <w:tmpl w:val="D86E916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37"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8" w15:restartNumberingAfterBreak="0">
    <w:nsid w:val="68F41850"/>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9" w15:restartNumberingAfterBreak="0">
    <w:nsid w:val="69FD50E1"/>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1F45FBD"/>
    <w:multiLevelType w:val="hybridMultilevel"/>
    <w:tmpl w:val="6066B22C"/>
    <w:lvl w:ilvl="0" w:tplc="95CC29BA">
      <w:start w:val="1"/>
      <w:numFmt w:val="upperRoman"/>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2"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3"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40"/>
  </w:num>
  <w:num w:numId="2">
    <w:abstractNumId w:val="8"/>
  </w:num>
  <w:num w:numId="3">
    <w:abstractNumId w:val="23"/>
  </w:num>
  <w:num w:numId="4">
    <w:abstractNumId w:val="34"/>
  </w:num>
  <w:num w:numId="5">
    <w:abstractNumId w:val="6"/>
  </w:num>
  <w:num w:numId="6">
    <w:abstractNumId w:val="0"/>
  </w:num>
  <w:num w:numId="7">
    <w:abstractNumId w:val="16"/>
  </w:num>
  <w:num w:numId="8">
    <w:abstractNumId w:val="15"/>
  </w:num>
  <w:num w:numId="9">
    <w:abstractNumId w:val="31"/>
  </w:num>
  <w:num w:numId="10">
    <w:abstractNumId w:val="17"/>
  </w:num>
  <w:num w:numId="11">
    <w:abstractNumId w:val="10"/>
  </w:num>
  <w:num w:numId="12">
    <w:abstractNumId w:val="11"/>
  </w:num>
  <w:num w:numId="13">
    <w:abstractNumId w:val="13"/>
  </w:num>
  <w:num w:numId="14">
    <w:abstractNumId w:val="19"/>
  </w:num>
  <w:num w:numId="15">
    <w:abstractNumId w:val="22"/>
  </w:num>
  <w:num w:numId="16">
    <w:abstractNumId w:val="29"/>
  </w:num>
  <w:num w:numId="17">
    <w:abstractNumId w:val="27"/>
  </w:num>
  <w:num w:numId="18">
    <w:abstractNumId w:val="25"/>
  </w:num>
  <w:num w:numId="19">
    <w:abstractNumId w:val="24"/>
  </w:num>
  <w:num w:numId="20">
    <w:abstractNumId w:val="43"/>
  </w:num>
  <w:num w:numId="21">
    <w:abstractNumId w:val="9"/>
  </w:num>
  <w:num w:numId="22">
    <w:abstractNumId w:val="28"/>
  </w:num>
  <w:num w:numId="23">
    <w:abstractNumId w:val="42"/>
  </w:num>
  <w:num w:numId="24">
    <w:abstractNumId w:val="26"/>
  </w:num>
  <w:num w:numId="25">
    <w:abstractNumId w:val="35"/>
  </w:num>
  <w:num w:numId="26">
    <w:abstractNumId w:val="18"/>
  </w:num>
  <w:num w:numId="27">
    <w:abstractNumId w:val="36"/>
  </w:num>
  <w:num w:numId="28">
    <w:abstractNumId w:val="21"/>
  </w:num>
  <w:num w:numId="29">
    <w:abstractNumId w:val="39"/>
  </w:num>
  <w:num w:numId="30">
    <w:abstractNumId w:val="32"/>
  </w:num>
  <w:num w:numId="31">
    <w:abstractNumId w:val="37"/>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4"/>
  </w:num>
  <w:num w:numId="34">
    <w:abstractNumId w:val="33"/>
  </w:num>
  <w:num w:numId="35">
    <w:abstractNumId w:val="7"/>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num>
  <w:num w:numId="38">
    <w:abstractNumId w:val="12"/>
  </w:num>
  <w:num w:numId="39">
    <w:abstractNumId w:val="20"/>
  </w:num>
  <w:num w:numId="40">
    <w:abstractNumId w:val="4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11E90"/>
    <w:rsid w:val="000140A0"/>
    <w:rsid w:val="00016B00"/>
    <w:rsid w:val="000173BC"/>
    <w:rsid w:val="000225FC"/>
    <w:rsid w:val="0002354C"/>
    <w:rsid w:val="000250D0"/>
    <w:rsid w:val="00026280"/>
    <w:rsid w:val="00030424"/>
    <w:rsid w:val="000348C5"/>
    <w:rsid w:val="00037DE1"/>
    <w:rsid w:val="00043532"/>
    <w:rsid w:val="00043F36"/>
    <w:rsid w:val="0004563D"/>
    <w:rsid w:val="000469C3"/>
    <w:rsid w:val="000545C5"/>
    <w:rsid w:val="00066F8C"/>
    <w:rsid w:val="00071AB3"/>
    <w:rsid w:val="00072D61"/>
    <w:rsid w:val="0007345B"/>
    <w:rsid w:val="000748B3"/>
    <w:rsid w:val="00080D85"/>
    <w:rsid w:val="000817B9"/>
    <w:rsid w:val="00083EA1"/>
    <w:rsid w:val="00084554"/>
    <w:rsid w:val="0008536E"/>
    <w:rsid w:val="00085C6B"/>
    <w:rsid w:val="00094DA5"/>
    <w:rsid w:val="000951D2"/>
    <w:rsid w:val="00095E6C"/>
    <w:rsid w:val="000A238F"/>
    <w:rsid w:val="000A2FE9"/>
    <w:rsid w:val="000A3C7F"/>
    <w:rsid w:val="000A5DDD"/>
    <w:rsid w:val="000A6AA1"/>
    <w:rsid w:val="000A7763"/>
    <w:rsid w:val="000B09BD"/>
    <w:rsid w:val="000B0A03"/>
    <w:rsid w:val="000B3333"/>
    <w:rsid w:val="000B78E5"/>
    <w:rsid w:val="000C0D8F"/>
    <w:rsid w:val="000C48DF"/>
    <w:rsid w:val="000C5771"/>
    <w:rsid w:val="000D0915"/>
    <w:rsid w:val="000D23BF"/>
    <w:rsid w:val="000D34A8"/>
    <w:rsid w:val="000D40B5"/>
    <w:rsid w:val="000D6E28"/>
    <w:rsid w:val="000D7D14"/>
    <w:rsid w:val="000E0520"/>
    <w:rsid w:val="000E2867"/>
    <w:rsid w:val="000E2A16"/>
    <w:rsid w:val="000E334D"/>
    <w:rsid w:val="000E7BC6"/>
    <w:rsid w:val="000F10D2"/>
    <w:rsid w:val="000F1356"/>
    <w:rsid w:val="000F1FE2"/>
    <w:rsid w:val="000F3098"/>
    <w:rsid w:val="000F36D7"/>
    <w:rsid w:val="000F51FA"/>
    <w:rsid w:val="000F63CC"/>
    <w:rsid w:val="000F6CD0"/>
    <w:rsid w:val="000F72BF"/>
    <w:rsid w:val="001001BE"/>
    <w:rsid w:val="001045E8"/>
    <w:rsid w:val="00112DBF"/>
    <w:rsid w:val="00115038"/>
    <w:rsid w:val="001161D4"/>
    <w:rsid w:val="00116652"/>
    <w:rsid w:val="00124B69"/>
    <w:rsid w:val="00125C4F"/>
    <w:rsid w:val="00126089"/>
    <w:rsid w:val="001334E1"/>
    <w:rsid w:val="00133C07"/>
    <w:rsid w:val="00137738"/>
    <w:rsid w:val="00142657"/>
    <w:rsid w:val="00143206"/>
    <w:rsid w:val="0014435E"/>
    <w:rsid w:val="0014744D"/>
    <w:rsid w:val="0014767F"/>
    <w:rsid w:val="00147930"/>
    <w:rsid w:val="001516EC"/>
    <w:rsid w:val="0015186A"/>
    <w:rsid w:val="00153B44"/>
    <w:rsid w:val="0015768D"/>
    <w:rsid w:val="001629C3"/>
    <w:rsid w:val="00166B2E"/>
    <w:rsid w:val="0016702D"/>
    <w:rsid w:val="001706F1"/>
    <w:rsid w:val="001800A0"/>
    <w:rsid w:val="00180FA7"/>
    <w:rsid w:val="00181514"/>
    <w:rsid w:val="00190C8C"/>
    <w:rsid w:val="00191051"/>
    <w:rsid w:val="00197078"/>
    <w:rsid w:val="001970BB"/>
    <w:rsid w:val="00197F66"/>
    <w:rsid w:val="001A0EBB"/>
    <w:rsid w:val="001A154A"/>
    <w:rsid w:val="001A2B75"/>
    <w:rsid w:val="001A3120"/>
    <w:rsid w:val="001A3AC3"/>
    <w:rsid w:val="001A6EAA"/>
    <w:rsid w:val="001B16EE"/>
    <w:rsid w:val="001B5AF2"/>
    <w:rsid w:val="001C147E"/>
    <w:rsid w:val="001C2CDE"/>
    <w:rsid w:val="001D05DE"/>
    <w:rsid w:val="001D45A1"/>
    <w:rsid w:val="001E5C36"/>
    <w:rsid w:val="001E66DB"/>
    <w:rsid w:val="001E6B43"/>
    <w:rsid w:val="001F0E80"/>
    <w:rsid w:val="001F2C25"/>
    <w:rsid w:val="001F3E36"/>
    <w:rsid w:val="001F4F96"/>
    <w:rsid w:val="001F56DB"/>
    <w:rsid w:val="001F585B"/>
    <w:rsid w:val="001F7C8E"/>
    <w:rsid w:val="002021D2"/>
    <w:rsid w:val="0020302B"/>
    <w:rsid w:val="002043AA"/>
    <w:rsid w:val="0020579E"/>
    <w:rsid w:val="002148BF"/>
    <w:rsid w:val="00214C5C"/>
    <w:rsid w:val="002157EE"/>
    <w:rsid w:val="00217D47"/>
    <w:rsid w:val="00221D91"/>
    <w:rsid w:val="00231F90"/>
    <w:rsid w:val="0023262D"/>
    <w:rsid w:val="00232672"/>
    <w:rsid w:val="00235398"/>
    <w:rsid w:val="00244B35"/>
    <w:rsid w:val="00245996"/>
    <w:rsid w:val="00250FC6"/>
    <w:rsid w:val="00252C3D"/>
    <w:rsid w:val="00262420"/>
    <w:rsid w:val="00262CA6"/>
    <w:rsid w:val="00263BDA"/>
    <w:rsid w:val="00266E4C"/>
    <w:rsid w:val="00267C25"/>
    <w:rsid w:val="002752D3"/>
    <w:rsid w:val="0027668D"/>
    <w:rsid w:val="00277106"/>
    <w:rsid w:val="00280B21"/>
    <w:rsid w:val="0028407E"/>
    <w:rsid w:val="00284F3E"/>
    <w:rsid w:val="00286D6C"/>
    <w:rsid w:val="00287D5B"/>
    <w:rsid w:val="00297643"/>
    <w:rsid w:val="002A290C"/>
    <w:rsid w:val="002A433B"/>
    <w:rsid w:val="002B2579"/>
    <w:rsid w:val="002B6BE9"/>
    <w:rsid w:val="002C0C5A"/>
    <w:rsid w:val="002C0FDC"/>
    <w:rsid w:val="002C1A9E"/>
    <w:rsid w:val="002D0FCB"/>
    <w:rsid w:val="002E1616"/>
    <w:rsid w:val="002E38D0"/>
    <w:rsid w:val="002F0BF1"/>
    <w:rsid w:val="002F2667"/>
    <w:rsid w:val="002F4109"/>
    <w:rsid w:val="00305C08"/>
    <w:rsid w:val="00306A6D"/>
    <w:rsid w:val="00310ACA"/>
    <w:rsid w:val="003110CA"/>
    <w:rsid w:val="00311440"/>
    <w:rsid w:val="00311634"/>
    <w:rsid w:val="00311B0C"/>
    <w:rsid w:val="00312388"/>
    <w:rsid w:val="00313C66"/>
    <w:rsid w:val="00314757"/>
    <w:rsid w:val="003179CA"/>
    <w:rsid w:val="00321765"/>
    <w:rsid w:val="003226DC"/>
    <w:rsid w:val="00323A29"/>
    <w:rsid w:val="00325647"/>
    <w:rsid w:val="00325F91"/>
    <w:rsid w:val="0032677F"/>
    <w:rsid w:val="00327A68"/>
    <w:rsid w:val="00332B89"/>
    <w:rsid w:val="003333E2"/>
    <w:rsid w:val="00336DC6"/>
    <w:rsid w:val="00340D61"/>
    <w:rsid w:val="00343F75"/>
    <w:rsid w:val="00344C04"/>
    <w:rsid w:val="0034525E"/>
    <w:rsid w:val="0035685B"/>
    <w:rsid w:val="00357A32"/>
    <w:rsid w:val="00362360"/>
    <w:rsid w:val="003632F9"/>
    <w:rsid w:val="00364DB0"/>
    <w:rsid w:val="00367F8B"/>
    <w:rsid w:val="00371AE4"/>
    <w:rsid w:val="00374189"/>
    <w:rsid w:val="00376B11"/>
    <w:rsid w:val="003773CB"/>
    <w:rsid w:val="003915FB"/>
    <w:rsid w:val="00394C2E"/>
    <w:rsid w:val="0039704C"/>
    <w:rsid w:val="003A120F"/>
    <w:rsid w:val="003A12A5"/>
    <w:rsid w:val="003A1ACD"/>
    <w:rsid w:val="003A1DC4"/>
    <w:rsid w:val="003A2E13"/>
    <w:rsid w:val="003A6F62"/>
    <w:rsid w:val="003B3107"/>
    <w:rsid w:val="003B3E89"/>
    <w:rsid w:val="003C1B00"/>
    <w:rsid w:val="003C7CE4"/>
    <w:rsid w:val="003E2381"/>
    <w:rsid w:val="003E4D22"/>
    <w:rsid w:val="003E6595"/>
    <w:rsid w:val="003F0BD1"/>
    <w:rsid w:val="003F2962"/>
    <w:rsid w:val="004017C9"/>
    <w:rsid w:val="00406379"/>
    <w:rsid w:val="004076E4"/>
    <w:rsid w:val="0040777D"/>
    <w:rsid w:val="0041098D"/>
    <w:rsid w:val="00415180"/>
    <w:rsid w:val="00415612"/>
    <w:rsid w:val="0041639A"/>
    <w:rsid w:val="0041641A"/>
    <w:rsid w:val="00417F7B"/>
    <w:rsid w:val="00427176"/>
    <w:rsid w:val="00431510"/>
    <w:rsid w:val="00432C2F"/>
    <w:rsid w:val="00433CCB"/>
    <w:rsid w:val="0043404F"/>
    <w:rsid w:val="00435A81"/>
    <w:rsid w:val="00435E03"/>
    <w:rsid w:val="0043607F"/>
    <w:rsid w:val="00442AB6"/>
    <w:rsid w:val="0045005F"/>
    <w:rsid w:val="004503D5"/>
    <w:rsid w:val="00451746"/>
    <w:rsid w:val="00462584"/>
    <w:rsid w:val="00463389"/>
    <w:rsid w:val="004669DF"/>
    <w:rsid w:val="00473A38"/>
    <w:rsid w:val="00474DDD"/>
    <w:rsid w:val="00475405"/>
    <w:rsid w:val="004779C6"/>
    <w:rsid w:val="004851BF"/>
    <w:rsid w:val="0049243D"/>
    <w:rsid w:val="004970A8"/>
    <w:rsid w:val="00497DA9"/>
    <w:rsid w:val="004A4C14"/>
    <w:rsid w:val="004B2D24"/>
    <w:rsid w:val="004B4AB7"/>
    <w:rsid w:val="004B705F"/>
    <w:rsid w:val="004C513A"/>
    <w:rsid w:val="004C675C"/>
    <w:rsid w:val="004C7731"/>
    <w:rsid w:val="004D23B2"/>
    <w:rsid w:val="004D4ABC"/>
    <w:rsid w:val="004D5065"/>
    <w:rsid w:val="004D516C"/>
    <w:rsid w:val="004D5BD4"/>
    <w:rsid w:val="004D7320"/>
    <w:rsid w:val="004E077E"/>
    <w:rsid w:val="004E09BD"/>
    <w:rsid w:val="004E0EAA"/>
    <w:rsid w:val="004E48C3"/>
    <w:rsid w:val="004E5E3F"/>
    <w:rsid w:val="004E6598"/>
    <w:rsid w:val="004E6966"/>
    <w:rsid w:val="004E753C"/>
    <w:rsid w:val="004F278A"/>
    <w:rsid w:val="004F27C5"/>
    <w:rsid w:val="00502229"/>
    <w:rsid w:val="0050254B"/>
    <w:rsid w:val="00502717"/>
    <w:rsid w:val="00507AB8"/>
    <w:rsid w:val="0051081E"/>
    <w:rsid w:val="00512C9B"/>
    <w:rsid w:val="00513013"/>
    <w:rsid w:val="00514C0A"/>
    <w:rsid w:val="005222C5"/>
    <w:rsid w:val="005255EA"/>
    <w:rsid w:val="00526791"/>
    <w:rsid w:val="005323AE"/>
    <w:rsid w:val="005336A8"/>
    <w:rsid w:val="00534C07"/>
    <w:rsid w:val="00540A9C"/>
    <w:rsid w:val="00544481"/>
    <w:rsid w:val="005478DA"/>
    <w:rsid w:val="00552A68"/>
    <w:rsid w:val="0055637B"/>
    <w:rsid w:val="005569D0"/>
    <w:rsid w:val="00557503"/>
    <w:rsid w:val="005605EF"/>
    <w:rsid w:val="0056156A"/>
    <w:rsid w:val="0056254E"/>
    <w:rsid w:val="0056366D"/>
    <w:rsid w:val="005653C6"/>
    <w:rsid w:val="0056578A"/>
    <w:rsid w:val="00572D88"/>
    <w:rsid w:val="005736F4"/>
    <w:rsid w:val="0057776D"/>
    <w:rsid w:val="0058000A"/>
    <w:rsid w:val="00581D1B"/>
    <w:rsid w:val="00582207"/>
    <w:rsid w:val="005860C8"/>
    <w:rsid w:val="005865D5"/>
    <w:rsid w:val="005902C4"/>
    <w:rsid w:val="00592406"/>
    <w:rsid w:val="005A31C6"/>
    <w:rsid w:val="005A43AA"/>
    <w:rsid w:val="005B0DA4"/>
    <w:rsid w:val="005B4A57"/>
    <w:rsid w:val="005B4BA6"/>
    <w:rsid w:val="005B753E"/>
    <w:rsid w:val="005C1467"/>
    <w:rsid w:val="005C6D35"/>
    <w:rsid w:val="005D169F"/>
    <w:rsid w:val="005D1765"/>
    <w:rsid w:val="005D54BE"/>
    <w:rsid w:val="005E0A2B"/>
    <w:rsid w:val="005E143A"/>
    <w:rsid w:val="005E3D5D"/>
    <w:rsid w:val="005E531C"/>
    <w:rsid w:val="005E61B7"/>
    <w:rsid w:val="005E6330"/>
    <w:rsid w:val="005F2391"/>
    <w:rsid w:val="005F42F7"/>
    <w:rsid w:val="006049D0"/>
    <w:rsid w:val="0061030C"/>
    <w:rsid w:val="006218FB"/>
    <w:rsid w:val="00623E9B"/>
    <w:rsid w:val="0062401B"/>
    <w:rsid w:val="00624D6B"/>
    <w:rsid w:val="00636A62"/>
    <w:rsid w:val="006406C4"/>
    <w:rsid w:val="00642C31"/>
    <w:rsid w:val="00642ED4"/>
    <w:rsid w:val="006473F8"/>
    <w:rsid w:val="006557BC"/>
    <w:rsid w:val="00661318"/>
    <w:rsid w:val="00662F4D"/>
    <w:rsid w:val="006633C8"/>
    <w:rsid w:val="0066516D"/>
    <w:rsid w:val="00670AB4"/>
    <w:rsid w:val="00671340"/>
    <w:rsid w:val="0067689F"/>
    <w:rsid w:val="00692EB0"/>
    <w:rsid w:val="00695181"/>
    <w:rsid w:val="00695BCA"/>
    <w:rsid w:val="006A2D51"/>
    <w:rsid w:val="006A478B"/>
    <w:rsid w:val="006B5D25"/>
    <w:rsid w:val="006C2F78"/>
    <w:rsid w:val="006C33C7"/>
    <w:rsid w:val="006C39F5"/>
    <w:rsid w:val="006C40DA"/>
    <w:rsid w:val="006C5CD6"/>
    <w:rsid w:val="006D2457"/>
    <w:rsid w:val="006D61E7"/>
    <w:rsid w:val="006E031A"/>
    <w:rsid w:val="006E1F2C"/>
    <w:rsid w:val="006E5452"/>
    <w:rsid w:val="006E5523"/>
    <w:rsid w:val="006E6DB1"/>
    <w:rsid w:val="006F697A"/>
    <w:rsid w:val="006F6F32"/>
    <w:rsid w:val="0070099E"/>
    <w:rsid w:val="007032AA"/>
    <w:rsid w:val="00705BF7"/>
    <w:rsid w:val="00710604"/>
    <w:rsid w:val="0071071F"/>
    <w:rsid w:val="0071387C"/>
    <w:rsid w:val="007209C8"/>
    <w:rsid w:val="007211AA"/>
    <w:rsid w:val="0072316E"/>
    <w:rsid w:val="00724040"/>
    <w:rsid w:val="007250AE"/>
    <w:rsid w:val="007269C5"/>
    <w:rsid w:val="00727A6A"/>
    <w:rsid w:val="00734605"/>
    <w:rsid w:val="00734956"/>
    <w:rsid w:val="00742118"/>
    <w:rsid w:val="0074621C"/>
    <w:rsid w:val="00754B8D"/>
    <w:rsid w:val="00757B85"/>
    <w:rsid w:val="0077129F"/>
    <w:rsid w:val="007720E8"/>
    <w:rsid w:val="00772AC9"/>
    <w:rsid w:val="00774545"/>
    <w:rsid w:val="0078059E"/>
    <w:rsid w:val="00781A47"/>
    <w:rsid w:val="007913C9"/>
    <w:rsid w:val="0079462B"/>
    <w:rsid w:val="007949D2"/>
    <w:rsid w:val="007953BF"/>
    <w:rsid w:val="007A1C0C"/>
    <w:rsid w:val="007B0E24"/>
    <w:rsid w:val="007B3013"/>
    <w:rsid w:val="007B5AA6"/>
    <w:rsid w:val="007B6782"/>
    <w:rsid w:val="007C2F3C"/>
    <w:rsid w:val="007C39F8"/>
    <w:rsid w:val="007C48A2"/>
    <w:rsid w:val="007C4C2D"/>
    <w:rsid w:val="007C68EE"/>
    <w:rsid w:val="007C76BD"/>
    <w:rsid w:val="007C79D4"/>
    <w:rsid w:val="007D341B"/>
    <w:rsid w:val="007D5016"/>
    <w:rsid w:val="007D6FC1"/>
    <w:rsid w:val="007D73B5"/>
    <w:rsid w:val="007E205F"/>
    <w:rsid w:val="007E2CF0"/>
    <w:rsid w:val="007E3074"/>
    <w:rsid w:val="007E4992"/>
    <w:rsid w:val="007F04BE"/>
    <w:rsid w:val="007F0B73"/>
    <w:rsid w:val="007F1AE6"/>
    <w:rsid w:val="007F4217"/>
    <w:rsid w:val="007F508A"/>
    <w:rsid w:val="007F7F27"/>
    <w:rsid w:val="00801016"/>
    <w:rsid w:val="008037DE"/>
    <w:rsid w:val="00804679"/>
    <w:rsid w:val="00813559"/>
    <w:rsid w:val="00813A03"/>
    <w:rsid w:val="0081748F"/>
    <w:rsid w:val="00825003"/>
    <w:rsid w:val="0082731F"/>
    <w:rsid w:val="00831EAE"/>
    <w:rsid w:val="00833292"/>
    <w:rsid w:val="0083552D"/>
    <w:rsid w:val="00836EE6"/>
    <w:rsid w:val="008374DF"/>
    <w:rsid w:val="00843C0D"/>
    <w:rsid w:val="00845E6E"/>
    <w:rsid w:val="00851D35"/>
    <w:rsid w:val="00856B50"/>
    <w:rsid w:val="008572DA"/>
    <w:rsid w:val="008602E6"/>
    <w:rsid w:val="00860FF7"/>
    <w:rsid w:val="00861D52"/>
    <w:rsid w:val="008627EC"/>
    <w:rsid w:val="008630D6"/>
    <w:rsid w:val="00874110"/>
    <w:rsid w:val="008769BE"/>
    <w:rsid w:val="00880D51"/>
    <w:rsid w:val="0088241C"/>
    <w:rsid w:val="00883100"/>
    <w:rsid w:val="008872E6"/>
    <w:rsid w:val="00893BA2"/>
    <w:rsid w:val="00894933"/>
    <w:rsid w:val="008A0301"/>
    <w:rsid w:val="008A6210"/>
    <w:rsid w:val="008B1AF9"/>
    <w:rsid w:val="008B58D8"/>
    <w:rsid w:val="008B695F"/>
    <w:rsid w:val="008B698D"/>
    <w:rsid w:val="008C0A87"/>
    <w:rsid w:val="008C13EE"/>
    <w:rsid w:val="008C156A"/>
    <w:rsid w:val="008D17B5"/>
    <w:rsid w:val="008D548E"/>
    <w:rsid w:val="008D592B"/>
    <w:rsid w:val="008E4DDD"/>
    <w:rsid w:val="008E54A0"/>
    <w:rsid w:val="008F083A"/>
    <w:rsid w:val="008F1241"/>
    <w:rsid w:val="008F4E54"/>
    <w:rsid w:val="008F6C49"/>
    <w:rsid w:val="008F76E9"/>
    <w:rsid w:val="00900C6D"/>
    <w:rsid w:val="00907FEA"/>
    <w:rsid w:val="00915F11"/>
    <w:rsid w:val="00916BE4"/>
    <w:rsid w:val="00917BF3"/>
    <w:rsid w:val="00920772"/>
    <w:rsid w:val="00922F7F"/>
    <w:rsid w:val="00924BA9"/>
    <w:rsid w:val="00926292"/>
    <w:rsid w:val="009302C1"/>
    <w:rsid w:val="0093321E"/>
    <w:rsid w:val="00934D52"/>
    <w:rsid w:val="00941BB2"/>
    <w:rsid w:val="009450B3"/>
    <w:rsid w:val="009549E5"/>
    <w:rsid w:val="00965EEA"/>
    <w:rsid w:val="00970B27"/>
    <w:rsid w:val="009765D5"/>
    <w:rsid w:val="0098036D"/>
    <w:rsid w:val="00981B5A"/>
    <w:rsid w:val="009841A6"/>
    <w:rsid w:val="00985062"/>
    <w:rsid w:val="0098589F"/>
    <w:rsid w:val="00990461"/>
    <w:rsid w:val="009912D6"/>
    <w:rsid w:val="0099278F"/>
    <w:rsid w:val="00994864"/>
    <w:rsid w:val="009951FF"/>
    <w:rsid w:val="009952B4"/>
    <w:rsid w:val="009A2B84"/>
    <w:rsid w:val="009A5378"/>
    <w:rsid w:val="009B032C"/>
    <w:rsid w:val="009B2E0E"/>
    <w:rsid w:val="009B36C4"/>
    <w:rsid w:val="009B3787"/>
    <w:rsid w:val="009B40B5"/>
    <w:rsid w:val="009B6D47"/>
    <w:rsid w:val="009C2A7F"/>
    <w:rsid w:val="009C4A79"/>
    <w:rsid w:val="009C7D4D"/>
    <w:rsid w:val="009D460F"/>
    <w:rsid w:val="009D555E"/>
    <w:rsid w:val="009E04A4"/>
    <w:rsid w:val="009E7EBF"/>
    <w:rsid w:val="009F25D5"/>
    <w:rsid w:val="009F3005"/>
    <w:rsid w:val="009F4F5A"/>
    <w:rsid w:val="00A02465"/>
    <w:rsid w:val="00A02689"/>
    <w:rsid w:val="00A0351D"/>
    <w:rsid w:val="00A04199"/>
    <w:rsid w:val="00A0483B"/>
    <w:rsid w:val="00A06A97"/>
    <w:rsid w:val="00A10B88"/>
    <w:rsid w:val="00A1692B"/>
    <w:rsid w:val="00A16B2E"/>
    <w:rsid w:val="00A1701D"/>
    <w:rsid w:val="00A201FA"/>
    <w:rsid w:val="00A23C9C"/>
    <w:rsid w:val="00A23CBF"/>
    <w:rsid w:val="00A245D6"/>
    <w:rsid w:val="00A25224"/>
    <w:rsid w:val="00A306B7"/>
    <w:rsid w:val="00A3129D"/>
    <w:rsid w:val="00A469AB"/>
    <w:rsid w:val="00A46AFE"/>
    <w:rsid w:val="00A50A01"/>
    <w:rsid w:val="00A51063"/>
    <w:rsid w:val="00A547B5"/>
    <w:rsid w:val="00A55736"/>
    <w:rsid w:val="00A56D1D"/>
    <w:rsid w:val="00A57CB2"/>
    <w:rsid w:val="00A6039E"/>
    <w:rsid w:val="00A60EF5"/>
    <w:rsid w:val="00A618E9"/>
    <w:rsid w:val="00A62BF8"/>
    <w:rsid w:val="00A634B3"/>
    <w:rsid w:val="00A63F53"/>
    <w:rsid w:val="00A72FF2"/>
    <w:rsid w:val="00A826CE"/>
    <w:rsid w:val="00A83A41"/>
    <w:rsid w:val="00A86DA7"/>
    <w:rsid w:val="00A87685"/>
    <w:rsid w:val="00A91551"/>
    <w:rsid w:val="00A91686"/>
    <w:rsid w:val="00A97381"/>
    <w:rsid w:val="00AA0A4C"/>
    <w:rsid w:val="00AA1FBB"/>
    <w:rsid w:val="00AA2FC6"/>
    <w:rsid w:val="00AB0CB7"/>
    <w:rsid w:val="00AB17B1"/>
    <w:rsid w:val="00AB18B8"/>
    <w:rsid w:val="00AB2AC2"/>
    <w:rsid w:val="00AB7D71"/>
    <w:rsid w:val="00AC11E8"/>
    <w:rsid w:val="00AC2E8D"/>
    <w:rsid w:val="00AC5582"/>
    <w:rsid w:val="00AC6C3E"/>
    <w:rsid w:val="00AC78E8"/>
    <w:rsid w:val="00AD2739"/>
    <w:rsid w:val="00AD38F6"/>
    <w:rsid w:val="00AD576D"/>
    <w:rsid w:val="00AD5A14"/>
    <w:rsid w:val="00AE0B09"/>
    <w:rsid w:val="00AF064C"/>
    <w:rsid w:val="00AF097E"/>
    <w:rsid w:val="00AF1A27"/>
    <w:rsid w:val="00AF22D2"/>
    <w:rsid w:val="00AF7232"/>
    <w:rsid w:val="00B06A98"/>
    <w:rsid w:val="00B06D4A"/>
    <w:rsid w:val="00B126C8"/>
    <w:rsid w:val="00B13DAB"/>
    <w:rsid w:val="00B14597"/>
    <w:rsid w:val="00B15316"/>
    <w:rsid w:val="00B23946"/>
    <w:rsid w:val="00B24C11"/>
    <w:rsid w:val="00B26E1B"/>
    <w:rsid w:val="00B273ED"/>
    <w:rsid w:val="00B32CA1"/>
    <w:rsid w:val="00B334CE"/>
    <w:rsid w:val="00B33781"/>
    <w:rsid w:val="00B35032"/>
    <w:rsid w:val="00B36678"/>
    <w:rsid w:val="00B37969"/>
    <w:rsid w:val="00B37CE3"/>
    <w:rsid w:val="00B411FB"/>
    <w:rsid w:val="00B43A0B"/>
    <w:rsid w:val="00B4493D"/>
    <w:rsid w:val="00B46FCB"/>
    <w:rsid w:val="00B477BC"/>
    <w:rsid w:val="00B56FE4"/>
    <w:rsid w:val="00B62A5E"/>
    <w:rsid w:val="00B64229"/>
    <w:rsid w:val="00B65DA6"/>
    <w:rsid w:val="00B66AA9"/>
    <w:rsid w:val="00B70781"/>
    <w:rsid w:val="00B7261F"/>
    <w:rsid w:val="00B73968"/>
    <w:rsid w:val="00B755A0"/>
    <w:rsid w:val="00B82FB5"/>
    <w:rsid w:val="00B845E3"/>
    <w:rsid w:val="00B903F5"/>
    <w:rsid w:val="00B906DD"/>
    <w:rsid w:val="00B911FB"/>
    <w:rsid w:val="00BA09CD"/>
    <w:rsid w:val="00BA4AAD"/>
    <w:rsid w:val="00BA573C"/>
    <w:rsid w:val="00BA6858"/>
    <w:rsid w:val="00BA7798"/>
    <w:rsid w:val="00BB026D"/>
    <w:rsid w:val="00BB2189"/>
    <w:rsid w:val="00BB31B6"/>
    <w:rsid w:val="00BB4DDA"/>
    <w:rsid w:val="00BB5B65"/>
    <w:rsid w:val="00BB7D76"/>
    <w:rsid w:val="00BC22F3"/>
    <w:rsid w:val="00BC2F13"/>
    <w:rsid w:val="00BC5687"/>
    <w:rsid w:val="00BC6754"/>
    <w:rsid w:val="00BD0F45"/>
    <w:rsid w:val="00BD3DB0"/>
    <w:rsid w:val="00BD6DDA"/>
    <w:rsid w:val="00BE62A5"/>
    <w:rsid w:val="00BE7C07"/>
    <w:rsid w:val="00BF2EBF"/>
    <w:rsid w:val="00BF6189"/>
    <w:rsid w:val="00C02255"/>
    <w:rsid w:val="00C02600"/>
    <w:rsid w:val="00C06B6F"/>
    <w:rsid w:val="00C1246A"/>
    <w:rsid w:val="00C17051"/>
    <w:rsid w:val="00C21148"/>
    <w:rsid w:val="00C232AC"/>
    <w:rsid w:val="00C367FC"/>
    <w:rsid w:val="00C36F65"/>
    <w:rsid w:val="00C3718C"/>
    <w:rsid w:val="00C4183B"/>
    <w:rsid w:val="00C43A0E"/>
    <w:rsid w:val="00C50B96"/>
    <w:rsid w:val="00C521B1"/>
    <w:rsid w:val="00C53500"/>
    <w:rsid w:val="00C547FB"/>
    <w:rsid w:val="00C552DE"/>
    <w:rsid w:val="00C552E3"/>
    <w:rsid w:val="00C57769"/>
    <w:rsid w:val="00C6175F"/>
    <w:rsid w:val="00C658F8"/>
    <w:rsid w:val="00C65A81"/>
    <w:rsid w:val="00C66C75"/>
    <w:rsid w:val="00C7072C"/>
    <w:rsid w:val="00C76686"/>
    <w:rsid w:val="00C77B3E"/>
    <w:rsid w:val="00C80593"/>
    <w:rsid w:val="00C8240A"/>
    <w:rsid w:val="00CA04EA"/>
    <w:rsid w:val="00CA35BE"/>
    <w:rsid w:val="00CA606E"/>
    <w:rsid w:val="00CB0B2E"/>
    <w:rsid w:val="00CB4CB1"/>
    <w:rsid w:val="00CD34F3"/>
    <w:rsid w:val="00CD58F7"/>
    <w:rsid w:val="00CD6802"/>
    <w:rsid w:val="00CD7840"/>
    <w:rsid w:val="00CE1A1D"/>
    <w:rsid w:val="00CE28F7"/>
    <w:rsid w:val="00CE2E1F"/>
    <w:rsid w:val="00CE2F46"/>
    <w:rsid w:val="00CE45E2"/>
    <w:rsid w:val="00CF1E88"/>
    <w:rsid w:val="00CF45BB"/>
    <w:rsid w:val="00D00DD5"/>
    <w:rsid w:val="00D06C93"/>
    <w:rsid w:val="00D123F0"/>
    <w:rsid w:val="00D14A6E"/>
    <w:rsid w:val="00D1566F"/>
    <w:rsid w:val="00D16279"/>
    <w:rsid w:val="00D16830"/>
    <w:rsid w:val="00D253FC"/>
    <w:rsid w:val="00D30504"/>
    <w:rsid w:val="00D306DB"/>
    <w:rsid w:val="00D324C4"/>
    <w:rsid w:val="00D363AF"/>
    <w:rsid w:val="00D441ED"/>
    <w:rsid w:val="00D45B5A"/>
    <w:rsid w:val="00D479E2"/>
    <w:rsid w:val="00D502B8"/>
    <w:rsid w:val="00D51B7C"/>
    <w:rsid w:val="00D60AD8"/>
    <w:rsid w:val="00D664C4"/>
    <w:rsid w:val="00D817DA"/>
    <w:rsid w:val="00D81C0F"/>
    <w:rsid w:val="00D857F8"/>
    <w:rsid w:val="00D86A3D"/>
    <w:rsid w:val="00D87871"/>
    <w:rsid w:val="00D924BF"/>
    <w:rsid w:val="00D94CE2"/>
    <w:rsid w:val="00D97E2C"/>
    <w:rsid w:val="00DA06BD"/>
    <w:rsid w:val="00DA46E9"/>
    <w:rsid w:val="00DA5FB1"/>
    <w:rsid w:val="00DA6A29"/>
    <w:rsid w:val="00DB69DA"/>
    <w:rsid w:val="00DB6F0F"/>
    <w:rsid w:val="00DB77E2"/>
    <w:rsid w:val="00DB7B88"/>
    <w:rsid w:val="00DC1716"/>
    <w:rsid w:val="00DC237B"/>
    <w:rsid w:val="00DC37CA"/>
    <w:rsid w:val="00DD1185"/>
    <w:rsid w:val="00DD29A7"/>
    <w:rsid w:val="00DD3B0A"/>
    <w:rsid w:val="00DD4A7B"/>
    <w:rsid w:val="00DD528A"/>
    <w:rsid w:val="00DD52A3"/>
    <w:rsid w:val="00DD609C"/>
    <w:rsid w:val="00DD7E43"/>
    <w:rsid w:val="00DE0951"/>
    <w:rsid w:val="00DE63CF"/>
    <w:rsid w:val="00DF0F9D"/>
    <w:rsid w:val="00DF7F62"/>
    <w:rsid w:val="00E00D80"/>
    <w:rsid w:val="00E029B1"/>
    <w:rsid w:val="00E03B1D"/>
    <w:rsid w:val="00E101E9"/>
    <w:rsid w:val="00E13098"/>
    <w:rsid w:val="00E1651D"/>
    <w:rsid w:val="00E20131"/>
    <w:rsid w:val="00E20A39"/>
    <w:rsid w:val="00E22C85"/>
    <w:rsid w:val="00E23A9C"/>
    <w:rsid w:val="00E27A5B"/>
    <w:rsid w:val="00E32600"/>
    <w:rsid w:val="00E340EB"/>
    <w:rsid w:val="00E376C3"/>
    <w:rsid w:val="00E40008"/>
    <w:rsid w:val="00E42B9C"/>
    <w:rsid w:val="00E44C3A"/>
    <w:rsid w:val="00E45F66"/>
    <w:rsid w:val="00E47FED"/>
    <w:rsid w:val="00E518F6"/>
    <w:rsid w:val="00E53B69"/>
    <w:rsid w:val="00E553E2"/>
    <w:rsid w:val="00E558AD"/>
    <w:rsid w:val="00E63971"/>
    <w:rsid w:val="00E64745"/>
    <w:rsid w:val="00E64D32"/>
    <w:rsid w:val="00E73AB6"/>
    <w:rsid w:val="00E8124D"/>
    <w:rsid w:val="00E84852"/>
    <w:rsid w:val="00E872C1"/>
    <w:rsid w:val="00E9636F"/>
    <w:rsid w:val="00EA0C6B"/>
    <w:rsid w:val="00EA4456"/>
    <w:rsid w:val="00EA7EF6"/>
    <w:rsid w:val="00EB19C7"/>
    <w:rsid w:val="00EB2457"/>
    <w:rsid w:val="00EB5703"/>
    <w:rsid w:val="00EC225E"/>
    <w:rsid w:val="00EC47BC"/>
    <w:rsid w:val="00EC52EE"/>
    <w:rsid w:val="00EC70A5"/>
    <w:rsid w:val="00EE02A9"/>
    <w:rsid w:val="00EE05E5"/>
    <w:rsid w:val="00EE5326"/>
    <w:rsid w:val="00EE5F02"/>
    <w:rsid w:val="00EE61B3"/>
    <w:rsid w:val="00EE6430"/>
    <w:rsid w:val="00EF115D"/>
    <w:rsid w:val="00EF17F7"/>
    <w:rsid w:val="00EF2025"/>
    <w:rsid w:val="00EF5429"/>
    <w:rsid w:val="00EF586F"/>
    <w:rsid w:val="00EF7E15"/>
    <w:rsid w:val="00F019A4"/>
    <w:rsid w:val="00F026E5"/>
    <w:rsid w:val="00F03A5E"/>
    <w:rsid w:val="00F046FB"/>
    <w:rsid w:val="00F04969"/>
    <w:rsid w:val="00F0714E"/>
    <w:rsid w:val="00F143A5"/>
    <w:rsid w:val="00F172EF"/>
    <w:rsid w:val="00F24884"/>
    <w:rsid w:val="00F27907"/>
    <w:rsid w:val="00F31658"/>
    <w:rsid w:val="00F371BB"/>
    <w:rsid w:val="00F372BA"/>
    <w:rsid w:val="00F37F8E"/>
    <w:rsid w:val="00F40439"/>
    <w:rsid w:val="00F52141"/>
    <w:rsid w:val="00F5561B"/>
    <w:rsid w:val="00F56786"/>
    <w:rsid w:val="00F61393"/>
    <w:rsid w:val="00F6397A"/>
    <w:rsid w:val="00F64CD2"/>
    <w:rsid w:val="00F70B66"/>
    <w:rsid w:val="00F71128"/>
    <w:rsid w:val="00F71157"/>
    <w:rsid w:val="00F71B46"/>
    <w:rsid w:val="00F73C0A"/>
    <w:rsid w:val="00F74E74"/>
    <w:rsid w:val="00F75035"/>
    <w:rsid w:val="00F85227"/>
    <w:rsid w:val="00F85AEF"/>
    <w:rsid w:val="00F85F39"/>
    <w:rsid w:val="00F864BA"/>
    <w:rsid w:val="00F86CBA"/>
    <w:rsid w:val="00F90C73"/>
    <w:rsid w:val="00F91400"/>
    <w:rsid w:val="00F9204D"/>
    <w:rsid w:val="00F92E0A"/>
    <w:rsid w:val="00FA118E"/>
    <w:rsid w:val="00FA2C73"/>
    <w:rsid w:val="00FA4A0F"/>
    <w:rsid w:val="00FA533F"/>
    <w:rsid w:val="00FA6A93"/>
    <w:rsid w:val="00FB1736"/>
    <w:rsid w:val="00FB46CE"/>
    <w:rsid w:val="00FB50CC"/>
    <w:rsid w:val="00FB5588"/>
    <w:rsid w:val="00FB5D7E"/>
    <w:rsid w:val="00FC026D"/>
    <w:rsid w:val="00FC29A1"/>
    <w:rsid w:val="00FC329D"/>
    <w:rsid w:val="00FC3A4D"/>
    <w:rsid w:val="00FC4ADE"/>
    <w:rsid w:val="00FC59D9"/>
    <w:rsid w:val="00FC6911"/>
    <w:rsid w:val="00FD2D77"/>
    <w:rsid w:val="00FD57F2"/>
    <w:rsid w:val="00FD6A14"/>
    <w:rsid w:val="00FD7BF3"/>
    <w:rsid w:val="00FE09CC"/>
    <w:rsid w:val="00FE283B"/>
    <w:rsid w:val="00FE2EB3"/>
    <w:rsid w:val="00FE3900"/>
    <w:rsid w:val="00FE75D2"/>
    <w:rsid w:val="00FF0530"/>
    <w:rsid w:val="00FF08D0"/>
    <w:rsid w:val="00FF24B4"/>
    <w:rsid w:val="00FF5D8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376A2E73-4536-427F-9DDD-ADF9D2A54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F9204D"/>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55457632">
      <w:bodyDiv w:val="1"/>
      <w:marLeft w:val="0"/>
      <w:marRight w:val="0"/>
      <w:marTop w:val="0"/>
      <w:marBottom w:val="0"/>
      <w:divBdr>
        <w:top w:val="none" w:sz="0" w:space="0" w:color="auto"/>
        <w:left w:val="none" w:sz="0" w:space="0" w:color="auto"/>
        <w:bottom w:val="none" w:sz="0" w:space="0" w:color="auto"/>
        <w:right w:val="none" w:sz="0" w:space="0" w:color="auto"/>
      </w:divBdr>
    </w:div>
    <w:div w:id="172647867">
      <w:bodyDiv w:val="1"/>
      <w:marLeft w:val="0"/>
      <w:marRight w:val="0"/>
      <w:marTop w:val="0"/>
      <w:marBottom w:val="0"/>
      <w:divBdr>
        <w:top w:val="none" w:sz="0" w:space="0" w:color="auto"/>
        <w:left w:val="none" w:sz="0" w:space="0" w:color="auto"/>
        <w:bottom w:val="none" w:sz="0" w:space="0" w:color="auto"/>
        <w:right w:val="none" w:sz="0" w:space="0" w:color="auto"/>
      </w:divBdr>
    </w:div>
    <w:div w:id="287468730">
      <w:bodyDiv w:val="1"/>
      <w:marLeft w:val="0"/>
      <w:marRight w:val="0"/>
      <w:marTop w:val="0"/>
      <w:marBottom w:val="0"/>
      <w:divBdr>
        <w:top w:val="none" w:sz="0" w:space="0" w:color="auto"/>
        <w:left w:val="none" w:sz="0" w:space="0" w:color="auto"/>
        <w:bottom w:val="none" w:sz="0" w:space="0" w:color="auto"/>
        <w:right w:val="none" w:sz="0" w:space="0" w:color="auto"/>
      </w:divBdr>
    </w:div>
    <w:div w:id="449861087">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22012808">
      <w:bodyDiv w:val="1"/>
      <w:marLeft w:val="0"/>
      <w:marRight w:val="0"/>
      <w:marTop w:val="0"/>
      <w:marBottom w:val="0"/>
      <w:divBdr>
        <w:top w:val="none" w:sz="0" w:space="0" w:color="auto"/>
        <w:left w:val="none" w:sz="0" w:space="0" w:color="auto"/>
        <w:bottom w:val="none" w:sz="0" w:space="0" w:color="auto"/>
        <w:right w:val="none" w:sz="0" w:space="0" w:color="auto"/>
      </w:divBdr>
    </w:div>
    <w:div w:id="554662309">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45049547">
      <w:bodyDiv w:val="1"/>
      <w:marLeft w:val="0"/>
      <w:marRight w:val="0"/>
      <w:marTop w:val="0"/>
      <w:marBottom w:val="0"/>
      <w:divBdr>
        <w:top w:val="none" w:sz="0" w:space="0" w:color="auto"/>
        <w:left w:val="none" w:sz="0" w:space="0" w:color="auto"/>
        <w:bottom w:val="none" w:sz="0" w:space="0" w:color="auto"/>
        <w:right w:val="none" w:sz="0" w:space="0" w:color="auto"/>
      </w:divBdr>
    </w:div>
    <w:div w:id="1195118626">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516532787">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616057429">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75439025">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69677970">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09479790">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F10E2-A756-43D0-960E-87A346776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22589</Words>
  <Characters>124243</Characters>
  <Application>Microsoft Office Word</Application>
  <DocSecurity>0</DocSecurity>
  <Lines>1035</Lines>
  <Paragraphs>293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146539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Leyla Montalvan Tueme</dc:creator>
  <cp:lastModifiedBy>Leyla Montalvan Tueme</cp:lastModifiedBy>
  <cp:revision>7</cp:revision>
  <cp:lastPrinted>2019-12-04T15:50:00Z</cp:lastPrinted>
  <dcterms:created xsi:type="dcterms:W3CDTF">2021-06-01T21:41:00Z</dcterms:created>
  <dcterms:modified xsi:type="dcterms:W3CDTF">2021-06-01T22:53:00Z</dcterms:modified>
</cp:coreProperties>
</file>