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C5100" w14:textId="77777777" w:rsidR="001B5AF2" w:rsidRDefault="001B5AF2" w:rsidP="001B5AF2">
      <w:pPr>
        <w:ind w:right="-232"/>
        <w:jc w:val="center"/>
        <w:rPr>
          <w:rFonts w:ascii="Arial Black" w:hAnsi="Arial Black"/>
          <w:b/>
          <w:sz w:val="24"/>
          <w:szCs w:val="28"/>
        </w:rPr>
      </w:pPr>
    </w:p>
    <w:p w14:paraId="20CC31B6" w14:textId="77777777" w:rsidR="001B5AF2" w:rsidRDefault="001B5AF2" w:rsidP="001B5AF2">
      <w:pPr>
        <w:ind w:right="-232"/>
        <w:jc w:val="center"/>
        <w:rPr>
          <w:rFonts w:ascii="Arial Black" w:hAnsi="Arial Black"/>
          <w:b/>
          <w:sz w:val="24"/>
          <w:szCs w:val="28"/>
        </w:rPr>
      </w:pPr>
    </w:p>
    <w:p w14:paraId="549BDC3F" w14:textId="77777777" w:rsidR="001B5AF2" w:rsidRDefault="001B5AF2" w:rsidP="001B5AF2">
      <w:pPr>
        <w:ind w:right="-232"/>
        <w:jc w:val="center"/>
        <w:rPr>
          <w:rFonts w:ascii="Arial Black" w:hAnsi="Arial Black"/>
          <w:b/>
          <w:sz w:val="24"/>
          <w:szCs w:val="28"/>
        </w:rPr>
      </w:pPr>
    </w:p>
    <w:p w14:paraId="7A5D4183" w14:textId="77777777" w:rsidR="001B5AF2" w:rsidRDefault="001B5AF2" w:rsidP="001B5AF2">
      <w:pPr>
        <w:ind w:right="-232"/>
        <w:jc w:val="center"/>
        <w:rPr>
          <w:rFonts w:ascii="Arial Black" w:hAnsi="Arial Black"/>
          <w:b/>
          <w:sz w:val="24"/>
          <w:szCs w:val="28"/>
        </w:rPr>
      </w:pPr>
    </w:p>
    <w:p w14:paraId="66A73C9E" w14:textId="77777777" w:rsidR="001B5AF2" w:rsidRDefault="001B5AF2" w:rsidP="001B5AF2">
      <w:pPr>
        <w:ind w:right="-232"/>
        <w:jc w:val="center"/>
        <w:rPr>
          <w:rFonts w:ascii="Arial Black" w:hAnsi="Arial Black"/>
          <w:b/>
          <w:sz w:val="24"/>
          <w:szCs w:val="28"/>
        </w:rPr>
      </w:pPr>
    </w:p>
    <w:p w14:paraId="38CD6752"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B017A2C"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42B8CB77" w14:textId="77777777" w:rsidR="001B5AF2" w:rsidRDefault="001B5AF2" w:rsidP="001B5AF2"/>
    <w:p w14:paraId="46627A22" w14:textId="77777777" w:rsidR="001B5AF2" w:rsidRPr="00A351DF" w:rsidRDefault="001B5AF2" w:rsidP="001B5AF2"/>
    <w:p w14:paraId="4AF44564" w14:textId="77777777" w:rsidR="001B5AF2" w:rsidRPr="000D3142" w:rsidRDefault="00FC5BDF"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LP-919044992-N18</w:t>
      </w:r>
      <w:r w:rsidR="00585279">
        <w:rPr>
          <w:rFonts w:ascii="Meiryo" w:eastAsia="Meiryo" w:hAnsi="Meiryo" w:cs="Meiryo"/>
          <w:color w:val="00B0F0"/>
          <w:sz w:val="28"/>
          <w:szCs w:val="28"/>
          <w:lang w:val="es-ES" w:eastAsia="en-US"/>
        </w:rPr>
        <w:t>-2022</w:t>
      </w:r>
    </w:p>
    <w:p w14:paraId="1816DB68" w14:textId="77777777" w:rsidR="001B5AF2" w:rsidRPr="004708E5" w:rsidRDefault="001B5AF2" w:rsidP="001B5AF2">
      <w:pPr>
        <w:jc w:val="center"/>
        <w:rPr>
          <w:b/>
          <w:color w:val="7030A0"/>
          <w:sz w:val="28"/>
          <w:szCs w:val="28"/>
        </w:rPr>
      </w:pPr>
    </w:p>
    <w:p w14:paraId="3FEBE299" w14:textId="77777777" w:rsidR="001B5AF2" w:rsidRPr="004708E5" w:rsidRDefault="001B5AF2" w:rsidP="001B5AF2">
      <w:pPr>
        <w:jc w:val="center"/>
        <w:rPr>
          <w:b/>
          <w:color w:val="7030A0"/>
          <w:sz w:val="28"/>
          <w:szCs w:val="28"/>
        </w:rPr>
      </w:pPr>
    </w:p>
    <w:p w14:paraId="5760DBCD" w14:textId="2BE1CB93" w:rsidR="001B5AF2" w:rsidRPr="004708E5" w:rsidRDefault="001B5AF2" w:rsidP="001B5AF2">
      <w:pPr>
        <w:jc w:val="center"/>
        <w:rPr>
          <w:rFonts w:ascii="Arial Black" w:hAnsi="Arial Black"/>
          <w:color w:val="7030A0"/>
          <w:sz w:val="36"/>
          <w:szCs w:val="28"/>
        </w:rPr>
      </w:pPr>
      <w:r w:rsidRPr="000D3142">
        <w:rPr>
          <w:rFonts w:ascii="Arial Black" w:hAnsi="Arial Black"/>
          <w:b/>
          <w:color w:val="00B0F0"/>
          <w:sz w:val="36"/>
          <w:szCs w:val="28"/>
        </w:rPr>
        <w:t>“</w:t>
      </w:r>
      <w:r w:rsidR="001627B4">
        <w:rPr>
          <w:rFonts w:ascii="Arial Black" w:hAnsi="Arial Black"/>
          <w:b/>
          <w:color w:val="00B0F0"/>
          <w:sz w:val="36"/>
          <w:szCs w:val="28"/>
        </w:rPr>
        <w:t>SUMINISTRO DE MEDICAMENTOS MEZCLADOS</w:t>
      </w:r>
      <w:r w:rsidRPr="000D3142">
        <w:rPr>
          <w:rFonts w:ascii="Arial Black" w:hAnsi="Arial Black"/>
          <w:b/>
          <w:color w:val="00B0F0"/>
          <w:sz w:val="36"/>
          <w:szCs w:val="28"/>
        </w:rPr>
        <w:t>”</w:t>
      </w:r>
    </w:p>
    <w:p w14:paraId="39DD279B" w14:textId="77777777" w:rsidR="002021D2" w:rsidRDefault="002021D2" w:rsidP="00813559">
      <w:pPr>
        <w:jc w:val="center"/>
        <w:rPr>
          <w:rFonts w:asciiTheme="minorHAnsi" w:hAnsiTheme="minorHAnsi"/>
          <w:b/>
          <w:sz w:val="36"/>
        </w:rPr>
      </w:pPr>
    </w:p>
    <w:p w14:paraId="744540DE" w14:textId="77777777" w:rsidR="007F0B73" w:rsidRPr="00037DE1" w:rsidRDefault="007F0B73" w:rsidP="007F0B73">
      <w:pPr>
        <w:jc w:val="center"/>
        <w:rPr>
          <w:rFonts w:asciiTheme="minorHAnsi" w:hAnsiTheme="minorHAnsi"/>
          <w:b/>
          <w:sz w:val="36"/>
        </w:rPr>
      </w:pPr>
    </w:p>
    <w:p w14:paraId="1FD68381"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037FB346" w14:textId="77777777" w:rsidR="007F0B73" w:rsidRPr="00037DE1" w:rsidRDefault="007F0B73" w:rsidP="007F0B73">
      <w:pPr>
        <w:jc w:val="both"/>
        <w:rPr>
          <w:rFonts w:asciiTheme="minorHAnsi" w:hAnsiTheme="minorHAnsi"/>
          <w:b/>
        </w:rPr>
      </w:pPr>
    </w:p>
    <w:p w14:paraId="550D3BE0" w14:textId="77777777" w:rsidR="007F0B73" w:rsidRPr="00037DE1" w:rsidRDefault="007F0B73" w:rsidP="007F0B73">
      <w:pPr>
        <w:jc w:val="both"/>
        <w:rPr>
          <w:rFonts w:asciiTheme="minorHAnsi" w:hAnsiTheme="minorHAnsi"/>
        </w:rPr>
      </w:pPr>
    </w:p>
    <w:p w14:paraId="77BEEA19" w14:textId="77777777" w:rsidR="007F0B73" w:rsidRPr="00037DE1" w:rsidRDefault="007F0B73" w:rsidP="007F0B73">
      <w:pPr>
        <w:jc w:val="both"/>
        <w:rPr>
          <w:rFonts w:asciiTheme="minorHAnsi" w:hAnsiTheme="minorHAnsi"/>
        </w:rPr>
      </w:pPr>
    </w:p>
    <w:p w14:paraId="7227A63C" w14:textId="77777777" w:rsidR="007F0B73" w:rsidRPr="00037DE1" w:rsidRDefault="007F0B73" w:rsidP="007F0B73">
      <w:pPr>
        <w:jc w:val="both"/>
        <w:rPr>
          <w:rFonts w:asciiTheme="minorHAnsi" w:hAnsiTheme="minorHAnsi"/>
        </w:rPr>
      </w:pPr>
    </w:p>
    <w:p w14:paraId="76212E06" w14:textId="77777777" w:rsidR="007F0B73" w:rsidRPr="00037DE1" w:rsidRDefault="007F0B73" w:rsidP="007F0B73">
      <w:pPr>
        <w:jc w:val="both"/>
        <w:rPr>
          <w:rFonts w:asciiTheme="minorHAnsi" w:hAnsiTheme="minorHAnsi"/>
        </w:rPr>
      </w:pPr>
    </w:p>
    <w:p w14:paraId="71EFA179" w14:textId="77777777" w:rsidR="007F0B73" w:rsidRPr="00037DE1" w:rsidRDefault="007F0B73" w:rsidP="007F0B73">
      <w:pPr>
        <w:jc w:val="both"/>
        <w:rPr>
          <w:rFonts w:asciiTheme="minorHAnsi" w:hAnsiTheme="minorHAnsi"/>
        </w:rPr>
      </w:pPr>
    </w:p>
    <w:p w14:paraId="1112A48F" w14:textId="77777777" w:rsidR="007F0B73" w:rsidRPr="00037DE1" w:rsidRDefault="007F0B73" w:rsidP="007F0B73">
      <w:pPr>
        <w:jc w:val="both"/>
        <w:rPr>
          <w:rFonts w:asciiTheme="minorHAnsi" w:hAnsiTheme="minorHAnsi"/>
        </w:rPr>
      </w:pPr>
    </w:p>
    <w:p w14:paraId="133FB055" w14:textId="77777777" w:rsidR="007F0B73" w:rsidRPr="00037DE1" w:rsidRDefault="007F0B73" w:rsidP="007F0B73">
      <w:pPr>
        <w:jc w:val="both"/>
        <w:rPr>
          <w:rFonts w:asciiTheme="minorHAnsi" w:hAnsiTheme="minorHAnsi"/>
        </w:rPr>
      </w:pPr>
    </w:p>
    <w:p w14:paraId="0D5C7111" w14:textId="77777777"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004708E5">
        <w:rPr>
          <w:rFonts w:asciiTheme="minorHAnsi" w:hAnsiTheme="minorHAnsi"/>
          <w:b/>
          <w:sz w:val="32"/>
        </w:rPr>
        <w:t>FISCAL 202</w:t>
      </w:r>
      <w:r w:rsidR="000D3142">
        <w:rPr>
          <w:rFonts w:asciiTheme="minorHAnsi" w:hAnsiTheme="minorHAnsi"/>
          <w:b/>
          <w:sz w:val="32"/>
        </w:rPr>
        <w:t>2</w:t>
      </w:r>
    </w:p>
    <w:p w14:paraId="2E6A57E4" w14:textId="77777777" w:rsidR="007F0B73" w:rsidRPr="00037DE1" w:rsidRDefault="007F0B73" w:rsidP="007F0B73">
      <w:pPr>
        <w:jc w:val="both"/>
        <w:rPr>
          <w:rFonts w:asciiTheme="minorHAnsi" w:hAnsiTheme="minorHAnsi"/>
        </w:rPr>
      </w:pPr>
    </w:p>
    <w:p w14:paraId="40BAA0F1" w14:textId="77777777" w:rsidR="002021D2" w:rsidRPr="00037DE1" w:rsidRDefault="002021D2" w:rsidP="007F0B73">
      <w:pPr>
        <w:jc w:val="both"/>
        <w:rPr>
          <w:rFonts w:asciiTheme="minorHAnsi" w:hAnsiTheme="minorHAnsi"/>
        </w:rPr>
      </w:pPr>
    </w:p>
    <w:p w14:paraId="52BD1298" w14:textId="77777777" w:rsidR="00126089" w:rsidRPr="00037DE1" w:rsidRDefault="00126089" w:rsidP="007F0B73">
      <w:pPr>
        <w:jc w:val="both"/>
        <w:rPr>
          <w:rFonts w:asciiTheme="minorHAnsi" w:hAnsiTheme="minorHAnsi"/>
        </w:rPr>
      </w:pPr>
    </w:p>
    <w:p w14:paraId="3A7F3147" w14:textId="77777777" w:rsidR="00126089" w:rsidRPr="00037DE1" w:rsidRDefault="00126089" w:rsidP="007F0B73">
      <w:pPr>
        <w:jc w:val="both"/>
        <w:rPr>
          <w:rFonts w:asciiTheme="minorHAnsi" w:hAnsiTheme="minorHAnsi"/>
        </w:rPr>
      </w:pPr>
    </w:p>
    <w:p w14:paraId="3C924563" w14:textId="77777777" w:rsidR="00126089" w:rsidRDefault="00126089" w:rsidP="007F0B73">
      <w:pPr>
        <w:jc w:val="both"/>
        <w:rPr>
          <w:rFonts w:asciiTheme="minorHAnsi" w:hAnsiTheme="minorHAnsi"/>
        </w:rPr>
      </w:pPr>
    </w:p>
    <w:p w14:paraId="527CC393" w14:textId="77777777" w:rsidR="000D3142" w:rsidRDefault="000D3142" w:rsidP="007F0B73">
      <w:pPr>
        <w:jc w:val="both"/>
        <w:rPr>
          <w:rFonts w:asciiTheme="minorHAnsi" w:hAnsiTheme="minorHAnsi"/>
        </w:rPr>
      </w:pPr>
    </w:p>
    <w:p w14:paraId="1767CBBA" w14:textId="77777777" w:rsidR="000D3142" w:rsidRDefault="000D3142" w:rsidP="007F0B73">
      <w:pPr>
        <w:jc w:val="both"/>
        <w:rPr>
          <w:rFonts w:asciiTheme="minorHAnsi" w:hAnsiTheme="minorHAnsi"/>
        </w:rPr>
      </w:pPr>
    </w:p>
    <w:p w14:paraId="40043B13" w14:textId="77777777" w:rsidR="001627B4" w:rsidRPr="00037DE1" w:rsidRDefault="001627B4" w:rsidP="007F0B73">
      <w:pPr>
        <w:jc w:val="both"/>
        <w:rPr>
          <w:rFonts w:asciiTheme="minorHAnsi" w:hAnsiTheme="minorHAnsi"/>
        </w:rPr>
      </w:pPr>
    </w:p>
    <w:p w14:paraId="03FF5293" w14:textId="77777777" w:rsidR="00037DE1" w:rsidRDefault="00037DE1" w:rsidP="007F0B73">
      <w:pPr>
        <w:jc w:val="both"/>
        <w:rPr>
          <w:rFonts w:asciiTheme="minorHAnsi" w:hAnsiTheme="minorHAnsi"/>
        </w:rPr>
      </w:pPr>
    </w:p>
    <w:p w14:paraId="750F871F" w14:textId="77777777" w:rsidR="00037DE1" w:rsidRPr="00037DE1" w:rsidRDefault="00037DE1" w:rsidP="007F0B73">
      <w:pPr>
        <w:jc w:val="both"/>
        <w:rPr>
          <w:rFonts w:asciiTheme="minorHAnsi" w:hAnsiTheme="minorHAnsi"/>
        </w:rPr>
      </w:pPr>
    </w:p>
    <w:p w14:paraId="6FBFB987" w14:textId="77777777" w:rsidR="002021D2" w:rsidRPr="00037DE1" w:rsidRDefault="002021D2" w:rsidP="007F0B73">
      <w:pPr>
        <w:jc w:val="both"/>
        <w:rPr>
          <w:rFonts w:asciiTheme="minorHAnsi" w:hAnsiTheme="minorHAnsi"/>
        </w:rPr>
      </w:pPr>
    </w:p>
    <w:p w14:paraId="293D6741" w14:textId="77777777" w:rsidR="007F0B73" w:rsidRPr="00037DE1" w:rsidRDefault="001D05DE"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lastRenderedPageBreak/>
        <w:t>INTRODUCCIÓN</w:t>
      </w:r>
    </w:p>
    <w:p w14:paraId="33AF0227" w14:textId="77777777" w:rsidR="007F0B73" w:rsidRPr="00037DE1" w:rsidRDefault="007F0B73" w:rsidP="007F0B73">
      <w:pPr>
        <w:jc w:val="both"/>
        <w:rPr>
          <w:rFonts w:asciiTheme="minorHAnsi" w:hAnsiTheme="minorHAnsi"/>
          <w:b/>
        </w:rPr>
      </w:pPr>
    </w:p>
    <w:p w14:paraId="5BF26E54" w14:textId="77777777" w:rsidR="007F0B73" w:rsidRPr="00037DE1" w:rsidRDefault="007F0B73" w:rsidP="007F0B73">
      <w:pPr>
        <w:jc w:val="both"/>
        <w:rPr>
          <w:rFonts w:asciiTheme="minorHAnsi" w:hAnsiTheme="minorHAnsi"/>
          <w:b/>
        </w:rPr>
      </w:pPr>
    </w:p>
    <w:p w14:paraId="7E7F7663" w14:textId="68B4FA31"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D3142">
        <w:rPr>
          <w:rFonts w:asciiTheme="minorHAnsi" w:hAnsiTheme="minorHAnsi" w:cs="Arial"/>
        </w:rPr>
        <w:t>.</w:t>
      </w:r>
      <w:r w:rsidR="0078059E" w:rsidRPr="0078059E">
        <w:rPr>
          <w:rFonts w:asciiTheme="minorHAnsi" w:hAnsiTheme="minorHAnsi" w:cs="Arial"/>
        </w:rPr>
        <w:t xml:space="preserve"> </w:t>
      </w:r>
      <w:r w:rsidR="00FC5BDF">
        <w:rPr>
          <w:rFonts w:asciiTheme="minorHAnsi" w:hAnsiTheme="minorHAnsi" w:cs="Arial"/>
        </w:rPr>
        <w:t>LP-919044992-N18</w:t>
      </w:r>
      <w:r w:rsidR="00585279">
        <w:rPr>
          <w:rFonts w:asciiTheme="minorHAnsi" w:hAnsiTheme="minorHAnsi" w:cs="Arial"/>
        </w:rPr>
        <w:t>-2022</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1627B4">
        <w:rPr>
          <w:rFonts w:asciiTheme="minorHAnsi" w:hAnsiTheme="minorHAnsi"/>
          <w:b/>
        </w:rPr>
        <w:t>SUMINISTRO DE MEDICAMENTOS MEZCLADOS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1627B4">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 xml:space="preserve">de </w:t>
      </w:r>
      <w:r w:rsidR="001627B4" w:rsidRPr="00A91ECE">
        <w:rPr>
          <w:rFonts w:asciiTheme="minorHAnsi" w:hAnsiTheme="minorHAnsi"/>
        </w:rPr>
        <w:t xml:space="preserve">la UNEME DEDICAM, </w:t>
      </w:r>
      <w:r w:rsidRPr="00A91ECE">
        <w:rPr>
          <w:rFonts w:asciiTheme="minorHAnsi" w:hAnsiTheme="minorHAnsi"/>
        </w:rPr>
        <w:t>el</w:t>
      </w:r>
      <w:r w:rsidRPr="0078059E">
        <w:rPr>
          <w:rFonts w:asciiTheme="minorHAnsi" w:hAnsiTheme="minorHAnsi"/>
        </w:rPr>
        <w:t xml:space="preserve"> procedimiento del concurso, las condiciones generales de contratación, la forma en que se llevará a cabo el procedimiento de entrega de la documentación requerida.</w:t>
      </w:r>
    </w:p>
    <w:p w14:paraId="7AEDA70D" w14:textId="77777777" w:rsidR="007F0B73" w:rsidRPr="0078059E" w:rsidRDefault="007F0B73" w:rsidP="007F0B73">
      <w:pPr>
        <w:jc w:val="both"/>
        <w:rPr>
          <w:rFonts w:asciiTheme="minorHAnsi" w:hAnsiTheme="minorHAnsi"/>
        </w:rPr>
      </w:pPr>
    </w:p>
    <w:p w14:paraId="0A2E9DE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396D5ED8" w14:textId="77777777" w:rsidR="007F0B73" w:rsidRPr="0078059E" w:rsidRDefault="007F0B73" w:rsidP="007F0B73">
      <w:pPr>
        <w:jc w:val="center"/>
        <w:rPr>
          <w:rFonts w:asciiTheme="minorHAnsi" w:hAnsiTheme="minorHAnsi"/>
          <w:b/>
        </w:rPr>
      </w:pPr>
    </w:p>
    <w:p w14:paraId="33DC64D4" w14:textId="77777777" w:rsidR="007F0B73" w:rsidRPr="0078059E" w:rsidRDefault="007F0B73" w:rsidP="007F0B73">
      <w:pPr>
        <w:jc w:val="center"/>
        <w:rPr>
          <w:rFonts w:asciiTheme="minorHAnsi" w:hAnsiTheme="minorHAnsi"/>
          <w:b/>
        </w:rPr>
      </w:pPr>
    </w:p>
    <w:p w14:paraId="2914E31F" w14:textId="77777777" w:rsidR="00037DE1" w:rsidRPr="0078059E" w:rsidRDefault="00037DE1" w:rsidP="007F0B73">
      <w:pPr>
        <w:jc w:val="center"/>
        <w:rPr>
          <w:rFonts w:asciiTheme="minorHAnsi" w:hAnsiTheme="minorHAnsi"/>
          <w:b/>
        </w:rPr>
      </w:pPr>
    </w:p>
    <w:p w14:paraId="2159E864" w14:textId="77777777" w:rsidR="00037DE1" w:rsidRPr="0078059E" w:rsidRDefault="00037DE1" w:rsidP="007F0B73">
      <w:pPr>
        <w:jc w:val="center"/>
        <w:rPr>
          <w:rFonts w:asciiTheme="minorHAnsi" w:hAnsiTheme="minorHAnsi"/>
          <w:b/>
        </w:rPr>
      </w:pPr>
    </w:p>
    <w:p w14:paraId="11350CC9" w14:textId="77777777" w:rsidR="00037DE1" w:rsidRPr="0078059E" w:rsidRDefault="00037DE1" w:rsidP="007F0B73">
      <w:pPr>
        <w:jc w:val="center"/>
        <w:rPr>
          <w:rFonts w:asciiTheme="minorHAnsi" w:hAnsiTheme="minorHAnsi"/>
          <w:b/>
        </w:rPr>
      </w:pPr>
    </w:p>
    <w:p w14:paraId="3B38474C" w14:textId="77777777" w:rsidR="00037DE1" w:rsidRPr="0078059E" w:rsidRDefault="00037DE1" w:rsidP="007F0B73">
      <w:pPr>
        <w:jc w:val="center"/>
        <w:rPr>
          <w:rFonts w:asciiTheme="minorHAnsi" w:hAnsiTheme="minorHAnsi"/>
          <w:b/>
        </w:rPr>
      </w:pPr>
    </w:p>
    <w:p w14:paraId="79140500" w14:textId="77777777" w:rsidR="00037DE1" w:rsidRPr="0078059E" w:rsidRDefault="00037DE1" w:rsidP="007F0B73">
      <w:pPr>
        <w:jc w:val="center"/>
        <w:rPr>
          <w:rFonts w:asciiTheme="minorHAnsi" w:hAnsiTheme="minorHAnsi"/>
          <w:b/>
        </w:rPr>
      </w:pPr>
    </w:p>
    <w:p w14:paraId="1010BB67" w14:textId="77777777" w:rsidR="007F0B73" w:rsidRPr="0078059E" w:rsidRDefault="001D05DE"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6CF20F32" w14:textId="77777777" w:rsidR="007F0B73" w:rsidRPr="0078059E" w:rsidRDefault="007F0B73" w:rsidP="00813559">
      <w:pPr>
        <w:jc w:val="both"/>
        <w:rPr>
          <w:rFonts w:asciiTheme="minorHAnsi" w:hAnsiTheme="minorHAnsi"/>
          <w:b/>
        </w:rPr>
      </w:pPr>
    </w:p>
    <w:p w14:paraId="1D3DD485" w14:textId="4E3DB576" w:rsidR="007F0B73" w:rsidRPr="00037DE1" w:rsidRDefault="007F0B73" w:rsidP="007F0B73">
      <w:pPr>
        <w:jc w:val="both"/>
        <w:rPr>
          <w:rFonts w:asciiTheme="minorHAnsi" w:hAnsiTheme="minorHAnsi" w:cs="Arial"/>
        </w:rPr>
      </w:pPr>
      <w:r w:rsidRPr="005D22CD">
        <w:rPr>
          <w:rFonts w:asciiTheme="minorHAnsi" w:hAnsiTheme="minorHAnsi" w:cs="Arial"/>
        </w:rPr>
        <w:t>El Gobierno del Estado de Nuevo León, a través de los Servicios de Salud de Nuevo León</w:t>
      </w:r>
      <w:r w:rsidR="001627B4">
        <w:rPr>
          <w:rFonts w:asciiTheme="minorHAnsi" w:hAnsiTheme="minorHAnsi" w:cs="Arial"/>
        </w:rPr>
        <w:t>,</w:t>
      </w:r>
      <w:r w:rsidRPr="005D22CD">
        <w:rPr>
          <w:rFonts w:asciiTheme="minorHAnsi" w:hAnsiTheme="minorHAnsi" w:cs="Arial"/>
        </w:rPr>
        <w:t xml:space="preserve"> Organismo Público Descentralizado, en cumplimiento con l</w:t>
      </w:r>
      <w:r w:rsidR="0081748F" w:rsidRPr="005D22CD">
        <w:rPr>
          <w:rFonts w:asciiTheme="minorHAnsi" w:hAnsiTheme="minorHAnsi" w:cs="Arial"/>
        </w:rPr>
        <w:t>o establecido en los Artículos</w:t>
      </w:r>
      <w:r w:rsidR="005222C5" w:rsidRPr="005D22CD">
        <w:rPr>
          <w:rFonts w:asciiTheme="minorHAnsi" w:hAnsiTheme="minorHAnsi" w:cs="Arial"/>
        </w:rPr>
        <w:t xml:space="preserve"> 1</w:t>
      </w:r>
      <w:r w:rsidR="001E66DB" w:rsidRPr="005D22CD">
        <w:rPr>
          <w:rFonts w:asciiTheme="minorHAnsi" w:hAnsiTheme="minorHAnsi" w:cs="Arial"/>
        </w:rPr>
        <w:t xml:space="preserve"> </w:t>
      </w:r>
      <w:r w:rsidR="005222C5" w:rsidRPr="005D22CD">
        <w:rPr>
          <w:rFonts w:asciiTheme="minorHAnsi" w:hAnsiTheme="minorHAnsi" w:cs="Arial"/>
        </w:rPr>
        <w:t>fracción VI,</w:t>
      </w:r>
      <w:r w:rsidR="0081748F" w:rsidRPr="005D22CD">
        <w:rPr>
          <w:rFonts w:asciiTheme="minorHAnsi" w:hAnsiTheme="minorHAnsi" w:cs="Arial"/>
        </w:rPr>
        <w:t xml:space="preserve"> </w:t>
      </w:r>
      <w:r w:rsidR="0058000A" w:rsidRPr="005D22CD">
        <w:rPr>
          <w:rFonts w:asciiTheme="minorHAnsi" w:hAnsiTheme="minorHAnsi" w:cs="Arial"/>
        </w:rPr>
        <w:t xml:space="preserve">5, </w:t>
      </w:r>
      <w:r w:rsidR="0081748F" w:rsidRPr="005D22CD">
        <w:rPr>
          <w:rFonts w:asciiTheme="minorHAnsi" w:hAnsiTheme="minorHAnsi" w:cs="Arial"/>
        </w:rPr>
        <w:t>25</w:t>
      </w:r>
      <w:r w:rsidR="001B5AF2" w:rsidRPr="005D22CD">
        <w:rPr>
          <w:rFonts w:asciiTheme="minorHAnsi" w:hAnsiTheme="minorHAnsi" w:cs="Arial"/>
        </w:rPr>
        <w:t xml:space="preserve"> fracción I</w:t>
      </w:r>
      <w:r w:rsidRPr="005D22CD">
        <w:rPr>
          <w:rFonts w:asciiTheme="minorHAnsi" w:hAnsiTheme="minorHAnsi" w:cs="Arial"/>
        </w:rPr>
        <w:t xml:space="preserve">, </w:t>
      </w:r>
      <w:r w:rsidR="001B5AF2" w:rsidRPr="005D22CD">
        <w:rPr>
          <w:rFonts w:asciiTheme="minorHAnsi" w:hAnsiTheme="minorHAnsi" w:cs="Arial"/>
        </w:rPr>
        <w:t xml:space="preserve">27 tercer párrafo, </w:t>
      </w:r>
      <w:r w:rsidR="009C7D4D" w:rsidRPr="005D22CD">
        <w:rPr>
          <w:rFonts w:asciiTheme="minorHAnsi" w:hAnsiTheme="minorHAnsi" w:cs="Arial"/>
        </w:rPr>
        <w:t>29</w:t>
      </w:r>
      <w:r w:rsidR="001E66DB" w:rsidRPr="005D22CD">
        <w:rPr>
          <w:rFonts w:asciiTheme="minorHAnsi" w:hAnsiTheme="minorHAnsi" w:cs="Arial"/>
        </w:rPr>
        <w:t xml:space="preserve"> fracción </w:t>
      </w:r>
      <w:r w:rsidR="000D3142" w:rsidRPr="005D22CD">
        <w:rPr>
          <w:rFonts w:asciiTheme="minorHAnsi" w:hAnsiTheme="minorHAnsi" w:cs="Arial"/>
        </w:rPr>
        <w:t>I</w:t>
      </w:r>
      <w:r w:rsidR="001B5AF2" w:rsidRPr="005D22CD">
        <w:rPr>
          <w:rFonts w:asciiTheme="minorHAnsi" w:hAnsiTheme="minorHAnsi" w:cs="Arial"/>
        </w:rPr>
        <w:t xml:space="preserve"> y</w:t>
      </w:r>
      <w:r w:rsidR="009C7D4D" w:rsidRPr="005D22CD">
        <w:rPr>
          <w:rFonts w:asciiTheme="minorHAnsi" w:hAnsiTheme="minorHAnsi" w:cs="Arial"/>
        </w:rPr>
        <w:t xml:space="preserve"> </w:t>
      </w:r>
      <w:r w:rsidR="009C7D4D" w:rsidRPr="005D22CD">
        <w:rPr>
          <w:rFonts w:asciiTheme="minorHAnsi" w:hAnsiTheme="minorHAnsi" w:cs="Arial"/>
          <w:i/>
        </w:rPr>
        <w:t>31</w:t>
      </w:r>
      <w:r w:rsidRPr="005D22CD">
        <w:rPr>
          <w:rFonts w:asciiTheme="minorHAnsi" w:hAnsiTheme="minorHAnsi" w:cs="Arial"/>
        </w:rPr>
        <w:t xml:space="preserve"> </w:t>
      </w:r>
      <w:r w:rsidRPr="005D22CD">
        <w:rPr>
          <w:rFonts w:asciiTheme="minorHAnsi" w:hAnsiTheme="minorHAnsi"/>
        </w:rPr>
        <w:t>y demás relativos de la Ley de Adquisiciones, Arrendamientos y Contratación de Servicios del Estado de Nuevo León,</w:t>
      </w:r>
      <w:r w:rsidR="00037DE1" w:rsidRPr="005D22CD">
        <w:rPr>
          <w:rFonts w:asciiTheme="minorHAnsi" w:hAnsiTheme="minorHAnsi"/>
        </w:rPr>
        <w:t xml:space="preserve"> </w:t>
      </w:r>
      <w:r w:rsidR="00037DE1" w:rsidRPr="005D22CD">
        <w:rPr>
          <w:rFonts w:asciiTheme="minorHAnsi" w:hAnsiTheme="minorHAnsi"/>
          <w:i/>
        </w:rPr>
        <w:t xml:space="preserve">Artículo 59 </w:t>
      </w:r>
      <w:r w:rsidR="00037DE1" w:rsidRPr="005D22CD">
        <w:rPr>
          <w:rFonts w:asciiTheme="minorHAnsi" w:hAnsiTheme="minorHAnsi"/>
        </w:rPr>
        <w:t>del Reglamento de la Ley de Adquisiciones, Arrendamientos y Contratación de Servicios del Estado de Nuevo León,</w:t>
      </w:r>
      <w:r w:rsidR="001A0EBB" w:rsidRPr="005D22CD">
        <w:rPr>
          <w:rFonts w:asciiTheme="minorHAnsi" w:hAnsiTheme="minorHAnsi"/>
        </w:rPr>
        <w:t xml:space="preserve"> </w:t>
      </w:r>
      <w:r w:rsidR="00037DE1" w:rsidRPr="005D22CD">
        <w:rPr>
          <w:rFonts w:asciiTheme="minorHAnsi" w:hAnsiTheme="minorHAnsi"/>
        </w:rPr>
        <w:t xml:space="preserve">Artículo </w:t>
      </w:r>
      <w:r w:rsidRPr="005D22CD">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5D22CD">
        <w:rPr>
          <w:rFonts w:asciiTheme="minorHAnsi" w:hAnsiTheme="minorHAnsi"/>
        </w:rPr>
        <w:t xml:space="preserve"> en debida</w:t>
      </w:r>
      <w:r w:rsidR="00037DE1" w:rsidRPr="005D22CD">
        <w:rPr>
          <w:rFonts w:asciiTheme="minorHAnsi" w:hAnsiTheme="minorHAnsi"/>
        </w:rPr>
        <w:t xml:space="preserve"> concordancia con</w:t>
      </w:r>
      <w:r w:rsidR="00E6531E" w:rsidRPr="005D22CD">
        <w:rPr>
          <w:rFonts w:asciiTheme="minorHAnsi" w:hAnsiTheme="minorHAnsi"/>
        </w:rPr>
        <w:t xml:space="preserve"> el Artículo 77</w:t>
      </w:r>
      <w:r w:rsidR="00C21E40" w:rsidRPr="005D22CD">
        <w:rPr>
          <w:rFonts w:asciiTheme="minorHAnsi" w:hAnsiTheme="minorHAnsi"/>
        </w:rPr>
        <w:t xml:space="preserve"> de</w:t>
      </w:r>
      <w:r w:rsidR="00037DE1" w:rsidRPr="005D22CD">
        <w:rPr>
          <w:rFonts w:asciiTheme="minorHAnsi" w:hAnsiTheme="minorHAnsi"/>
        </w:rPr>
        <w:t xml:space="preserve"> </w:t>
      </w:r>
      <w:r w:rsidRPr="005D22CD">
        <w:rPr>
          <w:rFonts w:asciiTheme="minorHAnsi" w:hAnsiTheme="minorHAnsi" w:cs="Arial"/>
        </w:rPr>
        <w:t>la Ley de Eg</w:t>
      </w:r>
      <w:r w:rsidR="004708E5" w:rsidRPr="005D22CD">
        <w:rPr>
          <w:rFonts w:asciiTheme="minorHAnsi" w:hAnsiTheme="minorHAnsi" w:cs="Arial"/>
        </w:rPr>
        <w:t xml:space="preserve">resos para el </w:t>
      </w:r>
      <w:r w:rsidR="004708E5" w:rsidRPr="00A91ECE">
        <w:rPr>
          <w:rFonts w:asciiTheme="minorHAnsi" w:hAnsiTheme="minorHAnsi" w:cs="Arial"/>
        </w:rPr>
        <w:t>año del 202</w:t>
      </w:r>
      <w:r w:rsidR="001627B4" w:rsidRPr="00A91ECE">
        <w:rPr>
          <w:rFonts w:asciiTheme="minorHAnsi" w:hAnsiTheme="minorHAnsi" w:cs="Arial"/>
        </w:rPr>
        <w:t>2</w:t>
      </w:r>
      <w:r w:rsidRPr="00A91ECE">
        <w:rPr>
          <w:rFonts w:asciiTheme="minorHAnsi" w:hAnsiTheme="minorHAnsi" w:cs="Arial"/>
        </w:rPr>
        <w:t>,</w:t>
      </w:r>
      <w:r w:rsidRPr="005D22CD">
        <w:rPr>
          <w:rFonts w:asciiTheme="minorHAnsi" w:hAnsiTheme="minorHAnsi"/>
        </w:rPr>
        <w:t xml:space="preserve"> </w:t>
      </w:r>
      <w:r w:rsidRPr="005D22CD">
        <w:rPr>
          <w:rFonts w:asciiTheme="minorHAnsi" w:hAnsiTheme="minorHAnsi"/>
          <w:b/>
        </w:rPr>
        <w:t>CONVOCA</w:t>
      </w:r>
      <w:r w:rsidRPr="005D22CD">
        <w:rPr>
          <w:rFonts w:asciiTheme="minorHAnsi" w:hAnsiTheme="minorHAnsi"/>
        </w:rPr>
        <w:t xml:space="preserve"> a las personas físicas o morales </w:t>
      </w:r>
      <w:r w:rsidRPr="005D22CD">
        <w:rPr>
          <w:rFonts w:asciiTheme="minorHAnsi" w:hAnsiTheme="minorHAnsi" w:cs="Arial"/>
        </w:rPr>
        <w:t>a participar en</w:t>
      </w:r>
      <w:r w:rsidRPr="005D22CD">
        <w:rPr>
          <w:rFonts w:asciiTheme="minorHAnsi" w:hAnsiTheme="minorHAnsi"/>
        </w:rPr>
        <w:t xml:space="preserve"> la </w:t>
      </w:r>
      <w:r w:rsidR="00B32CA1" w:rsidRPr="005D22CD">
        <w:rPr>
          <w:rFonts w:asciiTheme="minorHAnsi" w:hAnsiTheme="minorHAnsi" w:cs="Arial"/>
        </w:rPr>
        <w:t>Licitación Pública Nacional Presencial</w:t>
      </w:r>
      <w:r w:rsidR="0058000A" w:rsidRPr="005D22CD">
        <w:rPr>
          <w:rFonts w:asciiTheme="minorHAnsi" w:hAnsiTheme="minorHAnsi" w:cs="Arial"/>
        </w:rPr>
        <w:t xml:space="preserve"> </w:t>
      </w:r>
      <w:r w:rsidRPr="005D22CD">
        <w:rPr>
          <w:rFonts w:asciiTheme="minorHAnsi" w:hAnsiTheme="minorHAnsi" w:cs="Arial"/>
        </w:rPr>
        <w:t xml:space="preserve">No. </w:t>
      </w:r>
      <w:r w:rsidR="00FC5BDF">
        <w:rPr>
          <w:rFonts w:asciiTheme="minorHAnsi" w:hAnsiTheme="minorHAnsi" w:cs="Arial"/>
        </w:rPr>
        <w:t>LP-919044992-N18-20</w:t>
      </w:r>
      <w:r w:rsidR="00585279">
        <w:rPr>
          <w:rFonts w:asciiTheme="minorHAnsi" w:hAnsiTheme="minorHAnsi" w:cs="Arial"/>
        </w:rPr>
        <w:t>22</w:t>
      </w:r>
      <w:r w:rsidRPr="005D22CD">
        <w:rPr>
          <w:rFonts w:asciiTheme="minorHAnsi" w:hAnsiTheme="minorHAnsi" w:cs="Arial"/>
        </w:rPr>
        <w:t xml:space="preserve"> para </w:t>
      </w:r>
      <w:r w:rsidR="00BC5687" w:rsidRPr="005D22CD">
        <w:rPr>
          <w:rFonts w:asciiTheme="minorHAnsi" w:hAnsiTheme="minorHAnsi" w:cs="Arial"/>
        </w:rPr>
        <w:t xml:space="preserve">la </w:t>
      </w:r>
      <w:r w:rsidR="00CA35BE" w:rsidRPr="005D22CD">
        <w:rPr>
          <w:rFonts w:asciiTheme="minorHAnsi" w:hAnsiTheme="minorHAnsi" w:cs="Arial"/>
        </w:rPr>
        <w:t>adquisición de</w:t>
      </w:r>
      <w:r w:rsidR="00B81B08" w:rsidRPr="005D22CD">
        <w:rPr>
          <w:rFonts w:asciiTheme="minorHAnsi" w:hAnsiTheme="minorHAnsi" w:cs="Arial"/>
        </w:rPr>
        <w:t>l</w:t>
      </w:r>
      <w:r w:rsidR="00CA35BE" w:rsidRPr="005D22CD">
        <w:rPr>
          <w:rFonts w:asciiTheme="minorHAnsi" w:hAnsiTheme="minorHAnsi" w:cs="Arial"/>
        </w:rPr>
        <w:t xml:space="preserve"> </w:t>
      </w:r>
      <w:r w:rsidR="000E2A16" w:rsidRPr="005D22CD">
        <w:rPr>
          <w:rFonts w:asciiTheme="minorHAnsi" w:hAnsiTheme="minorHAnsi" w:cs="Arial"/>
        </w:rPr>
        <w:t>“</w:t>
      </w:r>
      <w:r w:rsidR="001627B4">
        <w:rPr>
          <w:rFonts w:asciiTheme="minorHAnsi" w:hAnsiTheme="minorHAnsi" w:cs="Arial"/>
        </w:rPr>
        <w:t>SUMINISTRO DE MEDICAMENTOS MEZCLADOS</w:t>
      </w:r>
      <w:r w:rsidR="000E2A16" w:rsidRPr="00125226">
        <w:rPr>
          <w:rFonts w:asciiTheme="minorHAnsi" w:hAnsiTheme="minorHAnsi" w:cs="Arial"/>
        </w:rPr>
        <w:t>”</w:t>
      </w:r>
      <w:r w:rsidR="00F70B66" w:rsidRPr="00125226">
        <w:rPr>
          <w:rFonts w:asciiTheme="minorHAnsi" w:hAnsiTheme="minorHAnsi" w:cs="Arial"/>
        </w:rPr>
        <w:t>.</w:t>
      </w:r>
    </w:p>
    <w:p w14:paraId="680EC6C2" w14:textId="77777777" w:rsidR="00F70B66" w:rsidRPr="00037DE1" w:rsidRDefault="00F70B66" w:rsidP="007F0B73">
      <w:pPr>
        <w:jc w:val="both"/>
        <w:rPr>
          <w:rFonts w:asciiTheme="minorHAnsi" w:hAnsiTheme="minorHAnsi" w:cs="Arial"/>
        </w:rPr>
      </w:pPr>
    </w:p>
    <w:p w14:paraId="19EBF584" w14:textId="77777777" w:rsidR="007F0B73" w:rsidRDefault="007F0B73" w:rsidP="002021D2">
      <w:pPr>
        <w:rPr>
          <w:rFonts w:asciiTheme="minorHAnsi" w:hAnsiTheme="minorHAnsi"/>
          <w:b/>
          <w:bCs/>
          <w:lang w:val="es-ES"/>
        </w:rPr>
      </w:pPr>
    </w:p>
    <w:p w14:paraId="0C369828" w14:textId="77777777" w:rsidR="00037DE1" w:rsidRDefault="00037DE1" w:rsidP="002021D2">
      <w:pPr>
        <w:rPr>
          <w:rFonts w:asciiTheme="minorHAnsi" w:hAnsiTheme="minorHAnsi"/>
          <w:b/>
          <w:bCs/>
          <w:lang w:val="es-ES"/>
        </w:rPr>
      </w:pPr>
    </w:p>
    <w:p w14:paraId="2577E9C9" w14:textId="77777777" w:rsidR="00037DE1" w:rsidRDefault="00037DE1" w:rsidP="002021D2">
      <w:pPr>
        <w:rPr>
          <w:rFonts w:asciiTheme="minorHAnsi" w:hAnsiTheme="minorHAnsi"/>
          <w:b/>
          <w:bCs/>
          <w:lang w:val="es-ES"/>
        </w:rPr>
      </w:pPr>
    </w:p>
    <w:p w14:paraId="045080CA" w14:textId="77777777" w:rsidR="00FA2D01" w:rsidRDefault="00FA2D01" w:rsidP="002021D2">
      <w:pPr>
        <w:rPr>
          <w:rFonts w:asciiTheme="minorHAnsi" w:hAnsiTheme="minorHAnsi"/>
          <w:b/>
          <w:bCs/>
          <w:lang w:val="es-ES"/>
        </w:rPr>
      </w:pPr>
    </w:p>
    <w:p w14:paraId="53624823" w14:textId="77777777" w:rsidR="000D3142" w:rsidRDefault="000D3142" w:rsidP="002021D2">
      <w:pPr>
        <w:rPr>
          <w:rFonts w:asciiTheme="minorHAnsi" w:hAnsiTheme="minorHAnsi"/>
          <w:b/>
          <w:bCs/>
          <w:lang w:val="es-ES"/>
        </w:rPr>
      </w:pPr>
    </w:p>
    <w:p w14:paraId="7C7641F9" w14:textId="77777777" w:rsidR="000D3142" w:rsidRDefault="000D3142" w:rsidP="002021D2">
      <w:pPr>
        <w:rPr>
          <w:rFonts w:asciiTheme="minorHAnsi" w:hAnsiTheme="minorHAnsi"/>
          <w:b/>
          <w:bCs/>
          <w:lang w:val="es-ES"/>
        </w:rPr>
      </w:pPr>
    </w:p>
    <w:p w14:paraId="5FCDF6CD" w14:textId="77777777" w:rsidR="000D3142" w:rsidRDefault="000D3142" w:rsidP="002021D2">
      <w:pPr>
        <w:rPr>
          <w:rFonts w:asciiTheme="minorHAnsi" w:hAnsiTheme="minorHAnsi"/>
          <w:b/>
          <w:bCs/>
          <w:lang w:val="es-ES"/>
        </w:rPr>
      </w:pPr>
    </w:p>
    <w:p w14:paraId="7B81EE5C" w14:textId="77777777" w:rsidR="000D3142" w:rsidRDefault="000D3142" w:rsidP="002021D2">
      <w:pPr>
        <w:rPr>
          <w:rFonts w:asciiTheme="minorHAnsi" w:hAnsiTheme="minorHAnsi"/>
          <w:b/>
          <w:bCs/>
          <w:lang w:val="es-ES"/>
        </w:rPr>
      </w:pPr>
    </w:p>
    <w:p w14:paraId="3FA547E4" w14:textId="77777777" w:rsidR="00FA2D01" w:rsidRDefault="00FA2D01" w:rsidP="002021D2">
      <w:pPr>
        <w:rPr>
          <w:rFonts w:asciiTheme="minorHAnsi" w:hAnsiTheme="minorHAnsi"/>
          <w:b/>
          <w:bCs/>
          <w:lang w:val="es-ES"/>
        </w:rPr>
      </w:pPr>
    </w:p>
    <w:p w14:paraId="42C3D06B" w14:textId="77777777" w:rsidR="00FA2D01" w:rsidRDefault="00FA2D01" w:rsidP="002021D2">
      <w:pPr>
        <w:rPr>
          <w:rFonts w:asciiTheme="minorHAnsi" w:hAnsiTheme="minorHAnsi"/>
          <w:b/>
          <w:bCs/>
          <w:lang w:val="es-ES"/>
        </w:rPr>
      </w:pPr>
    </w:p>
    <w:p w14:paraId="6D1F637F" w14:textId="77777777" w:rsidR="007F0B7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789602D3" w14:textId="77777777" w:rsidR="00A91ECE" w:rsidRDefault="00A91ECE" w:rsidP="007F0B73">
      <w:pPr>
        <w:jc w:val="center"/>
        <w:rPr>
          <w:rFonts w:asciiTheme="minorHAnsi" w:hAnsiTheme="minorHAnsi"/>
          <w:b/>
          <w:bCs/>
          <w:sz w:val="60"/>
          <w:szCs w:val="60"/>
        </w:rPr>
      </w:pPr>
    </w:p>
    <w:p w14:paraId="02BCF678" w14:textId="77777777" w:rsidR="00A91ECE" w:rsidRDefault="00A91ECE" w:rsidP="007F0B73">
      <w:pPr>
        <w:jc w:val="center"/>
        <w:rPr>
          <w:rFonts w:asciiTheme="minorHAnsi" w:hAnsiTheme="minorHAnsi"/>
          <w:b/>
          <w:bCs/>
          <w:sz w:val="60"/>
          <w:szCs w:val="60"/>
        </w:rPr>
      </w:pPr>
    </w:p>
    <w:p w14:paraId="6838FC0A" w14:textId="77777777" w:rsidR="00AA2FC6" w:rsidRPr="00037DE1" w:rsidRDefault="00AA2FC6" w:rsidP="007F0B73">
      <w:pPr>
        <w:jc w:val="center"/>
        <w:rPr>
          <w:rFonts w:asciiTheme="minorHAnsi" w:hAnsiTheme="minorHAnsi"/>
          <w:b/>
          <w:bCs/>
          <w:sz w:val="24"/>
          <w:szCs w:val="24"/>
        </w:rPr>
      </w:pPr>
    </w:p>
    <w:p w14:paraId="6D2A040A" w14:textId="77777777" w:rsidR="00AB7D71" w:rsidRPr="0078059E" w:rsidRDefault="00AB7D71" w:rsidP="000D314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7FE9EFDC" w14:textId="77777777" w:rsidR="00AB7D71" w:rsidRPr="0078059E" w:rsidRDefault="00AB7D71" w:rsidP="00AB7D71">
      <w:pPr>
        <w:tabs>
          <w:tab w:val="left" w:pos="284"/>
        </w:tabs>
        <w:ind w:right="-1"/>
        <w:jc w:val="both"/>
        <w:rPr>
          <w:rFonts w:asciiTheme="minorHAnsi" w:hAnsiTheme="minorHAnsi" w:cs="Arial"/>
        </w:rPr>
      </w:pPr>
    </w:p>
    <w:p w14:paraId="4CA3D16B"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725183">
        <w:rPr>
          <w:rFonts w:asciiTheme="minorHAnsi" w:hAnsiTheme="minorHAnsi" w:cs="Arial"/>
        </w:rPr>
        <w:t>Departamento de</w:t>
      </w:r>
      <w:r w:rsidR="00FC5BDF">
        <w:rPr>
          <w:rFonts w:asciiTheme="minorHAnsi" w:hAnsiTheme="minorHAnsi" w:cs="Arial"/>
        </w:rPr>
        <w:t xml:space="preserv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D3142">
        <w:rPr>
          <w:rFonts w:asciiTheme="minorHAnsi" w:hAnsiTheme="minorHAnsi" w:cs="Arial"/>
        </w:rPr>
        <w:t xml:space="preserve">81 </w:t>
      </w:r>
      <w:r w:rsidRPr="0078059E">
        <w:rPr>
          <w:rFonts w:asciiTheme="minorHAnsi" w:hAnsiTheme="minorHAnsi" w:cs="Arial"/>
        </w:rPr>
        <w:t>81 30 70 4</w:t>
      </w:r>
      <w:r w:rsidR="008E446F">
        <w:rPr>
          <w:rFonts w:asciiTheme="minorHAnsi" w:hAnsiTheme="minorHAnsi" w:cs="Arial"/>
        </w:rPr>
        <w:t>9</w:t>
      </w:r>
      <w:r w:rsidR="00267C25" w:rsidRPr="0078059E">
        <w:rPr>
          <w:rFonts w:asciiTheme="minorHAnsi" w:hAnsiTheme="minorHAnsi" w:cs="Arial"/>
        </w:rPr>
        <w:t>.</w:t>
      </w:r>
    </w:p>
    <w:p w14:paraId="43A5D182" w14:textId="77777777" w:rsidR="00BC2F13" w:rsidRPr="0078059E" w:rsidRDefault="00BC2F13" w:rsidP="00BC2F13">
      <w:pPr>
        <w:tabs>
          <w:tab w:val="left" w:pos="284"/>
        </w:tabs>
        <w:ind w:left="720" w:right="-1"/>
        <w:jc w:val="both"/>
        <w:rPr>
          <w:rFonts w:asciiTheme="minorHAnsi" w:hAnsiTheme="minorHAnsi" w:cs="Arial"/>
        </w:rPr>
      </w:pPr>
    </w:p>
    <w:p w14:paraId="4B6347AF"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D24E4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C03D0">
        <w:rPr>
          <w:rFonts w:asciiTheme="minorHAnsi" w:hAnsiTheme="minorHAnsi" w:cs="Arial"/>
        </w:rPr>
        <w:t xml:space="preserve">Departamento de Adquisiciones </w:t>
      </w:r>
      <w:r w:rsidRPr="00CE2E1F">
        <w:rPr>
          <w:rFonts w:asciiTheme="minorHAnsi" w:hAnsiTheme="minorHAnsi" w:cs="Arial"/>
        </w:rPr>
        <w:t xml:space="preserve">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D3142">
        <w:rPr>
          <w:rFonts w:asciiTheme="minorHAnsi" w:hAnsiTheme="minorHAnsi" w:cs="Arial"/>
        </w:rPr>
        <w:t>, en un horario de 9:00 a.m. a 2</w:t>
      </w:r>
      <w:r w:rsidRPr="00CE2E1F">
        <w:rPr>
          <w:rFonts w:asciiTheme="minorHAnsi" w:hAnsiTheme="minorHAnsi" w:cs="Arial"/>
        </w:rPr>
        <w:t xml:space="preserve">:00 p.m. </w:t>
      </w:r>
    </w:p>
    <w:p w14:paraId="3AC1EE26" w14:textId="77777777" w:rsidR="00BC2F13" w:rsidRPr="00BC2F13" w:rsidRDefault="00BC2F13" w:rsidP="00BC2F13">
      <w:pPr>
        <w:pStyle w:val="Prrafodelista"/>
        <w:rPr>
          <w:rFonts w:asciiTheme="minorHAnsi" w:hAnsiTheme="minorHAnsi" w:cs="Arial"/>
        </w:rPr>
      </w:pPr>
    </w:p>
    <w:p w14:paraId="3CD9FF06"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12194D25" w14:textId="77777777" w:rsidR="00CE2E1F" w:rsidRDefault="00CE2E1F" w:rsidP="00CE2E1F">
      <w:pPr>
        <w:pStyle w:val="Prrafodelista"/>
        <w:rPr>
          <w:rFonts w:asciiTheme="minorHAnsi" w:hAnsiTheme="minorHAnsi" w:cs="Arial"/>
        </w:rPr>
      </w:pPr>
    </w:p>
    <w:p w14:paraId="6FB12E40" w14:textId="77777777"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FC5BDF">
        <w:rPr>
          <w:rFonts w:asciiTheme="minorHAnsi" w:hAnsiTheme="minorHAnsi" w:cs="Arial"/>
        </w:rPr>
        <w:t>LP-919044992-N18-20</w:t>
      </w:r>
      <w:r w:rsidR="00585279">
        <w:rPr>
          <w:rFonts w:asciiTheme="minorHAnsi" w:hAnsiTheme="minorHAnsi" w:cs="Arial"/>
        </w:rPr>
        <w:t>22</w:t>
      </w:r>
      <w:r w:rsidR="0011295D">
        <w:rPr>
          <w:rFonts w:asciiTheme="minorHAnsi" w:hAnsiTheme="minorHAnsi" w:cs="Arial"/>
        </w:rPr>
        <w:t>, y se efectuará con reducción del plazo entre la publicación de la convocatoria y la presentación de las propuestas de acuerdo con el Artículo 32 de esta Ley.</w:t>
      </w:r>
    </w:p>
    <w:p w14:paraId="7B4834B9" w14:textId="77777777" w:rsidR="00CE2E1F" w:rsidRDefault="00CE2E1F" w:rsidP="00CE2E1F">
      <w:pPr>
        <w:pStyle w:val="Prrafodelista"/>
        <w:tabs>
          <w:tab w:val="left" w:pos="284"/>
        </w:tabs>
        <w:ind w:left="720" w:right="-1"/>
        <w:jc w:val="both"/>
        <w:rPr>
          <w:rFonts w:asciiTheme="minorHAnsi" w:hAnsiTheme="minorHAnsi" w:cs="Arial"/>
        </w:rPr>
      </w:pPr>
    </w:p>
    <w:p w14:paraId="1C1B9791" w14:textId="77777777"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B81B08">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8E446F">
        <w:rPr>
          <w:rFonts w:asciiTheme="minorHAnsi" w:hAnsiTheme="minorHAnsi" w:cs="Arial"/>
        </w:rPr>
        <w:t>responde al ejercicio fiscal 202</w:t>
      </w:r>
      <w:r w:rsidR="000D3142">
        <w:rPr>
          <w:rFonts w:asciiTheme="minorHAnsi" w:hAnsiTheme="minorHAnsi" w:cs="Arial"/>
        </w:rPr>
        <w:t>2</w:t>
      </w:r>
      <w:r w:rsidRPr="0078059E">
        <w:rPr>
          <w:rFonts w:asciiTheme="minorHAnsi" w:hAnsiTheme="minorHAnsi" w:cs="Arial"/>
        </w:rPr>
        <w:t>.</w:t>
      </w:r>
    </w:p>
    <w:p w14:paraId="699260FA" w14:textId="77777777" w:rsidR="00CE2E1F" w:rsidRDefault="00CE2E1F" w:rsidP="00CE2E1F">
      <w:pPr>
        <w:pStyle w:val="Prrafodelista"/>
        <w:tabs>
          <w:tab w:val="left" w:pos="284"/>
        </w:tabs>
        <w:ind w:left="720" w:right="-1"/>
        <w:jc w:val="both"/>
        <w:rPr>
          <w:rFonts w:asciiTheme="minorHAnsi" w:hAnsiTheme="minorHAnsi" w:cs="Arial"/>
        </w:rPr>
      </w:pPr>
    </w:p>
    <w:p w14:paraId="2F9F45B7" w14:textId="77777777" w:rsidR="00CE2E1F" w:rsidRPr="004D2C41"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w:t>
      </w:r>
      <w:r w:rsidR="00B81B08">
        <w:rPr>
          <w:rFonts w:asciiTheme="minorHAnsi" w:hAnsiTheme="minorHAnsi" w:cs="Arial"/>
        </w:rPr>
        <w:t>y</w:t>
      </w:r>
      <w:r w:rsidR="00A91686" w:rsidRPr="00780E06">
        <w:rPr>
          <w:rFonts w:asciiTheme="minorHAnsi" w:hAnsiTheme="minorHAnsi" w:cs="Arial"/>
        </w:rPr>
        <w:t xml:space="preserve"> otra información de los medicamentos que se presenten </w:t>
      </w:r>
      <w:r w:rsidRPr="001A0EBB">
        <w:rPr>
          <w:rFonts w:asciiTheme="minorHAnsi" w:hAnsiTheme="minorHAnsi" w:cs="Arial"/>
        </w:rPr>
        <w:t xml:space="preserve">deberán ser en idioma español. </w:t>
      </w:r>
      <w:r w:rsidRPr="004D2C41">
        <w:rPr>
          <w:rFonts w:asciiTheme="minorHAnsi" w:hAnsiTheme="minorHAnsi" w:cs="Arial"/>
        </w:rPr>
        <w:t>En caso de que los últimos sean en idioma diferente, deberán presentarse c</w:t>
      </w:r>
      <w:r w:rsidR="00CE2E1F" w:rsidRPr="004D2C41">
        <w:rPr>
          <w:rFonts w:asciiTheme="minorHAnsi" w:hAnsiTheme="minorHAnsi" w:cs="Arial"/>
        </w:rPr>
        <w:t>on traducción simple al español.</w:t>
      </w:r>
    </w:p>
    <w:p w14:paraId="0C4250BB" w14:textId="77777777" w:rsidR="00CE2E1F" w:rsidRPr="004D2C41" w:rsidRDefault="00CE2E1F" w:rsidP="00CE2E1F">
      <w:pPr>
        <w:pStyle w:val="Prrafodelista"/>
        <w:rPr>
          <w:rFonts w:asciiTheme="minorHAnsi" w:hAnsiTheme="minorHAnsi" w:cs="Arial"/>
        </w:rPr>
      </w:pPr>
    </w:p>
    <w:p w14:paraId="671FC1D7" w14:textId="77777777" w:rsidR="00CE2E1F" w:rsidRPr="00C87166" w:rsidRDefault="00CA651E" w:rsidP="006279B6">
      <w:pPr>
        <w:pStyle w:val="Prrafodelista"/>
        <w:numPr>
          <w:ilvl w:val="0"/>
          <w:numId w:val="9"/>
        </w:numPr>
        <w:tabs>
          <w:tab w:val="left" w:pos="284"/>
        </w:tabs>
        <w:ind w:right="-1"/>
        <w:jc w:val="both"/>
        <w:rPr>
          <w:rFonts w:asciiTheme="minorHAnsi" w:hAnsiTheme="minorHAnsi" w:cs="Arial"/>
        </w:rPr>
      </w:pPr>
      <w:r w:rsidRPr="00C87166">
        <w:rPr>
          <w:rFonts w:asciiTheme="minorHAnsi" w:hAnsiTheme="minorHAnsi" w:cs="Arial"/>
        </w:rPr>
        <w:t xml:space="preserve">La contratación del servicio requerido por la </w:t>
      </w:r>
      <w:r w:rsidRPr="00C87166">
        <w:rPr>
          <w:rFonts w:asciiTheme="minorHAnsi" w:hAnsiTheme="minorHAnsi" w:cs="Arial"/>
          <w:bCs/>
        </w:rPr>
        <w:t>C</w:t>
      </w:r>
      <w:r w:rsidRPr="00C87166">
        <w:rPr>
          <w:rFonts w:asciiTheme="minorHAnsi" w:hAnsiTheme="minorHAnsi" w:cs="Arial"/>
        </w:rPr>
        <w:t>onvocante</w:t>
      </w:r>
      <w:r w:rsidRPr="00C87166">
        <w:rPr>
          <w:rFonts w:asciiTheme="minorHAnsi" w:hAnsiTheme="minorHAnsi" w:cs="Arial"/>
          <w:b/>
        </w:rPr>
        <w:t xml:space="preserve">, </w:t>
      </w:r>
      <w:r w:rsidRPr="00C87166">
        <w:rPr>
          <w:rFonts w:asciiTheme="minorHAnsi" w:hAnsiTheme="minorHAnsi"/>
        </w:rPr>
        <w:t>se realizará con recurso del</w:t>
      </w:r>
      <w:r w:rsidR="00E6531E" w:rsidRPr="00C87166">
        <w:rPr>
          <w:rFonts w:asciiTheme="minorHAnsi" w:hAnsiTheme="minorHAnsi"/>
        </w:rPr>
        <w:t xml:space="preserve"> tipo de presupuesto</w:t>
      </w:r>
      <w:r w:rsidRPr="00C87166">
        <w:rPr>
          <w:rFonts w:asciiTheme="minorHAnsi" w:hAnsiTheme="minorHAnsi"/>
        </w:rPr>
        <w:t xml:space="preserve"> </w:t>
      </w:r>
      <w:r w:rsidR="00C87166" w:rsidRPr="00C87166">
        <w:rPr>
          <w:rFonts w:asciiTheme="minorHAnsi" w:hAnsiTheme="minorHAnsi"/>
        </w:rPr>
        <w:t>202040, p</w:t>
      </w:r>
      <w:r w:rsidR="00FC5BDF" w:rsidRPr="00C87166">
        <w:rPr>
          <w:rFonts w:asciiTheme="minorHAnsi" w:hAnsiTheme="minorHAnsi"/>
        </w:rPr>
        <w:t xml:space="preserve">artida </w:t>
      </w:r>
      <w:r w:rsidR="006279B6" w:rsidRPr="00C87166">
        <w:rPr>
          <w:rFonts w:asciiTheme="minorHAnsi" w:hAnsiTheme="minorHAnsi"/>
        </w:rPr>
        <w:t>25301</w:t>
      </w:r>
      <w:r w:rsidR="00C87166">
        <w:rPr>
          <w:rFonts w:asciiTheme="minorHAnsi" w:hAnsiTheme="minorHAnsi"/>
        </w:rPr>
        <w:t xml:space="preserve">, </w:t>
      </w:r>
      <w:r w:rsidR="00C87166" w:rsidRPr="00E65AD2">
        <w:rPr>
          <w:rFonts w:asciiTheme="minorHAnsi" w:hAnsiTheme="minorHAnsi"/>
        </w:rPr>
        <w:t>programa 250508,</w:t>
      </w:r>
      <w:r w:rsidR="00FC5BDF" w:rsidRPr="00E65AD2">
        <w:rPr>
          <w:rFonts w:asciiTheme="minorHAnsi" w:hAnsiTheme="minorHAnsi"/>
        </w:rPr>
        <w:t xml:space="preserve"> unidad</w:t>
      </w:r>
      <w:r w:rsidR="00FC5BDF" w:rsidRPr="00C87166">
        <w:rPr>
          <w:rFonts w:asciiTheme="minorHAnsi" w:hAnsiTheme="minorHAnsi"/>
        </w:rPr>
        <w:t xml:space="preserve"> </w:t>
      </w:r>
      <w:r w:rsidR="00C87166" w:rsidRPr="00C87166">
        <w:rPr>
          <w:rFonts w:asciiTheme="minorHAnsi" w:hAnsiTheme="minorHAnsi"/>
        </w:rPr>
        <w:t>148</w:t>
      </w:r>
      <w:r w:rsidR="00C87166">
        <w:rPr>
          <w:rFonts w:asciiTheme="minorHAnsi" w:hAnsiTheme="minorHAnsi"/>
        </w:rPr>
        <w:t>2 y cuenta bancaria 2000040493</w:t>
      </w:r>
      <w:r w:rsidR="006279B6" w:rsidRPr="00C87166">
        <w:rPr>
          <w:rFonts w:asciiTheme="minorHAnsi" w:hAnsiTheme="minorHAnsi"/>
        </w:rPr>
        <w:t>.</w:t>
      </w:r>
    </w:p>
    <w:p w14:paraId="485C3FE1" w14:textId="77777777" w:rsidR="006279B6" w:rsidRPr="006279B6" w:rsidRDefault="006279B6" w:rsidP="006279B6">
      <w:pPr>
        <w:pStyle w:val="Prrafodelista"/>
        <w:rPr>
          <w:rFonts w:asciiTheme="minorHAnsi" w:hAnsiTheme="minorHAnsi" w:cs="Arial"/>
        </w:rPr>
      </w:pPr>
    </w:p>
    <w:p w14:paraId="160B6E5C" w14:textId="77777777" w:rsidR="00A91686" w:rsidRPr="004D2C41" w:rsidRDefault="00B64229" w:rsidP="00A91686">
      <w:pPr>
        <w:pStyle w:val="Prrafodelista"/>
        <w:numPr>
          <w:ilvl w:val="0"/>
          <w:numId w:val="9"/>
        </w:numPr>
        <w:tabs>
          <w:tab w:val="left" w:pos="284"/>
        </w:tabs>
        <w:ind w:right="-1"/>
        <w:jc w:val="both"/>
        <w:rPr>
          <w:rFonts w:asciiTheme="minorHAnsi" w:hAnsiTheme="minorHAnsi" w:cs="Arial"/>
        </w:rPr>
      </w:pPr>
      <w:r w:rsidRPr="004D2C41">
        <w:rPr>
          <w:rFonts w:asciiTheme="minorHAnsi" w:hAnsiTheme="minorHAnsi" w:cs="Arial"/>
        </w:rPr>
        <w:t xml:space="preserve">Para la presente </w:t>
      </w:r>
      <w:r w:rsidR="00CE2E1F" w:rsidRPr="004D2C41">
        <w:rPr>
          <w:rFonts w:asciiTheme="minorHAnsi" w:hAnsiTheme="minorHAnsi" w:cs="Arial"/>
        </w:rPr>
        <w:t>licitación</w:t>
      </w:r>
      <w:r w:rsidRPr="004D2C41">
        <w:rPr>
          <w:rFonts w:asciiTheme="minorHAnsi" w:hAnsiTheme="minorHAnsi" w:cs="Arial"/>
        </w:rPr>
        <w:t xml:space="preserve"> ninguna de las condiciones contenidas en estas bases, así como en las propuestas presentadas por los licitantes, podrán ser negociadas.</w:t>
      </w:r>
    </w:p>
    <w:p w14:paraId="4F958E2C" w14:textId="77777777" w:rsidR="00A91686" w:rsidRPr="00A91686" w:rsidRDefault="00A91686" w:rsidP="00A91686">
      <w:pPr>
        <w:pStyle w:val="Prrafodelista"/>
        <w:rPr>
          <w:rFonts w:asciiTheme="minorHAnsi" w:hAnsiTheme="minorHAnsi" w:cstheme="minorHAnsi"/>
        </w:rPr>
      </w:pPr>
    </w:p>
    <w:p w14:paraId="377C0427" w14:textId="77777777" w:rsidR="00A91686" w:rsidRPr="00A91686" w:rsidRDefault="00EF17EC"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sidR="00DF5DD2">
        <w:rPr>
          <w:rFonts w:asciiTheme="minorHAnsi" w:hAnsiTheme="minorHAnsi" w:cstheme="minorHAnsi"/>
        </w:rPr>
        <w:t xml:space="preserve">Dirección Administrativa y de la </w:t>
      </w:r>
      <w:r>
        <w:rPr>
          <w:rFonts w:asciiTheme="minorHAnsi" w:hAnsiTheme="minorHAnsi" w:cstheme="minorHAnsi"/>
        </w:rPr>
        <w:t>Subdirección de Prevención y Control de Enfermedades</w:t>
      </w:r>
      <w:r w:rsidR="000D3142">
        <w:rPr>
          <w:rFonts w:asciiTheme="minorHAnsi" w:hAnsiTheme="minorHAnsi" w:cstheme="minorHAnsi"/>
        </w:rPr>
        <w:t xml:space="preserve"> de la convocante, </w:t>
      </w:r>
      <w:r w:rsidR="00C812CB">
        <w:rPr>
          <w:rFonts w:asciiTheme="minorHAnsi" w:hAnsiTheme="minorHAnsi" w:cstheme="minorHAnsi"/>
        </w:rPr>
        <w:t xml:space="preserve">ubicadas en </w:t>
      </w:r>
      <w:r w:rsidR="000D3142">
        <w:rPr>
          <w:rFonts w:asciiTheme="minorHAnsi" w:hAnsiTheme="minorHAnsi" w:cstheme="minorHAnsi"/>
        </w:rPr>
        <w:t>Matamoros</w:t>
      </w:r>
      <w:r w:rsidRPr="001C1FAB">
        <w:rPr>
          <w:rFonts w:asciiTheme="minorHAnsi" w:hAnsiTheme="minorHAnsi" w:cstheme="minorHAnsi"/>
        </w:rPr>
        <w:t xml:space="preserve"> No. 520 oriente</w:t>
      </w:r>
      <w:r w:rsidR="009C5E77">
        <w:rPr>
          <w:rFonts w:asciiTheme="minorHAnsi" w:hAnsiTheme="minorHAnsi" w:cstheme="minorHAnsi"/>
        </w:rPr>
        <w:t>,</w:t>
      </w:r>
      <w:r>
        <w:rPr>
          <w:rFonts w:asciiTheme="minorHAnsi" w:hAnsiTheme="minorHAnsi" w:cstheme="minorHAnsi"/>
        </w:rPr>
        <w:t xml:space="preserve"> </w:t>
      </w:r>
      <w:r w:rsidR="00DF5DD2">
        <w:rPr>
          <w:rFonts w:asciiTheme="minorHAnsi" w:hAnsiTheme="minorHAnsi" w:cstheme="minorHAnsi"/>
        </w:rPr>
        <w:t>2do</w:t>
      </w:r>
      <w:r w:rsidR="000D3142">
        <w:rPr>
          <w:rFonts w:asciiTheme="minorHAnsi" w:hAnsiTheme="minorHAnsi" w:cstheme="minorHAnsi"/>
        </w:rPr>
        <w:t>.</w:t>
      </w:r>
      <w:r w:rsidR="00DF5DD2">
        <w:rPr>
          <w:rFonts w:asciiTheme="minorHAnsi" w:hAnsiTheme="minorHAnsi" w:cstheme="minorHAnsi"/>
        </w:rPr>
        <w:t xml:space="preserve"> y </w:t>
      </w:r>
      <w:r w:rsidR="000D3142">
        <w:rPr>
          <w:rFonts w:asciiTheme="minorHAnsi" w:hAnsiTheme="minorHAnsi" w:cstheme="minorHAnsi"/>
        </w:rPr>
        <w:t>3er.</w:t>
      </w:r>
      <w:r w:rsidRPr="001C1FAB">
        <w:rPr>
          <w:rFonts w:asciiTheme="minorHAnsi" w:hAnsiTheme="minorHAnsi" w:cstheme="minorHAnsi"/>
        </w:rPr>
        <w:t xml:space="preserve"> piso,</w:t>
      </w:r>
      <w:r w:rsidR="00DF5DD2">
        <w:rPr>
          <w:rFonts w:asciiTheme="minorHAnsi" w:hAnsiTheme="minorHAnsi" w:cstheme="minorHAnsi"/>
        </w:rPr>
        <w:t xml:space="preserve"> respectivamente,</w:t>
      </w:r>
      <w:r w:rsidRPr="001C1FAB">
        <w:rPr>
          <w:rFonts w:asciiTheme="minorHAnsi" w:hAnsiTheme="minorHAnsi" w:cstheme="minorHAnsi"/>
        </w:rPr>
        <w:t xml:space="preserve"> Centro de Monterrey</w:t>
      </w:r>
      <w:r w:rsidR="000D3142">
        <w:rPr>
          <w:rFonts w:asciiTheme="minorHAnsi" w:hAnsiTheme="minorHAnsi" w:cstheme="minorHAnsi"/>
        </w:rPr>
        <w:t>,</w:t>
      </w:r>
      <w:r w:rsidRPr="001C1FAB">
        <w:rPr>
          <w:rFonts w:asciiTheme="minorHAnsi" w:hAnsiTheme="minorHAnsi" w:cstheme="minorHAnsi"/>
        </w:rPr>
        <w:t xml:space="preserve"> Nuevo León, C.P. 64000</w:t>
      </w:r>
      <w:r w:rsidR="00A91686" w:rsidRPr="00A91686">
        <w:rPr>
          <w:rFonts w:asciiTheme="minorHAnsi" w:hAnsiTheme="minorHAnsi" w:cstheme="minorHAnsi"/>
        </w:rPr>
        <w:t>.</w:t>
      </w:r>
    </w:p>
    <w:p w14:paraId="2BB821AA" w14:textId="77777777" w:rsidR="00AD5A14" w:rsidRPr="00A91686" w:rsidRDefault="00AD5A14" w:rsidP="00A91686">
      <w:pPr>
        <w:tabs>
          <w:tab w:val="left" w:pos="284"/>
        </w:tabs>
        <w:ind w:right="-1"/>
        <w:jc w:val="both"/>
        <w:rPr>
          <w:rFonts w:asciiTheme="minorHAnsi" w:hAnsiTheme="minorHAnsi" w:cs="Arial"/>
        </w:rPr>
      </w:pPr>
    </w:p>
    <w:p w14:paraId="51F033E6"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w:t>
      </w:r>
      <w:r w:rsidR="00D24E45">
        <w:rPr>
          <w:rFonts w:asciiTheme="minorHAnsi" w:hAnsiTheme="minorHAnsi"/>
          <w:b/>
          <w:u w:val="single"/>
        </w:rPr>
        <w:t>.</w:t>
      </w:r>
    </w:p>
    <w:p w14:paraId="0703E0CA" w14:textId="77777777" w:rsidR="00E518F6" w:rsidRPr="0078059E" w:rsidRDefault="00E518F6" w:rsidP="002B6BE9">
      <w:pPr>
        <w:ind w:left="284" w:right="-1"/>
        <w:jc w:val="both"/>
        <w:rPr>
          <w:rFonts w:asciiTheme="minorHAnsi" w:hAnsiTheme="minorHAnsi"/>
          <w:b/>
        </w:rPr>
      </w:pPr>
    </w:p>
    <w:p w14:paraId="3AD35DE1" w14:textId="5037B310" w:rsidR="00B81B08" w:rsidRPr="005339E5" w:rsidRDefault="003E3CCC" w:rsidP="00360AC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los anexos 1 y 1A</w:t>
      </w:r>
      <w:r w:rsidR="00B81B08" w:rsidRPr="005339E5">
        <w:rPr>
          <w:rFonts w:asciiTheme="minorHAnsi" w:hAnsiTheme="minorHAnsi"/>
        </w:rPr>
        <w:t xml:space="preserve"> de estas bases, se señalan las cantidades </w:t>
      </w:r>
      <w:r w:rsidR="00D24E45">
        <w:rPr>
          <w:rFonts w:asciiTheme="minorHAnsi" w:hAnsiTheme="minorHAnsi"/>
        </w:rPr>
        <w:t xml:space="preserve">del suministro </w:t>
      </w:r>
      <w:r w:rsidR="00B81B08" w:rsidRPr="005339E5">
        <w:rPr>
          <w:rFonts w:asciiTheme="minorHAnsi" w:hAnsiTheme="minorHAnsi"/>
        </w:rPr>
        <w:t>de cada uno de los Medicamentos Mezclados</w:t>
      </w:r>
      <w:r w:rsidR="00F83ED7">
        <w:rPr>
          <w:rFonts w:asciiTheme="minorHAnsi" w:hAnsiTheme="minorHAnsi"/>
        </w:rPr>
        <w:t xml:space="preserve"> </w:t>
      </w:r>
      <w:r w:rsidR="00B81B08" w:rsidRPr="005339E5">
        <w:rPr>
          <w:rFonts w:asciiTheme="minorHAnsi" w:hAnsiTheme="minorHAnsi"/>
        </w:rPr>
        <w:t xml:space="preserve">que </w:t>
      </w:r>
      <w:r w:rsidR="00B81B08" w:rsidRPr="006607D6">
        <w:rPr>
          <w:rFonts w:asciiTheme="minorHAnsi" w:hAnsiTheme="minorHAnsi"/>
        </w:rPr>
        <w:t xml:space="preserve">requiere </w:t>
      </w:r>
      <w:r w:rsidR="00B81B08" w:rsidRPr="00A91ECE">
        <w:rPr>
          <w:rFonts w:asciiTheme="minorHAnsi" w:hAnsiTheme="minorHAnsi"/>
        </w:rPr>
        <w:t xml:space="preserve">la </w:t>
      </w:r>
      <w:r w:rsidR="00A91ECE">
        <w:rPr>
          <w:rFonts w:asciiTheme="minorHAnsi" w:hAnsiTheme="minorHAnsi"/>
        </w:rPr>
        <w:t>Unidad Aplicativa</w:t>
      </w:r>
      <w:r w:rsidR="00B81B08" w:rsidRPr="005339E5">
        <w:rPr>
          <w:rFonts w:asciiTheme="minorHAnsi" w:hAnsiTheme="minorHAnsi"/>
        </w:rPr>
        <w:t xml:space="preserve"> de la Convocante para cubrir sus necesidades; dichas cantidades podrán variar, sin rebasar los montos máximos que se contraten, y sin rebasar los presupuestos autorizados, cabe aclarar que las descripciones y características propias de los insumos, objeto del presente concurso, corresponden a la información enviada por la Unidad </w:t>
      </w:r>
      <w:r w:rsidR="00C87166">
        <w:rPr>
          <w:rFonts w:asciiTheme="minorHAnsi" w:hAnsiTheme="minorHAnsi"/>
        </w:rPr>
        <w:t>Requirente</w:t>
      </w:r>
      <w:r w:rsidR="00B81B08" w:rsidRPr="005339E5">
        <w:rPr>
          <w:rFonts w:asciiTheme="minorHAnsi" w:hAnsiTheme="minorHAnsi"/>
        </w:rPr>
        <w:t xml:space="preserve">, por lo que no se aceptarán proposiciones alternativas que demeriten la calidad de los mismos; sin embargo, en caso de que se presenten proposiciones con características y presentación distintas a las señaladas en </w:t>
      </w:r>
      <w:r w:rsidR="006168F3">
        <w:rPr>
          <w:rFonts w:asciiTheme="minorHAnsi" w:hAnsiTheme="minorHAnsi"/>
        </w:rPr>
        <w:t>dichos anexos</w:t>
      </w:r>
      <w:r w:rsidR="00B81B08" w:rsidRPr="005339E5">
        <w:rPr>
          <w:rFonts w:asciiTheme="minorHAnsi" w:hAnsiTheme="minorHAnsi"/>
        </w:rPr>
        <w:t>, su aceptación dependerá del Comité Evaluador, reservándose la Convocante el derecho de rechazar las propuestas.</w:t>
      </w:r>
    </w:p>
    <w:p w14:paraId="59C558ED"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02F17449" w14:textId="49E640F1"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cotizar </w:t>
      </w:r>
      <w:r>
        <w:rPr>
          <w:rFonts w:asciiTheme="minorHAnsi" w:hAnsiTheme="minorHAnsi"/>
        </w:rPr>
        <w:t>el 100% de</w:t>
      </w:r>
      <w:r w:rsidRPr="005339E5">
        <w:rPr>
          <w:rFonts w:asciiTheme="minorHAnsi" w:hAnsiTheme="minorHAnsi"/>
        </w:rPr>
        <w:t xml:space="preserve"> los renglones que integran la</w:t>
      </w:r>
      <w:r>
        <w:rPr>
          <w:rFonts w:asciiTheme="minorHAnsi" w:hAnsiTheme="minorHAnsi"/>
        </w:rPr>
        <w:t xml:space="preserve">(s) </w:t>
      </w:r>
      <w:r w:rsidRPr="005339E5">
        <w:rPr>
          <w:rFonts w:asciiTheme="minorHAnsi" w:hAnsiTheme="minorHAnsi"/>
        </w:rPr>
        <w:t>partida</w:t>
      </w:r>
      <w:r>
        <w:rPr>
          <w:rFonts w:asciiTheme="minorHAnsi" w:hAnsiTheme="minorHAnsi"/>
        </w:rPr>
        <w:t>(</w:t>
      </w:r>
      <w:r w:rsidRPr="005339E5">
        <w:rPr>
          <w:rFonts w:asciiTheme="minorHAnsi" w:hAnsiTheme="minorHAnsi"/>
        </w:rPr>
        <w:t>s</w:t>
      </w:r>
      <w:r>
        <w:rPr>
          <w:rFonts w:asciiTheme="minorHAnsi" w:hAnsiTheme="minorHAnsi"/>
        </w:rPr>
        <w:t>)</w:t>
      </w:r>
      <w:r w:rsidR="00C87166">
        <w:rPr>
          <w:rFonts w:asciiTheme="minorHAnsi" w:hAnsiTheme="minorHAnsi"/>
        </w:rPr>
        <w:t xml:space="preserve"> del Anexo 1</w:t>
      </w:r>
      <w:r w:rsidR="006168F3">
        <w:rPr>
          <w:rFonts w:asciiTheme="minorHAnsi" w:hAnsiTheme="minorHAnsi"/>
        </w:rPr>
        <w:t xml:space="preserve"> y 1A,</w:t>
      </w:r>
      <w:r w:rsidRPr="005339E5">
        <w:rPr>
          <w:rFonts w:asciiTheme="minorHAnsi" w:hAnsiTheme="minorHAnsi"/>
        </w:rPr>
        <w:t xml:space="preserve"> </w:t>
      </w:r>
      <w:r w:rsidR="006168F3">
        <w:rPr>
          <w:rFonts w:asciiTheme="minorHAnsi" w:hAnsiTheme="minorHAnsi"/>
        </w:rPr>
        <w:t>l</w:t>
      </w:r>
      <w:r w:rsidRPr="005339E5">
        <w:rPr>
          <w:rFonts w:asciiTheme="minorHAnsi" w:hAnsiTheme="minorHAnsi"/>
        </w:rPr>
        <w:t>a adjudicación se realizará por partida.</w:t>
      </w:r>
    </w:p>
    <w:p w14:paraId="0406D57D"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3C926267" w14:textId="77777777" w:rsidR="0080350A" w:rsidRPr="0080350A" w:rsidRDefault="0080350A" w:rsidP="0080350A">
      <w:pPr>
        <w:pStyle w:val="Prrafodelista"/>
        <w:rPr>
          <w:rFonts w:asciiTheme="minorHAnsi" w:hAnsiTheme="minorHAnsi"/>
          <w:sz w:val="12"/>
        </w:rPr>
      </w:pPr>
    </w:p>
    <w:p w14:paraId="56D5DC66" w14:textId="77777777" w:rsidR="00B81B08" w:rsidRPr="005339E5" w:rsidRDefault="008B4654" w:rsidP="00360AC7">
      <w:pPr>
        <w:pStyle w:val="Prrafodelista"/>
        <w:numPr>
          <w:ilvl w:val="2"/>
          <w:numId w:val="25"/>
        </w:numPr>
        <w:tabs>
          <w:tab w:val="right" w:pos="1418"/>
        </w:tabs>
        <w:ind w:left="1418" w:hanging="567"/>
        <w:jc w:val="both"/>
        <w:rPr>
          <w:rFonts w:asciiTheme="minorHAnsi" w:hAnsiTheme="minorHAnsi"/>
        </w:rPr>
      </w:pPr>
      <w:r>
        <w:rPr>
          <w:rFonts w:asciiTheme="minorHAnsi" w:hAnsiTheme="minorHAnsi"/>
        </w:rPr>
        <w:t>De considerar necesario, l</w:t>
      </w:r>
      <w:r w:rsidR="00B81B08" w:rsidRPr="005339E5">
        <w:rPr>
          <w:rFonts w:asciiTheme="minorHAnsi" w:hAnsiTheme="minorHAnsi"/>
        </w:rPr>
        <w:t xml:space="preserve">os </w:t>
      </w:r>
      <w:r>
        <w:rPr>
          <w:rFonts w:asciiTheme="minorHAnsi" w:hAnsiTheme="minorHAnsi"/>
        </w:rPr>
        <w:t>licitantes participantes podrán</w:t>
      </w:r>
      <w:r w:rsidR="00B81B08" w:rsidRPr="005339E5">
        <w:rPr>
          <w:rFonts w:asciiTheme="minorHAnsi" w:hAnsiTheme="minorHAnsi"/>
        </w:rPr>
        <w:t xml:space="preserve"> realizar visita a los lugares en donde se entregarán los medicamentos mezclados, con el objeto de estar en posibilidad de presentar sus cuestionamientos en </w:t>
      </w:r>
      <w:r w:rsidR="00907AD3">
        <w:rPr>
          <w:rFonts w:asciiTheme="minorHAnsi" w:hAnsiTheme="minorHAnsi"/>
        </w:rPr>
        <w:t>la Junta</w:t>
      </w:r>
      <w:r w:rsidR="00B81B08" w:rsidRPr="005339E5">
        <w:rPr>
          <w:rFonts w:asciiTheme="minorHAnsi" w:hAnsiTheme="minorHAnsi"/>
        </w:rPr>
        <w:t xml:space="preserve"> de Aclaraciones.</w:t>
      </w:r>
    </w:p>
    <w:p w14:paraId="65752871"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5A9D6CC3" w14:textId="00F9CD21"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rPr>
        <w:t xml:space="preserve">La solicitud de los medicamentos mezclados, se realizará a través de medios electrónicos de comunicación en cuyo caso su proposición deberá considerar lo siguiente: </w:t>
      </w:r>
    </w:p>
    <w:p w14:paraId="64625C64" w14:textId="77777777" w:rsidR="00B81B08" w:rsidRPr="00E65AD2" w:rsidRDefault="00B81B08" w:rsidP="00B81B08">
      <w:pPr>
        <w:pStyle w:val="Prrafodelista"/>
        <w:rPr>
          <w:rFonts w:asciiTheme="minorHAnsi" w:hAnsiTheme="minorHAnsi"/>
        </w:rPr>
      </w:pPr>
    </w:p>
    <w:p w14:paraId="2C7F4338" w14:textId="77777777" w:rsidR="00B81B08" w:rsidRPr="00E65AD2"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Instalación y puesta de los equipos de cómputo requeridos para emitir la receta.</w:t>
      </w:r>
    </w:p>
    <w:p w14:paraId="29427B7C" w14:textId="77777777" w:rsidR="00B81B08" w:rsidRPr="00E65AD2"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 xml:space="preserve">Sistema de información (software) y programas de cómputo asociados, así como las características mínimas del equipo de cómputo. </w:t>
      </w:r>
    </w:p>
    <w:p w14:paraId="5BF88147" w14:textId="36D83BCE" w:rsidR="00B81B08" w:rsidRPr="00E65AD2"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 xml:space="preserve">Capacitación para </w:t>
      </w:r>
      <w:r w:rsidR="00A91ECE" w:rsidRPr="00E65AD2">
        <w:rPr>
          <w:rFonts w:asciiTheme="minorHAnsi" w:hAnsiTheme="minorHAnsi"/>
        </w:rPr>
        <w:t>el personal designado por la Unidad Hospitalaria</w:t>
      </w:r>
      <w:r w:rsidRPr="00E65AD2">
        <w:rPr>
          <w:rFonts w:asciiTheme="minorHAnsi" w:hAnsiTheme="minorHAnsi"/>
        </w:rPr>
        <w:t xml:space="preserve"> para la realización de las pruebas.</w:t>
      </w:r>
    </w:p>
    <w:p w14:paraId="6784681E" w14:textId="77777777" w:rsidR="00B81B08" w:rsidRPr="00E65AD2"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Asistencia técnica.</w:t>
      </w:r>
    </w:p>
    <w:p w14:paraId="5D9B333E" w14:textId="77777777" w:rsidR="00B81B08" w:rsidRPr="00E65AD2"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E65AD2">
        <w:rPr>
          <w:rFonts w:asciiTheme="minorHAnsi" w:hAnsiTheme="minorHAnsi"/>
        </w:rPr>
        <w:t>Mantenimiento preventivo y correctivo de los equipos</w:t>
      </w:r>
    </w:p>
    <w:p w14:paraId="2609C464" w14:textId="77777777" w:rsidR="00B81B08" w:rsidRPr="00E65AD2" w:rsidRDefault="00B81B08" w:rsidP="00B81B08">
      <w:pPr>
        <w:tabs>
          <w:tab w:val="right" w:pos="1276"/>
        </w:tabs>
        <w:ind w:left="1778"/>
        <w:jc w:val="both"/>
        <w:rPr>
          <w:rFonts w:asciiTheme="minorHAnsi" w:hAnsiTheme="minorHAnsi"/>
          <w:sz w:val="12"/>
          <w:szCs w:val="12"/>
        </w:rPr>
      </w:pPr>
    </w:p>
    <w:p w14:paraId="5FBFF543" w14:textId="0A3F2A62" w:rsidR="00B81B08" w:rsidRPr="005339E5" w:rsidRDefault="00B81B08" w:rsidP="00B81B08">
      <w:pPr>
        <w:ind w:left="1418"/>
        <w:jc w:val="both"/>
        <w:rPr>
          <w:rFonts w:asciiTheme="minorHAnsi" w:hAnsiTheme="minorHAnsi"/>
        </w:rPr>
      </w:pPr>
      <w:r w:rsidRPr="00E65AD2">
        <w:rPr>
          <w:rFonts w:asciiTheme="minorHAnsi" w:hAnsiTheme="minorHAnsi"/>
        </w:rPr>
        <w:t xml:space="preserve">Por lo tanto los proveedores que deseen participar en la presente </w:t>
      </w:r>
      <w:r w:rsidR="005523FF" w:rsidRPr="00E65AD2">
        <w:rPr>
          <w:rFonts w:asciiTheme="minorHAnsi" w:hAnsiTheme="minorHAnsi"/>
        </w:rPr>
        <w:t>licitación</w:t>
      </w:r>
      <w:r w:rsidRPr="00E65AD2">
        <w:rPr>
          <w:rFonts w:asciiTheme="minorHAnsi" w:hAnsiTheme="minorHAnsi"/>
        </w:rPr>
        <w:t xml:space="preserve"> deberán anexar a su propuesta técnica: “Carta compromiso donde estipulen que de resultar ganador proporcionará lo solicitado en este punto”.</w:t>
      </w:r>
    </w:p>
    <w:p w14:paraId="6230E960" w14:textId="77777777" w:rsidR="00B81B08" w:rsidRPr="005339E5" w:rsidRDefault="00B81B08" w:rsidP="00B81B08">
      <w:pPr>
        <w:pStyle w:val="Prrafodelista"/>
        <w:tabs>
          <w:tab w:val="right" w:pos="1276"/>
        </w:tabs>
        <w:ind w:left="1418"/>
        <w:jc w:val="both"/>
        <w:rPr>
          <w:rFonts w:asciiTheme="minorHAnsi" w:hAnsiTheme="minorHAnsi"/>
          <w:sz w:val="12"/>
          <w:szCs w:val="12"/>
        </w:rPr>
      </w:pPr>
    </w:p>
    <w:p w14:paraId="0975E025" w14:textId="3449985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Será responsabilidad del solicitante de los medicamentos mezclados verificar la existencia de saldos del contrato, antes d</w:t>
      </w:r>
      <w:r w:rsidR="001C0105">
        <w:rPr>
          <w:rFonts w:asciiTheme="minorHAnsi" w:hAnsiTheme="minorHAnsi"/>
        </w:rPr>
        <w:t>e emitir su solicitud</w:t>
      </w:r>
      <w:r w:rsidRPr="005339E5">
        <w:rPr>
          <w:rFonts w:asciiTheme="minorHAnsi" w:hAnsiTheme="minorHAnsi"/>
        </w:rPr>
        <w:t>, ya que en el supuesto de que no exista saldo no podrá emitir</w:t>
      </w:r>
      <w:r w:rsidR="001C0105">
        <w:rPr>
          <w:rFonts w:asciiTheme="minorHAnsi" w:hAnsiTheme="minorHAnsi"/>
        </w:rPr>
        <w:t xml:space="preserve">la </w:t>
      </w:r>
      <w:r w:rsidRPr="005339E5">
        <w:rPr>
          <w:rFonts w:asciiTheme="minorHAnsi" w:hAnsiTheme="minorHAnsi"/>
        </w:rPr>
        <w:t>por medio del contrato derivado de este concurso</w:t>
      </w:r>
      <w:r w:rsidR="00EB074D">
        <w:rPr>
          <w:rFonts w:asciiTheme="minorHAnsi" w:hAnsiTheme="minorHAnsi"/>
        </w:rPr>
        <w:t>.</w:t>
      </w:r>
    </w:p>
    <w:p w14:paraId="0A249DDF"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39C930DB" w14:textId="0666236E"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rPr>
        <w:t>El licitante ganador deberá entregar, instalar y poner a punto los equipos para el envío, vía MODEM o INTERNET, de las recetas electrónicas de las solicitudes de los medicamentos mezclados y por cada uno de los pacientes, dentro de los 15 días naturales a partir de la notificación del fallo de la licitación.</w:t>
      </w:r>
    </w:p>
    <w:p w14:paraId="766407EA"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76908B59" w14:textId="77777777"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rPr>
        <w:t xml:space="preserve">El licitante ganador deberá proporcionar a </w:t>
      </w:r>
      <w:r w:rsidRPr="00E65AD2">
        <w:rPr>
          <w:rFonts w:asciiTheme="minorHAnsi" w:hAnsiTheme="minorHAnsi"/>
          <w:b/>
        </w:rPr>
        <w:t>la Convocante</w:t>
      </w:r>
      <w:r w:rsidRPr="00E65AD2">
        <w:rPr>
          <w:rFonts w:asciiTheme="minorHAnsi" w:hAnsiTheme="minorHAnsi"/>
        </w:rPr>
        <w:t>, durante la vigencia del contrato, sin costo adicional la asesoría técnica, el mantenimiento preventivo y correctivo de los equipos que se hayan instalado para la realización de las recetas electrónicas.</w:t>
      </w:r>
    </w:p>
    <w:p w14:paraId="1AF44D59" w14:textId="77777777" w:rsidR="006607D6" w:rsidRPr="006607D6" w:rsidRDefault="006607D6" w:rsidP="006607D6">
      <w:pPr>
        <w:tabs>
          <w:tab w:val="right" w:pos="1418"/>
        </w:tabs>
        <w:jc w:val="both"/>
        <w:rPr>
          <w:rFonts w:asciiTheme="minorHAnsi" w:hAnsiTheme="minorHAnsi"/>
          <w:highlight w:val="yellow"/>
        </w:rPr>
      </w:pPr>
    </w:p>
    <w:p w14:paraId="223ED28A" w14:textId="38ADBB01"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rPr>
        <w:t>Al término de la vigencia del contrato, el licitante que resulte adjud</w:t>
      </w:r>
      <w:r w:rsidR="006607D6" w:rsidRPr="00E65AD2">
        <w:rPr>
          <w:rFonts w:asciiTheme="minorHAnsi" w:hAnsiTheme="minorHAnsi"/>
        </w:rPr>
        <w:t>icado se obliga a retirar de la Unidad Aplicativa de la Convocante</w:t>
      </w:r>
      <w:r w:rsidRPr="00E65AD2">
        <w:rPr>
          <w:rFonts w:asciiTheme="minorHAnsi" w:hAnsiTheme="minorHAnsi"/>
        </w:rPr>
        <w:t>, en un plazo no mayor de 15 días y previo acuerdo con la Convocante, los equipos, asumiendo a su cargo los gastos que se generen por este concepto y sin responsabilidad Jurídica para la Convocante.</w:t>
      </w:r>
    </w:p>
    <w:p w14:paraId="5F1FBFB0"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6009AEAF"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Se deberán cotizar medicamentos Genéricos </w:t>
      </w:r>
      <w:r w:rsidRPr="005339E5">
        <w:rPr>
          <w:rFonts w:asciiTheme="minorHAnsi" w:hAnsiTheme="minorHAnsi"/>
          <w:bCs/>
        </w:rPr>
        <w:t>y en caso de que alguno(s) de éstos no se encuentre dentro del prontuario de Genéricos se deberán ofertar medicamentos de patente.</w:t>
      </w:r>
    </w:p>
    <w:p w14:paraId="6E7F510E"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25556BFE" w14:textId="723D0208"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La Convocante se compromete a erogar como mínimo el 40% del monto adjudicado de acuerdo a las </w:t>
      </w:r>
      <w:r w:rsidR="006607D6">
        <w:rPr>
          <w:rFonts w:asciiTheme="minorHAnsi" w:hAnsiTheme="minorHAnsi"/>
        </w:rPr>
        <w:t>necesidades que requiera la Unidad</w:t>
      </w:r>
      <w:r w:rsidRPr="005339E5">
        <w:rPr>
          <w:rFonts w:asciiTheme="minorHAnsi" w:hAnsiTheme="minorHAnsi"/>
        </w:rPr>
        <w:t>.</w:t>
      </w:r>
    </w:p>
    <w:p w14:paraId="591CA3F2" w14:textId="77777777" w:rsidR="00B81B08" w:rsidRPr="005339E5" w:rsidRDefault="00B81B08" w:rsidP="00B81B08">
      <w:pPr>
        <w:pStyle w:val="Prrafodelista"/>
        <w:tabs>
          <w:tab w:val="right" w:pos="1418"/>
        </w:tabs>
        <w:ind w:left="1418" w:hanging="567"/>
        <w:rPr>
          <w:rFonts w:asciiTheme="minorHAnsi" w:hAnsiTheme="minorHAnsi" w:cs="Arial"/>
          <w:sz w:val="12"/>
          <w:szCs w:val="12"/>
        </w:rPr>
      </w:pPr>
    </w:p>
    <w:p w14:paraId="3ACA6F5A" w14:textId="3733D4C9" w:rsidR="00B81B08" w:rsidRPr="00E65AD2" w:rsidRDefault="00B81B08" w:rsidP="00360AC7">
      <w:pPr>
        <w:pStyle w:val="Prrafodelista"/>
        <w:numPr>
          <w:ilvl w:val="2"/>
          <w:numId w:val="25"/>
        </w:numPr>
        <w:tabs>
          <w:tab w:val="right" w:pos="1418"/>
        </w:tabs>
        <w:ind w:left="1418" w:hanging="567"/>
        <w:jc w:val="both"/>
        <w:rPr>
          <w:rFonts w:asciiTheme="minorHAnsi" w:hAnsiTheme="minorHAnsi"/>
        </w:rPr>
      </w:pPr>
      <w:r w:rsidRPr="00E65AD2">
        <w:rPr>
          <w:rFonts w:asciiTheme="minorHAnsi" w:hAnsiTheme="minorHAnsi" w:cs="Arial"/>
        </w:rPr>
        <w:t>Los licitantes deberán ofertar el suministro</w:t>
      </w:r>
      <w:r w:rsidR="0024118E" w:rsidRPr="00E65AD2">
        <w:rPr>
          <w:rFonts w:asciiTheme="minorHAnsi" w:hAnsiTheme="minorHAnsi" w:cs="Arial"/>
        </w:rPr>
        <w:t xml:space="preserve"> de m</w:t>
      </w:r>
      <w:r w:rsidRPr="00E65AD2">
        <w:rPr>
          <w:rFonts w:asciiTheme="minorHAnsi" w:hAnsiTheme="minorHAnsi" w:cs="Arial"/>
        </w:rPr>
        <w:t>edicamentos</w:t>
      </w:r>
      <w:r w:rsidR="0024118E" w:rsidRPr="00E65AD2">
        <w:rPr>
          <w:rFonts w:asciiTheme="minorHAnsi" w:hAnsiTheme="minorHAnsi" w:cs="Arial"/>
        </w:rPr>
        <w:t xml:space="preserve"> mezclados</w:t>
      </w:r>
      <w:r w:rsidRPr="00E65AD2">
        <w:rPr>
          <w:rFonts w:asciiTheme="minorHAnsi" w:hAnsiTheme="minorHAnsi" w:cs="Arial"/>
        </w:rPr>
        <w:t>, incluyendo el contenedor y los diluyentes, filtros y aditamentos necesarios.</w:t>
      </w:r>
    </w:p>
    <w:p w14:paraId="031EB3E1"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BE76C98" w14:textId="2192F850"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En caso de necesitarse medicamentos mezclados que no estén contemplados en el contrato, se solicitará por escrito al licitante </w:t>
      </w:r>
      <w:r w:rsidR="0024118E">
        <w:rPr>
          <w:rFonts w:asciiTheme="minorHAnsi" w:hAnsiTheme="minorHAnsi"/>
        </w:rPr>
        <w:t>ganador para que sean surtidas.</w:t>
      </w:r>
    </w:p>
    <w:p w14:paraId="083DE35C"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947E643"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665967C3" w14:textId="77777777" w:rsidR="00A91686" w:rsidRDefault="00A91686" w:rsidP="00360AC7">
      <w:pPr>
        <w:pStyle w:val="Prrafodelista"/>
        <w:numPr>
          <w:ilvl w:val="2"/>
          <w:numId w:val="25"/>
        </w:numPr>
        <w:tabs>
          <w:tab w:val="right" w:pos="1418"/>
        </w:tabs>
        <w:ind w:left="1418" w:hanging="567"/>
        <w:jc w:val="both"/>
        <w:rPr>
          <w:rFonts w:asciiTheme="minorHAnsi" w:hAnsiTheme="minorHAnsi"/>
        </w:rPr>
      </w:pPr>
      <w:r w:rsidRPr="00B81B0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14:paraId="0EEE925D" w14:textId="77777777" w:rsidR="00EB074D" w:rsidRPr="00EB074D" w:rsidRDefault="00EB074D" w:rsidP="00EB074D">
      <w:pPr>
        <w:pStyle w:val="Prrafodelista"/>
        <w:rPr>
          <w:rFonts w:asciiTheme="minorHAnsi" w:hAnsiTheme="minorHAnsi"/>
        </w:rPr>
      </w:pPr>
    </w:p>
    <w:p w14:paraId="309ADA51" w14:textId="06E00F91" w:rsidR="00EB074D" w:rsidRPr="0024118E" w:rsidRDefault="00EB074D" w:rsidP="0024118E">
      <w:pPr>
        <w:pStyle w:val="Prrafodelista"/>
        <w:numPr>
          <w:ilvl w:val="2"/>
          <w:numId w:val="25"/>
        </w:numPr>
        <w:tabs>
          <w:tab w:val="right" w:pos="1418"/>
        </w:tabs>
        <w:ind w:left="1418" w:hanging="567"/>
        <w:jc w:val="both"/>
        <w:rPr>
          <w:rFonts w:asciiTheme="minorHAnsi" w:hAnsiTheme="minorHAnsi"/>
        </w:rPr>
      </w:pPr>
      <w:r w:rsidRPr="00E30DE0">
        <w:rPr>
          <w:rFonts w:asciiTheme="minorHAnsi" w:hAnsiTheme="minorHAnsi"/>
        </w:rPr>
        <w:lastRenderedPageBreak/>
        <w:t xml:space="preserve">La Unidad Aplicativa hará la solicitud de insumos requeridos en el formato de Orden de Envío debidamente foliado, dicho formato será firmado por el Administrador y Encargado del Almacén de </w:t>
      </w:r>
      <w:r w:rsidR="00C36D3B">
        <w:rPr>
          <w:rFonts w:asciiTheme="minorHAnsi" w:hAnsiTheme="minorHAnsi"/>
        </w:rPr>
        <w:t>la</w:t>
      </w:r>
      <w:r w:rsidRPr="00E30DE0">
        <w:rPr>
          <w:rFonts w:asciiTheme="minorHAnsi" w:hAnsiTheme="minorHAnsi"/>
        </w:rPr>
        <w:t xml:space="preserve"> Unidad Aplicativa, y deberá ser enviado escaneada (digitalizada) por correo electrónico desde un correo oficial de la convocante al licitante adjudicado, recabando la Unidad Aplicativa acuse de recibo de la Orden </w:t>
      </w:r>
      <w:r w:rsidRPr="005D02B6">
        <w:rPr>
          <w:rFonts w:asciiTheme="minorHAnsi" w:hAnsiTheme="minorHAnsi"/>
        </w:rPr>
        <w:t>de Envío con firma y fecha por</w:t>
      </w:r>
      <w:r w:rsidRPr="0024118E">
        <w:rPr>
          <w:rFonts w:asciiTheme="minorHAnsi" w:hAnsiTheme="minorHAnsi"/>
        </w:rPr>
        <w:t xml:space="preserve">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r w:rsidR="00117253" w:rsidRPr="0024118E">
        <w:rPr>
          <w:rFonts w:asciiTheme="minorHAnsi" w:hAnsiTheme="minorHAnsi"/>
        </w:rPr>
        <w:t>.</w:t>
      </w:r>
    </w:p>
    <w:p w14:paraId="346DFC56" w14:textId="77777777" w:rsidR="00117253" w:rsidRPr="00117253" w:rsidRDefault="00117253" w:rsidP="00117253">
      <w:pPr>
        <w:pStyle w:val="Prrafodelista"/>
        <w:tabs>
          <w:tab w:val="right" w:pos="1418"/>
        </w:tabs>
        <w:ind w:left="1418"/>
        <w:jc w:val="both"/>
        <w:rPr>
          <w:rFonts w:asciiTheme="minorHAnsi" w:hAnsiTheme="minorHAnsi"/>
        </w:rPr>
      </w:pPr>
    </w:p>
    <w:p w14:paraId="3FB6180A" w14:textId="75920A05"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A6680A">
        <w:rPr>
          <w:rFonts w:asciiTheme="minorHAnsi" w:hAnsiTheme="minorHAnsi"/>
        </w:rPr>
        <w:t xml:space="preserve">Para las Ordenes de Envío, de las cuales </w:t>
      </w:r>
      <w:r w:rsidR="00A0484C" w:rsidRPr="00A6680A">
        <w:rPr>
          <w:rFonts w:asciiTheme="minorHAnsi" w:hAnsiTheme="minorHAnsi"/>
        </w:rPr>
        <w:t xml:space="preserve">el licitante adjudicado </w:t>
      </w:r>
      <w:r w:rsidR="00A0484C" w:rsidRPr="0024118E">
        <w:rPr>
          <w:rFonts w:asciiTheme="minorHAnsi" w:hAnsiTheme="minorHAnsi"/>
        </w:rPr>
        <w:t>no remita</w:t>
      </w:r>
      <w:r w:rsidRPr="0024118E">
        <w:rPr>
          <w:rFonts w:asciiTheme="minorHAnsi" w:hAnsiTheme="minorHAnsi"/>
        </w:rPr>
        <w:t xml:space="preserve"> acuse</w:t>
      </w:r>
      <w:r w:rsidRPr="00A6680A">
        <w:rPr>
          <w:rFonts w:asciiTheme="minorHAnsi" w:hAnsiTheme="minorHAnsi"/>
        </w:rPr>
        <w:t xml:space="preserv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47C4FD77" w14:textId="77777777" w:rsidR="00EB074D" w:rsidRPr="00EB074D" w:rsidRDefault="00EB074D" w:rsidP="00EB074D">
      <w:pPr>
        <w:pStyle w:val="Prrafodelista"/>
        <w:rPr>
          <w:rFonts w:asciiTheme="minorHAnsi" w:hAnsiTheme="minorHAnsi"/>
        </w:rPr>
      </w:pPr>
    </w:p>
    <w:p w14:paraId="6B3CA328" w14:textId="77777777"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0D025D1F" w14:textId="77777777" w:rsidR="0024118E" w:rsidRPr="0024118E" w:rsidRDefault="0024118E" w:rsidP="0024118E">
      <w:pPr>
        <w:pStyle w:val="Prrafodelista"/>
        <w:rPr>
          <w:rFonts w:asciiTheme="minorHAnsi" w:hAnsiTheme="minorHAnsi"/>
        </w:rPr>
      </w:pPr>
    </w:p>
    <w:p w14:paraId="0077BFB6" w14:textId="0EAEC901" w:rsidR="0024118E" w:rsidRPr="005D02B6" w:rsidRDefault="0024118E" w:rsidP="00360AC7">
      <w:pPr>
        <w:pStyle w:val="Prrafodelista"/>
        <w:numPr>
          <w:ilvl w:val="2"/>
          <w:numId w:val="25"/>
        </w:numPr>
        <w:tabs>
          <w:tab w:val="right" w:pos="1418"/>
        </w:tabs>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04C2913" w14:textId="77777777" w:rsidR="00B81B08" w:rsidRPr="00B81B08" w:rsidRDefault="00B81B08" w:rsidP="00B81B08">
      <w:pPr>
        <w:pStyle w:val="Prrafodelista"/>
        <w:rPr>
          <w:rFonts w:asciiTheme="minorHAnsi" w:hAnsiTheme="minorHAnsi"/>
        </w:rPr>
      </w:pPr>
    </w:p>
    <w:p w14:paraId="54D074F9" w14:textId="77777777" w:rsidR="001C0105" w:rsidRPr="001A154A" w:rsidRDefault="001C0105" w:rsidP="001C0105">
      <w:pPr>
        <w:tabs>
          <w:tab w:val="left" w:pos="851"/>
        </w:tabs>
        <w:ind w:left="284" w:right="-1"/>
        <w:jc w:val="both"/>
        <w:rPr>
          <w:rFonts w:asciiTheme="minorHAnsi" w:hAnsiTheme="minorHAnsi"/>
          <w:b/>
          <w:u w:val="single"/>
        </w:rPr>
      </w:pPr>
      <w:r w:rsidRPr="001A154A">
        <w:rPr>
          <w:rFonts w:asciiTheme="minorHAnsi" w:hAnsiTheme="minorHAnsi"/>
          <w:b/>
          <w:u w:val="single"/>
        </w:rPr>
        <w:t>1.2</w:t>
      </w:r>
      <w:r>
        <w:rPr>
          <w:rFonts w:asciiTheme="minorHAnsi" w:hAnsiTheme="minorHAnsi"/>
          <w:b/>
          <w:u w:val="single"/>
        </w:rPr>
        <w:t xml:space="preserve">. </w:t>
      </w:r>
      <w:r w:rsidRPr="001A154A">
        <w:rPr>
          <w:rFonts w:asciiTheme="minorHAnsi" w:hAnsiTheme="minorHAnsi"/>
          <w:b/>
          <w:u w:val="single"/>
        </w:rPr>
        <w:t xml:space="preserve">Período y lugar de entrega de los </w:t>
      </w:r>
      <w:r>
        <w:rPr>
          <w:rFonts w:asciiTheme="minorHAnsi" w:hAnsiTheme="minorHAnsi"/>
          <w:b/>
          <w:u w:val="single"/>
        </w:rPr>
        <w:t>Medicamentos</w:t>
      </w:r>
      <w:r w:rsidRPr="001A154A">
        <w:rPr>
          <w:rFonts w:asciiTheme="minorHAnsi" w:hAnsiTheme="minorHAnsi"/>
          <w:b/>
          <w:u w:val="single"/>
        </w:rPr>
        <w:t>.</w:t>
      </w:r>
    </w:p>
    <w:p w14:paraId="5C2461B3" w14:textId="77777777" w:rsidR="00A1692B" w:rsidRPr="001A154A" w:rsidRDefault="00A1692B" w:rsidP="002B6BE9">
      <w:pPr>
        <w:tabs>
          <w:tab w:val="left" w:pos="851"/>
        </w:tabs>
        <w:ind w:left="284" w:right="-1"/>
        <w:jc w:val="both"/>
        <w:rPr>
          <w:rFonts w:asciiTheme="minorHAnsi" w:hAnsiTheme="minorHAnsi"/>
          <w:b/>
          <w:u w:val="single"/>
        </w:rPr>
      </w:pPr>
    </w:p>
    <w:p w14:paraId="7AC509C8" w14:textId="77777777" w:rsidR="00A1692B" w:rsidRPr="00037DE1" w:rsidRDefault="00A1692B" w:rsidP="00A1692B">
      <w:pPr>
        <w:tabs>
          <w:tab w:val="left" w:pos="851"/>
        </w:tabs>
        <w:ind w:right="-1"/>
        <w:jc w:val="both"/>
        <w:rPr>
          <w:rFonts w:asciiTheme="minorHAnsi" w:hAnsiTheme="minorHAnsi"/>
          <w:b/>
        </w:rPr>
      </w:pPr>
    </w:p>
    <w:p w14:paraId="74154439" w14:textId="77777777" w:rsidR="00B81B08" w:rsidRPr="006279B6" w:rsidRDefault="00A1692B" w:rsidP="00B81B08">
      <w:pPr>
        <w:tabs>
          <w:tab w:val="left" w:pos="851"/>
        </w:tabs>
        <w:ind w:left="709" w:right="-1"/>
        <w:jc w:val="both"/>
        <w:rPr>
          <w:rFonts w:asciiTheme="minorHAnsi" w:hAnsiTheme="minorHAnsi"/>
          <w:b/>
        </w:rPr>
      </w:pPr>
      <w:r w:rsidRPr="006279B6">
        <w:rPr>
          <w:rFonts w:asciiTheme="minorHAnsi" w:hAnsiTheme="minorHAnsi"/>
          <w:b/>
        </w:rPr>
        <w:t>1.2.1</w:t>
      </w:r>
      <w:r w:rsidR="001A154A" w:rsidRPr="006279B6">
        <w:rPr>
          <w:rFonts w:asciiTheme="minorHAnsi" w:hAnsiTheme="minorHAnsi"/>
          <w:b/>
        </w:rPr>
        <w:t xml:space="preserve">. </w:t>
      </w:r>
      <w:r w:rsidRPr="006279B6">
        <w:rPr>
          <w:rFonts w:asciiTheme="minorHAnsi" w:hAnsiTheme="minorHAnsi"/>
          <w:b/>
        </w:rPr>
        <w:t>Período de</w:t>
      </w:r>
      <w:r w:rsidR="001C0105">
        <w:rPr>
          <w:rFonts w:asciiTheme="minorHAnsi" w:hAnsiTheme="minorHAnsi"/>
          <w:b/>
        </w:rPr>
        <w:t xml:space="preserve"> suministro de los medicamentos</w:t>
      </w:r>
      <w:r w:rsidR="001C147E" w:rsidRPr="006279B6">
        <w:rPr>
          <w:rFonts w:asciiTheme="minorHAnsi" w:hAnsiTheme="minorHAnsi"/>
          <w:b/>
        </w:rPr>
        <w:t>:</w:t>
      </w:r>
      <w:r w:rsidR="00A83A41" w:rsidRPr="006279B6">
        <w:rPr>
          <w:rFonts w:asciiTheme="minorHAnsi" w:hAnsiTheme="minorHAnsi"/>
          <w:b/>
        </w:rPr>
        <w:t xml:space="preserve"> </w:t>
      </w:r>
    </w:p>
    <w:p w14:paraId="6EE74799" w14:textId="77777777" w:rsidR="00B81B08" w:rsidRPr="006279B6" w:rsidRDefault="00B81B08" w:rsidP="00B81B08">
      <w:pPr>
        <w:tabs>
          <w:tab w:val="left" w:pos="851"/>
        </w:tabs>
        <w:ind w:left="709" w:right="-1"/>
        <w:jc w:val="both"/>
        <w:rPr>
          <w:rFonts w:asciiTheme="minorHAnsi" w:hAnsiTheme="minorHAnsi"/>
          <w:b/>
        </w:rPr>
      </w:pPr>
    </w:p>
    <w:p w14:paraId="39B2B364" w14:textId="7C2D8676" w:rsidR="00D16279" w:rsidRPr="00B81B08" w:rsidRDefault="00D16279" w:rsidP="00B81B08">
      <w:pPr>
        <w:tabs>
          <w:tab w:val="left" w:pos="851"/>
        </w:tabs>
        <w:ind w:left="709" w:right="-1"/>
        <w:jc w:val="both"/>
        <w:rPr>
          <w:rFonts w:asciiTheme="minorHAnsi" w:hAnsiTheme="minorHAnsi"/>
          <w:b/>
        </w:rPr>
      </w:pPr>
      <w:r w:rsidRPr="006279B6">
        <w:rPr>
          <w:rFonts w:asciiTheme="minorHAnsi" w:hAnsiTheme="minorHAnsi" w:cstheme="minorHAnsi"/>
        </w:rPr>
        <w:t xml:space="preserve">El período de </w:t>
      </w:r>
      <w:r w:rsidR="001C0105">
        <w:rPr>
          <w:rFonts w:asciiTheme="minorHAnsi" w:hAnsiTheme="minorHAnsi" w:cstheme="minorHAnsi"/>
        </w:rPr>
        <w:t xml:space="preserve">prestación del </w:t>
      </w:r>
      <w:r w:rsidR="001C0105" w:rsidRPr="00B07BD4">
        <w:rPr>
          <w:rFonts w:asciiTheme="minorHAnsi" w:hAnsiTheme="minorHAnsi" w:cstheme="minorHAnsi"/>
        </w:rPr>
        <w:t xml:space="preserve">suministro </w:t>
      </w:r>
      <w:r w:rsidR="00B81B08" w:rsidRPr="00B07BD4">
        <w:rPr>
          <w:rFonts w:asciiTheme="minorHAnsi" w:hAnsiTheme="minorHAnsi" w:cstheme="minorHAnsi"/>
        </w:rPr>
        <w:t>será del</w:t>
      </w:r>
      <w:r w:rsidRPr="00B07BD4">
        <w:rPr>
          <w:rFonts w:asciiTheme="minorHAnsi" w:hAnsiTheme="minorHAnsi" w:cstheme="minorHAnsi"/>
        </w:rPr>
        <w:t xml:space="preserve"> </w:t>
      </w:r>
      <w:r w:rsidR="001C0105" w:rsidRPr="00B07BD4">
        <w:rPr>
          <w:rFonts w:asciiTheme="minorHAnsi" w:hAnsiTheme="minorHAnsi" w:cstheme="minorHAnsi"/>
        </w:rPr>
        <w:t>9</w:t>
      </w:r>
      <w:r w:rsidR="00B81B08" w:rsidRPr="00B07BD4">
        <w:rPr>
          <w:rFonts w:asciiTheme="minorHAnsi" w:hAnsiTheme="minorHAnsi" w:cstheme="minorHAnsi"/>
        </w:rPr>
        <w:t xml:space="preserve"> </w:t>
      </w:r>
      <w:r w:rsidRPr="005D02B6">
        <w:rPr>
          <w:rFonts w:asciiTheme="minorHAnsi" w:hAnsiTheme="minorHAnsi" w:cstheme="minorHAnsi"/>
        </w:rPr>
        <w:t xml:space="preserve">de </w:t>
      </w:r>
      <w:r w:rsidR="00A0484C" w:rsidRPr="005D02B6">
        <w:rPr>
          <w:rFonts w:asciiTheme="minorHAnsi" w:hAnsiTheme="minorHAnsi" w:cstheme="minorHAnsi"/>
        </w:rPr>
        <w:t>junio</w:t>
      </w:r>
      <w:r w:rsidR="008E446F" w:rsidRPr="005D02B6">
        <w:rPr>
          <w:rFonts w:asciiTheme="minorHAnsi" w:hAnsiTheme="minorHAnsi" w:cstheme="minorHAnsi"/>
        </w:rPr>
        <w:t xml:space="preserve"> del</w:t>
      </w:r>
      <w:r w:rsidR="008E446F" w:rsidRPr="00B07BD4">
        <w:rPr>
          <w:rFonts w:asciiTheme="minorHAnsi" w:hAnsiTheme="minorHAnsi" w:cstheme="minorHAnsi"/>
        </w:rPr>
        <w:t xml:space="preserve"> 202</w:t>
      </w:r>
      <w:r w:rsidR="00EB074D" w:rsidRPr="00B07BD4">
        <w:rPr>
          <w:rFonts w:asciiTheme="minorHAnsi" w:hAnsiTheme="minorHAnsi" w:cstheme="minorHAnsi"/>
        </w:rPr>
        <w:t xml:space="preserve">2 al </w:t>
      </w:r>
      <w:r w:rsidR="00EB074D" w:rsidRPr="00E65AD2">
        <w:rPr>
          <w:rFonts w:asciiTheme="minorHAnsi" w:hAnsiTheme="minorHAnsi" w:cstheme="minorHAnsi"/>
        </w:rPr>
        <w:t xml:space="preserve">31 de </w:t>
      </w:r>
      <w:r w:rsidR="00A0484C" w:rsidRPr="00E65AD2">
        <w:rPr>
          <w:rFonts w:asciiTheme="minorHAnsi" w:hAnsiTheme="minorHAnsi" w:cstheme="minorHAnsi"/>
        </w:rPr>
        <w:t>diciembre</w:t>
      </w:r>
      <w:r w:rsidR="00EB074D" w:rsidRPr="00E65AD2">
        <w:rPr>
          <w:rFonts w:asciiTheme="minorHAnsi" w:hAnsiTheme="minorHAnsi" w:cstheme="minorHAnsi"/>
        </w:rPr>
        <w:t xml:space="preserve"> del</w:t>
      </w:r>
      <w:r w:rsidR="00EB074D" w:rsidRPr="00B07BD4">
        <w:rPr>
          <w:rFonts w:asciiTheme="minorHAnsi" w:hAnsiTheme="minorHAnsi" w:cstheme="minorHAnsi"/>
        </w:rPr>
        <w:t xml:space="preserve"> 2022</w:t>
      </w:r>
      <w:r w:rsidRPr="00B07BD4">
        <w:rPr>
          <w:rFonts w:asciiTheme="minorHAnsi" w:hAnsiTheme="minorHAnsi" w:cstheme="minorHAnsi"/>
        </w:rPr>
        <w:t>.</w:t>
      </w:r>
    </w:p>
    <w:p w14:paraId="1798D215" w14:textId="77777777" w:rsidR="00D16279" w:rsidRPr="00780E06" w:rsidRDefault="00D16279" w:rsidP="00D16279">
      <w:pPr>
        <w:ind w:left="1276" w:right="49" w:hanging="283"/>
        <w:jc w:val="both"/>
        <w:rPr>
          <w:rFonts w:asciiTheme="minorHAnsi" w:hAnsiTheme="minorHAnsi" w:cstheme="minorHAnsi"/>
        </w:rPr>
      </w:pPr>
    </w:p>
    <w:p w14:paraId="5CC01F6F" w14:textId="77777777" w:rsidR="00B81B08" w:rsidRDefault="00A1692B" w:rsidP="00A83A41">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1C0105">
        <w:rPr>
          <w:rFonts w:asciiTheme="minorHAnsi" w:hAnsiTheme="minorHAnsi"/>
          <w:b/>
        </w:rPr>
        <w:t>entrega</w:t>
      </w:r>
      <w:r w:rsidRPr="00A16B2E">
        <w:rPr>
          <w:rFonts w:asciiTheme="minorHAnsi" w:hAnsiTheme="minorHAnsi"/>
          <w:b/>
        </w:rPr>
        <w:t>:</w:t>
      </w:r>
      <w:r w:rsidR="00A83A41">
        <w:rPr>
          <w:rFonts w:asciiTheme="minorHAnsi" w:hAnsiTheme="minorHAnsi"/>
          <w:b/>
        </w:rPr>
        <w:t xml:space="preserve"> </w:t>
      </w:r>
    </w:p>
    <w:p w14:paraId="5182BAD1" w14:textId="77777777" w:rsidR="00B81B08" w:rsidRDefault="00B81B08" w:rsidP="00A83A41">
      <w:pPr>
        <w:ind w:left="709" w:right="-1"/>
        <w:jc w:val="both"/>
        <w:rPr>
          <w:rFonts w:asciiTheme="minorHAnsi" w:hAnsiTheme="minorHAnsi"/>
          <w:b/>
        </w:rPr>
      </w:pPr>
    </w:p>
    <w:p w14:paraId="1F45C76F" w14:textId="1E2507FD" w:rsidR="001C147E" w:rsidRDefault="00D16279" w:rsidP="00A83A41">
      <w:pPr>
        <w:ind w:left="709" w:right="-1"/>
        <w:jc w:val="both"/>
        <w:rPr>
          <w:rFonts w:asciiTheme="minorHAnsi" w:hAnsiTheme="minorHAnsi"/>
        </w:rPr>
      </w:pPr>
      <w:r>
        <w:rPr>
          <w:rFonts w:asciiTheme="minorHAnsi" w:hAnsiTheme="minorHAnsi"/>
        </w:rPr>
        <w:t xml:space="preserve">El lugar de </w:t>
      </w:r>
      <w:r w:rsidR="001C0105">
        <w:rPr>
          <w:rFonts w:asciiTheme="minorHAnsi" w:hAnsiTheme="minorHAnsi"/>
        </w:rPr>
        <w:t xml:space="preserve">entrega </w:t>
      </w:r>
      <w:r w:rsidR="00B81B08">
        <w:rPr>
          <w:rFonts w:asciiTheme="minorHAnsi" w:hAnsiTheme="minorHAnsi"/>
        </w:rPr>
        <w:t>será en</w:t>
      </w:r>
      <w:r w:rsidR="00AD5A14">
        <w:rPr>
          <w:rFonts w:asciiTheme="minorHAnsi" w:hAnsiTheme="minorHAnsi"/>
        </w:rPr>
        <w:t xml:space="preserve"> </w:t>
      </w:r>
      <w:r w:rsidR="0024118E">
        <w:rPr>
          <w:rFonts w:asciiTheme="minorHAnsi" w:hAnsiTheme="minorHAnsi"/>
        </w:rPr>
        <w:t xml:space="preserve">la </w:t>
      </w:r>
      <w:r w:rsidR="0024118E" w:rsidRPr="005D02B6">
        <w:rPr>
          <w:rFonts w:asciiTheme="minorHAnsi" w:hAnsiTheme="minorHAnsi"/>
        </w:rPr>
        <w:t>siguiente unidad aplicativa de la Convocante:</w:t>
      </w:r>
    </w:p>
    <w:p w14:paraId="5300A931" w14:textId="77777777" w:rsidR="001C0105" w:rsidRDefault="001C0105" w:rsidP="00A83A41">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AD5A14" w:rsidRPr="00780E06" w14:paraId="092A9E51" w14:textId="77777777" w:rsidTr="00EB074D">
        <w:trPr>
          <w:trHeight w:val="166"/>
        </w:trPr>
        <w:tc>
          <w:tcPr>
            <w:tcW w:w="3543" w:type="dxa"/>
            <w:shd w:val="clear" w:color="auto" w:fill="00CCFF"/>
            <w:vAlign w:val="center"/>
          </w:tcPr>
          <w:p w14:paraId="5B679BA9"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00CCFF"/>
            <w:vAlign w:val="center"/>
          </w:tcPr>
          <w:p w14:paraId="30CB7A96"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EB074D" w:rsidRPr="00780E06" w14:paraId="091E5D91" w14:textId="77777777" w:rsidTr="008E446F">
        <w:tc>
          <w:tcPr>
            <w:tcW w:w="3543" w:type="dxa"/>
            <w:tcBorders>
              <w:top w:val="single" w:sz="4" w:space="0" w:color="auto"/>
              <w:left w:val="single" w:sz="4" w:space="0" w:color="auto"/>
              <w:bottom w:val="single" w:sz="4" w:space="0" w:color="auto"/>
              <w:right w:val="single" w:sz="4" w:space="0" w:color="auto"/>
            </w:tcBorders>
            <w:vAlign w:val="center"/>
          </w:tcPr>
          <w:p w14:paraId="43084A64" w14:textId="77777777" w:rsidR="00EB074D" w:rsidRPr="006279B6" w:rsidRDefault="00EB074D" w:rsidP="007346B1">
            <w:pPr>
              <w:rPr>
                <w:rFonts w:ascii="Century Gothic" w:hAnsi="Century Gothic" w:cstheme="minorHAnsi"/>
                <w:sz w:val="14"/>
                <w:szCs w:val="14"/>
              </w:rPr>
            </w:pPr>
            <w:r w:rsidRPr="006279B6">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tcPr>
          <w:p w14:paraId="301AA450" w14:textId="77777777" w:rsidR="00EB074D" w:rsidRPr="007346B1" w:rsidRDefault="006279B6" w:rsidP="007346B1">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14:paraId="6CF8489B" w14:textId="77777777" w:rsidR="00095E6C" w:rsidRDefault="00095E6C" w:rsidP="00A1692B">
      <w:pPr>
        <w:ind w:right="-1"/>
        <w:jc w:val="both"/>
        <w:rPr>
          <w:rFonts w:asciiTheme="minorHAnsi" w:hAnsiTheme="minorHAnsi" w:cs="Arial"/>
        </w:rPr>
      </w:pPr>
    </w:p>
    <w:p w14:paraId="0C0666B6" w14:textId="77777777" w:rsidR="000348C5" w:rsidRPr="00780E06" w:rsidRDefault="001C0105" w:rsidP="000348C5">
      <w:pPr>
        <w:ind w:left="993"/>
        <w:jc w:val="both"/>
        <w:rPr>
          <w:rFonts w:asciiTheme="minorHAnsi" w:hAnsiTheme="minorHAnsi" w:cstheme="minorHAnsi"/>
          <w:b/>
        </w:rPr>
      </w:pPr>
      <w:r>
        <w:rPr>
          <w:rFonts w:asciiTheme="minorHAnsi" w:hAnsiTheme="minorHAnsi" w:cstheme="minorHAnsi"/>
          <w:b/>
        </w:rPr>
        <w:t>1.2.3.- Condiciones de e</w:t>
      </w:r>
      <w:r w:rsidRPr="00EE37D3">
        <w:rPr>
          <w:rFonts w:asciiTheme="minorHAnsi" w:hAnsiTheme="minorHAnsi" w:cstheme="minorHAnsi"/>
          <w:b/>
        </w:rPr>
        <w:t xml:space="preserve">ntrega del </w:t>
      </w:r>
      <w:r>
        <w:rPr>
          <w:rFonts w:asciiTheme="minorHAnsi" w:hAnsiTheme="minorHAnsi" w:cstheme="minorHAnsi"/>
          <w:b/>
        </w:rPr>
        <w:t>s</w:t>
      </w:r>
      <w:r w:rsidRPr="00EE37D3">
        <w:rPr>
          <w:rFonts w:asciiTheme="minorHAnsi" w:hAnsiTheme="minorHAnsi" w:cstheme="minorHAnsi"/>
          <w:b/>
        </w:rPr>
        <w:t>uministro de medicamentos</w:t>
      </w:r>
      <w:r w:rsidR="000348C5" w:rsidRPr="00780E06">
        <w:rPr>
          <w:rFonts w:asciiTheme="minorHAnsi" w:hAnsiTheme="minorHAnsi" w:cstheme="minorHAnsi"/>
          <w:b/>
        </w:rPr>
        <w:t>:</w:t>
      </w:r>
    </w:p>
    <w:p w14:paraId="6C9F0618" w14:textId="77777777" w:rsidR="000348C5" w:rsidRPr="00780E06" w:rsidRDefault="000348C5" w:rsidP="000348C5">
      <w:pPr>
        <w:tabs>
          <w:tab w:val="right" w:pos="1276"/>
        </w:tabs>
        <w:ind w:left="284"/>
        <w:jc w:val="both"/>
        <w:rPr>
          <w:rFonts w:asciiTheme="minorHAnsi" w:hAnsiTheme="minorHAnsi" w:cstheme="minorHAnsi"/>
        </w:rPr>
      </w:pPr>
    </w:p>
    <w:p w14:paraId="2BB9A67B" w14:textId="77777777" w:rsidR="00B81B08" w:rsidRPr="005339E5" w:rsidRDefault="00B81B08" w:rsidP="00B81B08">
      <w:pPr>
        <w:pStyle w:val="Sangra3detindependiente"/>
        <w:spacing w:after="0"/>
        <w:ind w:left="851"/>
        <w:jc w:val="both"/>
        <w:rPr>
          <w:rFonts w:asciiTheme="minorHAnsi" w:hAnsiTheme="minorHAnsi" w:cs="Arial"/>
          <w:sz w:val="20"/>
          <w:szCs w:val="20"/>
        </w:rPr>
      </w:pPr>
      <w:r w:rsidRPr="005339E5">
        <w:rPr>
          <w:rFonts w:asciiTheme="minorHAnsi" w:hAnsiTheme="minorHAnsi" w:cs="Arial"/>
          <w:sz w:val="20"/>
          <w:szCs w:val="20"/>
        </w:rPr>
        <w:t xml:space="preserve">La </w:t>
      </w:r>
      <w:r w:rsidR="001C0105">
        <w:rPr>
          <w:rFonts w:asciiTheme="minorHAnsi" w:hAnsiTheme="minorHAnsi" w:cs="Arial"/>
          <w:sz w:val="20"/>
          <w:szCs w:val="20"/>
        </w:rPr>
        <w:t xml:space="preserve">entrega </w:t>
      </w:r>
      <w:r w:rsidRPr="005339E5">
        <w:rPr>
          <w:rFonts w:asciiTheme="minorHAnsi" w:hAnsiTheme="minorHAnsi" w:cs="Arial"/>
          <w:sz w:val="20"/>
          <w:szCs w:val="20"/>
        </w:rPr>
        <w:t>de</w:t>
      </w:r>
      <w:r w:rsidR="001C0105">
        <w:rPr>
          <w:rFonts w:asciiTheme="minorHAnsi" w:hAnsiTheme="minorHAnsi" w:cs="Arial"/>
          <w:sz w:val="20"/>
          <w:szCs w:val="20"/>
        </w:rPr>
        <w:t xml:space="preserve"> las </w:t>
      </w:r>
      <w:r w:rsidRPr="005339E5">
        <w:rPr>
          <w:rFonts w:asciiTheme="minorHAnsi" w:hAnsiTheme="minorHAnsi" w:cs="Arial"/>
          <w:sz w:val="20"/>
          <w:szCs w:val="20"/>
        </w:rPr>
        <w:t>mezclas se realizará de acuerdo a los procedimientos siguientes:</w:t>
      </w:r>
    </w:p>
    <w:p w14:paraId="0C34758F" w14:textId="77777777" w:rsidR="00B81B08" w:rsidRPr="005339E5" w:rsidRDefault="00B81B08" w:rsidP="00B81B08">
      <w:pPr>
        <w:pStyle w:val="Sangra3detindependiente"/>
        <w:spacing w:after="0"/>
        <w:ind w:left="851"/>
        <w:jc w:val="both"/>
        <w:rPr>
          <w:rFonts w:asciiTheme="minorHAnsi" w:hAnsiTheme="minorHAnsi" w:cs="Arial"/>
          <w:sz w:val="20"/>
          <w:szCs w:val="20"/>
        </w:rPr>
      </w:pPr>
    </w:p>
    <w:p w14:paraId="538E9D41"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A)  SOLICITUD:</w:t>
      </w:r>
    </w:p>
    <w:p w14:paraId="2133AA32" w14:textId="77777777" w:rsidR="00B81B08" w:rsidRPr="005339E5" w:rsidRDefault="00B81B08" w:rsidP="00B81B08">
      <w:pPr>
        <w:ind w:left="1134"/>
        <w:jc w:val="both"/>
        <w:rPr>
          <w:rFonts w:asciiTheme="minorHAnsi" w:hAnsiTheme="minorHAnsi" w:cs="Arial"/>
        </w:rPr>
      </w:pPr>
    </w:p>
    <w:p w14:paraId="56150300" w14:textId="175FDE5C" w:rsidR="00B81B08" w:rsidRPr="0024118E" w:rsidRDefault="00A0484C" w:rsidP="00360AC7">
      <w:pPr>
        <w:pStyle w:val="Prrafodelista"/>
        <w:numPr>
          <w:ilvl w:val="1"/>
          <w:numId w:val="24"/>
        </w:numPr>
        <w:ind w:left="1418" w:hanging="306"/>
        <w:jc w:val="both"/>
        <w:rPr>
          <w:rFonts w:asciiTheme="minorHAnsi" w:hAnsiTheme="minorHAnsi" w:cs="Arial"/>
          <w:b/>
          <w:bCs/>
        </w:rPr>
      </w:pPr>
      <w:r w:rsidRPr="005339E5">
        <w:rPr>
          <w:rFonts w:asciiTheme="minorHAnsi" w:hAnsiTheme="minorHAnsi" w:cs="Arial"/>
        </w:rPr>
        <w:t xml:space="preserve">La prescripción elaborada por los médicos </w:t>
      </w:r>
      <w:r w:rsidRPr="005D02B6">
        <w:rPr>
          <w:rFonts w:asciiTheme="minorHAnsi" w:hAnsiTheme="minorHAnsi" w:cs="Arial"/>
        </w:rPr>
        <w:t>autorizados se enviará</w:t>
      </w:r>
      <w:r w:rsidR="00B81B08" w:rsidRPr="005D02B6">
        <w:rPr>
          <w:rFonts w:asciiTheme="minorHAnsi" w:hAnsiTheme="minorHAnsi" w:cs="Arial"/>
        </w:rPr>
        <w:t xml:space="preserve"> en</w:t>
      </w:r>
      <w:r w:rsidR="00B81B08" w:rsidRPr="005339E5">
        <w:rPr>
          <w:rFonts w:asciiTheme="minorHAnsi" w:hAnsiTheme="minorHAnsi" w:cs="Arial"/>
        </w:rPr>
        <w:t xml:space="preserve"> forma diaria en los siguientes horarios:</w:t>
      </w:r>
    </w:p>
    <w:p w14:paraId="0DB032F4" w14:textId="77777777" w:rsidR="0024118E" w:rsidRPr="005339E5" w:rsidRDefault="0024118E" w:rsidP="0024118E">
      <w:pPr>
        <w:pStyle w:val="Prrafodelista"/>
        <w:ind w:left="1418"/>
        <w:jc w:val="both"/>
        <w:rPr>
          <w:rFonts w:asciiTheme="minorHAnsi" w:hAnsiTheme="minorHAnsi" w:cs="Arial"/>
          <w:b/>
          <w:bCs/>
        </w:rPr>
      </w:pP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378"/>
      </w:tblGrid>
      <w:tr w:rsidR="00B81B08" w:rsidRPr="005339E5" w14:paraId="07365786" w14:textId="77777777" w:rsidTr="00EB074D">
        <w:tc>
          <w:tcPr>
            <w:tcW w:w="1843" w:type="dxa"/>
            <w:shd w:val="clear" w:color="auto" w:fill="00CCFF"/>
          </w:tcPr>
          <w:p w14:paraId="7F20F1BC" w14:textId="77777777" w:rsidR="00B81B08" w:rsidRPr="00E65AD2" w:rsidRDefault="00B81B08" w:rsidP="00B81B08">
            <w:pPr>
              <w:pStyle w:val="Sangra2detindependiente"/>
              <w:ind w:left="0"/>
              <w:jc w:val="center"/>
              <w:rPr>
                <w:rFonts w:asciiTheme="minorHAnsi" w:hAnsiTheme="minorHAnsi" w:cs="Arial"/>
                <w:b/>
              </w:rPr>
            </w:pPr>
            <w:r w:rsidRPr="00E65AD2">
              <w:rPr>
                <w:rFonts w:asciiTheme="minorHAnsi" w:hAnsiTheme="minorHAnsi" w:cs="Arial"/>
                <w:b/>
              </w:rPr>
              <w:t>SOLICITUD</w:t>
            </w:r>
          </w:p>
        </w:tc>
        <w:tc>
          <w:tcPr>
            <w:tcW w:w="6378" w:type="dxa"/>
            <w:shd w:val="clear" w:color="auto" w:fill="00CCFF"/>
          </w:tcPr>
          <w:p w14:paraId="2DE6B83A" w14:textId="77777777" w:rsidR="00B81B08" w:rsidRPr="00E65AD2" w:rsidRDefault="00B81B08" w:rsidP="00B81B08">
            <w:pPr>
              <w:pStyle w:val="Sangra2detindependiente"/>
              <w:ind w:left="0"/>
              <w:jc w:val="center"/>
              <w:rPr>
                <w:rFonts w:asciiTheme="minorHAnsi" w:hAnsiTheme="minorHAnsi" w:cs="Arial"/>
                <w:b/>
              </w:rPr>
            </w:pPr>
            <w:r w:rsidRPr="00E65AD2">
              <w:rPr>
                <w:rFonts w:asciiTheme="minorHAnsi" w:hAnsiTheme="minorHAnsi" w:cs="Arial"/>
                <w:b/>
              </w:rPr>
              <w:t>ENTREGA</w:t>
            </w:r>
          </w:p>
        </w:tc>
      </w:tr>
      <w:tr w:rsidR="00B81B08" w:rsidRPr="005339E5" w14:paraId="743E9354" w14:textId="77777777" w:rsidTr="00B81B08">
        <w:tc>
          <w:tcPr>
            <w:tcW w:w="1843" w:type="dxa"/>
            <w:vAlign w:val="center"/>
          </w:tcPr>
          <w:p w14:paraId="4AC869F9"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08:00 A 10:30</w:t>
            </w:r>
          </w:p>
        </w:tc>
        <w:tc>
          <w:tcPr>
            <w:tcW w:w="6378" w:type="dxa"/>
          </w:tcPr>
          <w:p w14:paraId="05965B70"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13:30 A 14:00</w:t>
            </w:r>
          </w:p>
        </w:tc>
      </w:tr>
      <w:tr w:rsidR="00B81B08" w:rsidRPr="005339E5" w14:paraId="0B3DC965" w14:textId="77777777" w:rsidTr="00B81B08">
        <w:tc>
          <w:tcPr>
            <w:tcW w:w="1843" w:type="dxa"/>
            <w:vAlign w:val="center"/>
          </w:tcPr>
          <w:p w14:paraId="1FA6EDD6"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10:31 A 13:30</w:t>
            </w:r>
          </w:p>
        </w:tc>
        <w:tc>
          <w:tcPr>
            <w:tcW w:w="6378" w:type="dxa"/>
          </w:tcPr>
          <w:p w14:paraId="61FEE901"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16:30 A 17:00</w:t>
            </w:r>
          </w:p>
        </w:tc>
      </w:tr>
      <w:tr w:rsidR="00B81B08" w:rsidRPr="005339E5" w14:paraId="0A49678E" w14:textId="77777777" w:rsidTr="00B81B08">
        <w:tc>
          <w:tcPr>
            <w:tcW w:w="1843" w:type="dxa"/>
            <w:vAlign w:val="center"/>
          </w:tcPr>
          <w:p w14:paraId="5C63EF19"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lastRenderedPageBreak/>
              <w:t>13:31 A 15:00</w:t>
            </w:r>
          </w:p>
        </w:tc>
        <w:tc>
          <w:tcPr>
            <w:tcW w:w="6378" w:type="dxa"/>
          </w:tcPr>
          <w:p w14:paraId="00D86FE5"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18:30 A 19:00</w:t>
            </w:r>
          </w:p>
        </w:tc>
      </w:tr>
      <w:tr w:rsidR="00B81B08" w:rsidRPr="005339E5" w14:paraId="58F6311C" w14:textId="77777777" w:rsidTr="00B81B08">
        <w:tc>
          <w:tcPr>
            <w:tcW w:w="1843" w:type="dxa"/>
            <w:vAlign w:val="center"/>
          </w:tcPr>
          <w:p w14:paraId="3D167161"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15:01 A 18:30</w:t>
            </w:r>
          </w:p>
        </w:tc>
        <w:tc>
          <w:tcPr>
            <w:tcW w:w="6378" w:type="dxa"/>
          </w:tcPr>
          <w:p w14:paraId="21085D76" w14:textId="3DFC48B6"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 xml:space="preserve">AL DIA SIGUIENTE A PARTIR DE LAS </w:t>
            </w:r>
            <w:r w:rsidR="00F72BBA" w:rsidRPr="00E65AD2">
              <w:rPr>
                <w:rFonts w:asciiTheme="minorHAnsi" w:hAnsiTheme="minorHAnsi" w:cs="Arial"/>
                <w:sz w:val="18"/>
                <w:szCs w:val="18"/>
              </w:rPr>
              <w:t>7</w:t>
            </w:r>
            <w:r w:rsidRPr="00E65AD2">
              <w:rPr>
                <w:rFonts w:asciiTheme="minorHAnsi" w:hAnsiTheme="minorHAnsi" w:cs="Arial"/>
                <w:sz w:val="18"/>
                <w:szCs w:val="18"/>
              </w:rPr>
              <w:t>:00</w:t>
            </w:r>
          </w:p>
        </w:tc>
      </w:tr>
      <w:tr w:rsidR="00B81B08" w:rsidRPr="005339E5" w14:paraId="3C54F415" w14:textId="77777777" w:rsidTr="00B81B08">
        <w:tc>
          <w:tcPr>
            <w:tcW w:w="1843" w:type="dxa"/>
            <w:vAlign w:val="center"/>
          </w:tcPr>
          <w:p w14:paraId="77C6F6AE" w14:textId="77777777" w:rsidR="00B81B08" w:rsidRPr="00E65AD2" w:rsidRDefault="00B81B08" w:rsidP="00B81B08">
            <w:pPr>
              <w:pStyle w:val="Sangra2detindependiente"/>
              <w:ind w:left="0"/>
              <w:jc w:val="center"/>
              <w:rPr>
                <w:rFonts w:asciiTheme="minorHAnsi" w:hAnsiTheme="minorHAnsi" w:cs="Arial"/>
                <w:sz w:val="18"/>
                <w:szCs w:val="18"/>
              </w:rPr>
            </w:pPr>
            <w:r w:rsidRPr="00E65AD2">
              <w:rPr>
                <w:rFonts w:asciiTheme="minorHAnsi" w:hAnsiTheme="minorHAnsi" w:cs="Arial"/>
                <w:sz w:val="18"/>
                <w:szCs w:val="18"/>
              </w:rPr>
              <w:t>URGENCIAS</w:t>
            </w:r>
          </w:p>
        </w:tc>
        <w:tc>
          <w:tcPr>
            <w:tcW w:w="6378" w:type="dxa"/>
          </w:tcPr>
          <w:p w14:paraId="26F2668D"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DOS HORAS DESPUES DE HABER SIDO ENVIADA Y CONFIRMADA LA SOLICITUD</w:t>
            </w:r>
          </w:p>
        </w:tc>
      </w:tr>
      <w:tr w:rsidR="00B81B08" w:rsidRPr="005339E5" w14:paraId="0FA33024" w14:textId="77777777" w:rsidTr="00B81B08">
        <w:tc>
          <w:tcPr>
            <w:tcW w:w="1843" w:type="dxa"/>
            <w:vAlign w:val="center"/>
          </w:tcPr>
          <w:p w14:paraId="2224A0B3" w14:textId="77777777" w:rsidR="00B81B08" w:rsidRPr="00E65AD2" w:rsidRDefault="00B81B08" w:rsidP="00B81B08">
            <w:pPr>
              <w:pStyle w:val="Sangra2detindependiente"/>
              <w:ind w:left="0"/>
              <w:jc w:val="center"/>
              <w:rPr>
                <w:rFonts w:asciiTheme="minorHAnsi" w:hAnsiTheme="minorHAnsi" w:cs="Arial"/>
                <w:sz w:val="18"/>
                <w:szCs w:val="18"/>
                <w:lang w:val="es-ES"/>
              </w:rPr>
            </w:pPr>
            <w:r w:rsidRPr="00E65AD2">
              <w:rPr>
                <w:rFonts w:asciiTheme="minorHAnsi" w:hAnsiTheme="minorHAnsi" w:cs="Arial"/>
                <w:sz w:val="18"/>
                <w:szCs w:val="18"/>
                <w:lang w:val="es-ES"/>
              </w:rPr>
              <w:t>CANCELACIONES</w:t>
            </w:r>
          </w:p>
        </w:tc>
        <w:tc>
          <w:tcPr>
            <w:tcW w:w="6378" w:type="dxa"/>
          </w:tcPr>
          <w:p w14:paraId="7235A90C" w14:textId="77777777" w:rsidR="00B81B08" w:rsidRPr="00E65AD2" w:rsidRDefault="00B81B08" w:rsidP="00B81B08">
            <w:pPr>
              <w:pStyle w:val="Sangra2detindependiente"/>
              <w:ind w:left="0"/>
              <w:rPr>
                <w:rFonts w:asciiTheme="minorHAnsi" w:hAnsiTheme="minorHAnsi" w:cs="Arial"/>
                <w:sz w:val="18"/>
                <w:szCs w:val="18"/>
              </w:rPr>
            </w:pPr>
            <w:r w:rsidRPr="00E65AD2">
              <w:rPr>
                <w:rFonts w:asciiTheme="minorHAnsi" w:hAnsiTheme="minorHAnsi" w:cs="Arial"/>
                <w:sz w:val="18"/>
                <w:szCs w:val="18"/>
              </w:rPr>
              <w:t>UNA HORA DESPUES DE HABER SIDO ENVIADA LA SOLICITUD</w:t>
            </w:r>
          </w:p>
        </w:tc>
      </w:tr>
    </w:tbl>
    <w:p w14:paraId="027A9572" w14:textId="77777777" w:rsidR="00B81B08" w:rsidRPr="005339E5" w:rsidRDefault="00B81B08" w:rsidP="00B81B08">
      <w:pPr>
        <w:pStyle w:val="Sangra2detindependiente"/>
        <w:ind w:left="283" w:hanging="283"/>
        <w:rPr>
          <w:rFonts w:asciiTheme="minorHAnsi" w:hAnsiTheme="minorHAnsi" w:cs="Arial"/>
        </w:rPr>
      </w:pPr>
    </w:p>
    <w:p w14:paraId="33C3EB04" w14:textId="27670BF3" w:rsidR="00B81B08" w:rsidRPr="00E65AD2" w:rsidRDefault="00B81B08" w:rsidP="00360AC7">
      <w:pPr>
        <w:pStyle w:val="Prrafodelista"/>
        <w:numPr>
          <w:ilvl w:val="1"/>
          <w:numId w:val="24"/>
        </w:numPr>
        <w:ind w:left="1418" w:hanging="284"/>
        <w:jc w:val="both"/>
        <w:rPr>
          <w:rFonts w:asciiTheme="minorHAnsi" w:hAnsiTheme="minorHAnsi" w:cs="Arial"/>
        </w:rPr>
      </w:pPr>
      <w:r w:rsidRPr="00E65AD2">
        <w:rPr>
          <w:rFonts w:asciiTheme="minorHAnsi" w:hAnsiTheme="minorHAnsi" w:cs="Arial"/>
        </w:rPr>
        <w:t xml:space="preserve">Los riesgos que detecte el personal del centro de mezclas deberán ser comunicados de manera inmediata al personal médico encargado del servicio mediante </w:t>
      </w:r>
      <w:r w:rsidR="00A0484C" w:rsidRPr="00E65AD2">
        <w:rPr>
          <w:rFonts w:asciiTheme="minorHAnsi" w:hAnsiTheme="minorHAnsi" w:cs="Arial"/>
        </w:rPr>
        <w:t>un equipo</w:t>
      </w:r>
      <w:r w:rsidRPr="00E65AD2">
        <w:rPr>
          <w:rFonts w:asciiTheme="minorHAnsi" w:hAnsiTheme="minorHAnsi" w:cs="Arial"/>
        </w:rPr>
        <w:t xml:space="preserve"> portátil para realizar los cambios correspondientes.</w:t>
      </w:r>
    </w:p>
    <w:p w14:paraId="7E1BBF8F" w14:textId="77777777" w:rsidR="00B81B08" w:rsidRPr="0024118E" w:rsidRDefault="00B81B08" w:rsidP="00B81B08">
      <w:pPr>
        <w:ind w:left="1134"/>
        <w:jc w:val="both"/>
        <w:rPr>
          <w:rFonts w:asciiTheme="minorHAnsi" w:hAnsiTheme="minorHAnsi" w:cs="Arial"/>
          <w:highlight w:val="green"/>
        </w:rPr>
      </w:pPr>
    </w:p>
    <w:p w14:paraId="0990D042" w14:textId="77777777" w:rsidR="00B81B08" w:rsidRPr="00E65AD2" w:rsidRDefault="00B81B08" w:rsidP="00360AC7">
      <w:pPr>
        <w:pStyle w:val="Prrafodelista"/>
        <w:numPr>
          <w:ilvl w:val="1"/>
          <w:numId w:val="24"/>
        </w:numPr>
        <w:ind w:left="1418" w:hanging="284"/>
        <w:jc w:val="both"/>
        <w:rPr>
          <w:rFonts w:asciiTheme="minorHAnsi" w:hAnsiTheme="minorHAnsi" w:cs="Arial"/>
        </w:rPr>
      </w:pPr>
      <w:r w:rsidRPr="00E65AD2">
        <w:rPr>
          <w:rFonts w:asciiTheme="minorHAnsi" w:hAnsiTheme="minorHAnsi" w:cs="Arial"/>
        </w:rPr>
        <w:t xml:space="preserve">Sólo se deberán preparar las mezclas que, después de haber sido verificados con relación a la estabilidad y compatibilidad química de los medicamentos, resulten aprobados por el personal responsable que lo requiera. </w:t>
      </w:r>
    </w:p>
    <w:p w14:paraId="13921878" w14:textId="77777777" w:rsidR="00B81B08" w:rsidRPr="005339E5" w:rsidRDefault="00B81B08" w:rsidP="00B81B08">
      <w:pPr>
        <w:pStyle w:val="Sangra3detindependiente"/>
        <w:spacing w:after="0"/>
        <w:ind w:left="0"/>
        <w:rPr>
          <w:rFonts w:asciiTheme="minorHAnsi" w:hAnsiTheme="minorHAnsi" w:cs="Arial"/>
          <w:sz w:val="20"/>
          <w:szCs w:val="20"/>
        </w:rPr>
      </w:pPr>
    </w:p>
    <w:p w14:paraId="66C178AD"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B)  PRODUCCIÓN:</w:t>
      </w:r>
    </w:p>
    <w:p w14:paraId="273F70D2" w14:textId="77777777" w:rsidR="00B81B08" w:rsidRPr="005339E5" w:rsidRDefault="00B81B08" w:rsidP="00B81B08">
      <w:pPr>
        <w:jc w:val="both"/>
        <w:rPr>
          <w:rFonts w:asciiTheme="minorHAnsi" w:hAnsiTheme="minorHAnsi" w:cs="Arial"/>
          <w:b/>
          <w:bCs/>
        </w:rPr>
      </w:pPr>
    </w:p>
    <w:p w14:paraId="47D7F850" w14:textId="0215FE98"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 xml:space="preserve">Se deberá verificar la estabilidad y compatibilidad química </w:t>
      </w:r>
      <w:r w:rsidR="00A0484C" w:rsidRPr="00E65AD2">
        <w:rPr>
          <w:rFonts w:asciiTheme="minorHAnsi" w:hAnsiTheme="minorHAnsi" w:cs="Arial"/>
        </w:rPr>
        <w:t>del medicamento</w:t>
      </w:r>
      <w:r w:rsidRPr="00E65AD2">
        <w:rPr>
          <w:rFonts w:asciiTheme="minorHAnsi" w:hAnsiTheme="minorHAnsi" w:cs="Arial"/>
        </w:rPr>
        <w:t xml:space="preserve"> en mezcla.</w:t>
      </w:r>
    </w:p>
    <w:p w14:paraId="0597661C" w14:textId="1D923719"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 xml:space="preserve">Respetar la prescripción Médica en relación a dosis - volumen y </w:t>
      </w:r>
      <w:r w:rsidR="00A0484C" w:rsidRPr="00E65AD2">
        <w:rPr>
          <w:rFonts w:asciiTheme="minorHAnsi" w:hAnsiTheme="minorHAnsi" w:cs="Arial"/>
        </w:rPr>
        <w:t>diluyente para</w:t>
      </w:r>
      <w:r w:rsidRPr="00E65AD2">
        <w:rPr>
          <w:rFonts w:asciiTheme="minorHAnsi" w:hAnsiTheme="minorHAnsi" w:cs="Arial"/>
        </w:rPr>
        <w:t xml:space="preserve">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1C3503AF"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Utilizar los procedimientos validados de sanitización de campanas de flujo laminar y áreas controladas que garanticen técnica aséptica para la preparación de las mezclas.</w:t>
      </w:r>
    </w:p>
    <w:p w14:paraId="38DB1D4D"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Deberá contar con cuarto de ingreso controlado para el área de preparación de mezclas.</w:t>
      </w:r>
    </w:p>
    <w:p w14:paraId="48FFECD0"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Utilizar uniformes estériles y equipos de seguridad especial en la preparación de los diferentes tipos de mezclas.</w:t>
      </w:r>
    </w:p>
    <w:p w14:paraId="57CB0C2F"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profesional, tales como Químico Farmacéutico Industrial y Químico Farmacéutico Biólogo, los cuales deberán estar respaldados con la documentación que acredite el adiestramiento para la preparación de mezclas de conformidad con las recomendaciones establecidas por las normas oficiales mexicanas vigentes y aplicables. Debe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p>
    <w:p w14:paraId="239F5BAA"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Mantener el control microbiológico de las áreas y técnicas de producción con procedimientos y frecuencias basados en las recomendaciones establecidas por las leyes mexicanas.</w:t>
      </w:r>
    </w:p>
    <w:p w14:paraId="338C5483" w14:textId="77777777" w:rsidR="00B81B08" w:rsidRPr="00E65AD2" w:rsidRDefault="00B81B08" w:rsidP="00360AC7">
      <w:pPr>
        <w:pStyle w:val="Prrafodelista"/>
        <w:numPr>
          <w:ilvl w:val="0"/>
          <w:numId w:val="26"/>
        </w:numPr>
        <w:ind w:left="1418" w:hanging="284"/>
        <w:jc w:val="both"/>
        <w:rPr>
          <w:rFonts w:asciiTheme="minorHAnsi" w:hAnsiTheme="minorHAnsi" w:cs="Arial"/>
        </w:rPr>
      </w:pPr>
      <w:r w:rsidRPr="00E65AD2">
        <w:rPr>
          <w:rFonts w:asciiTheme="minorHAnsi" w:hAnsiTheme="minorHAnsi" w:cs="Arial"/>
        </w:rPr>
        <w:t>Establecer y conservar la presión del aire y temperatura adecuada para cada tipo de área controlada y monitoreada de manera diaria.</w:t>
      </w:r>
    </w:p>
    <w:p w14:paraId="2992F192" w14:textId="77777777" w:rsidR="00B81B08" w:rsidRPr="005339E5" w:rsidRDefault="00B81B08" w:rsidP="00B81B08">
      <w:pPr>
        <w:ind w:left="180" w:hanging="180"/>
        <w:jc w:val="both"/>
        <w:rPr>
          <w:rFonts w:asciiTheme="minorHAnsi" w:hAnsiTheme="minorHAnsi" w:cs="Arial"/>
          <w:lang w:val="es-MX"/>
        </w:rPr>
      </w:pPr>
    </w:p>
    <w:p w14:paraId="054A2890"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C) LIBERACIÓN:</w:t>
      </w:r>
    </w:p>
    <w:p w14:paraId="0902CA79" w14:textId="77777777" w:rsidR="00B81B08" w:rsidRPr="005339E5" w:rsidRDefault="00B81B08" w:rsidP="00B81B08">
      <w:pPr>
        <w:ind w:left="851"/>
        <w:jc w:val="both"/>
        <w:rPr>
          <w:rFonts w:asciiTheme="minorHAnsi" w:hAnsiTheme="minorHAnsi" w:cs="Arial"/>
          <w:b/>
          <w:bCs/>
        </w:rPr>
      </w:pPr>
    </w:p>
    <w:p w14:paraId="4B1E333D"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Contar con un sistema de inspección óptica de las mezclas preparadas;</w:t>
      </w:r>
    </w:p>
    <w:p w14:paraId="60A0763D"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Contar con un sistema de bases de datos que permita la rastreabilidad del nombre del paciente, número de cama, nombre del médico tratante, el número de lote y fecha de elaboración y caducidad de cada mezcla.</w:t>
      </w:r>
    </w:p>
    <w:p w14:paraId="06E4DC27"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Colocar los sellos de seguridad que garanticen la integridad fisicoquímica de cada Mezcla una vez preparada.</w:t>
      </w:r>
    </w:p>
    <w:p w14:paraId="367E1CA8"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Antes de entregar la mezcla preparada, deberá verificar el cumplimiento de todos los procedimientos dentro del sistema de calidad establecidos por las Normas oficiales mexicanas vigentes.</w:t>
      </w:r>
    </w:p>
    <w:p w14:paraId="1F1E2802" w14:textId="77777777" w:rsidR="00B81B08" w:rsidRPr="00E65AD2" w:rsidRDefault="00B81B08" w:rsidP="00360AC7">
      <w:pPr>
        <w:pStyle w:val="Prrafodelista"/>
        <w:numPr>
          <w:ilvl w:val="0"/>
          <w:numId w:val="27"/>
        </w:numPr>
        <w:ind w:left="1418" w:hanging="284"/>
        <w:jc w:val="both"/>
        <w:rPr>
          <w:rFonts w:asciiTheme="minorHAnsi" w:hAnsiTheme="minorHAnsi" w:cs="Arial"/>
        </w:rPr>
      </w:pPr>
      <w:r w:rsidRPr="00E65AD2">
        <w:rPr>
          <w:rFonts w:asciiTheme="minorHAnsi" w:hAnsiTheme="minorHAnsi" w:cs="Arial"/>
        </w:rPr>
        <w:t>Formatos membretados para la solicitud y devolución individualizada de mezclas.</w:t>
      </w:r>
    </w:p>
    <w:p w14:paraId="62F1996F" w14:textId="77777777" w:rsidR="00B81B08" w:rsidRPr="005339E5" w:rsidRDefault="00B81B08" w:rsidP="00B81B08">
      <w:pPr>
        <w:ind w:left="141" w:hanging="141"/>
        <w:jc w:val="both"/>
        <w:rPr>
          <w:rFonts w:asciiTheme="minorHAnsi" w:hAnsiTheme="minorHAnsi" w:cs="Arial"/>
          <w:b/>
          <w:bCs/>
        </w:rPr>
      </w:pPr>
    </w:p>
    <w:p w14:paraId="699826D1" w14:textId="77777777" w:rsidR="00B81B08" w:rsidRPr="00E65AD2" w:rsidRDefault="00B81B08" w:rsidP="00B81B08">
      <w:pPr>
        <w:ind w:left="851"/>
        <w:jc w:val="both"/>
        <w:rPr>
          <w:rFonts w:asciiTheme="minorHAnsi" w:hAnsiTheme="minorHAnsi" w:cs="Arial"/>
          <w:b/>
          <w:bCs/>
          <w:i/>
          <w:u w:val="single"/>
        </w:rPr>
      </w:pPr>
      <w:r w:rsidRPr="00E65AD2">
        <w:rPr>
          <w:rFonts w:asciiTheme="minorHAnsi" w:hAnsiTheme="minorHAnsi" w:cs="Arial"/>
          <w:b/>
          <w:bCs/>
          <w:i/>
          <w:u w:val="single"/>
        </w:rPr>
        <w:lastRenderedPageBreak/>
        <w:t>D)  DISTRIBUCIÓN:</w:t>
      </w:r>
    </w:p>
    <w:p w14:paraId="0D16048F" w14:textId="77777777" w:rsidR="00B81B08" w:rsidRPr="00E65AD2" w:rsidRDefault="00B81B08" w:rsidP="00B81B08">
      <w:pPr>
        <w:ind w:left="141" w:hanging="141"/>
        <w:jc w:val="both"/>
        <w:rPr>
          <w:rFonts w:asciiTheme="minorHAnsi" w:hAnsiTheme="minorHAnsi" w:cs="Arial"/>
          <w:b/>
          <w:bCs/>
          <w:i/>
          <w:u w:val="single"/>
        </w:rPr>
      </w:pPr>
    </w:p>
    <w:p w14:paraId="20B99341" w14:textId="7350F613" w:rsidR="00B81B08" w:rsidRPr="00E65AD2" w:rsidRDefault="00B81B08" w:rsidP="00360AC7">
      <w:pPr>
        <w:pStyle w:val="Prrafodelista"/>
        <w:numPr>
          <w:ilvl w:val="0"/>
          <w:numId w:val="28"/>
        </w:numPr>
        <w:ind w:left="1418" w:hanging="284"/>
        <w:jc w:val="both"/>
        <w:rPr>
          <w:rFonts w:asciiTheme="minorHAnsi" w:hAnsiTheme="minorHAnsi" w:cs="Arial"/>
        </w:rPr>
      </w:pPr>
      <w:r w:rsidRPr="00E65AD2">
        <w:rPr>
          <w:rFonts w:asciiTheme="minorHAnsi" w:hAnsiTheme="minorHAnsi" w:cs="Arial"/>
        </w:rPr>
        <w:t xml:space="preserve">Contar con un sistema de distribución con unidades de reciente modelo que aseguren el traslado y entrega en el servicio señalado en </w:t>
      </w:r>
      <w:r w:rsidR="00FC03D0" w:rsidRPr="00E65AD2">
        <w:rPr>
          <w:rFonts w:asciiTheme="minorHAnsi" w:hAnsiTheme="minorHAnsi" w:cs="Arial"/>
        </w:rPr>
        <w:t xml:space="preserve">la </w:t>
      </w:r>
      <w:r w:rsidR="00A44A51" w:rsidRPr="00E65AD2">
        <w:rPr>
          <w:rFonts w:asciiTheme="minorHAnsi" w:hAnsiTheme="minorHAnsi" w:cs="Arial"/>
        </w:rPr>
        <w:t>Unidad</w:t>
      </w:r>
      <w:r w:rsidRPr="00E65AD2">
        <w:rPr>
          <w:rFonts w:asciiTheme="minorHAnsi" w:hAnsiTheme="minorHAnsi" w:cs="Arial"/>
        </w:rPr>
        <w:t xml:space="preserve"> a la que va dirigido el servicio, de cada tipo de mezcla en la forma adecuada conservando la temperatura y empaque requeridos en condiciones de red fría que garanticen la integridad del empaque y tomando en cuenta para ello la prescripción solicitada.</w:t>
      </w:r>
    </w:p>
    <w:p w14:paraId="0A52EC06" w14:textId="77777777" w:rsidR="00B81B08" w:rsidRPr="00E65AD2" w:rsidRDefault="00B81B08" w:rsidP="00360AC7">
      <w:pPr>
        <w:pStyle w:val="Prrafodelista"/>
        <w:numPr>
          <w:ilvl w:val="0"/>
          <w:numId w:val="28"/>
        </w:numPr>
        <w:ind w:left="1418" w:hanging="284"/>
        <w:jc w:val="both"/>
        <w:rPr>
          <w:rFonts w:asciiTheme="minorHAnsi" w:hAnsiTheme="minorHAnsi" w:cs="Arial"/>
        </w:rPr>
      </w:pPr>
      <w:r w:rsidRPr="00E65AD2">
        <w:rPr>
          <w:rFonts w:asciiTheme="minorHAnsi" w:hAnsiTheme="minorHAnsi" w:cs="Arial"/>
        </w:rPr>
        <w:t>Monitorear la temperatura de traslado mediante equipos termo-gráficos validados.</w:t>
      </w:r>
    </w:p>
    <w:p w14:paraId="2A3559A1" w14:textId="77777777" w:rsidR="00B81B08" w:rsidRPr="00E65AD2" w:rsidRDefault="00B81B08" w:rsidP="00360AC7">
      <w:pPr>
        <w:pStyle w:val="Textoindependiente2"/>
        <w:numPr>
          <w:ilvl w:val="0"/>
          <w:numId w:val="28"/>
        </w:numPr>
        <w:tabs>
          <w:tab w:val="left" w:pos="142"/>
        </w:tabs>
        <w:ind w:left="1418" w:right="27" w:hanging="284"/>
        <w:rPr>
          <w:rFonts w:asciiTheme="minorHAnsi" w:hAnsiTheme="minorHAnsi" w:cs="Arial"/>
          <w:sz w:val="20"/>
        </w:rPr>
      </w:pPr>
      <w:r w:rsidRPr="00E65AD2">
        <w:rPr>
          <w:rFonts w:asciiTheme="minorHAnsi" w:hAnsiTheme="minorHAnsi" w:cs="Arial"/>
          <w:sz w:val="20"/>
        </w:rPr>
        <w:t>El licitante propondrá equipo de refrigeración adecuado, para la conservación de las mezclas preparadas para el día y lo correspondiente a fines de semana y días festivos.</w:t>
      </w:r>
    </w:p>
    <w:p w14:paraId="5BBC38D9" w14:textId="77777777" w:rsidR="00B81B08" w:rsidRPr="005339E5" w:rsidRDefault="00B81B08" w:rsidP="00B81B08">
      <w:pPr>
        <w:ind w:left="141" w:hanging="141"/>
        <w:jc w:val="both"/>
        <w:rPr>
          <w:rFonts w:asciiTheme="minorHAnsi" w:hAnsiTheme="minorHAnsi" w:cs="Arial"/>
          <w:b/>
          <w:bCs/>
        </w:rPr>
      </w:pPr>
    </w:p>
    <w:p w14:paraId="5EDDC1FC" w14:textId="77777777" w:rsidR="00B81B08" w:rsidRPr="00E65AD2" w:rsidRDefault="00B81B08" w:rsidP="00B81B08">
      <w:pPr>
        <w:ind w:left="851"/>
        <w:jc w:val="both"/>
        <w:rPr>
          <w:rFonts w:asciiTheme="minorHAnsi" w:hAnsiTheme="minorHAnsi" w:cs="Arial"/>
          <w:b/>
          <w:bCs/>
          <w:i/>
          <w:u w:val="single"/>
        </w:rPr>
      </w:pPr>
      <w:r w:rsidRPr="00E65AD2">
        <w:rPr>
          <w:rFonts w:asciiTheme="minorHAnsi" w:hAnsiTheme="minorHAnsi" w:cs="Arial"/>
          <w:b/>
          <w:bCs/>
          <w:i/>
          <w:u w:val="single"/>
        </w:rPr>
        <w:t>E) ENTREGA E IDENTIFICACIÓN:</w:t>
      </w:r>
    </w:p>
    <w:p w14:paraId="7C67C2A0" w14:textId="77777777" w:rsidR="00B81B08" w:rsidRPr="00E65AD2" w:rsidRDefault="00B81B08" w:rsidP="00B81B08">
      <w:pPr>
        <w:ind w:left="141" w:hanging="141"/>
        <w:jc w:val="both"/>
        <w:rPr>
          <w:rFonts w:asciiTheme="minorHAnsi" w:hAnsiTheme="minorHAnsi" w:cs="Arial"/>
          <w:b/>
          <w:bCs/>
        </w:rPr>
      </w:pPr>
    </w:p>
    <w:p w14:paraId="33A26B69" w14:textId="77777777" w:rsidR="00B81B08" w:rsidRPr="00E65AD2" w:rsidRDefault="00B81B08" w:rsidP="00360AC7">
      <w:pPr>
        <w:pStyle w:val="Sangra3detindependiente"/>
        <w:numPr>
          <w:ilvl w:val="0"/>
          <w:numId w:val="29"/>
        </w:numPr>
        <w:spacing w:after="0"/>
        <w:ind w:left="1418" w:hanging="284"/>
        <w:jc w:val="both"/>
        <w:rPr>
          <w:rFonts w:asciiTheme="minorHAnsi" w:hAnsiTheme="minorHAnsi" w:cs="Arial"/>
          <w:sz w:val="20"/>
          <w:szCs w:val="20"/>
        </w:rPr>
      </w:pPr>
      <w:r w:rsidRPr="00E65AD2">
        <w:rPr>
          <w:rFonts w:asciiTheme="minorHAnsi" w:hAnsiTheme="minorHAnsi" w:cs="Arial"/>
          <w:sz w:val="20"/>
          <w:szCs w:val="20"/>
        </w:rPr>
        <w:t>Las mezclas se entregarán etiquetadas, acompañadas de la documentación necesaria para su verificación y asegurar las condiciones de almacenamiento y traslado que garanticen su conservación.</w:t>
      </w:r>
    </w:p>
    <w:p w14:paraId="78FF7B93" w14:textId="77777777" w:rsidR="00B81B08" w:rsidRPr="00E65AD2" w:rsidRDefault="00B81B08" w:rsidP="00360AC7">
      <w:pPr>
        <w:pStyle w:val="Prrafodelista"/>
        <w:numPr>
          <w:ilvl w:val="0"/>
          <w:numId w:val="29"/>
        </w:numPr>
        <w:ind w:left="1418" w:hanging="284"/>
        <w:jc w:val="both"/>
        <w:rPr>
          <w:rFonts w:asciiTheme="minorHAnsi" w:hAnsiTheme="minorHAnsi" w:cs="Arial"/>
        </w:rPr>
      </w:pPr>
      <w:r w:rsidRPr="00E65AD2">
        <w:rPr>
          <w:rFonts w:asciiTheme="minorHAnsi" w:hAnsiTheme="minorHAnsi" w:cs="Arial"/>
        </w:rPr>
        <w:t>En la etiqueta de cada una de las mezclas, deberá incluir:</w:t>
      </w:r>
    </w:p>
    <w:p w14:paraId="7C34ADD6"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Nombre del paciente</w:t>
      </w:r>
      <w:r w:rsidR="00E951D4" w:rsidRPr="00E65AD2">
        <w:rPr>
          <w:rFonts w:asciiTheme="minorHAnsi" w:hAnsiTheme="minorHAnsi" w:cs="Arial"/>
        </w:rPr>
        <w:t>.</w:t>
      </w:r>
    </w:p>
    <w:p w14:paraId="0BFDD944"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Número de cama (si es ambulatorio, especificarlo)</w:t>
      </w:r>
      <w:r w:rsidR="00E951D4" w:rsidRPr="00E65AD2">
        <w:rPr>
          <w:rFonts w:asciiTheme="minorHAnsi" w:hAnsiTheme="minorHAnsi" w:cs="Arial"/>
        </w:rPr>
        <w:t>.</w:t>
      </w:r>
    </w:p>
    <w:p w14:paraId="2484B62F"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Fecha de preparación</w:t>
      </w:r>
      <w:r w:rsidR="00E951D4" w:rsidRPr="00E65AD2">
        <w:rPr>
          <w:rFonts w:asciiTheme="minorHAnsi" w:hAnsiTheme="minorHAnsi" w:cs="Arial"/>
        </w:rPr>
        <w:t>.</w:t>
      </w:r>
    </w:p>
    <w:p w14:paraId="124DF08F"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Fecha de caducidad</w:t>
      </w:r>
      <w:r w:rsidR="00E951D4" w:rsidRPr="00E65AD2">
        <w:rPr>
          <w:rFonts w:asciiTheme="minorHAnsi" w:hAnsiTheme="minorHAnsi" w:cs="Arial"/>
        </w:rPr>
        <w:t>.</w:t>
      </w:r>
    </w:p>
    <w:p w14:paraId="53125C5D"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Lote de la mezcla</w:t>
      </w:r>
      <w:r w:rsidR="00E951D4" w:rsidRPr="00E65AD2">
        <w:rPr>
          <w:rFonts w:asciiTheme="minorHAnsi" w:hAnsiTheme="minorHAnsi" w:cs="Arial"/>
        </w:rPr>
        <w:t>.</w:t>
      </w:r>
    </w:p>
    <w:p w14:paraId="026E4164" w14:textId="77777777" w:rsidR="00B81B08" w:rsidRPr="00E65AD2"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E65AD2">
        <w:rPr>
          <w:rFonts w:asciiTheme="minorHAnsi" w:hAnsiTheme="minorHAnsi" w:cs="Arial"/>
        </w:rPr>
        <w:t>Nombre y clave del médico prescriptor</w:t>
      </w:r>
      <w:r w:rsidR="00E951D4" w:rsidRPr="00E65AD2">
        <w:rPr>
          <w:rFonts w:asciiTheme="minorHAnsi" w:hAnsiTheme="minorHAnsi" w:cs="Arial"/>
        </w:rPr>
        <w:t>.</w:t>
      </w:r>
    </w:p>
    <w:p w14:paraId="5ACF587E" w14:textId="77777777" w:rsidR="00B81B08" w:rsidRPr="00E65AD2"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E65AD2">
        <w:rPr>
          <w:rFonts w:asciiTheme="minorHAnsi" w:hAnsiTheme="minorHAnsi"/>
          <w:bCs/>
          <w:sz w:val="20"/>
        </w:rPr>
        <w:t>Descripción de la mezcla</w:t>
      </w:r>
      <w:r w:rsidR="00E951D4" w:rsidRPr="00E65AD2">
        <w:rPr>
          <w:rFonts w:asciiTheme="minorHAnsi" w:hAnsiTheme="minorHAnsi"/>
          <w:bCs/>
          <w:sz w:val="20"/>
        </w:rPr>
        <w:t>.</w:t>
      </w:r>
    </w:p>
    <w:p w14:paraId="5F82B855" w14:textId="77777777" w:rsidR="00B81B08" w:rsidRPr="00E65AD2"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E65AD2">
        <w:rPr>
          <w:rFonts w:asciiTheme="minorHAnsi" w:hAnsiTheme="minorHAnsi"/>
          <w:bCs/>
          <w:sz w:val="20"/>
        </w:rPr>
        <w:t>Indicaciones de conservación</w:t>
      </w:r>
      <w:r w:rsidR="00E951D4" w:rsidRPr="00E65AD2">
        <w:rPr>
          <w:rFonts w:asciiTheme="minorHAnsi" w:hAnsiTheme="minorHAnsi"/>
          <w:bCs/>
          <w:sz w:val="20"/>
        </w:rPr>
        <w:t>.</w:t>
      </w:r>
    </w:p>
    <w:p w14:paraId="34E68E90" w14:textId="77777777" w:rsidR="00B81B08" w:rsidRPr="005339E5" w:rsidRDefault="00B81B08" w:rsidP="00B81B08">
      <w:pPr>
        <w:pStyle w:val="Textoindependiente"/>
        <w:jc w:val="left"/>
        <w:rPr>
          <w:rFonts w:asciiTheme="minorHAnsi" w:hAnsiTheme="minorHAnsi"/>
          <w:bCs/>
          <w:sz w:val="20"/>
        </w:rPr>
      </w:pPr>
    </w:p>
    <w:p w14:paraId="0BF8038E" w14:textId="787095A7" w:rsidR="00B81B08" w:rsidRPr="00E65AD2" w:rsidRDefault="00907AD3" w:rsidP="00360AC7">
      <w:pPr>
        <w:pStyle w:val="Sangra2detindependiente"/>
        <w:numPr>
          <w:ilvl w:val="0"/>
          <w:numId w:val="23"/>
        </w:numPr>
        <w:ind w:left="1418" w:hanging="284"/>
        <w:jc w:val="both"/>
        <w:rPr>
          <w:rFonts w:asciiTheme="minorHAnsi" w:hAnsiTheme="minorHAnsi" w:cs="Arial"/>
        </w:rPr>
      </w:pPr>
      <w:r w:rsidRPr="00E65AD2">
        <w:rPr>
          <w:rFonts w:asciiTheme="minorHAnsi" w:hAnsiTheme="minorHAnsi" w:cs="Arial"/>
        </w:rPr>
        <w:t>La entrega de lo</w:t>
      </w:r>
      <w:r w:rsidR="00B81B08" w:rsidRPr="00E65AD2">
        <w:rPr>
          <w:rFonts w:asciiTheme="minorHAnsi" w:hAnsiTheme="minorHAnsi" w:cs="Arial"/>
        </w:rPr>
        <w:t xml:space="preserve">s medicamentos mezclados se efectuará en las áreas indicadas, de lunes a </w:t>
      </w:r>
      <w:r w:rsidR="00F72BBA" w:rsidRPr="00E65AD2">
        <w:rPr>
          <w:rFonts w:asciiTheme="minorHAnsi" w:hAnsiTheme="minorHAnsi" w:cs="Arial"/>
        </w:rPr>
        <w:t xml:space="preserve">viernes </w:t>
      </w:r>
      <w:r w:rsidR="00B81B08" w:rsidRPr="00E65AD2">
        <w:rPr>
          <w:rFonts w:asciiTheme="minorHAnsi" w:hAnsiTheme="minorHAnsi" w:cs="Arial"/>
        </w:rPr>
        <w:t>en los horarios señalados en el inciso (b) anteriormente citado.</w:t>
      </w:r>
    </w:p>
    <w:p w14:paraId="44AD1EE0" w14:textId="77777777" w:rsidR="00B81B08" w:rsidRPr="00E65AD2" w:rsidRDefault="00B81B08" w:rsidP="00B81B08">
      <w:pPr>
        <w:pStyle w:val="Sangra2detindependiente"/>
        <w:ind w:left="1418"/>
        <w:jc w:val="both"/>
        <w:rPr>
          <w:rFonts w:asciiTheme="minorHAnsi" w:hAnsiTheme="minorHAnsi" w:cs="Arial"/>
        </w:rPr>
      </w:pPr>
    </w:p>
    <w:p w14:paraId="40864B5F" w14:textId="77777777" w:rsidR="00B81B08" w:rsidRPr="00E65AD2" w:rsidRDefault="00B81B08" w:rsidP="00360AC7">
      <w:pPr>
        <w:pStyle w:val="Sangra3detindependiente"/>
        <w:numPr>
          <w:ilvl w:val="0"/>
          <w:numId w:val="23"/>
        </w:numPr>
        <w:spacing w:after="0"/>
        <w:ind w:left="1418" w:hanging="284"/>
        <w:jc w:val="both"/>
        <w:rPr>
          <w:rFonts w:asciiTheme="minorHAnsi" w:hAnsiTheme="minorHAnsi" w:cs="Arial"/>
          <w:sz w:val="20"/>
          <w:szCs w:val="20"/>
        </w:rPr>
      </w:pPr>
      <w:r w:rsidRPr="00E65AD2">
        <w:rPr>
          <w:rFonts w:asciiTheme="minorHAnsi" w:hAnsiTheme="minorHAnsi" w:cs="Arial"/>
          <w:sz w:val="20"/>
          <w:szCs w:val="20"/>
        </w:rPr>
        <w:t>El personal del prestador del servicio comisionado para efectuar la entrega de las mezclas preparadas deberá identificarse con la credencial correspondiente, autorizada por la empresa.</w:t>
      </w:r>
    </w:p>
    <w:p w14:paraId="7B0646BD" w14:textId="77777777" w:rsidR="00B81B08" w:rsidRPr="00E65AD2" w:rsidRDefault="00B81B08" w:rsidP="00B81B08">
      <w:pPr>
        <w:pStyle w:val="Sangra3detindependiente"/>
        <w:spacing w:after="0"/>
        <w:ind w:left="0"/>
        <w:jc w:val="both"/>
        <w:rPr>
          <w:rFonts w:asciiTheme="minorHAnsi" w:hAnsiTheme="minorHAnsi" w:cs="Arial"/>
          <w:sz w:val="20"/>
          <w:szCs w:val="20"/>
        </w:rPr>
      </w:pPr>
    </w:p>
    <w:p w14:paraId="3AD4A896" w14:textId="77777777" w:rsidR="00B81B08" w:rsidRPr="00E65AD2" w:rsidRDefault="00B81B08" w:rsidP="00B81B08">
      <w:pPr>
        <w:ind w:left="851"/>
        <w:jc w:val="both"/>
        <w:rPr>
          <w:rFonts w:asciiTheme="minorHAnsi" w:hAnsiTheme="minorHAnsi" w:cs="Arial"/>
          <w:b/>
          <w:i/>
          <w:u w:val="single"/>
        </w:rPr>
      </w:pPr>
      <w:r w:rsidRPr="00E65AD2">
        <w:rPr>
          <w:rFonts w:asciiTheme="minorHAnsi" w:hAnsiTheme="minorHAnsi" w:cs="Arial"/>
          <w:b/>
          <w:i/>
          <w:u w:val="single"/>
        </w:rPr>
        <w:t>F) LA PRESTACIÓN DEL SERVICIO DEBERÁ INCLUIR LO SIGUIENTE:</w:t>
      </w:r>
    </w:p>
    <w:p w14:paraId="0B5459F0" w14:textId="77777777" w:rsidR="00B81B08" w:rsidRPr="00E65AD2" w:rsidRDefault="00B81B08" w:rsidP="00B81B08">
      <w:pPr>
        <w:jc w:val="both"/>
        <w:rPr>
          <w:rFonts w:asciiTheme="minorHAnsi" w:hAnsiTheme="minorHAnsi" w:cs="Arial"/>
          <w:b/>
        </w:rPr>
      </w:pPr>
    </w:p>
    <w:p w14:paraId="3E0AFEB1" w14:textId="6DFAF40B" w:rsidR="00B81B08" w:rsidRPr="00E65AD2" w:rsidRDefault="00B81B08" w:rsidP="00360AC7">
      <w:pPr>
        <w:pStyle w:val="Textoindependiente"/>
        <w:numPr>
          <w:ilvl w:val="0"/>
          <w:numId w:val="30"/>
        </w:numPr>
        <w:tabs>
          <w:tab w:val="clear" w:pos="1276"/>
          <w:tab w:val="right" w:pos="1418"/>
        </w:tabs>
        <w:ind w:left="1418" w:right="0" w:hanging="284"/>
        <w:rPr>
          <w:rFonts w:asciiTheme="minorHAnsi" w:hAnsiTheme="minorHAnsi" w:cs="Arial"/>
          <w:bCs/>
          <w:sz w:val="20"/>
        </w:rPr>
      </w:pPr>
      <w:r w:rsidRPr="00E65AD2">
        <w:rPr>
          <w:rFonts w:asciiTheme="minorHAnsi" w:hAnsiTheme="minorHAnsi" w:cs="Arial"/>
          <w:bCs/>
          <w:sz w:val="20"/>
        </w:rPr>
        <w:t>Un sistema, que permita e</w:t>
      </w:r>
      <w:r w:rsidR="00E951D4" w:rsidRPr="00E65AD2">
        <w:rPr>
          <w:rFonts w:asciiTheme="minorHAnsi" w:hAnsiTheme="minorHAnsi" w:cs="Arial"/>
          <w:bCs/>
          <w:sz w:val="20"/>
        </w:rPr>
        <w:t xml:space="preserve">l enlace diario, </w:t>
      </w:r>
      <w:r w:rsidR="00F72BBA" w:rsidRPr="00E65AD2">
        <w:rPr>
          <w:rFonts w:asciiTheme="minorHAnsi" w:hAnsiTheme="minorHAnsi" w:cs="Arial"/>
          <w:bCs/>
          <w:sz w:val="20"/>
        </w:rPr>
        <w:t>vía teléfono</w:t>
      </w:r>
      <w:r w:rsidR="00E951D4" w:rsidRPr="00E65AD2">
        <w:rPr>
          <w:rFonts w:asciiTheme="minorHAnsi" w:hAnsiTheme="minorHAnsi" w:cs="Arial"/>
          <w:bCs/>
          <w:sz w:val="20"/>
        </w:rPr>
        <w:t xml:space="preserve"> </w:t>
      </w:r>
      <w:r w:rsidRPr="00E65AD2">
        <w:rPr>
          <w:rFonts w:asciiTheme="minorHAnsi" w:hAnsiTheme="minorHAnsi" w:cs="Arial"/>
          <w:bCs/>
          <w:sz w:val="20"/>
        </w:rPr>
        <w:t>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del cual también, el proveedor facilitará los medios.</w:t>
      </w:r>
    </w:p>
    <w:p w14:paraId="46D9901C" w14:textId="77777777" w:rsidR="00B81B08" w:rsidRPr="00E65AD2" w:rsidRDefault="00B81B08" w:rsidP="00360AC7">
      <w:pPr>
        <w:pStyle w:val="Sangra2detindependiente"/>
        <w:numPr>
          <w:ilvl w:val="0"/>
          <w:numId w:val="30"/>
        </w:numPr>
        <w:tabs>
          <w:tab w:val="right" w:pos="1418"/>
        </w:tabs>
        <w:ind w:left="1418" w:hanging="284"/>
        <w:jc w:val="both"/>
        <w:rPr>
          <w:rFonts w:asciiTheme="minorHAnsi" w:hAnsiTheme="minorHAnsi" w:cs="Arial"/>
        </w:rPr>
      </w:pPr>
      <w:r w:rsidRPr="00E65AD2">
        <w:rPr>
          <w:rFonts w:asciiTheme="minorHAnsi" w:hAnsiTheme="minorHAnsi" w:cs="Arial"/>
        </w:rPr>
        <w:t xml:space="preserve">Capacitación inicial al personal de enfermería en </w:t>
      </w:r>
      <w:r w:rsidR="00FC03D0" w:rsidRPr="00E65AD2">
        <w:rPr>
          <w:rFonts w:asciiTheme="minorHAnsi" w:hAnsiTheme="minorHAnsi" w:cs="Arial"/>
        </w:rPr>
        <w:t>la UNEME DEDICAM</w:t>
      </w:r>
      <w:r w:rsidRPr="00E65AD2">
        <w:rPr>
          <w:rFonts w:asciiTheme="minorHAnsi" w:hAnsiTheme="minorHAnsi" w:cs="Arial"/>
        </w:rPr>
        <w:t>, así como de la logística para solicitud y recepción de mezclas incluyendo la inspección de las mismas.</w:t>
      </w:r>
    </w:p>
    <w:p w14:paraId="237A6AC6" w14:textId="77777777" w:rsidR="00B81B08" w:rsidRPr="00E65AD2" w:rsidRDefault="00B81B08" w:rsidP="00360AC7">
      <w:pPr>
        <w:pStyle w:val="Textoindependiente2"/>
        <w:numPr>
          <w:ilvl w:val="0"/>
          <w:numId w:val="30"/>
        </w:numPr>
        <w:tabs>
          <w:tab w:val="right" w:pos="1418"/>
        </w:tabs>
        <w:ind w:left="1418" w:right="0" w:hanging="284"/>
        <w:rPr>
          <w:rFonts w:asciiTheme="minorHAnsi" w:hAnsiTheme="minorHAnsi" w:cs="Arial"/>
          <w:sz w:val="20"/>
        </w:rPr>
      </w:pPr>
      <w:r w:rsidRPr="00E65AD2">
        <w:rPr>
          <w:rFonts w:asciiTheme="minorHAnsi" w:hAnsiTheme="minorHAnsi" w:cs="Arial"/>
          <w:sz w:val="20"/>
        </w:rPr>
        <w:t>Capacitación del personal médico sobre la logística para solicitar las mezclas, incluyendo el manejo de prescripciones durante la vigencia del contrato. El médico prescriptor será responsable de aceptar o no los esquemas propuestos.</w:t>
      </w:r>
    </w:p>
    <w:p w14:paraId="2A5EF749" w14:textId="77777777" w:rsidR="00B81B08" w:rsidRPr="00E65AD2" w:rsidRDefault="00B81B08" w:rsidP="00B81B08">
      <w:pPr>
        <w:pStyle w:val="Sangra2detindependiente"/>
        <w:ind w:left="0"/>
        <w:jc w:val="both"/>
        <w:rPr>
          <w:rFonts w:asciiTheme="minorHAnsi" w:hAnsiTheme="minorHAnsi" w:cs="Arial"/>
        </w:rPr>
      </w:pPr>
    </w:p>
    <w:p w14:paraId="18417EB1" w14:textId="77777777" w:rsidR="00B81B08" w:rsidRPr="00E65AD2" w:rsidRDefault="00B81B08" w:rsidP="00B81B08">
      <w:pPr>
        <w:ind w:left="851"/>
        <w:jc w:val="both"/>
        <w:rPr>
          <w:rFonts w:asciiTheme="minorHAnsi" w:hAnsiTheme="minorHAnsi" w:cs="Arial"/>
          <w:b/>
          <w:i/>
          <w:u w:val="single"/>
        </w:rPr>
      </w:pPr>
      <w:r w:rsidRPr="00E65AD2">
        <w:rPr>
          <w:rFonts w:asciiTheme="minorHAnsi" w:hAnsiTheme="minorHAnsi" w:cs="Arial"/>
          <w:b/>
          <w:i/>
          <w:u w:val="single"/>
        </w:rPr>
        <w:t>G) INFORMES QUE DEBERÁ ENTREGAR:</w:t>
      </w:r>
    </w:p>
    <w:p w14:paraId="23A6179B" w14:textId="77777777" w:rsidR="00B81B08" w:rsidRPr="00E65AD2" w:rsidRDefault="00B81B08" w:rsidP="00B81B08">
      <w:pPr>
        <w:jc w:val="both"/>
        <w:rPr>
          <w:rFonts w:asciiTheme="minorHAnsi" w:hAnsiTheme="minorHAnsi" w:cs="Arial"/>
          <w:b/>
        </w:rPr>
      </w:pPr>
    </w:p>
    <w:p w14:paraId="35E45DD7" w14:textId="10133252" w:rsidR="00B81B08" w:rsidRPr="00E65AD2" w:rsidRDefault="00B81B08" w:rsidP="00360AC7">
      <w:pPr>
        <w:pStyle w:val="Prrafodelista"/>
        <w:numPr>
          <w:ilvl w:val="0"/>
          <w:numId w:val="31"/>
        </w:numPr>
        <w:ind w:left="1418" w:hanging="284"/>
        <w:jc w:val="both"/>
        <w:rPr>
          <w:rFonts w:asciiTheme="minorHAnsi" w:hAnsiTheme="minorHAnsi" w:cs="Arial"/>
        </w:rPr>
      </w:pPr>
      <w:r w:rsidRPr="00E65AD2">
        <w:rPr>
          <w:rFonts w:asciiTheme="minorHAnsi" w:hAnsiTheme="minorHAnsi" w:cs="Arial"/>
        </w:rPr>
        <w:t>Un reporte diario escrito a</w:t>
      </w:r>
      <w:r w:rsidR="008B7C05" w:rsidRPr="00E65AD2">
        <w:rPr>
          <w:rFonts w:asciiTheme="minorHAnsi" w:hAnsiTheme="minorHAnsi" w:cs="Arial"/>
        </w:rPr>
        <w:t xml:space="preserve"> </w:t>
      </w:r>
      <w:r w:rsidRPr="00E65AD2">
        <w:rPr>
          <w:rFonts w:asciiTheme="minorHAnsi" w:hAnsiTheme="minorHAnsi" w:cs="Arial"/>
        </w:rPr>
        <w:t>l</w:t>
      </w:r>
      <w:r w:rsidR="008B7C05" w:rsidRPr="00E65AD2">
        <w:rPr>
          <w:rFonts w:asciiTheme="minorHAnsi" w:hAnsiTheme="minorHAnsi" w:cs="Arial"/>
        </w:rPr>
        <w:t>a</w:t>
      </w:r>
      <w:r w:rsidRPr="00E65AD2">
        <w:rPr>
          <w:rFonts w:asciiTheme="minorHAnsi" w:hAnsiTheme="minorHAnsi" w:cs="Arial"/>
        </w:rPr>
        <w:t xml:space="preserve"> </w:t>
      </w:r>
      <w:r w:rsidR="008B7C05" w:rsidRPr="00E65AD2">
        <w:rPr>
          <w:rFonts w:asciiTheme="minorHAnsi" w:hAnsiTheme="minorHAnsi" w:cs="Arial"/>
        </w:rPr>
        <w:t>Unidad</w:t>
      </w:r>
      <w:r w:rsidRPr="00E65AD2">
        <w:rPr>
          <w:rFonts w:asciiTheme="minorHAnsi" w:hAnsiTheme="minorHAnsi" w:cs="Arial"/>
        </w:rPr>
        <w:t>, de las mezclas preparadas por servicio atendido, incluyendo lo siguiente:</w:t>
      </w:r>
    </w:p>
    <w:p w14:paraId="14F0D45B"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Fecha de preparación y entrega.</w:t>
      </w:r>
    </w:p>
    <w:p w14:paraId="760F52F7"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Nombre del paciente.</w:t>
      </w:r>
    </w:p>
    <w:p w14:paraId="44EEB881"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lastRenderedPageBreak/>
        <w:t>Número de cama (si es ambulatorio, especificarlo).</w:t>
      </w:r>
    </w:p>
    <w:p w14:paraId="15290090"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Lote de la mezcla.</w:t>
      </w:r>
    </w:p>
    <w:p w14:paraId="610743AA" w14:textId="77777777" w:rsidR="00B81B08" w:rsidRPr="00E65AD2"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E65AD2">
        <w:rPr>
          <w:rFonts w:asciiTheme="minorHAnsi" w:hAnsiTheme="minorHAnsi" w:cs="Arial"/>
        </w:rPr>
        <w:t>Número de mezclas entregadas.</w:t>
      </w:r>
    </w:p>
    <w:p w14:paraId="6EBBC92A" w14:textId="77777777" w:rsidR="00B81B08" w:rsidRPr="00E65AD2" w:rsidRDefault="00B81B08" w:rsidP="00360AC7">
      <w:pPr>
        <w:pStyle w:val="Prrafodelista"/>
        <w:numPr>
          <w:ilvl w:val="1"/>
          <w:numId w:val="33"/>
        </w:numPr>
        <w:tabs>
          <w:tab w:val="clear" w:pos="1440"/>
          <w:tab w:val="left" w:pos="180"/>
          <w:tab w:val="num" w:pos="1985"/>
        </w:tabs>
        <w:ind w:left="1985" w:hanging="283"/>
        <w:jc w:val="both"/>
        <w:rPr>
          <w:rFonts w:asciiTheme="minorHAnsi" w:hAnsiTheme="minorHAnsi" w:cs="Arial"/>
        </w:rPr>
      </w:pPr>
      <w:r w:rsidRPr="00E65AD2">
        <w:rPr>
          <w:rFonts w:asciiTheme="minorHAnsi" w:hAnsiTheme="minorHAnsi" w:cs="Arial"/>
        </w:rPr>
        <w:t>Nombre y clave del médico prescriptor.</w:t>
      </w:r>
    </w:p>
    <w:p w14:paraId="35214C7D" w14:textId="77777777" w:rsidR="00B81B08" w:rsidRPr="00E65AD2" w:rsidRDefault="00B81B08" w:rsidP="00360AC7">
      <w:pPr>
        <w:pStyle w:val="Prrafodelista"/>
        <w:numPr>
          <w:ilvl w:val="0"/>
          <w:numId w:val="23"/>
        </w:numPr>
        <w:ind w:left="1418" w:hanging="284"/>
        <w:jc w:val="both"/>
        <w:rPr>
          <w:rFonts w:asciiTheme="minorHAnsi" w:hAnsiTheme="minorHAnsi" w:cs="Arial"/>
        </w:rPr>
      </w:pPr>
      <w:r w:rsidRPr="00E65AD2">
        <w:rPr>
          <w:rFonts w:asciiTheme="minorHAnsi" w:hAnsiTheme="minorHAnsi" w:cs="Arial"/>
        </w:rPr>
        <w:t>Informe mensual con cierre al día 30 de cada mes de las mezclas preparadas con los siguientes datos:</w:t>
      </w:r>
    </w:p>
    <w:p w14:paraId="5980378B" w14:textId="77777777" w:rsidR="00B81B08" w:rsidRPr="00E65AD2" w:rsidRDefault="00B81B08" w:rsidP="00360AC7">
      <w:pPr>
        <w:pStyle w:val="Textoindependiente"/>
        <w:numPr>
          <w:ilvl w:val="1"/>
          <w:numId w:val="34"/>
        </w:numPr>
        <w:tabs>
          <w:tab w:val="clear" w:pos="1276"/>
          <w:tab w:val="clear" w:pos="1440"/>
          <w:tab w:val="num" w:pos="1985"/>
        </w:tabs>
        <w:ind w:left="1985" w:hanging="283"/>
        <w:jc w:val="left"/>
        <w:rPr>
          <w:rFonts w:asciiTheme="minorHAnsi" w:hAnsiTheme="minorHAnsi"/>
          <w:bCs/>
          <w:sz w:val="20"/>
        </w:rPr>
      </w:pPr>
      <w:r w:rsidRPr="00E65AD2">
        <w:rPr>
          <w:rFonts w:asciiTheme="minorHAnsi" w:hAnsiTheme="minorHAnsi"/>
          <w:bCs/>
          <w:sz w:val="20"/>
        </w:rPr>
        <w:t>Consumo mensual de cada uno de los insumos.</w:t>
      </w:r>
    </w:p>
    <w:p w14:paraId="26DFAB0F" w14:textId="77777777" w:rsidR="00B81B08" w:rsidRPr="00E65AD2"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E65AD2">
        <w:rPr>
          <w:rFonts w:asciiTheme="minorHAnsi" w:hAnsiTheme="minorHAnsi" w:cs="Arial"/>
        </w:rPr>
        <w:t>Total de mezclas preparadas en el mes.</w:t>
      </w:r>
    </w:p>
    <w:p w14:paraId="6DB236F0" w14:textId="77777777" w:rsidR="00B81B08" w:rsidRPr="00E65AD2"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r w:rsidRPr="00E65AD2">
        <w:rPr>
          <w:rFonts w:asciiTheme="minorHAnsi" w:hAnsiTheme="minorHAnsi" w:cs="Arial"/>
        </w:rPr>
        <w:t>Total de bolos por paciente.</w:t>
      </w:r>
    </w:p>
    <w:p w14:paraId="68F282E1" w14:textId="77777777" w:rsidR="00B81B08" w:rsidRPr="00E65AD2" w:rsidRDefault="00B81B08" w:rsidP="00B81B08">
      <w:pPr>
        <w:jc w:val="both"/>
        <w:rPr>
          <w:rFonts w:asciiTheme="minorHAnsi" w:hAnsiTheme="minorHAnsi" w:cs="Arial"/>
        </w:rPr>
      </w:pPr>
    </w:p>
    <w:p w14:paraId="3A93EEF2" w14:textId="77777777" w:rsidR="00B81B08" w:rsidRPr="00E65AD2" w:rsidRDefault="00B81B08" w:rsidP="00360AC7">
      <w:pPr>
        <w:pStyle w:val="Textoindependiente2"/>
        <w:numPr>
          <w:ilvl w:val="0"/>
          <w:numId w:val="23"/>
        </w:numPr>
        <w:ind w:left="1418" w:hanging="284"/>
        <w:rPr>
          <w:rFonts w:asciiTheme="minorHAnsi" w:hAnsiTheme="minorHAnsi" w:cs="Arial"/>
          <w:sz w:val="20"/>
        </w:rPr>
      </w:pPr>
      <w:r w:rsidRPr="00E65AD2">
        <w:rPr>
          <w:rFonts w:asciiTheme="minorHAnsi" w:hAnsiTheme="minorHAnsi" w:cs="Arial"/>
          <w:sz w:val="20"/>
        </w:rPr>
        <w:t>Reporte mensual al Comité de Infecciones de la Unidad Médica, sobre el resultado de cultivos tomados a las mezclas.</w:t>
      </w:r>
    </w:p>
    <w:p w14:paraId="3B9F7D67" w14:textId="77777777" w:rsidR="0024118E" w:rsidRDefault="0024118E" w:rsidP="0024118E">
      <w:pPr>
        <w:pStyle w:val="Textoindependiente2"/>
        <w:ind w:left="1134"/>
        <w:rPr>
          <w:rFonts w:asciiTheme="minorHAnsi" w:hAnsiTheme="minorHAnsi" w:cs="Arial"/>
          <w:sz w:val="20"/>
          <w:highlight w:val="green"/>
        </w:rPr>
      </w:pPr>
    </w:p>
    <w:p w14:paraId="709AAC2F" w14:textId="77777777" w:rsidR="0024118E" w:rsidRPr="0024118E" w:rsidRDefault="0024118E" w:rsidP="0024118E">
      <w:pPr>
        <w:pStyle w:val="Textoindependiente2"/>
        <w:ind w:left="1134"/>
        <w:rPr>
          <w:rFonts w:asciiTheme="minorHAnsi" w:hAnsiTheme="minorHAnsi" w:cs="Arial"/>
          <w:sz w:val="20"/>
          <w:highlight w:val="green"/>
        </w:rPr>
      </w:pPr>
    </w:p>
    <w:p w14:paraId="58428165" w14:textId="77777777" w:rsidR="00B81B08" w:rsidRPr="005339E5" w:rsidRDefault="00B81B08" w:rsidP="00B81B08">
      <w:pPr>
        <w:ind w:left="567"/>
        <w:jc w:val="both"/>
        <w:rPr>
          <w:rFonts w:asciiTheme="minorHAnsi" w:hAnsiTheme="minorHAnsi"/>
          <w:b/>
          <w:u w:val="single"/>
        </w:rPr>
      </w:pPr>
      <w:r w:rsidRPr="005339E5">
        <w:rPr>
          <w:rFonts w:asciiTheme="minorHAnsi" w:hAnsiTheme="minorHAnsi"/>
          <w:b/>
          <w:u w:val="single"/>
        </w:rPr>
        <w:t>1.3.</w:t>
      </w:r>
      <w:r>
        <w:rPr>
          <w:rFonts w:asciiTheme="minorHAnsi" w:hAnsiTheme="minorHAnsi"/>
          <w:b/>
          <w:u w:val="single"/>
        </w:rPr>
        <w:t>-</w:t>
      </w:r>
      <w:r w:rsidRPr="005339E5">
        <w:rPr>
          <w:rFonts w:asciiTheme="minorHAnsi" w:hAnsiTheme="minorHAnsi"/>
          <w:b/>
          <w:u w:val="single"/>
        </w:rPr>
        <w:t xml:space="preserve"> Período de Garant</w:t>
      </w:r>
      <w:r w:rsidR="001C0105">
        <w:rPr>
          <w:rFonts w:asciiTheme="minorHAnsi" w:hAnsiTheme="minorHAnsi"/>
          <w:b/>
          <w:u w:val="single"/>
        </w:rPr>
        <w:t>ía sobre la Calidad</w:t>
      </w:r>
      <w:r w:rsidRPr="005339E5">
        <w:rPr>
          <w:rFonts w:asciiTheme="minorHAnsi" w:hAnsiTheme="minorHAnsi"/>
          <w:b/>
          <w:u w:val="single"/>
        </w:rPr>
        <w:t xml:space="preserve">. </w:t>
      </w:r>
    </w:p>
    <w:p w14:paraId="0A6AE479" w14:textId="77777777" w:rsidR="00B81B08" w:rsidRPr="005339E5" w:rsidRDefault="00B81B08" w:rsidP="00B81B08">
      <w:pPr>
        <w:ind w:left="567" w:right="51"/>
        <w:jc w:val="both"/>
        <w:rPr>
          <w:rFonts w:asciiTheme="minorHAnsi" w:hAnsiTheme="minorHAnsi"/>
        </w:rPr>
      </w:pPr>
    </w:p>
    <w:p w14:paraId="41CBB532" w14:textId="77777777" w:rsidR="00B81B08" w:rsidRPr="005339E5" w:rsidRDefault="001C0105" w:rsidP="00B81B08">
      <w:pPr>
        <w:ind w:left="567"/>
        <w:jc w:val="both"/>
        <w:rPr>
          <w:rFonts w:asciiTheme="minorHAnsi" w:hAnsiTheme="minorHAnsi"/>
        </w:rPr>
      </w:pPr>
      <w:r>
        <w:rPr>
          <w:rFonts w:asciiTheme="minorHAnsi" w:hAnsiTheme="minorHAnsi"/>
        </w:rPr>
        <w:t xml:space="preserve">El período de garantía sobre la calidad de los medicamentos </w:t>
      </w:r>
      <w:r w:rsidR="00B81B08" w:rsidRPr="005339E5">
        <w:rPr>
          <w:rFonts w:asciiTheme="minorHAnsi" w:hAnsiTheme="minorHAnsi"/>
        </w:rPr>
        <w:t>estará sujeta a la vigencia del contrato.</w:t>
      </w:r>
    </w:p>
    <w:p w14:paraId="3EF324B1" w14:textId="77777777" w:rsidR="00B81B08" w:rsidRPr="005339E5" w:rsidRDefault="00B81B08" w:rsidP="00B81B08">
      <w:pPr>
        <w:tabs>
          <w:tab w:val="left" w:pos="851"/>
        </w:tabs>
        <w:rPr>
          <w:rFonts w:asciiTheme="minorHAnsi" w:hAnsiTheme="minorHAnsi"/>
          <w:b/>
          <w:lang w:val="es-MX"/>
        </w:rPr>
      </w:pPr>
    </w:p>
    <w:p w14:paraId="10D378DD" w14:textId="77777777" w:rsidR="00B81B08" w:rsidRPr="005339E5" w:rsidRDefault="00B81B08" w:rsidP="00B81B08">
      <w:pPr>
        <w:tabs>
          <w:tab w:val="left" w:pos="709"/>
          <w:tab w:val="right" w:pos="1276"/>
        </w:tabs>
        <w:ind w:left="567" w:right="49"/>
        <w:jc w:val="both"/>
        <w:rPr>
          <w:rFonts w:asciiTheme="minorHAnsi" w:hAnsiTheme="minorHAnsi"/>
          <w:b/>
          <w:u w:val="single"/>
        </w:rPr>
      </w:pPr>
      <w:r w:rsidRPr="005339E5">
        <w:rPr>
          <w:rFonts w:asciiTheme="minorHAnsi" w:hAnsiTheme="minorHAnsi"/>
          <w:b/>
          <w:u w:val="single"/>
        </w:rPr>
        <w:t>1.4.</w:t>
      </w:r>
      <w:r w:rsidRPr="005339E5">
        <w:rPr>
          <w:rFonts w:asciiTheme="minorHAnsi" w:hAnsiTheme="minorHAnsi"/>
          <w:b/>
          <w:u w:val="single"/>
        </w:rPr>
        <w:tab/>
      </w:r>
      <w:r>
        <w:rPr>
          <w:rFonts w:asciiTheme="minorHAnsi" w:hAnsiTheme="minorHAnsi"/>
          <w:b/>
          <w:u w:val="single"/>
        </w:rPr>
        <w:t>-</w:t>
      </w:r>
      <w:r w:rsidRPr="005339E5">
        <w:rPr>
          <w:rFonts w:asciiTheme="minorHAnsi" w:hAnsiTheme="minorHAnsi"/>
          <w:b/>
          <w:u w:val="single"/>
        </w:rPr>
        <w:t xml:space="preserve"> Control de Calidad:</w:t>
      </w:r>
    </w:p>
    <w:p w14:paraId="1BD0729B" w14:textId="77777777" w:rsidR="00B81B08" w:rsidRPr="005339E5" w:rsidRDefault="00B81B08" w:rsidP="00B81B08">
      <w:pPr>
        <w:tabs>
          <w:tab w:val="left" w:pos="851"/>
          <w:tab w:val="right" w:pos="1276"/>
        </w:tabs>
        <w:ind w:left="567" w:right="49"/>
        <w:jc w:val="both"/>
        <w:rPr>
          <w:rFonts w:asciiTheme="minorHAnsi" w:hAnsiTheme="minorHAnsi"/>
          <w:b/>
        </w:rPr>
      </w:pPr>
    </w:p>
    <w:p w14:paraId="26C96041" w14:textId="65545301" w:rsidR="00B81B08" w:rsidRPr="005339E5" w:rsidRDefault="00B81B08" w:rsidP="00B81B08">
      <w:pPr>
        <w:tabs>
          <w:tab w:val="left" w:pos="851"/>
          <w:tab w:val="right" w:pos="1276"/>
        </w:tabs>
        <w:ind w:left="567" w:right="49"/>
        <w:jc w:val="both"/>
        <w:rPr>
          <w:rFonts w:asciiTheme="minorHAnsi" w:hAnsiTheme="minorHAnsi"/>
        </w:rPr>
      </w:pPr>
      <w:r w:rsidRPr="005339E5">
        <w:rPr>
          <w:rFonts w:asciiTheme="minorHAnsi" w:hAnsiTheme="minorHAnsi"/>
        </w:rPr>
        <w:t xml:space="preserve">El control de calidad será llevado a cabo </w:t>
      </w:r>
      <w:r w:rsidRPr="005D02B6">
        <w:rPr>
          <w:rFonts w:asciiTheme="minorHAnsi" w:hAnsiTheme="minorHAnsi"/>
        </w:rPr>
        <w:t xml:space="preserve">por </w:t>
      </w:r>
      <w:r w:rsidR="00C23452" w:rsidRPr="005D02B6">
        <w:rPr>
          <w:rFonts w:asciiTheme="minorHAnsi" w:hAnsiTheme="minorHAnsi"/>
        </w:rPr>
        <w:t>la Unidad Aplicativa de la</w:t>
      </w:r>
      <w:r w:rsidR="00C23452">
        <w:rPr>
          <w:rFonts w:asciiTheme="minorHAnsi" w:hAnsiTheme="minorHAnsi"/>
        </w:rPr>
        <w:t xml:space="preserve"> Convocante</w:t>
      </w:r>
      <w:r w:rsidRPr="005339E5">
        <w:rPr>
          <w:rFonts w:asciiTheme="minorHAnsi" w:hAnsiTheme="minorHAnsi"/>
        </w:rPr>
        <w:t xml:space="preserve"> y se hará conforme a los lineamientos de la Convocante.</w:t>
      </w:r>
    </w:p>
    <w:p w14:paraId="167E5D15" w14:textId="77777777" w:rsidR="00B81B08" w:rsidRPr="005339E5" w:rsidRDefault="00B81B08" w:rsidP="00B81B08">
      <w:pPr>
        <w:tabs>
          <w:tab w:val="left" w:pos="851"/>
          <w:tab w:val="right" w:pos="1276"/>
        </w:tabs>
        <w:ind w:left="567" w:right="49"/>
        <w:jc w:val="both"/>
        <w:rPr>
          <w:rFonts w:asciiTheme="minorHAnsi" w:hAnsiTheme="minorHAnsi"/>
        </w:rPr>
      </w:pPr>
    </w:p>
    <w:p w14:paraId="08C59C57" w14:textId="77777777"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 xml:space="preserve">La Convocante, tendrá la facultad de realizar inspecciones en la planta de los licitantes, para validar las condiciones en las que se realizan los procesos por lo que se </w:t>
      </w:r>
      <w:r w:rsidR="00FC03D0" w:rsidRPr="005339E5">
        <w:rPr>
          <w:rFonts w:asciiTheme="minorHAnsi" w:hAnsiTheme="minorHAnsi" w:cs="Arial"/>
        </w:rPr>
        <w:t>le proporcionará</w:t>
      </w:r>
      <w:r w:rsidRPr="005339E5">
        <w:rPr>
          <w:rFonts w:asciiTheme="minorHAnsi" w:hAnsiTheme="minorHAnsi" w:cs="Arial"/>
        </w:rPr>
        <w:t xml:space="preserve"> todas las facilidades a la misma, a fin de llevar a la práctica dicho procedimiento.</w:t>
      </w:r>
    </w:p>
    <w:p w14:paraId="200B6171" w14:textId="77777777" w:rsidR="00B81B08" w:rsidRPr="005339E5" w:rsidRDefault="00B81B08" w:rsidP="00B81B08">
      <w:pPr>
        <w:tabs>
          <w:tab w:val="left" w:pos="9923"/>
        </w:tabs>
        <w:ind w:left="567"/>
        <w:jc w:val="both"/>
        <w:rPr>
          <w:rFonts w:asciiTheme="minorHAnsi" w:hAnsiTheme="minorHAnsi" w:cs="Arial"/>
        </w:rPr>
      </w:pPr>
    </w:p>
    <w:p w14:paraId="6FA5E97D" w14:textId="77777777"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Durante todo el proceso: producción, liberación, distribución, entrega, identificación y control de calidad se deberá dar cumplimiento a la normatividad oficial vigente.</w:t>
      </w:r>
    </w:p>
    <w:p w14:paraId="4AFB5E84" w14:textId="77777777" w:rsidR="00B81B08" w:rsidRPr="005339E5" w:rsidRDefault="00B81B08" w:rsidP="00B81B08">
      <w:pPr>
        <w:tabs>
          <w:tab w:val="left" w:pos="851"/>
        </w:tabs>
        <w:rPr>
          <w:rFonts w:asciiTheme="minorHAnsi" w:hAnsiTheme="minorHAnsi"/>
          <w:b/>
        </w:rPr>
      </w:pPr>
    </w:p>
    <w:p w14:paraId="2865BC68" w14:textId="77777777" w:rsidR="002D00F6" w:rsidRDefault="002D00F6" w:rsidP="00B81B08">
      <w:pPr>
        <w:tabs>
          <w:tab w:val="left" w:pos="851"/>
        </w:tabs>
        <w:ind w:left="567"/>
        <w:rPr>
          <w:rFonts w:asciiTheme="minorHAnsi" w:hAnsiTheme="minorHAnsi"/>
          <w:b/>
          <w:u w:val="single"/>
        </w:rPr>
      </w:pPr>
    </w:p>
    <w:p w14:paraId="61F99C13" w14:textId="77777777" w:rsidR="00B81B08" w:rsidRDefault="00B81B08" w:rsidP="00B81B08">
      <w:pPr>
        <w:tabs>
          <w:tab w:val="left" w:pos="851"/>
        </w:tabs>
        <w:ind w:left="567"/>
        <w:rPr>
          <w:rFonts w:asciiTheme="minorHAnsi" w:hAnsiTheme="minorHAnsi"/>
          <w:b/>
          <w:u w:val="single"/>
        </w:rPr>
      </w:pPr>
      <w:r w:rsidRPr="005339E5">
        <w:rPr>
          <w:rFonts w:asciiTheme="minorHAnsi" w:hAnsiTheme="minorHAnsi"/>
          <w:b/>
          <w:u w:val="single"/>
        </w:rPr>
        <w:t>1.5.</w:t>
      </w:r>
      <w:r>
        <w:rPr>
          <w:rFonts w:asciiTheme="minorHAnsi" w:hAnsiTheme="minorHAnsi"/>
          <w:b/>
          <w:u w:val="single"/>
        </w:rPr>
        <w:t>-</w:t>
      </w:r>
      <w:r w:rsidRPr="005339E5">
        <w:rPr>
          <w:rFonts w:asciiTheme="minorHAnsi" w:hAnsiTheme="minorHAnsi"/>
          <w:b/>
          <w:u w:val="single"/>
        </w:rPr>
        <w:t xml:space="preserve"> Devoluciones:</w:t>
      </w:r>
    </w:p>
    <w:p w14:paraId="3FE56AE1" w14:textId="77777777" w:rsidR="00B81B08" w:rsidRDefault="00B81B08" w:rsidP="00B81B08">
      <w:pPr>
        <w:tabs>
          <w:tab w:val="left" w:pos="851"/>
        </w:tabs>
        <w:ind w:left="567"/>
        <w:rPr>
          <w:rFonts w:asciiTheme="minorHAnsi" w:hAnsiTheme="minorHAnsi"/>
          <w:b/>
          <w:u w:val="single"/>
        </w:rPr>
      </w:pPr>
    </w:p>
    <w:p w14:paraId="5F421BBE" w14:textId="5A52ECA8" w:rsidR="003C1B00" w:rsidRDefault="00B81B08" w:rsidP="00B81B08">
      <w:pPr>
        <w:tabs>
          <w:tab w:val="left" w:pos="851"/>
        </w:tabs>
        <w:ind w:left="567"/>
        <w:jc w:val="both"/>
        <w:rPr>
          <w:rFonts w:asciiTheme="minorHAnsi" w:hAnsiTheme="minorHAnsi" w:cs="Arial"/>
        </w:rPr>
      </w:pPr>
      <w:r w:rsidRPr="005339E5">
        <w:rPr>
          <w:rFonts w:asciiTheme="minorHAnsi" w:hAnsiTheme="minorHAnsi" w:cs="Arial"/>
        </w:rPr>
        <w:t>La Convocante podrá hacer devoluciones cuando se comprueben deficiencias en la calidad de los medicamentos mezclados suministrados imputables al licitante adjudicado o cuando no se cumpla con el período de caducidad solicitad</w:t>
      </w:r>
      <w:r w:rsidR="00641688">
        <w:rPr>
          <w:rFonts w:asciiTheme="minorHAnsi" w:hAnsiTheme="minorHAnsi" w:cs="Arial"/>
        </w:rPr>
        <w:t>o</w:t>
      </w:r>
      <w:r w:rsidRPr="005339E5">
        <w:rPr>
          <w:rFonts w:asciiTheme="minorHAnsi" w:hAnsiTheme="minorHAnsi" w:cs="Arial"/>
        </w:rPr>
        <w:t>, la</w:t>
      </w:r>
      <w:r w:rsidR="00C23452">
        <w:rPr>
          <w:rFonts w:asciiTheme="minorHAnsi" w:hAnsiTheme="minorHAnsi" w:cs="Arial"/>
        </w:rPr>
        <w:t xml:space="preserve"> devolución será a través de </w:t>
      </w:r>
      <w:r w:rsidR="00C23452" w:rsidRPr="005D02B6">
        <w:rPr>
          <w:rFonts w:asciiTheme="minorHAnsi" w:hAnsiTheme="minorHAnsi" w:cs="Arial"/>
        </w:rPr>
        <w:t>la</w:t>
      </w:r>
      <w:r w:rsidRPr="005D02B6">
        <w:rPr>
          <w:rFonts w:asciiTheme="minorHAnsi" w:hAnsiTheme="minorHAnsi" w:cs="Arial"/>
        </w:rPr>
        <w:t xml:space="preserve"> U</w:t>
      </w:r>
      <w:r w:rsidR="00C23452" w:rsidRPr="005D02B6">
        <w:rPr>
          <w:rFonts w:asciiTheme="minorHAnsi" w:hAnsiTheme="minorHAnsi" w:cs="Arial"/>
        </w:rPr>
        <w:t>nidad Aplicativa de la Convocante</w:t>
      </w:r>
      <w:r w:rsidRPr="005D02B6">
        <w:rPr>
          <w:rFonts w:asciiTheme="minorHAnsi" w:hAnsiTheme="minorHAnsi" w:cs="Arial"/>
        </w:rPr>
        <w:t>, el licitante</w:t>
      </w:r>
      <w:r w:rsidRPr="005339E5">
        <w:rPr>
          <w:rFonts w:asciiTheme="minorHAnsi" w:hAnsiTheme="minorHAnsi" w:cs="Arial"/>
        </w:rPr>
        <w:t xml:space="preserve"> adjudicado deberá reemplazarlos </w:t>
      </w:r>
      <w:r w:rsidR="00D24E45">
        <w:rPr>
          <w:rFonts w:asciiTheme="minorHAnsi" w:hAnsiTheme="minorHAnsi" w:cs="Arial"/>
        </w:rPr>
        <w:t>en</w:t>
      </w:r>
      <w:r w:rsidRPr="005339E5">
        <w:rPr>
          <w:rFonts w:asciiTheme="minorHAnsi" w:hAnsiTheme="minorHAnsi" w:cs="Arial"/>
        </w:rPr>
        <w:t xml:space="preserve"> un lapso no mayor a 2 horas;</w:t>
      </w:r>
      <w:r w:rsidR="00641688">
        <w:rPr>
          <w:rFonts w:asciiTheme="minorHAnsi" w:hAnsiTheme="minorHAnsi" w:cs="Arial"/>
        </w:rPr>
        <w:t xml:space="preserve"> de </w:t>
      </w:r>
      <w:r w:rsidRPr="005339E5">
        <w:rPr>
          <w:rFonts w:asciiTheme="minorHAnsi" w:hAnsiTheme="minorHAnsi" w:cs="Arial"/>
        </w:rPr>
        <w:t>no suceder así, se podrá aplicar la pena convencional señalada en estas bases.</w:t>
      </w:r>
    </w:p>
    <w:p w14:paraId="062F3858" w14:textId="77777777" w:rsidR="001C0105" w:rsidRPr="00B81B08" w:rsidRDefault="001C0105" w:rsidP="00B81B08">
      <w:pPr>
        <w:tabs>
          <w:tab w:val="left" w:pos="851"/>
        </w:tabs>
        <w:ind w:left="567"/>
        <w:jc w:val="both"/>
        <w:rPr>
          <w:rFonts w:asciiTheme="minorHAnsi" w:hAnsiTheme="minorHAnsi"/>
          <w:b/>
          <w:u w:val="single"/>
        </w:rPr>
      </w:pPr>
    </w:p>
    <w:p w14:paraId="5C914628" w14:textId="77777777" w:rsidR="0078059E" w:rsidRDefault="0078059E" w:rsidP="002B6BE9">
      <w:pPr>
        <w:ind w:left="284"/>
        <w:jc w:val="both"/>
        <w:rPr>
          <w:rFonts w:asciiTheme="minorHAnsi" w:hAnsiTheme="minorHAnsi" w:cs="Arial"/>
        </w:rPr>
      </w:pPr>
    </w:p>
    <w:p w14:paraId="4C3D6398" w14:textId="77777777" w:rsidR="00B81B08" w:rsidRDefault="00B81B08" w:rsidP="002B6BE9">
      <w:pPr>
        <w:ind w:left="284"/>
        <w:jc w:val="both"/>
        <w:rPr>
          <w:rFonts w:asciiTheme="minorHAnsi" w:hAnsiTheme="minorHAnsi" w:cs="Arial"/>
        </w:rPr>
      </w:pPr>
    </w:p>
    <w:p w14:paraId="6A2289BF" w14:textId="77777777" w:rsidR="007F0B73" w:rsidRPr="00037DE1" w:rsidRDefault="00A83A41" w:rsidP="00E951D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4A0B41D2" w14:textId="77777777" w:rsidR="00435E03" w:rsidRDefault="00435E03" w:rsidP="007F0B73">
      <w:pPr>
        <w:jc w:val="both"/>
        <w:rPr>
          <w:rFonts w:asciiTheme="minorHAnsi" w:hAnsiTheme="minorHAnsi"/>
          <w:b/>
        </w:rPr>
      </w:pPr>
    </w:p>
    <w:p w14:paraId="2CE90289" w14:textId="77777777" w:rsidR="00E951D4" w:rsidRPr="00DA391A" w:rsidRDefault="00E951D4" w:rsidP="00E951D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0213152B" w14:textId="77777777" w:rsidR="00E951D4" w:rsidRPr="00DA391A" w:rsidRDefault="00E951D4" w:rsidP="00E951D4">
      <w:pPr>
        <w:ind w:left="284" w:hanging="284"/>
        <w:jc w:val="both"/>
        <w:rPr>
          <w:rFonts w:asciiTheme="minorHAnsi" w:hAnsiTheme="minorHAnsi"/>
          <w:b/>
          <w:u w:val="single"/>
        </w:rPr>
      </w:pPr>
    </w:p>
    <w:p w14:paraId="311FCC78" w14:textId="77777777" w:rsidR="00E951D4" w:rsidRPr="006279B6" w:rsidRDefault="00E951D4" w:rsidP="00E951D4">
      <w:pPr>
        <w:numPr>
          <w:ilvl w:val="0"/>
          <w:numId w:val="5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2BF3D3C4" w14:textId="77777777" w:rsidR="00E951D4" w:rsidRPr="006279B6" w:rsidRDefault="00E951D4" w:rsidP="00E951D4">
      <w:pPr>
        <w:numPr>
          <w:ilvl w:val="0"/>
          <w:numId w:val="53"/>
        </w:numPr>
        <w:ind w:left="284" w:hanging="284"/>
        <w:jc w:val="both"/>
        <w:rPr>
          <w:rFonts w:ascii="Calibri" w:hAnsi="Calibri"/>
        </w:rPr>
      </w:pPr>
      <w:r w:rsidRPr="006279B6">
        <w:rPr>
          <w:rFonts w:ascii="Calibri" w:hAnsi="Calibri"/>
        </w:rPr>
        <w:t>Monto de ventas totales del Ejercicio Fiscal 202</w:t>
      </w:r>
      <w:r w:rsidR="00FC03D0">
        <w:rPr>
          <w:rFonts w:ascii="Calibri" w:hAnsi="Calibri"/>
        </w:rPr>
        <w:t>1</w:t>
      </w:r>
      <w:r w:rsidRPr="006279B6">
        <w:rPr>
          <w:rFonts w:ascii="Calibri" w:hAnsi="Calibri"/>
        </w:rPr>
        <w:t>: deberá acreditarse con la declaración correspondiente al ejercicio fiscal del 202</w:t>
      </w:r>
      <w:r w:rsidR="00FC03D0">
        <w:rPr>
          <w:rFonts w:ascii="Calibri" w:hAnsi="Calibri"/>
        </w:rPr>
        <w:t>1</w:t>
      </w:r>
      <w:r w:rsidRPr="006279B6">
        <w:rPr>
          <w:rFonts w:ascii="Calibri" w:hAnsi="Calibri"/>
        </w:rPr>
        <w:t xml:space="preserve">; o con los estados financieros presentados ante las Secretaría de Hacienda y Crédito Público, auditados y/o dictaminados </w:t>
      </w:r>
      <w:r w:rsidRPr="006279B6">
        <w:rPr>
          <w:rFonts w:ascii="Calibri" w:hAnsi="Calibri"/>
        </w:rPr>
        <w:lastRenderedPageBreak/>
        <w:t>por Contador Público externo autorizado por la Secretaría de Hacienda y Crédito Público, correspondiente al ejercicio fiscal del 202</w:t>
      </w:r>
      <w:r w:rsidR="00FC03D0">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440FCB36"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CF3BB9F"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D7196E9"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29B71B73"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0A4C418" w14:textId="77777777" w:rsidR="00E951D4" w:rsidRPr="00DA391A" w:rsidRDefault="00E951D4" w:rsidP="00E951D4">
      <w:pPr>
        <w:pStyle w:val="Default"/>
        <w:numPr>
          <w:ilvl w:val="0"/>
          <w:numId w:val="53"/>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C03CB32" w14:textId="77777777" w:rsidR="00E951D4" w:rsidRPr="00DA391A" w:rsidRDefault="00E951D4" w:rsidP="00E951D4">
      <w:pPr>
        <w:ind w:left="284"/>
        <w:jc w:val="both"/>
        <w:rPr>
          <w:rFonts w:asciiTheme="minorHAnsi" w:hAnsiTheme="minorHAnsi"/>
          <w:b/>
          <w:lang w:val="es-MX"/>
        </w:rPr>
      </w:pPr>
    </w:p>
    <w:p w14:paraId="38972E62" w14:textId="77777777" w:rsidR="00E951D4" w:rsidRPr="00DA391A" w:rsidRDefault="00E951D4" w:rsidP="00E951D4">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1ADB2AC3" w14:textId="77777777" w:rsidR="00E951D4" w:rsidRPr="00DA391A" w:rsidRDefault="00E951D4" w:rsidP="00E951D4">
      <w:pPr>
        <w:ind w:left="284" w:right="-1"/>
        <w:jc w:val="both"/>
        <w:rPr>
          <w:rFonts w:ascii="Calibri" w:hAnsi="Calibri"/>
          <w:b/>
          <w:u w:val="single"/>
        </w:rPr>
      </w:pPr>
    </w:p>
    <w:p w14:paraId="6504476A" w14:textId="77777777" w:rsidR="005E6330" w:rsidRDefault="00E951D4" w:rsidP="00E951D4">
      <w:pPr>
        <w:ind w:left="284"/>
        <w:jc w:val="both"/>
        <w:rPr>
          <w:rFonts w:ascii="Calibri" w:hAnsi="Calibri"/>
        </w:rPr>
      </w:pPr>
      <w:r w:rsidRPr="00DA391A">
        <w:rPr>
          <w:rFonts w:ascii="Calibri" w:hAnsi="Calibri"/>
        </w:rPr>
        <w:t xml:space="preserve">Los interesados deberán acudir a solicitar su inscripción en el Departamento de </w:t>
      </w:r>
      <w:r w:rsidR="00FC03D0">
        <w:rPr>
          <w:rFonts w:ascii="Calibri" w:hAnsi="Calibri"/>
        </w:rPr>
        <w:t>Adquisiciones</w:t>
      </w:r>
      <w:r>
        <w:rPr>
          <w:rFonts w:ascii="Calibri" w:hAnsi="Calibri"/>
        </w:rPr>
        <w:t>,</w:t>
      </w:r>
      <w:r w:rsidRPr="00DA391A">
        <w:rPr>
          <w:rFonts w:ascii="Calibri" w:hAnsi="Calibri"/>
        </w:rPr>
        <w:t xml:space="preserve"> ubicado en</w:t>
      </w:r>
      <w:r w:rsidR="00FC03D0">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02E254EB" w14:textId="77777777" w:rsidR="00D20056" w:rsidRDefault="00D20056" w:rsidP="00E951D4">
      <w:pPr>
        <w:ind w:left="284"/>
        <w:jc w:val="both"/>
        <w:rPr>
          <w:rFonts w:ascii="Calibri" w:hAnsi="Calibri"/>
        </w:rPr>
      </w:pPr>
    </w:p>
    <w:p w14:paraId="3FE07EF5" w14:textId="77777777" w:rsidR="00D20056" w:rsidRDefault="00D20056" w:rsidP="00E951D4">
      <w:pPr>
        <w:ind w:left="284"/>
        <w:jc w:val="both"/>
        <w:rPr>
          <w:rFonts w:ascii="Calibri" w:hAnsi="Calibri"/>
        </w:rPr>
      </w:pPr>
    </w:p>
    <w:p w14:paraId="70349FC5" w14:textId="77777777" w:rsidR="007346B1" w:rsidRDefault="007346B1" w:rsidP="005E6330">
      <w:pPr>
        <w:ind w:left="284"/>
        <w:jc w:val="both"/>
        <w:rPr>
          <w:rFonts w:ascii="Calibri" w:hAnsi="Calibri"/>
        </w:rPr>
      </w:pPr>
    </w:p>
    <w:p w14:paraId="2DE248D8" w14:textId="77777777" w:rsidR="007F0B73" w:rsidRPr="00037DE1" w:rsidRDefault="000B78E5" w:rsidP="00E951D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lastRenderedPageBreak/>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D115F1C" w14:textId="77777777" w:rsidR="00A16B2E" w:rsidRPr="00037DE1" w:rsidRDefault="00A16B2E" w:rsidP="007F0B73">
      <w:pPr>
        <w:ind w:right="49"/>
        <w:jc w:val="both"/>
        <w:rPr>
          <w:rFonts w:asciiTheme="minorHAnsi" w:hAnsiTheme="minorHAnsi"/>
          <w:b/>
        </w:rPr>
      </w:pPr>
    </w:p>
    <w:p w14:paraId="7E7A8A70"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E1DDFA7" w14:textId="77777777" w:rsidR="00695181" w:rsidRPr="00E27A5A" w:rsidRDefault="00695181" w:rsidP="00695181">
      <w:pPr>
        <w:pStyle w:val="Prrafodelista"/>
        <w:ind w:left="1065" w:right="49"/>
        <w:jc w:val="both"/>
        <w:rPr>
          <w:rFonts w:asciiTheme="minorHAnsi" w:hAnsiTheme="minorHAnsi"/>
          <w:b/>
        </w:rPr>
      </w:pPr>
    </w:p>
    <w:p w14:paraId="1B19D1FA"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8992229"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E951D4" w:rsidRPr="00E27A5A">
        <w:rPr>
          <w:rFonts w:asciiTheme="minorHAnsi" w:hAnsiTheme="minorHAnsi"/>
        </w:rPr>
        <w:t>El Licitante presentará en original su</w:t>
      </w:r>
      <w:r w:rsidR="00E951D4">
        <w:rPr>
          <w:rFonts w:asciiTheme="minorHAnsi" w:hAnsiTheme="minorHAnsi"/>
        </w:rPr>
        <w:t>s</w:t>
      </w:r>
      <w:r w:rsidR="00E951D4" w:rsidRPr="00E27A5A">
        <w:rPr>
          <w:rFonts w:asciiTheme="minorHAnsi" w:hAnsiTheme="minorHAnsi"/>
        </w:rPr>
        <w:t xml:space="preserve"> propuesta</w:t>
      </w:r>
      <w:r w:rsidR="00E951D4">
        <w:rPr>
          <w:rFonts w:asciiTheme="minorHAnsi" w:hAnsiTheme="minorHAnsi"/>
        </w:rPr>
        <w:t>s</w:t>
      </w:r>
      <w:r w:rsidR="00E951D4" w:rsidRPr="00E27A5A">
        <w:rPr>
          <w:rFonts w:asciiTheme="minorHAnsi" w:hAnsiTheme="minorHAnsi"/>
        </w:rPr>
        <w:t xml:space="preserve"> técnica</w:t>
      </w:r>
      <w:r w:rsidR="00E951D4">
        <w:rPr>
          <w:rFonts w:asciiTheme="minorHAnsi" w:hAnsiTheme="minorHAnsi"/>
        </w:rPr>
        <w:t xml:space="preserve"> y económica</w:t>
      </w:r>
      <w:r w:rsidR="00E951D4" w:rsidRPr="00E27A5A">
        <w:rPr>
          <w:rFonts w:asciiTheme="minorHAnsi" w:hAnsiTheme="minorHAnsi"/>
        </w:rPr>
        <w:t>, en papel membretado de su empresa, llenado a máquina o computadora y firmado por el representante legal, en el formato anexo a las bases expedido por la Convocante.</w:t>
      </w:r>
      <w:r w:rsidR="00E951D4" w:rsidRPr="00003DE3">
        <w:rPr>
          <w:rFonts w:asciiTheme="minorHAnsi" w:hAnsiTheme="minorHAnsi" w:cstheme="minorHAnsi"/>
        </w:rPr>
        <w:t xml:space="preserve"> </w:t>
      </w:r>
      <w:r w:rsidR="00E951D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5C05D88"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2FD0EDB1" w14:textId="77777777" w:rsidR="00E101E9" w:rsidRDefault="00E101E9" w:rsidP="00EC225E">
      <w:pPr>
        <w:pStyle w:val="Prrafodelista"/>
        <w:ind w:left="426"/>
        <w:rPr>
          <w:rFonts w:asciiTheme="minorHAnsi" w:hAnsiTheme="minorHAnsi"/>
        </w:rPr>
      </w:pPr>
    </w:p>
    <w:p w14:paraId="7D3B7D7B"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E49E43F"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3C63BCD" w14:textId="2391F85E"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00C23452">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06F0E524" w14:textId="77777777" w:rsidR="003E6595" w:rsidRPr="00E27A5A" w:rsidRDefault="003E6595" w:rsidP="003E6595">
      <w:pPr>
        <w:pStyle w:val="Prrafodelista"/>
        <w:tabs>
          <w:tab w:val="left" w:pos="9639"/>
        </w:tabs>
        <w:ind w:left="1418"/>
        <w:jc w:val="both"/>
        <w:rPr>
          <w:rFonts w:asciiTheme="minorHAnsi" w:hAnsiTheme="minorHAnsi"/>
        </w:rPr>
      </w:pPr>
    </w:p>
    <w:p w14:paraId="62935C5C" w14:textId="31F20032"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C23452">
        <w:rPr>
          <w:rFonts w:asciiTheme="minorHAnsi" w:hAnsiTheme="minorHAnsi"/>
        </w:rPr>
        <w:t>.</w:t>
      </w:r>
    </w:p>
    <w:p w14:paraId="4A4B1DCC" w14:textId="77777777" w:rsidR="000B78E5" w:rsidRDefault="000B78E5" w:rsidP="00EC225E">
      <w:pPr>
        <w:pStyle w:val="Prrafodelista"/>
        <w:tabs>
          <w:tab w:val="left" w:pos="720"/>
          <w:tab w:val="left" w:pos="9639"/>
        </w:tabs>
        <w:ind w:left="426"/>
        <w:jc w:val="both"/>
        <w:rPr>
          <w:rFonts w:asciiTheme="minorHAnsi" w:hAnsiTheme="minorHAnsi"/>
        </w:rPr>
      </w:pPr>
    </w:p>
    <w:p w14:paraId="3EC2F5EC"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58613E44" w14:textId="77777777" w:rsidR="00E101E9" w:rsidRPr="00AB7D71" w:rsidRDefault="00E101E9" w:rsidP="007A1C0C">
      <w:pPr>
        <w:pStyle w:val="Prrafodelista"/>
        <w:ind w:left="426" w:right="49"/>
        <w:jc w:val="both"/>
        <w:rPr>
          <w:rFonts w:asciiTheme="minorHAnsi" w:hAnsiTheme="minorHAnsi"/>
          <w:b/>
          <w:bCs/>
        </w:rPr>
      </w:pPr>
    </w:p>
    <w:p w14:paraId="259EA73F" w14:textId="77777777"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5282EEFB" w14:textId="77777777"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0416FDE3" w14:textId="56EA96E3"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C23452">
        <w:rPr>
          <w:rFonts w:asciiTheme="minorHAnsi" w:hAnsiTheme="minorHAnsi" w:cs="Arial"/>
        </w:rPr>
        <w:t xml:space="preserve"> licitación</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011693C2" w14:textId="77777777"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A2F25FC" w14:textId="77777777"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lastRenderedPageBreak/>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5DD10A57" w14:textId="0ED8194C" w:rsidR="00B81B08" w:rsidRPr="005339E5" w:rsidRDefault="00B81B08" w:rsidP="00B81B08">
      <w:pPr>
        <w:numPr>
          <w:ilvl w:val="0"/>
          <w:numId w:val="8"/>
        </w:numPr>
        <w:ind w:right="49"/>
        <w:jc w:val="both"/>
        <w:rPr>
          <w:rFonts w:asciiTheme="minorHAnsi" w:hAnsiTheme="minorHAnsi"/>
        </w:rPr>
      </w:pPr>
      <w:r w:rsidRPr="005339E5">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0321C4" w:rsidRPr="005339E5">
        <w:rPr>
          <w:rFonts w:asciiTheme="minorHAnsi" w:hAnsiTheme="minorHAnsi"/>
        </w:rPr>
        <w:t>Sector Salud</w:t>
      </w:r>
      <w:r w:rsidRPr="005339E5">
        <w:rPr>
          <w:rFonts w:asciiTheme="minorHAnsi" w:hAnsiTheme="minorHAnsi"/>
        </w:rPr>
        <w:t xml:space="preserve">, así como de que los </w:t>
      </w:r>
      <w:r w:rsidRPr="005339E5">
        <w:rPr>
          <w:rFonts w:asciiTheme="minorHAnsi" w:hAnsiTheme="minorHAnsi"/>
          <w:bCs/>
        </w:rPr>
        <w:t>productos que ofertan cumplen y reúnen todos los requisitos de la legislación sanitaria vigente.</w:t>
      </w:r>
    </w:p>
    <w:p w14:paraId="37869016"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Copia por ambos lados del Registro Sanitario de cada uno de los medicamentos que cotiza.</w:t>
      </w:r>
    </w:p>
    <w:p w14:paraId="405265B9"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bCs/>
        </w:rPr>
        <w:t>M</w:t>
      </w:r>
      <w:r w:rsidRPr="005339E5">
        <w:rPr>
          <w:rFonts w:asciiTheme="minorHAnsi" w:hAnsiTheme="minorHAnsi" w:cs="Arial"/>
        </w:rPr>
        <w:t>odelo de certificado de pruebas de calidad de las mezclas, en el cual se incluya estabilidad, ph, osmolaridad, esterilidad y apirogenicidad entre otros.</w:t>
      </w:r>
    </w:p>
    <w:p w14:paraId="341539DB"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Cartas de Apoyo del </w:t>
      </w:r>
      <w:r w:rsidRPr="005339E5">
        <w:rPr>
          <w:rFonts w:asciiTheme="minorHAnsi" w:hAnsiTheme="minorHAnsi"/>
          <w:color w:val="000000"/>
        </w:rPr>
        <w:t xml:space="preserve">fabricante o distribuidor mayorista, de todos los productos o insumos que se solicitan en el anexo </w:t>
      </w:r>
      <w:r>
        <w:rPr>
          <w:rFonts w:asciiTheme="minorHAnsi" w:hAnsiTheme="minorHAnsi"/>
          <w:color w:val="000000"/>
        </w:rPr>
        <w:t>1A</w:t>
      </w:r>
      <w:r w:rsidRPr="005339E5">
        <w:rPr>
          <w:rFonts w:asciiTheme="minorHAnsi" w:hAnsiTheme="minorHAnsi"/>
          <w:color w:val="000000"/>
        </w:rPr>
        <w:t xml:space="preserve"> de estas bases en la cual describan las partidas, marcas y cantidades ofertadas, con el fin de</w:t>
      </w:r>
      <w:r w:rsidRPr="005339E5">
        <w:rPr>
          <w:rFonts w:asciiTheme="minorHAnsi" w:hAnsiTheme="minorHAnsi" w:cs="Arial"/>
        </w:rPr>
        <w:t xml:space="preserve"> que garanticen al abasto oportuno de cada uno de los productos o insumos ofertados. </w:t>
      </w:r>
    </w:p>
    <w:p w14:paraId="2D59639F" w14:textId="223BEA1B"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Del Centro de Mezclas, deberá presentar copia simple legible de su licencia sanitaria como “Fábrica o Laboratorio de Medicamentos o Productos Biológicos para uso Humano”, con línea de fabricación de mezclas, que sean soluciones o emulsiones en bolsas estériles de plástico. Así como autorización de responsable sanitario.</w:t>
      </w:r>
    </w:p>
    <w:p w14:paraId="594F952A"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Deberán anexar carta bajo protesta de decir verdad que las mezclas ofertadas cumplen con los requisitos de estabilidad, compatibilidad y preparación aséptica basados en las recomendaciones formuladas por las Normas oficiales mexicanas vigentes.</w:t>
      </w:r>
    </w:p>
    <w:p w14:paraId="5D1A5442"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Documentos con los que acredite dar cumplimiento a las Norm</w:t>
      </w:r>
      <w:r w:rsidR="00E951D4">
        <w:rPr>
          <w:rFonts w:asciiTheme="minorHAnsi" w:hAnsiTheme="minorHAnsi" w:cs="Arial"/>
        </w:rPr>
        <w:t>as oficiales mexicanas vigentes</w:t>
      </w:r>
      <w:r w:rsidRPr="005339E5">
        <w:rPr>
          <w:rFonts w:asciiTheme="minorHAnsi" w:hAnsiTheme="minorHAnsi" w:cs="Arial"/>
        </w:rPr>
        <w:t>, o en su caso carta bajo protesta de decir verdad donde manifieste que cuenta con los recursos técnicos, documentos e instalaciones para dar cumplimiento a las Normas oficiales mexicanas vigentes.</w:t>
      </w:r>
    </w:p>
    <w:p w14:paraId="561F464F" w14:textId="7673D6AC"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Carta bajo protesta de decir verdad donde manifieste que el personal dedicado a la preparación de las mezclas está certificado en su puesto y cuenta con la escolarida</w:t>
      </w:r>
      <w:r w:rsidR="001357CB">
        <w:rPr>
          <w:rFonts w:asciiTheme="minorHAnsi" w:hAnsiTheme="minorHAnsi" w:cs="Arial"/>
        </w:rPr>
        <w:t xml:space="preserve">d requerida de acuerdo a lo </w:t>
      </w:r>
      <w:r w:rsidRPr="005339E5">
        <w:rPr>
          <w:rFonts w:asciiTheme="minorHAnsi" w:hAnsiTheme="minorHAnsi" w:cs="Arial"/>
        </w:rPr>
        <w:t>dispuesto en las Normas oficiales mexicanas vigentes.</w:t>
      </w:r>
    </w:p>
    <w:p w14:paraId="08D938D7"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w:t>
      </w:r>
      <w:r w:rsidR="00E951D4">
        <w:rPr>
          <w:rFonts w:asciiTheme="minorHAnsi" w:hAnsiTheme="minorHAnsi" w:cs="Arial"/>
        </w:rPr>
        <w:t>ntermediario de dicho personal.</w:t>
      </w:r>
    </w:p>
    <w:p w14:paraId="1066586A"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eximiendo a la convocante de cualquier responsabilidad laboral, física y de seguridad social que al respecto pudiera existir por la contratación del suministro de que se trata.</w:t>
      </w:r>
    </w:p>
    <w:p w14:paraId="415A98D9" w14:textId="0EDC511B" w:rsidR="00B81B08" w:rsidRPr="006279B6" w:rsidRDefault="00AB7BF4" w:rsidP="00B81B08">
      <w:pPr>
        <w:numPr>
          <w:ilvl w:val="0"/>
          <w:numId w:val="8"/>
        </w:numPr>
        <w:tabs>
          <w:tab w:val="left" w:pos="1134"/>
        </w:tabs>
        <w:ind w:right="49"/>
        <w:jc w:val="both"/>
        <w:rPr>
          <w:rFonts w:asciiTheme="minorHAnsi" w:hAnsiTheme="minorHAnsi"/>
        </w:rPr>
      </w:pPr>
      <w:r w:rsidRPr="006279B6">
        <w:rPr>
          <w:rFonts w:asciiTheme="minorHAnsi" w:hAnsiTheme="minorHAnsi"/>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de la misma naturaleza o similar a lo requerido en esta licitación, mismas que la Convocante se reserva el derecho de verificar, para su participación en el presente evento.</w:t>
      </w:r>
    </w:p>
    <w:p w14:paraId="4BA69B77" w14:textId="77777777" w:rsidR="00B81B08" w:rsidRPr="005339E5" w:rsidRDefault="00B81B08" w:rsidP="00B81B08">
      <w:pPr>
        <w:numPr>
          <w:ilvl w:val="0"/>
          <w:numId w:val="8"/>
        </w:numPr>
        <w:tabs>
          <w:tab w:val="left" w:pos="1134"/>
        </w:tabs>
        <w:ind w:right="49"/>
        <w:jc w:val="both"/>
        <w:rPr>
          <w:rFonts w:asciiTheme="minorHAnsi" w:hAnsiTheme="minorHAnsi"/>
        </w:rPr>
      </w:pPr>
      <w:r w:rsidRPr="005339E5">
        <w:rPr>
          <w:rFonts w:asciiTheme="minorHAnsi" w:hAnsiTheme="minorHAnsi"/>
        </w:rPr>
        <w:t>Carta compromiso de cumplir con cada uno de los requisitos señalados en estas bases, Condiciones de prestación del servicio.</w:t>
      </w:r>
    </w:p>
    <w:p w14:paraId="51A70DE1" w14:textId="77777777"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en formato pdf, word o excel.</w:t>
      </w:r>
    </w:p>
    <w:p w14:paraId="10CC4EED"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8FC99F1" w14:textId="77777777" w:rsidR="00CA04EA"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5DAA5CBC"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AB7BF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6BB47C40" w14:textId="77777777"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lastRenderedPageBreak/>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641688">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060F88EE"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D04D8AC"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DF8F987"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3898EFA"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F3EEBFB" w14:textId="77777777"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7E5216">
        <w:rPr>
          <w:rFonts w:asciiTheme="minorHAnsi" w:hAnsiTheme="minorHAnsi" w:cs="Arial"/>
        </w:rPr>
        <w:t xml:space="preserve">Documentos que acrediten encontrarse al corriente en el cumplimiento de sus obligaciones fiscales, tanto federales como estatales y municipales, </w:t>
      </w:r>
      <w:r w:rsidRPr="009C5E77">
        <w:rPr>
          <w:rFonts w:asciiTheme="minorHAnsi" w:hAnsiTheme="minorHAnsi" w:cs="Arial"/>
          <w:lang w:val="es-MX"/>
        </w:rPr>
        <w:t xml:space="preserve">siendo los siguientes: el documento actualizado </w:t>
      </w:r>
      <w:r w:rsidR="00952BB9">
        <w:rPr>
          <w:rFonts w:asciiTheme="minorHAnsi" w:hAnsiTheme="minorHAnsi" w:cs="Arial"/>
          <w:lang w:val="es-MX"/>
        </w:rPr>
        <w:t xml:space="preserve">y vigente </w:t>
      </w:r>
      <w:r w:rsidRPr="009C5E77">
        <w:rPr>
          <w:rFonts w:asciiTheme="minorHAnsi" w:hAnsiTheme="minorHAnsi" w:cs="Arial"/>
          <w:lang w:val="es-MX"/>
        </w:rPr>
        <w:t xml:space="preserve">expedido por el S.A.T., en el que se emita opinión </w:t>
      </w:r>
      <w:r w:rsidR="00952BB9">
        <w:rPr>
          <w:rFonts w:asciiTheme="minorHAnsi" w:hAnsiTheme="minorHAnsi" w:cs="Arial"/>
          <w:lang w:val="es-MX"/>
        </w:rPr>
        <w:t xml:space="preserve">positiva </w:t>
      </w:r>
      <w:r w:rsidRPr="009C5E77">
        <w:rPr>
          <w:rFonts w:asciiTheme="minorHAnsi" w:hAnsiTheme="minorHAnsi" w:cs="Arial"/>
          <w:lang w:val="es-MX"/>
        </w:rPr>
        <w:t>sobre el cumplimiento de sus obligaciones fiscales, Comprobante del último pago de: Impuesto sobre Nóminas, Refrendo y/o Tenencia de los vehículos de su propiedad e Impuesto predial del</w:t>
      </w:r>
      <w:r w:rsidR="00AB7BF4">
        <w:rPr>
          <w:rFonts w:asciiTheme="minorHAnsi" w:hAnsiTheme="minorHAnsi" w:cs="Arial"/>
          <w:lang w:val="es-MX"/>
        </w:rPr>
        <w:t xml:space="preserve"> domicilio fiscal del licitante, </w:t>
      </w:r>
      <w:r w:rsidR="00AB7BF4" w:rsidRPr="00DA391A">
        <w:rPr>
          <w:rFonts w:asciiTheme="minorHAnsi" w:hAnsiTheme="minorHAnsi" w:cs="Arial"/>
        </w:rPr>
        <w:t xml:space="preserve">este último (predial) en caso de ser propietario, </w:t>
      </w:r>
      <w:r w:rsidR="00AB7BF4" w:rsidRPr="00DA391A">
        <w:rPr>
          <w:rFonts w:asciiTheme="minorHAnsi" w:hAnsiTheme="minorHAnsi" w:cstheme="minorHAnsi"/>
        </w:rPr>
        <w:t>de  lo contrario, contrato de arrendamiento o figura legal con la que se sustente la propiedad del domicilio fiscal.</w:t>
      </w:r>
    </w:p>
    <w:p w14:paraId="6BEFC9E2" w14:textId="54FF6FA2"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 xml:space="preserve">medicamentos </w:t>
      </w:r>
      <w:r w:rsidRPr="00CA04EA">
        <w:rPr>
          <w:rFonts w:asciiTheme="minorHAnsi" w:hAnsiTheme="minorHAnsi" w:cs="Arial"/>
          <w:lang w:val="es-MX"/>
        </w:rPr>
        <w:t>a que se refiere el anexo 1 de esta convocatoria.</w:t>
      </w:r>
    </w:p>
    <w:p w14:paraId="6920CACD" w14:textId="77777777"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2A11034D" w14:textId="77777777" w:rsidR="005E6330" w:rsidRPr="00A16B2E"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 xml:space="preserve">que se les adjudique el </w:t>
      </w:r>
      <w:r w:rsidRPr="00A16B2E">
        <w:rPr>
          <w:rFonts w:asciiTheme="minorHAnsi" w:hAnsiTheme="minorHAnsi" w:cstheme="minorHAnsi"/>
          <w:lang w:val="es-MX"/>
        </w:rPr>
        <w:lastRenderedPageBreak/>
        <w:t>mismo.</w:t>
      </w:r>
      <w:r w:rsidRPr="00A16B2E">
        <w:rPr>
          <w:rFonts w:asciiTheme="minorHAnsi" w:hAnsiTheme="minorHAnsi" w:cstheme="minorHAnsi"/>
        </w:rPr>
        <w:t>En caso de que no participen en propuestas conjuntas deberá manifestarlo por escrito bajo protesta de decir verdad.</w:t>
      </w:r>
    </w:p>
    <w:p w14:paraId="69B858DE" w14:textId="77777777" w:rsidR="00DB7B88" w:rsidRPr="00A16B2E" w:rsidRDefault="00DB7B88" w:rsidP="00311634">
      <w:pPr>
        <w:rPr>
          <w:rFonts w:asciiTheme="minorHAnsi" w:hAnsiTheme="minorHAnsi" w:cs="Arial"/>
          <w:lang w:val="es-MX"/>
        </w:rPr>
      </w:pPr>
    </w:p>
    <w:p w14:paraId="603629D1"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8EF29B8" w14:textId="77777777" w:rsidR="000B78E5" w:rsidRPr="00CA04EA" w:rsidRDefault="000B78E5" w:rsidP="000B78E5">
      <w:pPr>
        <w:ind w:left="720" w:right="180"/>
        <w:jc w:val="both"/>
        <w:outlineLvl w:val="0"/>
        <w:rPr>
          <w:rFonts w:ascii="Calibri" w:hAnsi="Calibri"/>
          <w:b/>
          <w:bCs/>
        </w:rPr>
      </w:pPr>
    </w:p>
    <w:p w14:paraId="3B0B97D8" w14:textId="77777777" w:rsidR="001357CB" w:rsidRPr="00946914" w:rsidRDefault="001357CB" w:rsidP="001357CB">
      <w:pPr>
        <w:numPr>
          <w:ilvl w:val="0"/>
          <w:numId w:val="11"/>
        </w:numPr>
        <w:ind w:left="1418" w:right="180" w:hanging="284"/>
        <w:jc w:val="both"/>
        <w:rPr>
          <w:rFonts w:ascii="Calibri" w:hAnsi="Calibri"/>
          <w:bCs/>
        </w:rPr>
      </w:pPr>
      <w:r>
        <w:rPr>
          <w:rFonts w:ascii="Calibri" w:hAnsi="Calibri"/>
          <w:b/>
          <w:bCs/>
        </w:rPr>
        <w:t>ANEXOS 3 y 4.</w:t>
      </w:r>
    </w:p>
    <w:p w14:paraId="46CD1C43" w14:textId="77777777" w:rsidR="001357CB" w:rsidRPr="00203B62" w:rsidRDefault="001357CB" w:rsidP="001357CB">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30BD285B" w14:textId="45C20FF4" w:rsidR="000140A0" w:rsidRPr="005D02B6" w:rsidRDefault="001357CB" w:rsidP="001357CB">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3C202F3" w14:textId="77777777" w:rsidR="002F7D17" w:rsidRDefault="002F7D17" w:rsidP="000B78E5">
      <w:pPr>
        <w:tabs>
          <w:tab w:val="left" w:pos="0"/>
          <w:tab w:val="left" w:pos="10064"/>
        </w:tabs>
        <w:ind w:right="-1" w:firstLine="4"/>
        <w:jc w:val="both"/>
        <w:rPr>
          <w:rFonts w:ascii="Calibri" w:hAnsi="Calibri"/>
          <w:b/>
          <w:u w:val="single"/>
        </w:rPr>
      </w:pPr>
    </w:p>
    <w:p w14:paraId="24F8009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93B724D" w14:textId="77777777" w:rsidR="000B78E5" w:rsidRPr="00A16B2E" w:rsidRDefault="000B78E5" w:rsidP="000B78E5">
      <w:pPr>
        <w:jc w:val="both"/>
        <w:rPr>
          <w:rFonts w:ascii="Calibri" w:hAnsi="Calibri"/>
        </w:rPr>
      </w:pPr>
    </w:p>
    <w:p w14:paraId="589CDED2"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151CF8E1" w14:textId="77777777" w:rsidR="000B78E5" w:rsidRPr="000B78E5" w:rsidRDefault="000B78E5" w:rsidP="000B78E5">
      <w:pPr>
        <w:jc w:val="both"/>
        <w:rPr>
          <w:rFonts w:asciiTheme="minorHAnsi" w:hAnsiTheme="minorHAnsi"/>
        </w:rPr>
      </w:pPr>
    </w:p>
    <w:p w14:paraId="13849A5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6122DEB0" w14:textId="77777777" w:rsidR="000B78E5" w:rsidRPr="000B78E5" w:rsidRDefault="000B78E5" w:rsidP="000B78E5">
      <w:pPr>
        <w:pStyle w:val="Prrafodelista"/>
        <w:ind w:left="0"/>
        <w:jc w:val="both"/>
        <w:rPr>
          <w:rFonts w:asciiTheme="minorHAnsi" w:hAnsiTheme="minorHAnsi"/>
        </w:rPr>
      </w:pPr>
    </w:p>
    <w:p w14:paraId="11C5FE47"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3B89254" w14:textId="77777777" w:rsidR="000B78E5" w:rsidRPr="000B78E5" w:rsidRDefault="000B78E5" w:rsidP="000B78E5">
      <w:pPr>
        <w:pStyle w:val="Prrafodelista"/>
        <w:ind w:left="360"/>
        <w:jc w:val="both"/>
        <w:rPr>
          <w:rFonts w:asciiTheme="minorHAnsi" w:hAnsiTheme="minorHAnsi"/>
        </w:rPr>
      </w:pPr>
    </w:p>
    <w:p w14:paraId="0AD284A0"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49369503" w14:textId="77777777" w:rsidR="000B78E5" w:rsidRDefault="000B78E5" w:rsidP="000B78E5">
      <w:pPr>
        <w:tabs>
          <w:tab w:val="left" w:pos="10064"/>
        </w:tabs>
        <w:ind w:right="-1"/>
        <w:jc w:val="both"/>
        <w:rPr>
          <w:rFonts w:asciiTheme="minorHAnsi" w:hAnsiTheme="minorHAnsi"/>
          <w:b/>
        </w:rPr>
      </w:pPr>
    </w:p>
    <w:p w14:paraId="43A08BE4" w14:textId="77777777" w:rsidR="001357CB" w:rsidRDefault="001357CB" w:rsidP="000B78E5">
      <w:pPr>
        <w:tabs>
          <w:tab w:val="left" w:pos="10064"/>
        </w:tabs>
        <w:ind w:right="-1"/>
        <w:jc w:val="both"/>
        <w:rPr>
          <w:rFonts w:asciiTheme="minorHAnsi" w:hAnsiTheme="minorHAnsi"/>
          <w:b/>
        </w:rPr>
      </w:pPr>
    </w:p>
    <w:p w14:paraId="4DFF7858"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CB8A328" w14:textId="77777777" w:rsidR="000B78E5" w:rsidRPr="000B78E5" w:rsidRDefault="000B78E5" w:rsidP="000B78E5">
      <w:pPr>
        <w:tabs>
          <w:tab w:val="left" w:pos="9923"/>
        </w:tabs>
        <w:ind w:right="-1"/>
        <w:jc w:val="both"/>
        <w:rPr>
          <w:rFonts w:asciiTheme="minorHAnsi" w:hAnsiTheme="minorHAnsi"/>
          <w:b/>
        </w:rPr>
      </w:pPr>
    </w:p>
    <w:p w14:paraId="3258118B" w14:textId="77777777" w:rsidR="00AB7BF4" w:rsidRPr="00DA391A" w:rsidRDefault="00AB7BF4" w:rsidP="00AB7BF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7A5DD6E"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xml:space="preserve">,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w:t>
      </w:r>
      <w:r w:rsidRPr="00DA391A">
        <w:rPr>
          <w:rFonts w:ascii="Calibri" w:hAnsi="Calibri"/>
        </w:rPr>
        <w:lastRenderedPageBreak/>
        <w:t>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312CC04B"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14:paraId="1CD9D67D" w14:textId="77777777" w:rsidR="00325647" w:rsidRDefault="00AB7BF4" w:rsidP="00AB7BF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6C0639B2" w14:textId="77777777" w:rsidR="006037C1" w:rsidRDefault="006037C1" w:rsidP="000B78E5">
      <w:pPr>
        <w:tabs>
          <w:tab w:val="left" w:pos="567"/>
        </w:tabs>
        <w:ind w:left="567" w:right="-1" w:hanging="567"/>
        <w:jc w:val="both"/>
        <w:rPr>
          <w:rFonts w:ascii="Calibri" w:hAnsi="Calibri"/>
          <w:b/>
          <w:u w:val="single"/>
        </w:rPr>
      </w:pPr>
    </w:p>
    <w:p w14:paraId="45E05C06"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B371D7B" w14:textId="77777777" w:rsidR="000B78E5" w:rsidRPr="00A16B2E" w:rsidRDefault="000B78E5" w:rsidP="000B78E5">
      <w:pPr>
        <w:ind w:left="567" w:right="-1" w:hanging="567"/>
        <w:jc w:val="both"/>
        <w:rPr>
          <w:rFonts w:ascii="Calibri" w:hAnsi="Calibri"/>
          <w:b/>
        </w:rPr>
      </w:pPr>
    </w:p>
    <w:p w14:paraId="1C72E694"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F048F02"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6CEF385C"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0520C59"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56B06D99"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49697A6C"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6E8A5407"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w:t>
      </w:r>
      <w:r w:rsidR="009612EB">
        <w:rPr>
          <w:rFonts w:ascii="Calibri" w:hAnsi="Calibri"/>
        </w:rPr>
        <w:t xml:space="preserve"> </w:t>
      </w:r>
      <w:r w:rsidRPr="00E27A9B">
        <w:rPr>
          <w:rFonts w:ascii="Calibri" w:hAnsi="Calibri"/>
        </w:rPr>
        <w:t>estas bases, esto de conformidad con lo dispuesto en el Artículo 35 de la Ley de Adquisiciones, Arrendamientos y Contratación de Ser</w:t>
      </w:r>
      <w:r>
        <w:rPr>
          <w:rFonts w:ascii="Calibri" w:hAnsi="Calibri"/>
        </w:rPr>
        <w:t>vicios del Estado de Nuevo León y 74 de su reglamento.</w:t>
      </w:r>
    </w:p>
    <w:p w14:paraId="4BC685B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1A053412" w14:textId="77777777"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6037C1">
        <w:rPr>
          <w:rFonts w:ascii="Calibri" w:hAnsi="Calibri"/>
        </w:rPr>
        <w:t>correspondiente y en su caso, se</w:t>
      </w:r>
      <w:r w:rsidRPr="0039320A">
        <w:rPr>
          <w:rFonts w:ascii="Calibri" w:hAnsi="Calibri"/>
        </w:rPr>
        <w:t xml:space="preserve"> procederá a expedir nueva convocatoria.</w:t>
      </w:r>
    </w:p>
    <w:p w14:paraId="6CDEADC9" w14:textId="77777777" w:rsidR="00BB2B0A" w:rsidRDefault="00BB2B0A" w:rsidP="00BB2B0A">
      <w:pPr>
        <w:tabs>
          <w:tab w:val="left" w:pos="10064"/>
        </w:tabs>
        <w:ind w:left="709" w:right="-1"/>
        <w:jc w:val="both"/>
        <w:rPr>
          <w:rFonts w:ascii="Calibri" w:hAnsi="Calibri"/>
        </w:rPr>
      </w:pPr>
    </w:p>
    <w:p w14:paraId="35BDD981" w14:textId="77777777" w:rsidR="00BB2B0A" w:rsidRDefault="00BB2B0A" w:rsidP="00BB2B0A">
      <w:pPr>
        <w:tabs>
          <w:tab w:val="left" w:pos="10064"/>
        </w:tabs>
        <w:ind w:left="709" w:right="-1"/>
        <w:jc w:val="both"/>
        <w:rPr>
          <w:rFonts w:ascii="Calibri" w:hAnsi="Calibri"/>
        </w:rPr>
      </w:pPr>
    </w:p>
    <w:p w14:paraId="4EBE3986" w14:textId="77777777"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2B1A863" w14:textId="77777777" w:rsidR="000B78E5" w:rsidRPr="0039320A" w:rsidRDefault="000B78E5" w:rsidP="000B78E5">
      <w:pPr>
        <w:ind w:right="-1"/>
        <w:jc w:val="both"/>
        <w:rPr>
          <w:rFonts w:ascii="Calibri" w:hAnsi="Calibri"/>
          <w:b/>
        </w:rPr>
      </w:pPr>
    </w:p>
    <w:p w14:paraId="2495CE96"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22230445" w14:textId="77777777" w:rsidR="000B78E5" w:rsidRPr="0039320A" w:rsidRDefault="000B78E5" w:rsidP="000B78E5">
      <w:pPr>
        <w:ind w:right="-1"/>
        <w:jc w:val="both"/>
        <w:rPr>
          <w:rFonts w:ascii="Calibri" w:hAnsi="Calibri"/>
        </w:rPr>
      </w:pPr>
    </w:p>
    <w:p w14:paraId="34679240"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04626A29" w14:textId="77777777" w:rsidR="000B78E5" w:rsidRPr="0039320A" w:rsidRDefault="000B78E5" w:rsidP="000B78E5">
      <w:pPr>
        <w:pStyle w:val="Textoindependiente26"/>
        <w:tabs>
          <w:tab w:val="clear" w:pos="1276"/>
        </w:tabs>
        <w:ind w:right="-1"/>
        <w:rPr>
          <w:rFonts w:ascii="Calibri" w:hAnsi="Calibri"/>
          <w:b w:val="0"/>
          <w:sz w:val="20"/>
        </w:rPr>
      </w:pPr>
    </w:p>
    <w:p w14:paraId="4E8F5041"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B06B1A4" w14:textId="77777777" w:rsidR="00325647" w:rsidRPr="00A16B2E" w:rsidRDefault="00325647" w:rsidP="000B78E5">
      <w:pPr>
        <w:pStyle w:val="Textoindependiente26"/>
        <w:tabs>
          <w:tab w:val="clear" w:pos="1276"/>
        </w:tabs>
        <w:ind w:right="-1"/>
        <w:rPr>
          <w:rFonts w:ascii="Calibri" w:hAnsi="Calibri"/>
          <w:b w:val="0"/>
          <w:sz w:val="20"/>
        </w:rPr>
      </w:pPr>
    </w:p>
    <w:p w14:paraId="7AD9CD39"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10A2EC3C" w14:textId="77777777" w:rsidR="00A16B2E" w:rsidRDefault="00A16B2E" w:rsidP="000B78E5">
      <w:pPr>
        <w:tabs>
          <w:tab w:val="left" w:pos="705"/>
        </w:tabs>
        <w:ind w:right="-1"/>
        <w:jc w:val="both"/>
        <w:rPr>
          <w:rFonts w:ascii="Calibri" w:hAnsi="Calibri"/>
        </w:rPr>
      </w:pPr>
    </w:p>
    <w:p w14:paraId="554D7C42" w14:textId="77777777" w:rsidR="006279B6" w:rsidRDefault="006279B6" w:rsidP="000B78E5">
      <w:pPr>
        <w:tabs>
          <w:tab w:val="left" w:pos="705"/>
        </w:tabs>
        <w:ind w:right="-1"/>
        <w:jc w:val="both"/>
        <w:rPr>
          <w:rFonts w:ascii="Calibri" w:hAnsi="Calibri"/>
        </w:rPr>
      </w:pPr>
    </w:p>
    <w:p w14:paraId="18A4CE3D" w14:textId="77777777"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588C0F9" w14:textId="77777777" w:rsidR="000B78E5" w:rsidRPr="0039320A" w:rsidRDefault="000B78E5" w:rsidP="000B78E5">
      <w:pPr>
        <w:pStyle w:val="Textoindependiente26"/>
        <w:tabs>
          <w:tab w:val="clear" w:pos="1276"/>
        </w:tabs>
        <w:ind w:right="-1"/>
        <w:rPr>
          <w:rFonts w:ascii="Calibri" w:hAnsi="Calibri"/>
          <w:sz w:val="20"/>
        </w:rPr>
      </w:pPr>
    </w:p>
    <w:p w14:paraId="6A5FB685"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74E9F0A4" w14:textId="77777777" w:rsidR="000B78E5" w:rsidRDefault="000B78E5" w:rsidP="000B78E5">
      <w:pPr>
        <w:pStyle w:val="Textoindependiente26"/>
        <w:tabs>
          <w:tab w:val="clear" w:pos="1276"/>
        </w:tabs>
        <w:ind w:right="-1"/>
        <w:rPr>
          <w:rFonts w:ascii="Calibri" w:hAnsi="Calibri"/>
          <w:b w:val="0"/>
          <w:sz w:val="20"/>
        </w:rPr>
      </w:pPr>
    </w:p>
    <w:p w14:paraId="4DC1CC19" w14:textId="77777777" w:rsidR="000B78E5" w:rsidRPr="0039320A" w:rsidRDefault="000B78E5" w:rsidP="000B78E5">
      <w:pPr>
        <w:pStyle w:val="Textoindependiente26"/>
        <w:tabs>
          <w:tab w:val="clear" w:pos="1276"/>
        </w:tabs>
        <w:ind w:right="-1"/>
        <w:rPr>
          <w:rFonts w:ascii="Calibri" w:hAnsi="Calibri"/>
          <w:b w:val="0"/>
          <w:sz w:val="20"/>
        </w:rPr>
      </w:pPr>
    </w:p>
    <w:p w14:paraId="1EBFB320" w14:textId="77777777"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B479683" w14:textId="77777777" w:rsidR="000B78E5" w:rsidRPr="0039320A" w:rsidRDefault="000B78E5" w:rsidP="000B78E5">
      <w:pPr>
        <w:pStyle w:val="Textoindependiente26"/>
        <w:tabs>
          <w:tab w:val="clear" w:pos="1276"/>
        </w:tabs>
        <w:ind w:right="-1"/>
        <w:rPr>
          <w:rFonts w:ascii="Calibri" w:hAnsi="Calibri"/>
          <w:b w:val="0"/>
          <w:sz w:val="20"/>
        </w:rPr>
      </w:pPr>
    </w:p>
    <w:p w14:paraId="4465E8CB"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14A09F59" w14:textId="77777777" w:rsidR="000B78E5" w:rsidRDefault="000B78E5" w:rsidP="000B78E5">
      <w:pPr>
        <w:pStyle w:val="BodyText21"/>
        <w:ind w:right="-1"/>
        <w:rPr>
          <w:rFonts w:ascii="Calibri" w:hAnsi="Calibri"/>
          <w:b/>
          <w:sz w:val="20"/>
        </w:rPr>
      </w:pPr>
    </w:p>
    <w:p w14:paraId="710DC683" w14:textId="77777777" w:rsidR="000B78E5" w:rsidRPr="0039320A" w:rsidRDefault="000B78E5" w:rsidP="00AB7BF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14:paraId="38857DBC" w14:textId="77777777" w:rsidR="000B78E5" w:rsidRPr="0039320A" w:rsidRDefault="000B78E5" w:rsidP="000B78E5">
      <w:pPr>
        <w:pStyle w:val="Textoindependiente26"/>
        <w:tabs>
          <w:tab w:val="clear" w:pos="1276"/>
        </w:tabs>
        <w:ind w:right="-1"/>
        <w:rPr>
          <w:rFonts w:ascii="Calibri" w:hAnsi="Calibri"/>
          <w:b w:val="0"/>
          <w:sz w:val="20"/>
        </w:rPr>
      </w:pPr>
    </w:p>
    <w:p w14:paraId="74356FBC"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410C625A" w14:textId="77777777" w:rsidR="002D00F6" w:rsidRPr="0039320A" w:rsidRDefault="002D00F6" w:rsidP="000B78E5">
      <w:pPr>
        <w:pStyle w:val="Textoindependiente26"/>
        <w:tabs>
          <w:tab w:val="clear" w:pos="1276"/>
        </w:tabs>
        <w:ind w:right="-1"/>
        <w:rPr>
          <w:rFonts w:ascii="Calibri" w:hAnsi="Calibri"/>
          <w:b w:val="0"/>
        </w:rPr>
      </w:pPr>
    </w:p>
    <w:p w14:paraId="1325F5A2" w14:textId="77777777"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14:paraId="324D00A6" w14:textId="77777777" w:rsidR="000B78E5" w:rsidRPr="0039320A" w:rsidRDefault="000B78E5" w:rsidP="000B78E5">
      <w:pPr>
        <w:ind w:right="-1"/>
        <w:jc w:val="both"/>
        <w:rPr>
          <w:rFonts w:ascii="Calibri" w:hAnsi="Calibri"/>
          <w:b/>
        </w:rPr>
      </w:pPr>
    </w:p>
    <w:p w14:paraId="4F1EAE0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67064410" w14:textId="77777777" w:rsidR="000B78E5" w:rsidRDefault="000B78E5" w:rsidP="000B78E5">
      <w:pPr>
        <w:ind w:right="-1"/>
        <w:jc w:val="both"/>
        <w:rPr>
          <w:rFonts w:ascii="Calibri" w:hAnsi="Calibri"/>
        </w:rPr>
      </w:pPr>
    </w:p>
    <w:p w14:paraId="766E02A2"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5680579" w14:textId="77777777" w:rsidR="000B78E5" w:rsidRPr="0039320A" w:rsidRDefault="000B78E5" w:rsidP="000B78E5">
      <w:pPr>
        <w:ind w:right="-1"/>
        <w:jc w:val="both"/>
        <w:rPr>
          <w:rFonts w:ascii="Calibri" w:hAnsi="Calibri"/>
        </w:rPr>
      </w:pPr>
    </w:p>
    <w:p w14:paraId="32A6E047" w14:textId="631F2D5F"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serán a nombre de Servicios de Salud de Nuevo León, O.P.D</w:t>
      </w:r>
      <w:r w:rsidR="00AB7BF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encargado de la recepción de los </w:t>
      </w:r>
      <w:r w:rsidR="00641688">
        <w:rPr>
          <w:rFonts w:ascii="Calibri" w:hAnsi="Calibri" w:cs="Arial"/>
          <w:iCs/>
        </w:rPr>
        <w:t>bienes</w:t>
      </w:r>
      <w:r>
        <w:rPr>
          <w:rFonts w:ascii="Calibri" w:hAnsi="Calibri" w:cs="Arial"/>
          <w:iCs/>
        </w:rPr>
        <w:t xml:space="preserve"> y por el </w:t>
      </w:r>
      <w:r w:rsidR="00641688">
        <w:rPr>
          <w:rFonts w:ascii="Calibri" w:hAnsi="Calibri" w:cs="Arial"/>
          <w:iCs/>
        </w:rPr>
        <w:t>Director 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46F6DE3B" w14:textId="77777777" w:rsidR="000B78E5" w:rsidRDefault="000B78E5" w:rsidP="000B78E5">
      <w:pPr>
        <w:ind w:right="-1"/>
        <w:jc w:val="both"/>
        <w:rPr>
          <w:rFonts w:ascii="Calibri" w:hAnsi="Calibri"/>
        </w:rPr>
      </w:pPr>
    </w:p>
    <w:p w14:paraId="07B8607E" w14:textId="77777777" w:rsidR="006037C1" w:rsidRDefault="006037C1" w:rsidP="006037C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75A7A32" w14:textId="77777777" w:rsidR="006037C1" w:rsidRDefault="006037C1" w:rsidP="000B78E5">
      <w:pPr>
        <w:ind w:right="49"/>
        <w:jc w:val="both"/>
        <w:rPr>
          <w:rFonts w:ascii="Calibri" w:hAnsi="Calibri"/>
        </w:rPr>
      </w:pPr>
    </w:p>
    <w:p w14:paraId="750EA162" w14:textId="0A362602"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w:t>
      </w:r>
      <w:r w:rsidR="00BB2B0A">
        <w:rPr>
          <w:rFonts w:ascii="Calibri" w:hAnsi="Calibri"/>
        </w:rPr>
        <w:t>ores a la fecha de recibo en la Unidad a la</w:t>
      </w:r>
      <w:r w:rsidRPr="0090500C">
        <w:rPr>
          <w:rFonts w:ascii="Calibri" w:hAnsi="Calibri"/>
        </w:rPr>
        <w:t xml:space="preserve">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w:t>
      </w:r>
      <w:r w:rsidRPr="0090500C">
        <w:rPr>
          <w:rFonts w:ascii="Calibri" w:hAnsi="Calibri"/>
        </w:rPr>
        <w:lastRenderedPageBreak/>
        <w:t>condiciones y forma de pago podrán variar, y si las hubiere, dichas modificaciones estarán sujetas a las Leyes, Normas, Reglamentos o Directrices aplicables que señale el Gobierno Federal, a través de la Secretaría de Hacienda y Crédito Público</w:t>
      </w:r>
      <w:r w:rsidR="00BB2B0A">
        <w:rPr>
          <w:rFonts w:ascii="Calibri" w:hAnsi="Calibri"/>
        </w:rPr>
        <w:t>.</w:t>
      </w:r>
    </w:p>
    <w:p w14:paraId="4D5228E8" w14:textId="77777777" w:rsidR="000B78E5" w:rsidRPr="0090500C" w:rsidRDefault="000B78E5" w:rsidP="000B78E5">
      <w:pPr>
        <w:ind w:right="49"/>
        <w:jc w:val="both"/>
        <w:rPr>
          <w:rFonts w:ascii="Calibri" w:hAnsi="Calibri"/>
        </w:rPr>
      </w:pPr>
    </w:p>
    <w:p w14:paraId="63F8334E" w14:textId="39CBC3F6"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BB2B0A">
        <w:rPr>
          <w:rFonts w:ascii="Calibri" w:hAnsi="Calibri"/>
        </w:rPr>
        <w:t xml:space="preserve"> </w:t>
      </w:r>
      <w:r w:rsidRPr="0090500C">
        <w:rPr>
          <w:rFonts w:ascii="Calibri" w:hAnsi="Calibri"/>
        </w:rPr>
        <w:t>l</w:t>
      </w:r>
      <w:r w:rsidR="00BB2B0A">
        <w:rPr>
          <w:rFonts w:ascii="Calibri" w:hAnsi="Calibri"/>
        </w:rPr>
        <w:t>os</w:t>
      </w:r>
      <w:r w:rsidRPr="0090500C">
        <w:rPr>
          <w:rFonts w:ascii="Calibri" w:hAnsi="Calibri"/>
        </w:rPr>
        <w:t xml:space="preserve"> mismo</w:t>
      </w:r>
      <w:r w:rsidR="00BB2B0A">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43D52E2C" w14:textId="77777777" w:rsidR="000B78E5" w:rsidRPr="0090500C" w:rsidRDefault="000B78E5" w:rsidP="000B78E5">
      <w:pPr>
        <w:ind w:right="51"/>
        <w:jc w:val="both"/>
        <w:rPr>
          <w:rFonts w:ascii="Calibri" w:hAnsi="Calibri"/>
        </w:rPr>
      </w:pPr>
    </w:p>
    <w:p w14:paraId="64592AF8"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4BD255E4" w14:textId="77777777" w:rsidR="000B78E5" w:rsidRPr="0090500C" w:rsidRDefault="000B78E5" w:rsidP="000B78E5">
      <w:pPr>
        <w:ind w:right="51"/>
        <w:jc w:val="both"/>
        <w:rPr>
          <w:rFonts w:ascii="Calibri" w:hAnsi="Calibri"/>
        </w:rPr>
      </w:pPr>
    </w:p>
    <w:p w14:paraId="5F35F7F3"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476033D" w14:textId="77777777" w:rsidR="000B78E5" w:rsidRPr="0039320A" w:rsidRDefault="000B78E5" w:rsidP="000B78E5">
      <w:pPr>
        <w:ind w:right="-1"/>
        <w:jc w:val="both"/>
        <w:rPr>
          <w:rFonts w:ascii="Calibri" w:hAnsi="Calibri"/>
        </w:rPr>
      </w:pPr>
    </w:p>
    <w:p w14:paraId="2E670C75"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4255C16A" w14:textId="77777777" w:rsidR="00661318" w:rsidRDefault="00661318" w:rsidP="00661318">
      <w:pPr>
        <w:ind w:right="-1"/>
        <w:jc w:val="both"/>
        <w:rPr>
          <w:rFonts w:ascii="Calibri" w:hAnsi="Calibri"/>
        </w:rPr>
      </w:pPr>
    </w:p>
    <w:p w14:paraId="6EE9E256"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92990C1" w14:textId="77777777" w:rsidR="00BB2B0A" w:rsidRPr="00661318" w:rsidRDefault="00BB2B0A" w:rsidP="00661318">
      <w:pPr>
        <w:ind w:right="-1"/>
        <w:jc w:val="both"/>
        <w:rPr>
          <w:rFonts w:ascii="Calibri" w:hAnsi="Calibri"/>
        </w:rPr>
      </w:pPr>
    </w:p>
    <w:p w14:paraId="1D9CED7D" w14:textId="77777777" w:rsidR="000B78E5" w:rsidRDefault="000B78E5" w:rsidP="000B78E5">
      <w:pPr>
        <w:ind w:right="-1"/>
        <w:jc w:val="both"/>
        <w:rPr>
          <w:rFonts w:ascii="Calibri" w:hAnsi="Calibri"/>
        </w:rPr>
      </w:pPr>
    </w:p>
    <w:p w14:paraId="284F8BC9" w14:textId="77777777"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0EB25A6A" w14:textId="77777777" w:rsidR="000B78E5" w:rsidRPr="0039320A" w:rsidRDefault="000B78E5" w:rsidP="000B78E5">
      <w:pPr>
        <w:ind w:right="-1"/>
        <w:jc w:val="both"/>
        <w:rPr>
          <w:rFonts w:ascii="Calibri" w:hAnsi="Calibri"/>
        </w:rPr>
      </w:pPr>
    </w:p>
    <w:p w14:paraId="6B43576B"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9C5E77">
        <w:rPr>
          <w:rFonts w:ascii="Calibri" w:hAnsi="Calibri"/>
        </w:rPr>
        <w:t xml:space="preserve">ena convencional (Sanción) del 4% por cada día hábil de retraso </w:t>
      </w:r>
      <w:r w:rsidRPr="0039320A">
        <w:rPr>
          <w:rFonts w:ascii="Calibri" w:hAnsi="Calibri"/>
        </w:rPr>
        <w:t xml:space="preserve">sobre el monto </w:t>
      </w:r>
      <w:r w:rsidR="00661318">
        <w:rPr>
          <w:rFonts w:ascii="Calibri" w:hAnsi="Calibri"/>
        </w:rPr>
        <w:t>del suministro de los medicamentos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117D8595" w14:textId="77777777" w:rsidR="000B78E5" w:rsidRDefault="000B78E5" w:rsidP="000B78E5">
      <w:pPr>
        <w:ind w:right="51"/>
        <w:jc w:val="both"/>
        <w:rPr>
          <w:rFonts w:ascii="Calibri" w:hAnsi="Calibri"/>
        </w:rPr>
      </w:pPr>
    </w:p>
    <w:p w14:paraId="177A5336" w14:textId="2AA31488" w:rsidR="00661318" w:rsidRPr="00780E06" w:rsidRDefault="00661318" w:rsidP="00661318">
      <w:pPr>
        <w:ind w:right="49"/>
        <w:jc w:val="both"/>
        <w:rPr>
          <w:rFonts w:asciiTheme="minorHAnsi" w:hAnsiTheme="minorHAnsi" w:cstheme="minorHAnsi"/>
        </w:rPr>
      </w:pPr>
      <w:r w:rsidRPr="00780E06">
        <w:rPr>
          <w:rFonts w:asciiTheme="minorHAnsi" w:hAnsiTheme="minorHAnsi" w:cstheme="minorHAnsi"/>
        </w:rPr>
        <w:t xml:space="preserve">En caso de que el licitante ganador no entregue los medicamentos a los 20 días hábiles posteriores a la fecha de vencimiento de la Orden de Envío, automáticamente se cancelará ésta, emitiendo la Unidad Aplicativa de la Convocante sanción correspondiente por los 20 días. Por lo que la Unidad Aplicativa podrá emitir una nueva Orden de Envío. </w:t>
      </w:r>
    </w:p>
    <w:p w14:paraId="4AD70D4B" w14:textId="77777777" w:rsidR="00661318" w:rsidRDefault="00661318" w:rsidP="000B78E5">
      <w:pPr>
        <w:ind w:right="51"/>
        <w:jc w:val="both"/>
        <w:rPr>
          <w:rFonts w:ascii="Calibri" w:hAnsi="Calibri"/>
        </w:rPr>
      </w:pPr>
    </w:p>
    <w:p w14:paraId="3725C572" w14:textId="5DF55583"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la Pena Convencional, el Administrador o su equivalente de </w:t>
      </w:r>
      <w:r w:rsidR="00BB2B0A">
        <w:rPr>
          <w:rFonts w:ascii="Calibri" w:hAnsi="Calibri"/>
        </w:rPr>
        <w:t>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3F148007" w14:textId="77777777" w:rsidR="000B78E5" w:rsidRDefault="000B78E5" w:rsidP="000B78E5">
      <w:pPr>
        <w:pStyle w:val="Continuarlista"/>
        <w:spacing w:after="0"/>
        <w:ind w:left="0"/>
        <w:jc w:val="both"/>
        <w:rPr>
          <w:rFonts w:ascii="Calibri" w:hAnsi="Calibri" w:cs="Arial"/>
        </w:rPr>
      </w:pPr>
    </w:p>
    <w:p w14:paraId="10806FAD"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2A48FF3D" w14:textId="77777777" w:rsidR="000B78E5" w:rsidRPr="000B78E5" w:rsidRDefault="000B78E5" w:rsidP="000B78E5">
      <w:pPr>
        <w:pStyle w:val="BodyText21"/>
        <w:ind w:right="-1"/>
        <w:rPr>
          <w:rFonts w:ascii="Calibri" w:hAnsi="Calibri"/>
          <w:sz w:val="20"/>
        </w:rPr>
      </w:pPr>
    </w:p>
    <w:p w14:paraId="4D749443" w14:textId="77777777" w:rsidR="000B78E5" w:rsidRPr="000B78E5" w:rsidRDefault="000B78E5" w:rsidP="00AB7BF4">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C68A4A9" w14:textId="77777777" w:rsidR="000B78E5" w:rsidRPr="000B78E5" w:rsidRDefault="000B78E5" w:rsidP="000B78E5">
      <w:pPr>
        <w:pStyle w:val="BodyText21"/>
        <w:ind w:right="-1"/>
        <w:rPr>
          <w:rFonts w:ascii="Calibri" w:hAnsi="Calibri"/>
          <w:sz w:val="20"/>
        </w:rPr>
      </w:pPr>
    </w:p>
    <w:p w14:paraId="2581A477"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98F1E20" w14:textId="77777777" w:rsidR="00661318" w:rsidRDefault="00661318" w:rsidP="00661318">
      <w:pPr>
        <w:ind w:right="-1"/>
        <w:jc w:val="both"/>
        <w:rPr>
          <w:rFonts w:ascii="Calibri" w:hAnsi="Calibri"/>
        </w:rPr>
      </w:pPr>
    </w:p>
    <w:p w14:paraId="0283BAF9" w14:textId="4A05257F"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w:t>
      </w:r>
      <w:r w:rsidR="00A91ECE">
        <w:rPr>
          <w:rFonts w:asciiTheme="minorHAnsi" w:hAnsiTheme="minorHAnsi" w:cstheme="minorHAnsi"/>
        </w:rPr>
        <w:t>as las necesidades que requiera la unidad</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medicamentos, de igual manera se aplicará lo establecido en el párrafo primero de este punto.</w:t>
      </w:r>
    </w:p>
    <w:p w14:paraId="12A893FD" w14:textId="77777777" w:rsidR="00661318" w:rsidRDefault="00661318" w:rsidP="000B78E5">
      <w:pPr>
        <w:ind w:right="-1"/>
        <w:jc w:val="both"/>
        <w:rPr>
          <w:rFonts w:ascii="Calibri" w:hAnsi="Calibri"/>
        </w:rPr>
      </w:pPr>
    </w:p>
    <w:p w14:paraId="5E4A344B" w14:textId="77777777" w:rsidR="006279B6" w:rsidRDefault="006279B6" w:rsidP="000B78E5">
      <w:pPr>
        <w:ind w:right="-1"/>
        <w:jc w:val="both"/>
        <w:rPr>
          <w:rFonts w:ascii="Calibri" w:hAnsi="Calibri"/>
        </w:rPr>
      </w:pPr>
    </w:p>
    <w:p w14:paraId="5FC4FCA8" w14:textId="77777777"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231DA9F3" w14:textId="77777777" w:rsidR="00190C8C" w:rsidRDefault="00190C8C" w:rsidP="000B78E5">
      <w:pPr>
        <w:ind w:right="-1"/>
        <w:jc w:val="both"/>
        <w:rPr>
          <w:rFonts w:ascii="Calibri" w:hAnsi="Calibri"/>
          <w:b/>
        </w:rPr>
      </w:pPr>
    </w:p>
    <w:p w14:paraId="440D9EDA" w14:textId="77777777" w:rsidR="00AB7BF4" w:rsidRPr="00EF4E71" w:rsidRDefault="00AB7BF4" w:rsidP="00AB7BF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993E749" w14:textId="77777777" w:rsidR="00AB7BF4" w:rsidRPr="0039320A" w:rsidRDefault="00AB7BF4" w:rsidP="00AB7BF4">
      <w:pPr>
        <w:ind w:right="-1"/>
        <w:jc w:val="both"/>
        <w:rPr>
          <w:rFonts w:ascii="Calibri" w:hAnsi="Calibri"/>
        </w:rPr>
      </w:pPr>
    </w:p>
    <w:p w14:paraId="1A1CD069" w14:textId="77777777" w:rsidR="00AB7BF4" w:rsidRPr="00173E15" w:rsidRDefault="00AB7BF4" w:rsidP="00AB7BF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E740D68" w14:textId="77777777" w:rsidR="00AB7BF4" w:rsidRPr="00173E15" w:rsidRDefault="00AB7BF4" w:rsidP="00AB7BF4">
      <w:pPr>
        <w:tabs>
          <w:tab w:val="left" w:pos="3969"/>
          <w:tab w:val="left" w:pos="8080"/>
        </w:tabs>
        <w:ind w:right="1"/>
        <w:jc w:val="center"/>
        <w:rPr>
          <w:rFonts w:ascii="Calibri" w:hAnsi="Calibri" w:cs="Arial"/>
          <w:b/>
          <w:u w:val="single"/>
        </w:rPr>
      </w:pPr>
    </w:p>
    <w:p w14:paraId="253330A4"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7DDBF99"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10C1704" w14:textId="77777777"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57DBC467"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50A75FE" w14:textId="77777777"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1D5D4B32"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F1A804D"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56B8DA38"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0C9884CB"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2B092E" w14:textId="77777777" w:rsidR="00AB7BF4" w:rsidRPr="005F71C7"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580C14B5" w14:textId="77777777" w:rsidR="00AB7BF4" w:rsidRPr="005F71C7"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62834C47" w14:textId="77777777" w:rsidR="00AB7BF4"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212288A" w14:textId="77777777" w:rsidR="00AB7BF4" w:rsidRPr="00173E15" w:rsidRDefault="00AB7BF4" w:rsidP="00AB7BF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6DAA33C9"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5919750"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2D66A41E"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5B2D463"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488AAA5D"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AB687CE" w14:textId="77777777" w:rsidR="000B78E5" w:rsidRDefault="00AB7BF4" w:rsidP="00AB7BF4">
      <w:pPr>
        <w:pStyle w:val="Textoindependiente2"/>
        <w:ind w:right="-1"/>
        <w:rPr>
          <w:rFonts w:ascii="Calibri" w:hAnsi="Calibri"/>
          <w:sz w:val="20"/>
        </w:rPr>
      </w:pPr>
      <w:r w:rsidRPr="00173E15">
        <w:rPr>
          <w:rFonts w:ascii="Calibri" w:hAnsi="Calibri"/>
          <w:sz w:val="20"/>
        </w:rPr>
        <w:lastRenderedPageBreak/>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1784B165" w14:textId="77777777" w:rsidR="009D5190" w:rsidRPr="00661318" w:rsidRDefault="009D5190" w:rsidP="00AB7BF4">
      <w:pPr>
        <w:pStyle w:val="Textoindependiente2"/>
        <w:ind w:right="-1"/>
        <w:rPr>
          <w:rFonts w:ascii="Calibri" w:hAnsi="Calibri"/>
          <w:sz w:val="20"/>
        </w:rPr>
      </w:pPr>
    </w:p>
    <w:p w14:paraId="58963513" w14:textId="77777777" w:rsidR="009C5E77" w:rsidRPr="0039320A" w:rsidRDefault="009C5E77"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57EFB63" w14:textId="77777777" w:rsidR="009C5E77" w:rsidRPr="0039320A" w:rsidRDefault="009C5E77" w:rsidP="009C5E77">
      <w:pPr>
        <w:ind w:right="-1"/>
        <w:jc w:val="both"/>
        <w:rPr>
          <w:rFonts w:ascii="Calibri" w:hAnsi="Calibri"/>
        </w:rPr>
      </w:pPr>
    </w:p>
    <w:p w14:paraId="437EC481" w14:textId="77777777" w:rsidR="009C5E77" w:rsidRPr="006279B6" w:rsidRDefault="009C5E77" w:rsidP="009C5E7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279B6">
        <w:rPr>
          <w:rFonts w:asciiTheme="minorHAnsi" w:hAnsiTheme="minorHAnsi"/>
          <w:sz w:val="20"/>
          <w:szCs w:val="20"/>
        </w:rPr>
        <w:t>Periódico Oficial del Estado</w:t>
      </w:r>
      <w:r w:rsidR="009343F9" w:rsidRPr="006279B6">
        <w:rPr>
          <w:rFonts w:asciiTheme="minorHAnsi" w:hAnsiTheme="minorHAnsi"/>
          <w:color w:val="auto"/>
          <w:sz w:val="20"/>
          <w:szCs w:val="20"/>
        </w:rPr>
        <w:t xml:space="preserve">, </w:t>
      </w:r>
      <w:r w:rsidR="009343F9" w:rsidRPr="003D62BF">
        <w:rPr>
          <w:rFonts w:asciiTheme="minorHAnsi" w:hAnsiTheme="minorHAnsi"/>
          <w:color w:val="auto"/>
          <w:sz w:val="20"/>
          <w:szCs w:val="20"/>
        </w:rPr>
        <w:t xml:space="preserve">el </w:t>
      </w:r>
      <w:r w:rsidR="00E615C5" w:rsidRPr="003D62BF">
        <w:rPr>
          <w:rFonts w:asciiTheme="minorHAnsi" w:hAnsiTheme="minorHAnsi"/>
          <w:color w:val="auto"/>
          <w:sz w:val="20"/>
          <w:szCs w:val="20"/>
        </w:rPr>
        <w:t>27 de mayo</w:t>
      </w:r>
      <w:r w:rsidR="00A056B8" w:rsidRPr="003D62BF">
        <w:rPr>
          <w:rFonts w:asciiTheme="minorHAnsi" w:hAnsiTheme="minorHAnsi"/>
          <w:color w:val="auto"/>
          <w:sz w:val="20"/>
          <w:szCs w:val="20"/>
        </w:rPr>
        <w:t xml:space="preserve"> del 202</w:t>
      </w:r>
      <w:r w:rsidR="009D5190" w:rsidRPr="003D62BF">
        <w:rPr>
          <w:rFonts w:asciiTheme="minorHAnsi" w:hAnsiTheme="minorHAnsi"/>
          <w:color w:val="auto"/>
          <w:sz w:val="20"/>
          <w:szCs w:val="20"/>
        </w:rPr>
        <w:t>2</w:t>
      </w:r>
      <w:r w:rsidRPr="003D62BF">
        <w:rPr>
          <w:rFonts w:asciiTheme="minorHAnsi" w:hAnsiTheme="minorHAnsi"/>
          <w:color w:val="auto"/>
          <w:sz w:val="20"/>
          <w:szCs w:val="20"/>
        </w:rPr>
        <w:t>.</w:t>
      </w:r>
      <w:r w:rsidRPr="006279B6">
        <w:rPr>
          <w:rFonts w:asciiTheme="minorHAnsi" w:hAnsiTheme="minorHAnsi"/>
          <w:color w:val="auto"/>
          <w:sz w:val="20"/>
          <w:szCs w:val="20"/>
        </w:rPr>
        <w:t xml:space="preserve"> </w:t>
      </w:r>
    </w:p>
    <w:p w14:paraId="714563E6" w14:textId="77777777" w:rsidR="009C5E77" w:rsidRDefault="009C5E77" w:rsidP="009C5E77">
      <w:pPr>
        <w:pStyle w:val="Default"/>
        <w:jc w:val="both"/>
        <w:rPr>
          <w:rFonts w:asciiTheme="minorHAnsi" w:hAnsiTheme="minorHAnsi"/>
          <w:sz w:val="20"/>
          <w:szCs w:val="20"/>
        </w:rPr>
      </w:pPr>
      <w:r w:rsidRPr="006279B6">
        <w:rPr>
          <w:rFonts w:asciiTheme="minorHAnsi" w:hAnsiTheme="minorHAnsi"/>
          <w:b/>
          <w:color w:val="auto"/>
          <w:sz w:val="20"/>
          <w:szCs w:val="20"/>
        </w:rPr>
        <w:t>Publicación de bases:</w:t>
      </w:r>
      <w:r w:rsidRPr="006279B6">
        <w:rPr>
          <w:rFonts w:asciiTheme="minorHAnsi" w:hAnsiTheme="minorHAnsi"/>
          <w:color w:val="auto"/>
          <w:sz w:val="20"/>
          <w:szCs w:val="20"/>
        </w:rPr>
        <w:t xml:space="preserve"> </w:t>
      </w:r>
      <w:r w:rsidRPr="006279B6">
        <w:rPr>
          <w:rFonts w:asciiTheme="minorHAnsi" w:hAnsiTheme="minorHAnsi"/>
          <w:color w:val="auto"/>
          <w:sz w:val="20"/>
          <w:szCs w:val="20"/>
        </w:rPr>
        <w:tab/>
      </w:r>
      <w:r w:rsidRPr="006279B6">
        <w:rPr>
          <w:rFonts w:asciiTheme="minorHAnsi" w:hAnsiTheme="minorHAnsi"/>
          <w:color w:val="auto"/>
          <w:sz w:val="20"/>
          <w:szCs w:val="20"/>
        </w:rPr>
        <w:tab/>
        <w:t xml:space="preserve">A través de la página </w:t>
      </w:r>
      <w:hyperlink r:id="rId9" w:history="1">
        <w:r w:rsidRPr="006279B6">
          <w:rPr>
            <w:rStyle w:val="Hipervnculo"/>
            <w:rFonts w:asciiTheme="minorHAnsi" w:hAnsiTheme="minorHAnsi"/>
            <w:sz w:val="20"/>
            <w:szCs w:val="20"/>
          </w:rPr>
          <w:t>http://saludnl.gob.mx</w:t>
        </w:r>
      </w:hyperlink>
      <w:r w:rsidRPr="006279B6">
        <w:rPr>
          <w:rFonts w:asciiTheme="minorHAnsi" w:hAnsiTheme="minorHAnsi"/>
          <w:color w:val="auto"/>
          <w:sz w:val="20"/>
          <w:szCs w:val="20"/>
        </w:rPr>
        <w:t xml:space="preserve">, </w:t>
      </w:r>
      <w:r w:rsidR="00AB7BF4" w:rsidRPr="006279B6">
        <w:rPr>
          <w:rFonts w:asciiTheme="minorHAnsi" w:hAnsiTheme="minorHAnsi"/>
          <w:color w:val="auto"/>
          <w:sz w:val="20"/>
          <w:szCs w:val="20"/>
        </w:rPr>
        <w:t xml:space="preserve">el </w:t>
      </w:r>
      <w:r w:rsidR="00E615C5">
        <w:rPr>
          <w:rFonts w:asciiTheme="minorHAnsi" w:hAnsiTheme="minorHAnsi"/>
          <w:color w:val="auto"/>
          <w:sz w:val="20"/>
          <w:szCs w:val="20"/>
        </w:rPr>
        <w:t>27</w:t>
      </w:r>
      <w:r w:rsidR="00A056B8" w:rsidRPr="006279B6">
        <w:rPr>
          <w:rFonts w:asciiTheme="minorHAnsi" w:hAnsiTheme="minorHAnsi"/>
          <w:color w:val="auto"/>
          <w:sz w:val="20"/>
          <w:szCs w:val="20"/>
        </w:rPr>
        <w:t xml:space="preserve"> de </w:t>
      </w:r>
      <w:r w:rsidR="00E615C5">
        <w:rPr>
          <w:rFonts w:asciiTheme="minorHAnsi" w:hAnsiTheme="minorHAnsi"/>
          <w:color w:val="auto"/>
          <w:sz w:val="20"/>
          <w:szCs w:val="20"/>
        </w:rPr>
        <w:t>mayo</w:t>
      </w:r>
      <w:r w:rsidR="00A056B8" w:rsidRPr="006279B6">
        <w:rPr>
          <w:rFonts w:asciiTheme="minorHAnsi" w:hAnsiTheme="minorHAnsi"/>
          <w:color w:val="auto"/>
          <w:sz w:val="20"/>
          <w:szCs w:val="20"/>
        </w:rPr>
        <w:t xml:space="preserve"> del 202</w:t>
      </w:r>
      <w:r w:rsidR="009D5190">
        <w:rPr>
          <w:rFonts w:asciiTheme="minorHAnsi" w:hAnsiTheme="minorHAnsi"/>
          <w:color w:val="auto"/>
          <w:sz w:val="20"/>
          <w:szCs w:val="20"/>
        </w:rPr>
        <w:t>2</w:t>
      </w:r>
      <w:r w:rsidRPr="006279B6">
        <w:rPr>
          <w:rFonts w:asciiTheme="minorHAnsi" w:hAnsiTheme="minorHAnsi"/>
          <w:color w:val="auto"/>
          <w:sz w:val="20"/>
          <w:szCs w:val="20"/>
        </w:rPr>
        <w:t>.</w:t>
      </w:r>
    </w:p>
    <w:p w14:paraId="0E1662FF" w14:textId="77777777" w:rsidR="009C5E77" w:rsidRDefault="009C5E77" w:rsidP="009C5E7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C5E77" w:rsidRPr="004A4FC1" w14:paraId="5BCA9956" w14:textId="77777777" w:rsidTr="00AB7BF4">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14:paraId="0BE08E9B" w14:textId="77777777" w:rsidR="009C5E77" w:rsidRPr="00E50172" w:rsidRDefault="009C5E77" w:rsidP="0014412D">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r w:rsidRPr="00E50172">
              <w:rPr>
                <w:rFonts w:ascii="Century Gothic" w:hAnsi="Century Gothic" w:cs="Arial"/>
                <w:b/>
                <w:color w:val="000000"/>
                <w:sz w:val="18"/>
              </w:rPr>
              <w:t xml:space="preserve">No. </w:t>
            </w:r>
            <w:r w:rsidR="00FC5BDF">
              <w:rPr>
                <w:rFonts w:ascii="Century Gothic" w:hAnsi="Century Gothic" w:cs="Arial"/>
                <w:b/>
                <w:color w:val="000000"/>
                <w:sz w:val="18"/>
              </w:rPr>
              <w:t>LP-919044992-N18-20</w:t>
            </w:r>
            <w:r w:rsidR="00585279">
              <w:rPr>
                <w:rFonts w:ascii="Century Gothic" w:hAnsi="Century Gothic" w:cs="Arial"/>
                <w:b/>
                <w:color w:val="000000"/>
                <w:sz w:val="18"/>
              </w:rPr>
              <w:t>22</w:t>
            </w:r>
          </w:p>
          <w:p w14:paraId="40CB8C1A" w14:textId="2CC507C1"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color w:val="000000"/>
                <w:sz w:val="18"/>
              </w:rPr>
              <w:t>“</w:t>
            </w:r>
            <w:r w:rsidR="001627B4">
              <w:rPr>
                <w:rFonts w:ascii="Century Gothic" w:hAnsi="Century Gothic" w:cs="Arial"/>
                <w:b/>
                <w:color w:val="000000"/>
                <w:sz w:val="18"/>
              </w:rPr>
              <w:t>SUMINISTRO DE MEDICAMENTOS MEZCLADOS</w:t>
            </w:r>
            <w:r>
              <w:rPr>
                <w:rFonts w:ascii="Century Gothic" w:hAnsi="Century Gothic" w:cs="Arial"/>
                <w:b/>
                <w:color w:val="000000"/>
                <w:sz w:val="18"/>
              </w:rPr>
              <w:t>”</w:t>
            </w:r>
          </w:p>
        </w:tc>
      </w:tr>
      <w:tr w:rsidR="009C5E77" w:rsidRPr="004A4FC1" w14:paraId="4E8194B3" w14:textId="77777777" w:rsidTr="00AB7BF4">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14:paraId="0669548F"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14:paraId="11DD9D09"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14:paraId="7DDE26C0"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5E77" w:rsidRPr="00E50172" w14:paraId="0BA94B4A" w14:textId="77777777" w:rsidTr="00401FE3">
        <w:trPr>
          <w:trHeight w:val="234"/>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328818"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99BDE3B" w14:textId="77777777" w:rsidR="009C5E77" w:rsidRPr="00E50172" w:rsidRDefault="009C5E77" w:rsidP="0014412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5E77" w:rsidRPr="00E50172" w14:paraId="1BF7A593"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B9FECA"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2709255"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03AA7F9B" w14:textId="77777777" w:rsidR="009C5E77" w:rsidRPr="006279B6" w:rsidRDefault="00E615C5" w:rsidP="0014412D">
            <w:pPr>
              <w:jc w:val="center"/>
              <w:rPr>
                <w:rFonts w:ascii="Century Gothic" w:hAnsi="Century Gothic" w:cs="Arial"/>
                <w:sz w:val="16"/>
                <w:szCs w:val="18"/>
              </w:rPr>
            </w:pPr>
            <w:r>
              <w:rPr>
                <w:rFonts w:ascii="Century Gothic" w:hAnsi="Century Gothic" w:cs="Arial"/>
                <w:sz w:val="16"/>
                <w:szCs w:val="18"/>
              </w:rPr>
              <w:t>31</w:t>
            </w:r>
            <w:r w:rsidR="00AB7BF4" w:rsidRPr="006279B6">
              <w:rPr>
                <w:rFonts w:ascii="Century Gothic" w:hAnsi="Century Gothic" w:cs="Arial"/>
                <w:sz w:val="16"/>
                <w:szCs w:val="18"/>
              </w:rPr>
              <w:t>/</w:t>
            </w:r>
            <w:r>
              <w:rPr>
                <w:rFonts w:ascii="Century Gothic" w:hAnsi="Century Gothic" w:cs="Arial"/>
                <w:sz w:val="16"/>
                <w:szCs w:val="18"/>
              </w:rPr>
              <w:t>05</w:t>
            </w:r>
            <w:r w:rsidR="00A056B8" w:rsidRPr="006279B6">
              <w:rPr>
                <w:rFonts w:ascii="Century Gothic" w:hAnsi="Century Gothic" w:cs="Arial"/>
                <w:sz w:val="16"/>
                <w:szCs w:val="18"/>
              </w:rPr>
              <w:t>/202</w:t>
            </w:r>
            <w:r w:rsidR="009D5190">
              <w:rPr>
                <w:rFonts w:ascii="Century Gothic" w:hAnsi="Century Gothic" w:cs="Arial"/>
                <w:sz w:val="16"/>
                <w:szCs w:val="18"/>
              </w:rPr>
              <w:t>2</w:t>
            </w:r>
          </w:p>
          <w:p w14:paraId="3EEDFDAE" w14:textId="77777777" w:rsidR="009C5E77" w:rsidRPr="006279B6" w:rsidRDefault="00C21E40" w:rsidP="008D0CD2">
            <w:pPr>
              <w:jc w:val="center"/>
              <w:rPr>
                <w:rFonts w:ascii="Century Gothic" w:hAnsi="Century Gothic" w:cs="Arial"/>
                <w:sz w:val="16"/>
                <w:szCs w:val="18"/>
              </w:rPr>
            </w:pPr>
            <w:r w:rsidRPr="006279B6">
              <w:rPr>
                <w:rFonts w:ascii="Century Gothic" w:hAnsi="Century Gothic" w:cs="Arial"/>
                <w:sz w:val="16"/>
                <w:szCs w:val="18"/>
              </w:rPr>
              <w:t>1</w:t>
            </w:r>
            <w:r w:rsidR="00E615C5">
              <w:rPr>
                <w:rFonts w:ascii="Century Gothic" w:hAnsi="Century Gothic" w:cs="Arial"/>
                <w:sz w:val="16"/>
                <w:szCs w:val="18"/>
              </w:rPr>
              <w:t>0</w:t>
            </w:r>
            <w:r w:rsidR="00AB7BF4" w:rsidRPr="006279B6">
              <w:rPr>
                <w:rFonts w:ascii="Century Gothic" w:hAnsi="Century Gothic" w:cs="Arial"/>
                <w:sz w:val="16"/>
                <w:szCs w:val="18"/>
              </w:rPr>
              <w:t>:0</w:t>
            </w:r>
            <w:r w:rsidRPr="006279B6">
              <w:rPr>
                <w:rFonts w:ascii="Century Gothic" w:hAnsi="Century Gothic" w:cs="Arial"/>
                <w:sz w:val="16"/>
                <w:szCs w:val="18"/>
              </w:rPr>
              <w:t>0</w:t>
            </w:r>
            <w:r w:rsidR="009C5E77" w:rsidRPr="006279B6">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4B29C1AB" w14:textId="77777777" w:rsidR="009C5E77" w:rsidRPr="006279B6" w:rsidRDefault="009C5E77" w:rsidP="0014412D">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Los eventos serán presenciales y serán llevados a cabo en la Sala de Juntas de la </w:t>
            </w:r>
            <w:r w:rsidR="009343F9" w:rsidRPr="006279B6">
              <w:rPr>
                <w:rFonts w:ascii="Century Gothic" w:hAnsi="Century Gothic" w:cs="Arial"/>
                <w:color w:val="000000"/>
                <w:sz w:val="16"/>
                <w:szCs w:val="18"/>
              </w:rPr>
              <w:t xml:space="preserve">Dirección Administrativa o de la </w:t>
            </w:r>
            <w:r w:rsidRPr="006279B6">
              <w:rPr>
                <w:rFonts w:ascii="Century Gothic" w:hAnsi="Century Gothic" w:cs="Arial"/>
                <w:color w:val="000000"/>
                <w:sz w:val="16"/>
                <w:szCs w:val="18"/>
              </w:rPr>
              <w:t>Subsecretaria de Prevención y Control de Enfermedades de la Convocante, ubicada</w:t>
            </w:r>
            <w:r w:rsidR="00AB7BF4" w:rsidRPr="006279B6">
              <w:rPr>
                <w:rFonts w:ascii="Century Gothic" w:hAnsi="Century Gothic" w:cs="Arial"/>
                <w:color w:val="000000"/>
                <w:sz w:val="16"/>
                <w:szCs w:val="18"/>
              </w:rPr>
              <w:t>s</w:t>
            </w:r>
            <w:r w:rsidRPr="006279B6">
              <w:rPr>
                <w:rFonts w:ascii="Century Gothic" w:hAnsi="Century Gothic" w:cs="Arial"/>
                <w:color w:val="000000"/>
                <w:sz w:val="16"/>
                <w:szCs w:val="18"/>
              </w:rPr>
              <w:t xml:space="preserve"> en Matamoros 520 ote, </w:t>
            </w:r>
            <w:r w:rsidR="009343F9" w:rsidRPr="006279B6">
              <w:rPr>
                <w:rFonts w:ascii="Century Gothic" w:hAnsi="Century Gothic" w:cs="Arial"/>
                <w:color w:val="000000"/>
                <w:sz w:val="16"/>
                <w:szCs w:val="18"/>
              </w:rPr>
              <w:t xml:space="preserve">segundo y </w:t>
            </w:r>
            <w:r w:rsidRPr="006279B6">
              <w:rPr>
                <w:rFonts w:ascii="Century Gothic" w:hAnsi="Century Gothic" w:cs="Arial"/>
                <w:color w:val="000000"/>
                <w:sz w:val="16"/>
                <w:szCs w:val="18"/>
              </w:rPr>
              <w:t>tercer piso, respectivamente, Centro de Monterrey, Nuevo León, C.P. 64000</w:t>
            </w:r>
          </w:p>
        </w:tc>
      </w:tr>
      <w:tr w:rsidR="009C5E77" w:rsidRPr="00E50172" w14:paraId="48450463"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97B3D3"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04DA5AB5"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47D675F2" w14:textId="77777777" w:rsidR="009C5E77" w:rsidRPr="006279B6" w:rsidRDefault="00E615C5" w:rsidP="0014412D">
            <w:pPr>
              <w:jc w:val="center"/>
              <w:rPr>
                <w:rFonts w:ascii="Century Gothic" w:hAnsi="Century Gothic" w:cs="Arial"/>
                <w:sz w:val="16"/>
                <w:szCs w:val="18"/>
              </w:rPr>
            </w:pPr>
            <w:r>
              <w:rPr>
                <w:rFonts w:ascii="Century Gothic" w:hAnsi="Century Gothic" w:cs="Arial"/>
                <w:sz w:val="16"/>
                <w:szCs w:val="18"/>
              </w:rPr>
              <w:t>07</w:t>
            </w:r>
            <w:r w:rsidR="00AB7BF4" w:rsidRPr="006279B6">
              <w:rPr>
                <w:rFonts w:ascii="Century Gothic" w:hAnsi="Century Gothic" w:cs="Arial"/>
                <w:sz w:val="16"/>
                <w:szCs w:val="18"/>
              </w:rPr>
              <w:t>/</w:t>
            </w:r>
            <w:r>
              <w:rPr>
                <w:rFonts w:ascii="Century Gothic" w:hAnsi="Century Gothic" w:cs="Arial"/>
                <w:sz w:val="16"/>
                <w:szCs w:val="18"/>
              </w:rPr>
              <w:t>06</w:t>
            </w:r>
            <w:r w:rsidR="00A056B8" w:rsidRPr="006279B6">
              <w:rPr>
                <w:rFonts w:ascii="Century Gothic" w:hAnsi="Century Gothic" w:cs="Arial"/>
                <w:sz w:val="16"/>
                <w:szCs w:val="18"/>
              </w:rPr>
              <w:t>/202</w:t>
            </w:r>
            <w:r w:rsidR="009D5190">
              <w:rPr>
                <w:rFonts w:ascii="Century Gothic" w:hAnsi="Century Gothic" w:cs="Arial"/>
                <w:sz w:val="16"/>
                <w:szCs w:val="18"/>
              </w:rPr>
              <w:t>2</w:t>
            </w:r>
          </w:p>
          <w:p w14:paraId="0977947E" w14:textId="77777777" w:rsidR="002D00F6" w:rsidRPr="006279B6" w:rsidRDefault="002D00F6" w:rsidP="00A056B8">
            <w:pPr>
              <w:jc w:val="center"/>
              <w:rPr>
                <w:rFonts w:ascii="Century Gothic" w:hAnsi="Century Gothic" w:cs="Arial"/>
                <w:sz w:val="16"/>
                <w:szCs w:val="18"/>
              </w:rPr>
            </w:pPr>
            <w:r w:rsidRPr="006279B6">
              <w:rPr>
                <w:rFonts w:ascii="Century Gothic" w:hAnsi="Century Gothic" w:cs="Arial"/>
                <w:sz w:val="16"/>
                <w:szCs w:val="18"/>
              </w:rPr>
              <w:t>1</w:t>
            </w:r>
            <w:r w:rsidR="00E615C5">
              <w:rPr>
                <w:rFonts w:ascii="Century Gothic" w:hAnsi="Century Gothic" w:cs="Arial"/>
                <w:sz w:val="16"/>
                <w:szCs w:val="18"/>
              </w:rPr>
              <w:t>0</w:t>
            </w:r>
            <w:r w:rsidRPr="006279B6">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14:paraId="4B885581" w14:textId="77777777" w:rsidR="009C5E77" w:rsidRPr="006279B6" w:rsidRDefault="009C5E77" w:rsidP="0014412D">
            <w:pPr>
              <w:jc w:val="both"/>
              <w:rPr>
                <w:rFonts w:ascii="Century Gothic" w:hAnsi="Century Gothic" w:cs="Arial"/>
                <w:color w:val="000000"/>
                <w:sz w:val="16"/>
                <w:szCs w:val="18"/>
              </w:rPr>
            </w:pPr>
          </w:p>
        </w:tc>
      </w:tr>
      <w:tr w:rsidR="009C5E77" w:rsidRPr="00E50172" w14:paraId="569A7980"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AC63198"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40694FB6"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2323DB80" w14:textId="77777777" w:rsidR="009C5E77" w:rsidRPr="006279B6" w:rsidRDefault="00E615C5" w:rsidP="0014412D">
            <w:pPr>
              <w:jc w:val="center"/>
              <w:rPr>
                <w:rFonts w:ascii="Century Gothic" w:hAnsi="Century Gothic" w:cs="Arial"/>
                <w:sz w:val="16"/>
                <w:szCs w:val="18"/>
              </w:rPr>
            </w:pPr>
            <w:r>
              <w:rPr>
                <w:rFonts w:ascii="Century Gothic" w:hAnsi="Century Gothic" w:cs="Arial"/>
                <w:sz w:val="16"/>
                <w:szCs w:val="18"/>
              </w:rPr>
              <w:t>08</w:t>
            </w:r>
            <w:r w:rsidR="00AB7BF4" w:rsidRPr="006279B6">
              <w:rPr>
                <w:rFonts w:ascii="Century Gothic" w:hAnsi="Century Gothic" w:cs="Arial"/>
                <w:sz w:val="16"/>
                <w:szCs w:val="18"/>
              </w:rPr>
              <w:t>/</w:t>
            </w:r>
            <w:r>
              <w:rPr>
                <w:rFonts w:ascii="Century Gothic" w:hAnsi="Century Gothic" w:cs="Arial"/>
                <w:sz w:val="16"/>
                <w:szCs w:val="18"/>
              </w:rPr>
              <w:t>06</w:t>
            </w:r>
            <w:r w:rsidR="00A056B8" w:rsidRPr="006279B6">
              <w:rPr>
                <w:rFonts w:ascii="Century Gothic" w:hAnsi="Century Gothic" w:cs="Arial"/>
                <w:sz w:val="16"/>
                <w:szCs w:val="18"/>
              </w:rPr>
              <w:t>/202</w:t>
            </w:r>
            <w:r w:rsidR="009D5190">
              <w:rPr>
                <w:rFonts w:ascii="Century Gothic" w:hAnsi="Century Gothic" w:cs="Arial"/>
                <w:sz w:val="16"/>
                <w:szCs w:val="18"/>
              </w:rPr>
              <w:t>2</w:t>
            </w:r>
          </w:p>
          <w:p w14:paraId="31A883EF" w14:textId="77777777" w:rsidR="002D00F6" w:rsidRPr="006279B6" w:rsidRDefault="00E615C5" w:rsidP="0014412D">
            <w:pPr>
              <w:jc w:val="center"/>
              <w:rPr>
                <w:rFonts w:ascii="Century Gothic" w:hAnsi="Century Gothic" w:cs="Arial"/>
                <w:sz w:val="16"/>
                <w:szCs w:val="18"/>
              </w:rPr>
            </w:pPr>
            <w:r>
              <w:rPr>
                <w:rFonts w:ascii="Century Gothic" w:hAnsi="Century Gothic" w:cs="Arial"/>
                <w:sz w:val="16"/>
                <w:szCs w:val="18"/>
              </w:rPr>
              <w:t>10</w:t>
            </w:r>
            <w:r w:rsidR="00AB7BF4" w:rsidRPr="006279B6">
              <w:rPr>
                <w:rFonts w:ascii="Century Gothic" w:hAnsi="Century Gothic" w:cs="Arial"/>
                <w:sz w:val="16"/>
                <w:szCs w:val="18"/>
              </w:rPr>
              <w:t>:00</w:t>
            </w:r>
            <w:r w:rsidR="002D00F6" w:rsidRPr="006279B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8DA37C6"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6905DC93"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F3403C8"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981F929"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5A4043C7" w14:textId="77777777" w:rsidR="006037C1" w:rsidRPr="006279B6" w:rsidRDefault="00E615C5" w:rsidP="006037C1">
            <w:pPr>
              <w:jc w:val="center"/>
              <w:rPr>
                <w:rFonts w:ascii="Century Gothic" w:hAnsi="Century Gothic" w:cs="Arial"/>
                <w:sz w:val="16"/>
                <w:szCs w:val="18"/>
              </w:rPr>
            </w:pPr>
            <w:r>
              <w:rPr>
                <w:rFonts w:ascii="Century Gothic" w:hAnsi="Century Gothic" w:cs="Arial"/>
                <w:sz w:val="16"/>
                <w:szCs w:val="18"/>
              </w:rPr>
              <w:t>08</w:t>
            </w:r>
            <w:r w:rsidR="00AB7BF4" w:rsidRPr="006279B6">
              <w:rPr>
                <w:rFonts w:ascii="Century Gothic" w:hAnsi="Century Gothic" w:cs="Arial"/>
                <w:sz w:val="16"/>
                <w:szCs w:val="18"/>
              </w:rPr>
              <w:t>/</w:t>
            </w:r>
            <w:r>
              <w:rPr>
                <w:rFonts w:ascii="Century Gothic" w:hAnsi="Century Gothic" w:cs="Arial"/>
                <w:sz w:val="16"/>
                <w:szCs w:val="18"/>
              </w:rPr>
              <w:t>06</w:t>
            </w:r>
            <w:r w:rsidR="00A056B8" w:rsidRPr="006279B6">
              <w:rPr>
                <w:rFonts w:ascii="Century Gothic" w:hAnsi="Century Gothic" w:cs="Arial"/>
                <w:sz w:val="16"/>
                <w:szCs w:val="18"/>
              </w:rPr>
              <w:t>/202</w:t>
            </w:r>
            <w:r w:rsidR="009D5190">
              <w:rPr>
                <w:rFonts w:ascii="Century Gothic" w:hAnsi="Century Gothic" w:cs="Arial"/>
                <w:sz w:val="16"/>
                <w:szCs w:val="18"/>
              </w:rPr>
              <w:t>2</w:t>
            </w:r>
          </w:p>
          <w:p w14:paraId="6E7517BC" w14:textId="77777777" w:rsidR="009C5E77" w:rsidRPr="006279B6" w:rsidRDefault="00C21E40" w:rsidP="00A056B8">
            <w:pPr>
              <w:jc w:val="center"/>
              <w:rPr>
                <w:rFonts w:ascii="Century Gothic" w:hAnsi="Century Gothic" w:cs="Arial"/>
                <w:sz w:val="16"/>
                <w:szCs w:val="18"/>
              </w:rPr>
            </w:pPr>
            <w:r w:rsidRPr="006279B6">
              <w:rPr>
                <w:rFonts w:ascii="Century Gothic" w:hAnsi="Century Gothic" w:cs="Arial"/>
                <w:sz w:val="16"/>
                <w:szCs w:val="18"/>
              </w:rPr>
              <w:t>1</w:t>
            </w:r>
            <w:r w:rsidR="00E615C5">
              <w:rPr>
                <w:rFonts w:ascii="Century Gothic" w:hAnsi="Century Gothic" w:cs="Arial"/>
                <w:sz w:val="16"/>
                <w:szCs w:val="18"/>
              </w:rPr>
              <w:t>0:30</w:t>
            </w:r>
            <w:r w:rsidRPr="006279B6">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1D1C7D76"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7BF8075C"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0EBE2E6"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46C4FD3"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1A3F02F5" w14:textId="77777777" w:rsidR="006037C1" w:rsidRPr="006279B6" w:rsidRDefault="00E615C5" w:rsidP="006037C1">
            <w:pPr>
              <w:jc w:val="center"/>
              <w:rPr>
                <w:rFonts w:ascii="Century Gothic" w:hAnsi="Century Gothic" w:cs="Arial"/>
                <w:sz w:val="16"/>
                <w:szCs w:val="18"/>
              </w:rPr>
            </w:pPr>
            <w:r>
              <w:rPr>
                <w:rFonts w:ascii="Century Gothic" w:hAnsi="Century Gothic" w:cs="Arial"/>
                <w:sz w:val="16"/>
                <w:szCs w:val="18"/>
              </w:rPr>
              <w:t>08</w:t>
            </w:r>
            <w:r w:rsidR="00AB7BF4" w:rsidRPr="006279B6">
              <w:rPr>
                <w:rFonts w:ascii="Century Gothic" w:hAnsi="Century Gothic" w:cs="Arial"/>
                <w:sz w:val="16"/>
                <w:szCs w:val="18"/>
              </w:rPr>
              <w:t>/</w:t>
            </w:r>
            <w:r>
              <w:rPr>
                <w:rFonts w:ascii="Century Gothic" w:hAnsi="Century Gothic" w:cs="Arial"/>
                <w:sz w:val="16"/>
                <w:szCs w:val="18"/>
              </w:rPr>
              <w:t>06</w:t>
            </w:r>
            <w:r w:rsidR="00A056B8" w:rsidRPr="006279B6">
              <w:rPr>
                <w:rFonts w:ascii="Century Gothic" w:hAnsi="Century Gothic" w:cs="Arial"/>
                <w:sz w:val="16"/>
                <w:szCs w:val="18"/>
              </w:rPr>
              <w:t>/202</w:t>
            </w:r>
            <w:r>
              <w:rPr>
                <w:rFonts w:ascii="Century Gothic" w:hAnsi="Century Gothic" w:cs="Arial"/>
                <w:sz w:val="16"/>
                <w:szCs w:val="18"/>
              </w:rPr>
              <w:t>2</w:t>
            </w:r>
          </w:p>
          <w:p w14:paraId="7E613868" w14:textId="77777777" w:rsidR="009C5E77" w:rsidRPr="006279B6" w:rsidRDefault="00E615C5" w:rsidP="00A056B8">
            <w:pPr>
              <w:jc w:val="center"/>
              <w:rPr>
                <w:rFonts w:ascii="Century Gothic" w:hAnsi="Century Gothic" w:cs="Arial"/>
                <w:sz w:val="16"/>
                <w:szCs w:val="18"/>
              </w:rPr>
            </w:pPr>
            <w:r>
              <w:rPr>
                <w:rFonts w:ascii="Century Gothic" w:hAnsi="Century Gothic" w:cs="Arial"/>
                <w:sz w:val="16"/>
                <w:szCs w:val="18"/>
              </w:rPr>
              <w:t>11:0</w:t>
            </w:r>
            <w:r w:rsidR="00AB7BF4" w:rsidRPr="006279B6">
              <w:rPr>
                <w:rFonts w:ascii="Century Gothic" w:hAnsi="Century Gothic" w:cs="Arial"/>
                <w:sz w:val="16"/>
                <w:szCs w:val="18"/>
              </w:rPr>
              <w:t>0</w:t>
            </w:r>
            <w:r w:rsidR="00C21E40" w:rsidRPr="006279B6">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72BDF1F4"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6339DDD3" w14:textId="77777777" w:rsidTr="0014412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3F6003"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B533C38" w14:textId="77777777" w:rsidR="009C5E77" w:rsidRPr="006279B6" w:rsidRDefault="009C5E77" w:rsidP="00AB7BF4">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009343F9" w:rsidRPr="006279B6">
              <w:rPr>
                <w:rFonts w:ascii="Century Gothic" w:hAnsi="Century Gothic" w:cs="Arial"/>
                <w:sz w:val="16"/>
                <w:szCs w:val="18"/>
              </w:rPr>
              <w:t xml:space="preserve">día </w:t>
            </w:r>
            <w:r w:rsidR="00B07BD4">
              <w:rPr>
                <w:rFonts w:ascii="Century Gothic" w:hAnsi="Century Gothic" w:cs="Arial"/>
                <w:sz w:val="16"/>
                <w:szCs w:val="18"/>
              </w:rPr>
              <w:t>22 de junio</w:t>
            </w:r>
            <w:r w:rsidR="00AB7BF4" w:rsidRPr="006279B6">
              <w:rPr>
                <w:rFonts w:ascii="Century Gothic" w:hAnsi="Century Gothic" w:cs="Arial"/>
                <w:sz w:val="16"/>
                <w:szCs w:val="18"/>
              </w:rPr>
              <w:t xml:space="preserve"> de 2022</w:t>
            </w:r>
            <w:r w:rsidRPr="006279B6">
              <w:rPr>
                <w:rFonts w:ascii="Century Gothic" w:hAnsi="Century Gothic" w:cs="Arial"/>
                <w:sz w:val="16"/>
                <w:szCs w:val="18"/>
              </w:rPr>
              <w:t xml:space="preserve"> </w:t>
            </w:r>
            <w:r w:rsidR="00401FE3" w:rsidRPr="006279B6">
              <w:rPr>
                <w:rFonts w:ascii="Century Gothic" w:hAnsi="Century Gothic" w:cs="Arial"/>
                <w:sz w:val="16"/>
                <w:szCs w:val="18"/>
              </w:rPr>
              <w:t>el Departamento de Contratos</w:t>
            </w:r>
            <w:r w:rsidRPr="006279B6">
              <w:rPr>
                <w:rFonts w:ascii="Century Gothic" w:hAnsi="Century Gothic" w:cs="Arial"/>
                <w:color w:val="000000"/>
                <w:sz w:val="16"/>
                <w:szCs w:val="18"/>
              </w:rPr>
              <w:t xml:space="preserve"> ubicad</w:t>
            </w:r>
            <w:r w:rsidR="00401FE3" w:rsidRPr="006279B6">
              <w:rPr>
                <w:rFonts w:ascii="Century Gothic" w:hAnsi="Century Gothic" w:cs="Arial"/>
                <w:color w:val="000000"/>
                <w:sz w:val="16"/>
                <w:szCs w:val="18"/>
              </w:rPr>
              <w:t>o</w:t>
            </w:r>
            <w:r w:rsidR="00C21E40" w:rsidRPr="006279B6">
              <w:rPr>
                <w:rFonts w:ascii="Century Gothic" w:hAnsi="Century Gothic" w:cs="Arial"/>
                <w:color w:val="000000"/>
                <w:sz w:val="16"/>
                <w:szCs w:val="18"/>
              </w:rPr>
              <w:t xml:space="preserve"> en Matamoros 520 O</w:t>
            </w:r>
            <w:r w:rsidRPr="006279B6">
              <w:rPr>
                <w:rFonts w:ascii="Century Gothic" w:hAnsi="Century Gothic" w:cs="Arial"/>
                <w:color w:val="000000"/>
                <w:sz w:val="16"/>
                <w:szCs w:val="18"/>
              </w:rPr>
              <w:t>te, primer piso, Centro de Monterrey, Nuevo León, C.P. 64000, en el horario de 9:00 a 17:00 horas.</w:t>
            </w:r>
          </w:p>
        </w:tc>
      </w:tr>
      <w:tr w:rsidR="009C5E77" w:rsidRPr="00E50172" w14:paraId="1687AE7C" w14:textId="77777777" w:rsidTr="00401FE3">
        <w:trPr>
          <w:trHeight w:val="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FCB4F"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9275F82" w14:textId="77777777" w:rsidR="009C5E77" w:rsidRPr="00E50172" w:rsidRDefault="009C5E77" w:rsidP="0014412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E3D7D9F" w14:textId="77777777" w:rsidR="009C5E77" w:rsidRDefault="009C5E77" w:rsidP="009C5E77">
      <w:pPr>
        <w:ind w:right="51"/>
        <w:jc w:val="both"/>
        <w:rPr>
          <w:rFonts w:ascii="Calibri" w:hAnsi="Calibri"/>
        </w:rPr>
      </w:pPr>
    </w:p>
    <w:p w14:paraId="48092DE7" w14:textId="77777777" w:rsidR="009C5E77" w:rsidRDefault="009C5E77" w:rsidP="009C5E77">
      <w:pPr>
        <w:ind w:right="51"/>
        <w:jc w:val="both"/>
        <w:rPr>
          <w:rFonts w:ascii="Calibri" w:hAnsi="Calibri"/>
        </w:rPr>
      </w:pPr>
      <w:r>
        <w:rPr>
          <w:rFonts w:ascii="Calibri" w:hAnsi="Calibri"/>
        </w:rPr>
        <w:t>Los eventos se llevarán bajo las siguientes condiciones:</w:t>
      </w:r>
    </w:p>
    <w:p w14:paraId="2332DB8C" w14:textId="254CFBE3" w:rsidR="009C5E77" w:rsidRDefault="009C5E77" w:rsidP="009C5E77">
      <w:pPr>
        <w:pStyle w:val="Prrafodelista"/>
        <w:numPr>
          <w:ilvl w:val="0"/>
          <w:numId w:val="4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725183">
        <w:rPr>
          <w:rFonts w:ascii="Calibri" w:hAnsi="Calibri"/>
        </w:rPr>
        <w:t xml:space="preserve">Departamento de </w:t>
      </w:r>
      <w:r w:rsidR="003D62BF">
        <w:rPr>
          <w:rFonts w:ascii="Calibri" w:hAnsi="Calibri"/>
        </w:rPr>
        <w:t>Adquisiciones</w:t>
      </w:r>
      <w:r w:rsidRPr="00C84FE6">
        <w:rPr>
          <w:rFonts w:ascii="Calibri" w:hAnsi="Calibri"/>
        </w:rPr>
        <w:t>, ubicado en Matamoros oriente, No. 520, primer piso, Centro de la Ciudad, Monterrey, Nuevo Leó</w:t>
      </w:r>
      <w:r w:rsidR="002A78BF">
        <w:rPr>
          <w:rFonts w:ascii="Calibri" w:hAnsi="Calibri"/>
        </w:rPr>
        <w:t>n, C.P. 64000</w:t>
      </w:r>
      <w:r w:rsidR="00AB7BF4">
        <w:rPr>
          <w:rFonts w:ascii="Calibri" w:hAnsi="Calibri"/>
        </w:rPr>
        <w:t>, Tel</w:t>
      </w:r>
      <w:r w:rsidR="002A78BF">
        <w:rPr>
          <w:rFonts w:ascii="Calibri" w:hAnsi="Calibri"/>
        </w:rPr>
        <w:t xml:space="preserve">.: </w:t>
      </w:r>
      <w:r w:rsidR="00AB7BF4">
        <w:rPr>
          <w:rFonts w:ascii="Calibri" w:hAnsi="Calibri"/>
        </w:rPr>
        <w:t xml:space="preserve">81 </w:t>
      </w:r>
      <w:r w:rsidR="002A78BF">
        <w:rPr>
          <w:rFonts w:ascii="Calibri" w:hAnsi="Calibri"/>
        </w:rPr>
        <w:t>81</w:t>
      </w:r>
      <w:r w:rsidR="00AB7BF4">
        <w:rPr>
          <w:rFonts w:ascii="Calibri" w:hAnsi="Calibri"/>
        </w:rPr>
        <w:t xml:space="preserve"> </w:t>
      </w:r>
      <w:r w:rsidR="002A78BF">
        <w:rPr>
          <w:rFonts w:ascii="Calibri" w:hAnsi="Calibri"/>
        </w:rPr>
        <w:t>30 70 49</w:t>
      </w:r>
      <w:r w:rsidR="00AB7BF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711D6186" w14:textId="77777777" w:rsidR="009C5E77" w:rsidRDefault="009C5E77" w:rsidP="009C5E77">
      <w:pPr>
        <w:pStyle w:val="Prrafodelista"/>
        <w:numPr>
          <w:ilvl w:val="2"/>
          <w:numId w:val="4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F333F74" w14:textId="77777777" w:rsidR="009C5E77" w:rsidRDefault="009C5E77" w:rsidP="009C5E77">
      <w:pPr>
        <w:pStyle w:val="Prrafodelista"/>
        <w:numPr>
          <w:ilvl w:val="2"/>
          <w:numId w:val="4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C15FCAA" w14:textId="77777777" w:rsidR="009C5E77" w:rsidRPr="001C463D" w:rsidRDefault="009C5E77" w:rsidP="009C5E77">
      <w:pPr>
        <w:pStyle w:val="Prrafodelista"/>
        <w:numPr>
          <w:ilvl w:val="2"/>
          <w:numId w:val="4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28AD016" w14:textId="77777777" w:rsidR="009C5E77" w:rsidRPr="009A3619" w:rsidRDefault="009C5E77" w:rsidP="009C5E77">
      <w:pPr>
        <w:pStyle w:val="Prrafodelista"/>
        <w:numPr>
          <w:ilvl w:val="2"/>
          <w:numId w:val="4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25DBD07" w14:textId="77777777" w:rsidR="009C5E77" w:rsidRPr="009A3619" w:rsidRDefault="009C5E77" w:rsidP="009C5E77">
      <w:pPr>
        <w:pStyle w:val="Prrafodelista"/>
        <w:rPr>
          <w:rFonts w:asciiTheme="minorHAnsi" w:hAnsiTheme="minorHAnsi"/>
        </w:rPr>
      </w:pPr>
    </w:p>
    <w:p w14:paraId="312971A3" w14:textId="77777777" w:rsidR="009C5E77" w:rsidRDefault="009C5E77" w:rsidP="009C5E77">
      <w:pPr>
        <w:ind w:right="51"/>
        <w:jc w:val="both"/>
        <w:rPr>
          <w:rFonts w:asciiTheme="minorHAnsi" w:hAnsiTheme="minorHAnsi"/>
        </w:rPr>
      </w:pPr>
      <w:r w:rsidRPr="009A3619">
        <w:rPr>
          <w:rFonts w:asciiTheme="minorHAnsi" w:hAnsiTheme="minorHAnsi"/>
        </w:rPr>
        <w:lastRenderedPageBreak/>
        <w:t>Cualquier persona podrá asistir a los diferentes actos de la licitación en calidad de observador registrándose antes del inicio de cada uno de ellos.</w:t>
      </w:r>
    </w:p>
    <w:p w14:paraId="7F3D4439" w14:textId="77777777" w:rsidR="006279B6" w:rsidRPr="009A3619" w:rsidRDefault="006279B6" w:rsidP="009C5E77">
      <w:pPr>
        <w:ind w:right="51"/>
        <w:jc w:val="both"/>
        <w:rPr>
          <w:rFonts w:ascii="Calibri" w:hAnsi="Calibri" w:cs="Arial"/>
        </w:rPr>
      </w:pPr>
    </w:p>
    <w:p w14:paraId="6C6F3803" w14:textId="77777777" w:rsidR="000B78E5" w:rsidRPr="00267DEE" w:rsidRDefault="000B78E5" w:rsidP="00190C8C">
      <w:pPr>
        <w:ind w:right="51"/>
        <w:jc w:val="both"/>
        <w:rPr>
          <w:rFonts w:ascii="Calibri" w:hAnsi="Calibri" w:cs="Arial"/>
        </w:rPr>
      </w:pPr>
    </w:p>
    <w:p w14:paraId="01C4CE4B" w14:textId="77777777" w:rsidR="000B78E5" w:rsidRPr="0039320A" w:rsidRDefault="000B78E5"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14412D">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762AC8D1" w14:textId="77777777" w:rsidR="000B78E5" w:rsidRPr="0039320A" w:rsidRDefault="000B78E5" w:rsidP="000B78E5">
      <w:pPr>
        <w:ind w:right="-1"/>
        <w:jc w:val="both"/>
        <w:rPr>
          <w:rFonts w:ascii="Calibri" w:hAnsi="Calibri"/>
        </w:rPr>
      </w:pPr>
    </w:p>
    <w:p w14:paraId="6266F542" w14:textId="37DE32B0"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sidR="00475405">
        <w:rPr>
          <w:rFonts w:ascii="Calibri" w:hAnsi="Calibri"/>
        </w:rPr>
        <w:t xml:space="preserve"> </w:t>
      </w:r>
      <w:r w:rsidRPr="00EC1354">
        <w:rPr>
          <w:rFonts w:ascii="Calibri" w:hAnsi="Calibri"/>
          <w:b/>
          <w:i/>
        </w:rPr>
        <w:t xml:space="preserve">por </w:t>
      </w:r>
      <w:r w:rsidR="00AA1979">
        <w:rPr>
          <w:rFonts w:ascii="Calibri" w:hAnsi="Calibri"/>
          <w:b/>
          <w:i/>
        </w:rPr>
        <w:t>partida,</w:t>
      </w:r>
      <w:r>
        <w:rPr>
          <w:rFonts w:ascii="Calibri" w:hAnsi="Calibri"/>
        </w:rPr>
        <w:t xml:space="preserve"> </w:t>
      </w:r>
      <w:r w:rsidR="00AA1979">
        <w:rPr>
          <w:rFonts w:ascii="Calibri" w:hAnsi="Calibri"/>
        </w:rPr>
        <w:t>e</w:t>
      </w:r>
      <w:r w:rsidR="00475405">
        <w:rPr>
          <w:rFonts w:ascii="Calibri" w:hAnsi="Calibri"/>
        </w:rPr>
        <w:t xml:space="preserve"> incluye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AA1979">
        <w:rPr>
          <w:rFonts w:ascii="Calibri" w:hAnsi="Calibri"/>
        </w:rPr>
        <w:t xml:space="preserve">mezclados </w:t>
      </w:r>
      <w:r w:rsidR="006049D0">
        <w:rPr>
          <w:rFonts w:ascii="Calibri" w:hAnsi="Calibri"/>
        </w:rPr>
        <w:t xml:space="preserve">y </w:t>
      </w:r>
      <w:r w:rsidR="00AA1979">
        <w:rPr>
          <w:rFonts w:ascii="Calibri" w:hAnsi="Calibri"/>
        </w:rPr>
        <w:t xml:space="preserve">el </w:t>
      </w:r>
      <w:r w:rsidR="006049D0">
        <w:rPr>
          <w:rFonts w:ascii="Calibri" w:hAnsi="Calibri"/>
        </w:rPr>
        <w:t xml:space="preserve">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00AB7BF4">
        <w:rPr>
          <w:rFonts w:ascii="Calibri" w:hAnsi="Calibri"/>
        </w:rPr>
        <w:t xml:space="preserve"> objeto del presente concurso.</w:t>
      </w:r>
    </w:p>
    <w:p w14:paraId="22DBD525" w14:textId="77777777" w:rsidR="00AB7BF4" w:rsidRPr="0039320A" w:rsidRDefault="00AB7BF4" w:rsidP="000B78E5">
      <w:pPr>
        <w:ind w:right="-1"/>
        <w:jc w:val="both"/>
        <w:rPr>
          <w:rFonts w:ascii="Calibri" w:hAnsi="Calibri"/>
        </w:rPr>
      </w:pPr>
    </w:p>
    <w:p w14:paraId="668CC30E" w14:textId="77777777" w:rsidR="00B73968" w:rsidRDefault="00B73968" w:rsidP="007F0B73">
      <w:pPr>
        <w:ind w:right="51"/>
        <w:jc w:val="both"/>
        <w:rPr>
          <w:rFonts w:asciiTheme="minorHAnsi" w:hAnsiTheme="minorHAnsi"/>
        </w:rPr>
      </w:pPr>
    </w:p>
    <w:p w14:paraId="4123EF64" w14:textId="77777777" w:rsidR="005E531C" w:rsidRPr="0039320A" w:rsidRDefault="0014412D"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1AA39A1C" w14:textId="77777777" w:rsidR="005E531C" w:rsidRPr="0039320A" w:rsidRDefault="005E531C" w:rsidP="005E531C">
      <w:pPr>
        <w:ind w:right="-1"/>
        <w:jc w:val="both"/>
        <w:rPr>
          <w:rFonts w:ascii="Calibri" w:hAnsi="Calibri"/>
        </w:rPr>
      </w:pPr>
    </w:p>
    <w:p w14:paraId="115BE24A"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0D04FA9E" w14:textId="77777777" w:rsidR="005E531C" w:rsidRPr="0039320A" w:rsidRDefault="005E531C" w:rsidP="005E531C">
      <w:pPr>
        <w:ind w:right="-1"/>
        <w:jc w:val="both"/>
        <w:rPr>
          <w:rFonts w:ascii="Calibri" w:hAnsi="Calibri"/>
        </w:rPr>
      </w:pPr>
    </w:p>
    <w:p w14:paraId="130F28B0"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7989EA3"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450A9D9E"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434D9E66"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3C28D64" w14:textId="77777777" w:rsidR="006037C1" w:rsidRPr="0039320A" w:rsidRDefault="006037C1" w:rsidP="006037C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29B7031B"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6CFEEB1D"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0A8E9C3E"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1C0CAECC"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D9A8B65" w14:textId="77777777" w:rsidR="005E531C" w:rsidRPr="0039320A" w:rsidRDefault="005E531C" w:rsidP="005E531C">
      <w:pPr>
        <w:ind w:right="-1"/>
        <w:jc w:val="both"/>
        <w:rPr>
          <w:rFonts w:ascii="Calibri" w:hAnsi="Calibri"/>
        </w:rPr>
      </w:pPr>
    </w:p>
    <w:p w14:paraId="1CE27FE1"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8509A94" w14:textId="77777777" w:rsidR="005E531C" w:rsidRDefault="005E531C" w:rsidP="005E531C">
      <w:pPr>
        <w:ind w:right="-1"/>
        <w:jc w:val="both"/>
        <w:rPr>
          <w:rFonts w:ascii="Calibri" w:hAnsi="Calibri"/>
          <w:b/>
          <w:sz w:val="16"/>
        </w:rPr>
      </w:pPr>
    </w:p>
    <w:p w14:paraId="0746F051" w14:textId="77777777" w:rsidR="00A952E0" w:rsidRPr="00813E12" w:rsidRDefault="00A952E0" w:rsidP="005E531C">
      <w:pPr>
        <w:ind w:right="-1"/>
        <w:jc w:val="both"/>
        <w:rPr>
          <w:rFonts w:ascii="Calibri" w:hAnsi="Calibri"/>
          <w:b/>
          <w:sz w:val="16"/>
        </w:rPr>
      </w:pPr>
    </w:p>
    <w:p w14:paraId="477E1104" w14:textId="77777777" w:rsidR="005E531C" w:rsidRPr="0039320A"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14412D">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4A5FAC21" w14:textId="77777777" w:rsidR="005E531C" w:rsidRPr="0039320A" w:rsidRDefault="005E531C" w:rsidP="005E531C">
      <w:pPr>
        <w:ind w:right="-1"/>
        <w:jc w:val="both"/>
        <w:rPr>
          <w:rFonts w:ascii="Calibri" w:hAnsi="Calibri"/>
        </w:rPr>
      </w:pPr>
    </w:p>
    <w:p w14:paraId="535B5A7C"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72AB217C" w14:textId="77777777" w:rsidR="006037C1" w:rsidRDefault="006037C1" w:rsidP="005E531C">
      <w:pPr>
        <w:ind w:right="-1"/>
        <w:jc w:val="both"/>
        <w:rPr>
          <w:rFonts w:ascii="Calibri" w:hAnsi="Calibri"/>
        </w:rPr>
      </w:pPr>
    </w:p>
    <w:p w14:paraId="2A30751B" w14:textId="77777777" w:rsidR="006037C1" w:rsidRDefault="006037C1" w:rsidP="006037C1">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20094562" w14:textId="77777777" w:rsidR="00A16B2E" w:rsidRPr="0039320A" w:rsidRDefault="00A16B2E" w:rsidP="005E531C">
      <w:pPr>
        <w:ind w:right="-1"/>
        <w:jc w:val="both"/>
        <w:rPr>
          <w:rFonts w:ascii="Calibri" w:hAnsi="Calibri"/>
        </w:rPr>
      </w:pPr>
    </w:p>
    <w:p w14:paraId="1EB77966" w14:textId="77777777" w:rsidR="005E531C"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7FB90BC0" w14:textId="77777777" w:rsidR="00267DEE" w:rsidRPr="00E1107E" w:rsidRDefault="00267DEE" w:rsidP="005E531C">
      <w:pPr>
        <w:ind w:left="284" w:right="-1"/>
        <w:jc w:val="both"/>
        <w:rPr>
          <w:rFonts w:ascii="Calibri" w:hAnsi="Calibri"/>
          <w:b/>
          <w:u w:val="single"/>
        </w:rPr>
      </w:pPr>
    </w:p>
    <w:p w14:paraId="7904D2D0"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49185E63" w14:textId="77777777" w:rsidR="005E531C" w:rsidRPr="0039320A" w:rsidRDefault="005E531C" w:rsidP="005E531C">
      <w:pPr>
        <w:ind w:left="284" w:right="-1"/>
        <w:jc w:val="both"/>
        <w:rPr>
          <w:rFonts w:ascii="Calibri" w:hAnsi="Calibri"/>
        </w:rPr>
      </w:pPr>
    </w:p>
    <w:p w14:paraId="46E9DA4D"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46889C0" w14:textId="77777777" w:rsidR="00A16B2E" w:rsidRDefault="00A16B2E" w:rsidP="005E531C">
      <w:pPr>
        <w:ind w:left="284" w:right="-1"/>
        <w:jc w:val="both"/>
        <w:rPr>
          <w:rFonts w:ascii="Calibri" w:hAnsi="Calibri"/>
          <w:b/>
        </w:rPr>
      </w:pPr>
    </w:p>
    <w:p w14:paraId="0979530F" w14:textId="77777777" w:rsidR="005E531C" w:rsidRPr="00E1107E"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0E7424CB" w14:textId="77777777" w:rsidR="005E531C" w:rsidRPr="0039320A" w:rsidRDefault="005E531C" w:rsidP="005E531C">
      <w:pPr>
        <w:ind w:left="284" w:right="-1"/>
        <w:jc w:val="both"/>
        <w:rPr>
          <w:rFonts w:ascii="Calibri" w:hAnsi="Calibri"/>
          <w:b/>
        </w:rPr>
      </w:pPr>
    </w:p>
    <w:p w14:paraId="18B43805"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4D5DB1A" w14:textId="77777777" w:rsidR="00A16B2E" w:rsidRPr="0039320A" w:rsidRDefault="00A16B2E" w:rsidP="005E531C">
      <w:pPr>
        <w:ind w:left="284" w:right="-1"/>
        <w:jc w:val="both"/>
        <w:rPr>
          <w:rFonts w:ascii="Calibri" w:hAnsi="Calibri"/>
        </w:rPr>
      </w:pPr>
    </w:p>
    <w:p w14:paraId="2B4352A2"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14412D">
        <w:rPr>
          <w:rFonts w:ascii="Calibri" w:hAnsi="Calibri"/>
          <w:b/>
          <w:u w:val="single"/>
        </w:rPr>
        <w:t>4</w:t>
      </w:r>
      <w:r w:rsidRPr="00E1107E">
        <w:rPr>
          <w:rFonts w:ascii="Calibri" w:hAnsi="Calibri"/>
          <w:b/>
          <w:u w:val="single"/>
        </w:rPr>
        <w:t>.3. Notificaciones.</w:t>
      </w:r>
    </w:p>
    <w:p w14:paraId="50C5D0B1" w14:textId="77777777" w:rsidR="005E531C" w:rsidRDefault="005E531C" w:rsidP="005E531C">
      <w:pPr>
        <w:ind w:left="284" w:right="-1"/>
        <w:jc w:val="both"/>
        <w:rPr>
          <w:rFonts w:ascii="Calibri" w:hAnsi="Calibri"/>
        </w:rPr>
      </w:pPr>
    </w:p>
    <w:p w14:paraId="4FE3E6D9"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51BF6C9" w14:textId="77777777" w:rsidR="00C42BF6" w:rsidRDefault="00C42BF6" w:rsidP="005E531C">
      <w:pPr>
        <w:ind w:left="284" w:right="-1"/>
        <w:jc w:val="both"/>
        <w:rPr>
          <w:rFonts w:ascii="Calibri" w:hAnsi="Calibri"/>
          <w:b/>
          <w:u w:val="single"/>
        </w:rPr>
      </w:pPr>
    </w:p>
    <w:p w14:paraId="4CD762B2" w14:textId="77777777" w:rsidR="005E531C" w:rsidRPr="00933CEB" w:rsidRDefault="0014412D"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7DF2333B" w14:textId="77777777" w:rsidR="00360AC7" w:rsidRDefault="00360AC7" w:rsidP="005E531C">
      <w:pPr>
        <w:pStyle w:val="Textoindependiente2"/>
        <w:ind w:left="284" w:right="-1"/>
        <w:rPr>
          <w:rFonts w:ascii="Calibri" w:hAnsi="Calibri"/>
          <w:sz w:val="20"/>
        </w:rPr>
      </w:pPr>
    </w:p>
    <w:p w14:paraId="4FA46634" w14:textId="3E847821" w:rsidR="005E531C" w:rsidRPr="009E04A4" w:rsidRDefault="005E531C" w:rsidP="006279B6">
      <w:pPr>
        <w:pStyle w:val="Textoindependiente2"/>
        <w:tabs>
          <w:tab w:val="left" w:pos="3119"/>
        </w:tabs>
        <w:ind w:left="284" w:right="-1"/>
        <w:rPr>
          <w:rFonts w:ascii="Calibri" w:hAnsi="Calibri"/>
          <w:sz w:val="20"/>
        </w:rPr>
      </w:pPr>
      <w:r w:rsidRPr="006279B6">
        <w:rPr>
          <w:rFonts w:ascii="Calibri" w:hAnsi="Calibri"/>
          <w:sz w:val="20"/>
        </w:rPr>
        <w:t xml:space="preserve">La vigencia del contrato que se derive </w:t>
      </w:r>
      <w:r w:rsidR="009E04A4" w:rsidRPr="006279B6">
        <w:rPr>
          <w:rFonts w:ascii="Calibri" w:hAnsi="Calibri"/>
          <w:sz w:val="20"/>
        </w:rPr>
        <w:t xml:space="preserve">de la </w:t>
      </w:r>
      <w:r w:rsidRPr="006279B6">
        <w:rPr>
          <w:rFonts w:ascii="Calibri" w:hAnsi="Calibri"/>
          <w:sz w:val="20"/>
        </w:rPr>
        <w:t xml:space="preserve">presente </w:t>
      </w:r>
      <w:r w:rsidR="009E04A4" w:rsidRPr="006279B6">
        <w:rPr>
          <w:rFonts w:ascii="Calibri" w:hAnsi="Calibri"/>
          <w:sz w:val="20"/>
        </w:rPr>
        <w:t>licitación</w:t>
      </w:r>
      <w:r w:rsidR="003D62BF">
        <w:rPr>
          <w:rFonts w:ascii="Calibri" w:hAnsi="Calibri"/>
          <w:sz w:val="20"/>
        </w:rPr>
        <w:t xml:space="preserve">, será </w:t>
      </w:r>
      <w:r w:rsidR="003D62BF" w:rsidRPr="005D02B6">
        <w:rPr>
          <w:rFonts w:ascii="Calibri" w:hAnsi="Calibri"/>
          <w:sz w:val="20"/>
        </w:rPr>
        <w:t>del 8</w:t>
      </w:r>
      <w:r w:rsidR="006037C1" w:rsidRPr="005D02B6">
        <w:rPr>
          <w:rFonts w:ascii="Calibri" w:hAnsi="Calibri"/>
          <w:sz w:val="20"/>
        </w:rPr>
        <w:t xml:space="preserve"> de </w:t>
      </w:r>
      <w:r w:rsidR="003D62BF" w:rsidRPr="005D02B6">
        <w:rPr>
          <w:rFonts w:ascii="Calibri" w:hAnsi="Calibri"/>
          <w:sz w:val="20"/>
        </w:rPr>
        <w:t>junio</w:t>
      </w:r>
      <w:r w:rsidR="006037C1" w:rsidRPr="005D02B6">
        <w:rPr>
          <w:rFonts w:ascii="Calibri" w:hAnsi="Calibri"/>
          <w:sz w:val="20"/>
        </w:rPr>
        <w:t xml:space="preserve"> del </w:t>
      </w:r>
      <w:r w:rsidR="006037C1" w:rsidRPr="00E65AD2">
        <w:rPr>
          <w:rFonts w:ascii="Calibri" w:hAnsi="Calibri"/>
          <w:sz w:val="20"/>
        </w:rPr>
        <w:t>202</w:t>
      </w:r>
      <w:r w:rsidR="00AB7BF4" w:rsidRPr="00E65AD2">
        <w:rPr>
          <w:rFonts w:ascii="Calibri" w:hAnsi="Calibri"/>
          <w:sz w:val="20"/>
        </w:rPr>
        <w:t>2</w:t>
      </w:r>
      <w:r w:rsidRPr="00E65AD2">
        <w:rPr>
          <w:rFonts w:ascii="Calibri" w:hAnsi="Calibri"/>
          <w:sz w:val="20"/>
        </w:rPr>
        <w:t xml:space="preserve"> al </w:t>
      </w:r>
      <w:r w:rsidR="006F697A" w:rsidRPr="00E65AD2">
        <w:rPr>
          <w:rFonts w:ascii="Calibri" w:hAnsi="Calibri"/>
          <w:sz w:val="20"/>
        </w:rPr>
        <w:t>3</w:t>
      </w:r>
      <w:r w:rsidR="009E04A4" w:rsidRPr="00E65AD2">
        <w:rPr>
          <w:rFonts w:ascii="Calibri" w:hAnsi="Calibri"/>
          <w:sz w:val="20"/>
        </w:rPr>
        <w:t>1</w:t>
      </w:r>
      <w:r w:rsidRPr="00E65AD2">
        <w:rPr>
          <w:rFonts w:ascii="Calibri" w:hAnsi="Calibri"/>
          <w:sz w:val="20"/>
        </w:rPr>
        <w:t xml:space="preserve"> de </w:t>
      </w:r>
      <w:r w:rsidR="00AB7BF4" w:rsidRPr="00E65AD2">
        <w:rPr>
          <w:rFonts w:ascii="Calibri" w:hAnsi="Calibri"/>
          <w:sz w:val="20"/>
        </w:rPr>
        <w:t>d</w:t>
      </w:r>
      <w:r w:rsidR="006F697A" w:rsidRPr="00E65AD2">
        <w:rPr>
          <w:rFonts w:ascii="Calibri" w:hAnsi="Calibri"/>
          <w:sz w:val="20"/>
        </w:rPr>
        <w:t>iciembre</w:t>
      </w:r>
      <w:r w:rsidR="00AB7BF4" w:rsidRPr="00E65AD2">
        <w:rPr>
          <w:rFonts w:ascii="Calibri" w:hAnsi="Calibri"/>
          <w:sz w:val="20"/>
        </w:rPr>
        <w:t xml:space="preserve"> del 2022</w:t>
      </w:r>
      <w:r w:rsidRPr="00E65AD2">
        <w:rPr>
          <w:rFonts w:ascii="Calibri" w:hAnsi="Calibri"/>
          <w:sz w:val="20"/>
        </w:rPr>
        <w:t>.</w:t>
      </w:r>
      <w:r w:rsidRPr="006279B6">
        <w:rPr>
          <w:rFonts w:ascii="Calibri" w:hAnsi="Calibri"/>
          <w:sz w:val="20"/>
        </w:rPr>
        <w:t xml:space="preserve"> Al respecto, en la inteligencia de que si a la fecha de la conclusión de la vigencia del contrato los bienes no han sido entregados a satisfacción de la Convocante, el instrumento continuará vigente, hasta en tanto no se cumpla dicha condición.</w:t>
      </w:r>
    </w:p>
    <w:p w14:paraId="70F1B7D2" w14:textId="77777777" w:rsidR="005E531C" w:rsidRDefault="005E531C" w:rsidP="005E531C">
      <w:pPr>
        <w:ind w:right="-1"/>
        <w:jc w:val="both"/>
        <w:rPr>
          <w:rFonts w:ascii="Calibri" w:hAnsi="Calibri"/>
          <w:b/>
        </w:rPr>
      </w:pPr>
    </w:p>
    <w:p w14:paraId="0425F8D1" w14:textId="77777777" w:rsidR="00DA37D7" w:rsidRPr="0039320A" w:rsidRDefault="00DA37D7" w:rsidP="005E531C">
      <w:pPr>
        <w:ind w:right="-1"/>
        <w:jc w:val="both"/>
        <w:rPr>
          <w:rFonts w:ascii="Calibri" w:hAnsi="Calibri"/>
          <w:b/>
        </w:rPr>
      </w:pPr>
    </w:p>
    <w:p w14:paraId="3FC7116A" w14:textId="77777777" w:rsidR="005E531C" w:rsidRPr="0039320A"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sidR="009612EB">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52F3DEC8" w14:textId="77777777" w:rsidR="005E531C" w:rsidRPr="0039320A" w:rsidRDefault="005E531C" w:rsidP="005E531C">
      <w:pPr>
        <w:ind w:right="-1"/>
        <w:jc w:val="both"/>
        <w:rPr>
          <w:rFonts w:ascii="Calibri" w:hAnsi="Calibri"/>
        </w:rPr>
      </w:pPr>
    </w:p>
    <w:p w14:paraId="70B67F3C"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43C262C" w14:textId="77777777" w:rsidR="005E531C" w:rsidRDefault="005E531C" w:rsidP="005E531C">
      <w:pPr>
        <w:ind w:right="-1"/>
        <w:jc w:val="both"/>
        <w:rPr>
          <w:rFonts w:ascii="Calibri" w:hAnsi="Calibri"/>
        </w:rPr>
      </w:pPr>
    </w:p>
    <w:p w14:paraId="22735F13" w14:textId="77777777" w:rsidR="00D20056" w:rsidRDefault="00D20056" w:rsidP="005E531C">
      <w:pPr>
        <w:ind w:right="-1"/>
        <w:jc w:val="both"/>
        <w:rPr>
          <w:rFonts w:ascii="Calibri" w:hAnsi="Calibri"/>
        </w:rPr>
      </w:pPr>
    </w:p>
    <w:p w14:paraId="3F132CE6" w14:textId="77777777" w:rsidR="00D20056" w:rsidRDefault="00D20056" w:rsidP="005E531C">
      <w:pPr>
        <w:ind w:right="-1"/>
        <w:jc w:val="both"/>
        <w:rPr>
          <w:rFonts w:ascii="Calibri" w:hAnsi="Calibri"/>
        </w:rPr>
      </w:pPr>
    </w:p>
    <w:p w14:paraId="329125C0" w14:textId="77777777" w:rsidR="00DA37D7" w:rsidRDefault="00DA37D7" w:rsidP="005E531C">
      <w:pPr>
        <w:ind w:right="-1"/>
        <w:jc w:val="both"/>
        <w:rPr>
          <w:rFonts w:ascii="Calibri" w:hAnsi="Calibri"/>
        </w:rPr>
      </w:pPr>
    </w:p>
    <w:p w14:paraId="05620055" w14:textId="77777777"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lastRenderedPageBreak/>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1BB37E98" w14:textId="77777777" w:rsidR="005E531C" w:rsidRPr="0039320A" w:rsidRDefault="005E531C" w:rsidP="005E531C">
      <w:pPr>
        <w:ind w:right="-1"/>
        <w:jc w:val="both"/>
        <w:rPr>
          <w:rFonts w:ascii="Calibri" w:hAnsi="Calibri"/>
        </w:rPr>
      </w:pPr>
    </w:p>
    <w:p w14:paraId="500C4C28"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02D28A8E"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w:t>
      </w:r>
      <w:r w:rsidR="00A952E0">
        <w:rPr>
          <w:rFonts w:ascii="Calibri" w:hAnsi="Calibri"/>
        </w:rPr>
        <w:t>con el suministro</w:t>
      </w:r>
      <w:r w:rsidR="00AA1979">
        <w:rPr>
          <w:rFonts w:ascii="Calibri" w:hAnsi="Calibri"/>
        </w:rPr>
        <w:t xml:space="preserve"> del servicio</w:t>
      </w:r>
      <w:r w:rsidRPr="0039320A">
        <w:rPr>
          <w:rFonts w:ascii="Calibri" w:hAnsi="Calibri"/>
        </w:rPr>
        <w:t xml:space="preserve"> objeto del concurso, conforme a lo establecido en las presentes bases y el contrato correspondiente.</w:t>
      </w:r>
    </w:p>
    <w:p w14:paraId="621A0BE7"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1C477E1B"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7DBD8C79" w14:textId="77777777" w:rsidR="009E04A4" w:rsidRDefault="009E04A4" w:rsidP="005E531C">
      <w:pPr>
        <w:ind w:right="-1"/>
        <w:jc w:val="both"/>
        <w:rPr>
          <w:rFonts w:ascii="Calibri" w:hAnsi="Calibri"/>
          <w:b/>
        </w:rPr>
      </w:pPr>
    </w:p>
    <w:p w14:paraId="6BC306C6" w14:textId="77777777" w:rsidR="00DA37D7" w:rsidRDefault="00DA37D7" w:rsidP="005E531C">
      <w:pPr>
        <w:ind w:right="-1"/>
        <w:jc w:val="both"/>
        <w:rPr>
          <w:rFonts w:ascii="Calibri" w:hAnsi="Calibri"/>
          <w:b/>
        </w:rPr>
      </w:pPr>
    </w:p>
    <w:p w14:paraId="33E7CDD8" w14:textId="77777777"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ED0B14E" w14:textId="77777777" w:rsidR="005E531C" w:rsidRPr="0039320A" w:rsidRDefault="005E531C" w:rsidP="005E531C">
      <w:pPr>
        <w:ind w:right="-1"/>
        <w:jc w:val="both"/>
        <w:rPr>
          <w:rFonts w:ascii="Calibri" w:hAnsi="Calibri"/>
        </w:rPr>
      </w:pPr>
    </w:p>
    <w:p w14:paraId="072EF560" w14:textId="77777777" w:rsidR="005E531C" w:rsidRPr="0039320A"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w:t>
      </w:r>
      <w:r w:rsidR="00A952E0">
        <w:rPr>
          <w:rFonts w:ascii="Calibri" w:hAnsi="Calibri"/>
        </w:rPr>
        <w:t>al licitante</w:t>
      </w:r>
      <w:r w:rsidRPr="0039320A">
        <w:rPr>
          <w:rFonts w:ascii="Calibri" w:hAnsi="Calibri"/>
        </w:rPr>
        <w:t xml:space="preserve"> ganador del concurso, cuando se presente alguna de las siguientes causas.</w:t>
      </w:r>
    </w:p>
    <w:p w14:paraId="2F8816E7" w14:textId="77777777" w:rsidR="006740DF" w:rsidRDefault="006740DF" w:rsidP="006740DF">
      <w:pPr>
        <w:numPr>
          <w:ilvl w:val="0"/>
          <w:numId w:val="18"/>
        </w:numPr>
        <w:ind w:right="-1"/>
        <w:jc w:val="both"/>
        <w:rPr>
          <w:rFonts w:ascii="Calibri" w:hAnsi="Calibri"/>
        </w:rPr>
      </w:pPr>
      <w:r>
        <w:rPr>
          <w:rFonts w:ascii="Calibri" w:hAnsi="Calibri"/>
        </w:rPr>
        <w:t>El incumplimiento grave de las obligaciones contraídas por el licitante ganador.</w:t>
      </w:r>
    </w:p>
    <w:p w14:paraId="12E36A25" w14:textId="77777777" w:rsidR="005E531C" w:rsidRPr="0039320A" w:rsidRDefault="006740DF" w:rsidP="00AA0A4C">
      <w:pPr>
        <w:numPr>
          <w:ilvl w:val="0"/>
          <w:numId w:val="18"/>
        </w:numPr>
        <w:ind w:right="-1"/>
        <w:jc w:val="both"/>
        <w:rPr>
          <w:rFonts w:ascii="Calibri" w:hAnsi="Calibri"/>
        </w:rPr>
      </w:pPr>
      <w:r>
        <w:rPr>
          <w:rFonts w:ascii="Calibri" w:hAnsi="Calibri"/>
        </w:rPr>
        <w:t>C</w:t>
      </w:r>
      <w:r w:rsidR="005E531C" w:rsidRPr="0039320A">
        <w:rPr>
          <w:rFonts w:ascii="Calibri" w:hAnsi="Calibri"/>
        </w:rPr>
        <w:t xml:space="preserve">uando el </w:t>
      </w:r>
      <w:r w:rsidR="009E04A4">
        <w:rPr>
          <w:rFonts w:ascii="Calibri" w:hAnsi="Calibri"/>
        </w:rPr>
        <w:t>licitante</w:t>
      </w:r>
      <w:r w:rsidR="005E531C"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005E531C" w:rsidRPr="0039320A">
        <w:rPr>
          <w:rFonts w:ascii="Calibri" w:hAnsi="Calibri"/>
        </w:rPr>
        <w:t xml:space="preserve"> objeto del presente concurso y contrato correspondiente.</w:t>
      </w:r>
    </w:p>
    <w:p w14:paraId="396BD932"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79781F23"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14:paraId="104F88F7"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564619F6"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00A952E0">
        <w:rPr>
          <w:rFonts w:ascii="Calibri" w:hAnsi="Calibri"/>
        </w:rPr>
        <w:t>establecido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5A5ECEFA"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2373A25"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14:paraId="1BBE5172"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6F473823"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14:paraId="1A4190A0"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05611FB" w14:textId="77777777" w:rsidR="005E531C" w:rsidRPr="00DB6160" w:rsidRDefault="005E531C" w:rsidP="005E531C">
      <w:pPr>
        <w:ind w:right="-1"/>
        <w:jc w:val="both"/>
        <w:rPr>
          <w:rFonts w:ascii="Calibri" w:hAnsi="Calibri"/>
        </w:rPr>
      </w:pPr>
    </w:p>
    <w:p w14:paraId="60FCAB70"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849DF0C" w14:textId="77777777" w:rsidR="005E531C" w:rsidRDefault="005E531C" w:rsidP="005E531C">
      <w:pPr>
        <w:ind w:right="-1"/>
        <w:jc w:val="both"/>
        <w:rPr>
          <w:rFonts w:ascii="Calibri" w:hAnsi="Calibri"/>
        </w:rPr>
      </w:pPr>
    </w:p>
    <w:p w14:paraId="0748A25E" w14:textId="77777777" w:rsidR="00BF1579" w:rsidRDefault="00BF1579" w:rsidP="005E531C">
      <w:pPr>
        <w:ind w:right="-1"/>
        <w:jc w:val="both"/>
        <w:rPr>
          <w:rFonts w:ascii="Calibri" w:hAnsi="Calibri"/>
        </w:rPr>
      </w:pPr>
    </w:p>
    <w:p w14:paraId="24FEB6C3" w14:textId="77777777"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5AB623CA" w14:textId="77777777" w:rsidR="005E531C" w:rsidRPr="0039320A" w:rsidRDefault="005E531C" w:rsidP="005E531C">
      <w:pPr>
        <w:ind w:right="-1"/>
        <w:jc w:val="both"/>
        <w:rPr>
          <w:rFonts w:ascii="Calibri" w:hAnsi="Calibri"/>
        </w:rPr>
      </w:pPr>
    </w:p>
    <w:p w14:paraId="1887EB21"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B7BF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154164C" w14:textId="77777777" w:rsidR="005E531C" w:rsidRPr="00DB6160" w:rsidRDefault="005E531C" w:rsidP="005E531C">
      <w:pPr>
        <w:ind w:right="-1"/>
        <w:jc w:val="both"/>
        <w:rPr>
          <w:rFonts w:ascii="Calibri" w:hAnsi="Calibri"/>
        </w:rPr>
      </w:pPr>
    </w:p>
    <w:p w14:paraId="01E83C20"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5575B49" w14:textId="77777777" w:rsidR="005E531C" w:rsidRDefault="005E531C" w:rsidP="005E531C">
      <w:pPr>
        <w:ind w:right="-1"/>
        <w:jc w:val="both"/>
        <w:rPr>
          <w:rFonts w:ascii="Calibri" w:hAnsi="Calibri"/>
          <w:b/>
        </w:rPr>
      </w:pPr>
    </w:p>
    <w:p w14:paraId="0889B6D9" w14:textId="77777777" w:rsidR="00BF1579" w:rsidRDefault="00BF1579" w:rsidP="005E531C">
      <w:pPr>
        <w:ind w:right="-1"/>
        <w:jc w:val="both"/>
        <w:rPr>
          <w:rFonts w:ascii="Calibri" w:hAnsi="Calibri"/>
          <w:b/>
        </w:rPr>
      </w:pPr>
    </w:p>
    <w:p w14:paraId="5DAE5AF4" w14:textId="77777777" w:rsidR="00D20056" w:rsidRDefault="00D20056" w:rsidP="005E531C">
      <w:pPr>
        <w:ind w:right="-1"/>
        <w:jc w:val="both"/>
        <w:rPr>
          <w:rFonts w:ascii="Calibri" w:hAnsi="Calibri"/>
          <w:b/>
        </w:rPr>
      </w:pPr>
    </w:p>
    <w:p w14:paraId="04E435F6" w14:textId="77777777" w:rsidR="00D20056" w:rsidRDefault="00D20056" w:rsidP="005E531C">
      <w:pPr>
        <w:ind w:right="-1"/>
        <w:jc w:val="both"/>
        <w:rPr>
          <w:rFonts w:ascii="Calibri" w:hAnsi="Calibri"/>
          <w:b/>
        </w:rPr>
      </w:pPr>
    </w:p>
    <w:p w14:paraId="4355DA2F" w14:textId="77777777" w:rsidR="005E531C" w:rsidRPr="0039320A" w:rsidRDefault="009612EB"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lastRenderedPageBreak/>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4FA025AC" w14:textId="77777777" w:rsidR="005E531C" w:rsidRPr="0039320A" w:rsidRDefault="005E531C" w:rsidP="005E531C">
      <w:pPr>
        <w:ind w:right="-1"/>
        <w:jc w:val="both"/>
        <w:rPr>
          <w:rFonts w:ascii="Calibri" w:hAnsi="Calibri"/>
          <w:b/>
        </w:rPr>
      </w:pPr>
    </w:p>
    <w:p w14:paraId="4DD22734"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1236C910"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5ACC361D"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6744E56D"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59228034" w14:textId="77777777" w:rsidR="005E531C" w:rsidRDefault="005E531C" w:rsidP="005E531C">
      <w:pPr>
        <w:ind w:right="-1"/>
        <w:jc w:val="both"/>
        <w:rPr>
          <w:rFonts w:ascii="Calibri" w:hAnsi="Calibri"/>
          <w:b/>
        </w:rPr>
      </w:pPr>
    </w:p>
    <w:p w14:paraId="1B9D4387" w14:textId="77777777" w:rsidR="009C5E77" w:rsidRDefault="009C5E77" w:rsidP="005E531C">
      <w:pPr>
        <w:ind w:right="-1"/>
        <w:jc w:val="both"/>
        <w:rPr>
          <w:rFonts w:ascii="Calibri" w:hAnsi="Calibri"/>
          <w:b/>
        </w:rPr>
      </w:pPr>
    </w:p>
    <w:p w14:paraId="21E573C3" w14:textId="77777777" w:rsidR="005E531C" w:rsidRDefault="005E531C" w:rsidP="00AB7BF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w:t>
      </w:r>
      <w:r w:rsidR="009612EB">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7A96CE96" w14:textId="77777777" w:rsidR="005E531C" w:rsidRDefault="005E531C" w:rsidP="005E531C">
      <w:pPr>
        <w:ind w:right="-1"/>
        <w:jc w:val="both"/>
        <w:rPr>
          <w:rFonts w:ascii="Calibri" w:hAnsi="Calibri"/>
          <w:b/>
        </w:rPr>
      </w:pPr>
    </w:p>
    <w:p w14:paraId="06804D0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0317B4D4"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F80CDBB"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4B6158ED"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09D4C58" w14:textId="77777777" w:rsidR="005E531C" w:rsidRDefault="005E531C" w:rsidP="005E531C">
      <w:pPr>
        <w:ind w:right="-1"/>
        <w:jc w:val="both"/>
        <w:rPr>
          <w:rFonts w:ascii="Calibri" w:hAnsi="Calibri"/>
          <w:b/>
        </w:rPr>
      </w:pPr>
    </w:p>
    <w:p w14:paraId="5D86BA69" w14:textId="77777777" w:rsidR="00DA37D7" w:rsidRDefault="00DA37D7" w:rsidP="005E531C">
      <w:pPr>
        <w:ind w:right="-1"/>
        <w:jc w:val="both"/>
        <w:rPr>
          <w:rFonts w:ascii="Calibri" w:hAnsi="Calibri"/>
          <w:b/>
        </w:rPr>
      </w:pPr>
    </w:p>
    <w:p w14:paraId="63110F13" w14:textId="77777777" w:rsidR="005E531C" w:rsidRPr="0039320A" w:rsidRDefault="005E531C"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2</w:t>
      </w:r>
      <w:r w:rsidR="009612EB">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207C2C30" w14:textId="77777777" w:rsidR="005E531C" w:rsidRPr="0039320A" w:rsidRDefault="005E531C" w:rsidP="005E531C">
      <w:pPr>
        <w:ind w:right="-1"/>
        <w:jc w:val="both"/>
        <w:rPr>
          <w:rFonts w:ascii="Calibri" w:hAnsi="Calibri"/>
          <w:b/>
        </w:rPr>
      </w:pPr>
    </w:p>
    <w:p w14:paraId="56B7F092"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699507A6" w14:textId="77777777" w:rsidR="00C521B1" w:rsidRDefault="00C42BF6" w:rsidP="007F0B73">
      <w:pPr>
        <w:ind w:right="49"/>
        <w:jc w:val="center"/>
        <w:rPr>
          <w:rFonts w:asciiTheme="minorHAnsi" w:hAnsiTheme="minorHAnsi"/>
          <w:b/>
        </w:rPr>
      </w:pPr>
      <w:r>
        <w:rPr>
          <w:rFonts w:asciiTheme="minorHAnsi" w:hAnsiTheme="minorHAnsi"/>
          <w:b/>
        </w:rPr>
        <w:br/>
      </w:r>
    </w:p>
    <w:p w14:paraId="5380E7DB" w14:textId="77777777" w:rsidR="00A91551" w:rsidRPr="00037DE1" w:rsidRDefault="00A91551" w:rsidP="007F0B73">
      <w:pPr>
        <w:ind w:right="49"/>
        <w:jc w:val="center"/>
        <w:rPr>
          <w:rFonts w:asciiTheme="minorHAnsi" w:hAnsiTheme="minorHAnsi"/>
          <w:b/>
        </w:rPr>
      </w:pPr>
    </w:p>
    <w:p w14:paraId="134BA516" w14:textId="77777777" w:rsidR="00572D88" w:rsidRDefault="00572D88" w:rsidP="00572D88">
      <w:pPr>
        <w:jc w:val="center"/>
        <w:rPr>
          <w:rFonts w:ascii="Corbel" w:hAnsi="Corbel" w:cs="Arial"/>
          <w:b/>
        </w:rPr>
      </w:pPr>
      <w:r w:rsidRPr="00AF06AE">
        <w:rPr>
          <w:rFonts w:ascii="Corbel" w:hAnsi="Corbel" w:cs="Arial"/>
          <w:b/>
        </w:rPr>
        <w:t>ATENTAMENTE</w:t>
      </w:r>
    </w:p>
    <w:p w14:paraId="5808FF61" w14:textId="77777777" w:rsidR="00C42BF6" w:rsidRDefault="00C42BF6" w:rsidP="00572D88">
      <w:pPr>
        <w:jc w:val="center"/>
        <w:rPr>
          <w:rFonts w:ascii="Corbel" w:hAnsi="Corbel" w:cs="Arial"/>
          <w:b/>
        </w:rPr>
      </w:pPr>
    </w:p>
    <w:p w14:paraId="6C3A0387" w14:textId="77777777" w:rsidR="00C42BF6" w:rsidRDefault="00C42BF6" w:rsidP="00572D88">
      <w:pPr>
        <w:jc w:val="center"/>
        <w:rPr>
          <w:rFonts w:ascii="Corbel" w:hAnsi="Corbel" w:cs="Arial"/>
          <w:b/>
        </w:rPr>
      </w:pPr>
    </w:p>
    <w:p w14:paraId="08A64357" w14:textId="77777777" w:rsidR="00572D88" w:rsidRPr="00AF06AE" w:rsidRDefault="00C71F1A" w:rsidP="00572D88">
      <w:pPr>
        <w:jc w:val="center"/>
        <w:rPr>
          <w:rFonts w:ascii="Corbel" w:hAnsi="Corbel" w:cs="Arial"/>
          <w:b/>
        </w:rPr>
      </w:pPr>
      <w:r>
        <w:rPr>
          <w:rFonts w:ascii="Corbel" w:hAnsi="Corbel" w:cs="Arial"/>
          <w:b/>
        </w:rPr>
        <w:t>LIC. VICENTE ARTURO LÓPEZ LIMÓN</w:t>
      </w:r>
    </w:p>
    <w:p w14:paraId="6D72064B"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4A685319"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1F48B6A2" w14:textId="61F00649" w:rsidR="007F0B73" w:rsidRDefault="007F0B73" w:rsidP="007F0B73">
      <w:pPr>
        <w:ind w:right="284"/>
        <w:jc w:val="center"/>
        <w:rPr>
          <w:rFonts w:asciiTheme="minorHAnsi" w:hAnsiTheme="minorHAnsi"/>
          <w:b/>
        </w:rPr>
      </w:pPr>
      <w:r w:rsidRPr="0078059E">
        <w:rPr>
          <w:rFonts w:asciiTheme="minorHAnsi" w:hAnsiTheme="minorHAnsi"/>
          <w:b/>
        </w:rPr>
        <w:t>MONT</w:t>
      </w:r>
      <w:r w:rsidRPr="006279B6">
        <w:rPr>
          <w:rFonts w:asciiTheme="minorHAnsi" w:hAnsiTheme="minorHAnsi"/>
          <w:b/>
        </w:rPr>
        <w:t xml:space="preserve">ERREY, NUEVO LEÓN A </w:t>
      </w:r>
      <w:r w:rsidR="007C0FF4">
        <w:rPr>
          <w:rFonts w:asciiTheme="minorHAnsi" w:hAnsiTheme="minorHAnsi"/>
          <w:b/>
        </w:rPr>
        <w:t xml:space="preserve">27 </w:t>
      </w:r>
      <w:r w:rsidR="006037C1" w:rsidRPr="006279B6">
        <w:rPr>
          <w:rFonts w:asciiTheme="minorHAnsi" w:hAnsiTheme="minorHAnsi"/>
          <w:b/>
        </w:rPr>
        <w:t xml:space="preserve">DE </w:t>
      </w:r>
      <w:r w:rsidR="007C0FF4">
        <w:rPr>
          <w:rFonts w:asciiTheme="minorHAnsi" w:hAnsiTheme="minorHAnsi"/>
          <w:b/>
        </w:rPr>
        <w:t>MAYO</w:t>
      </w:r>
      <w:r w:rsidR="00A056B8" w:rsidRPr="006279B6">
        <w:rPr>
          <w:rFonts w:asciiTheme="minorHAnsi" w:hAnsiTheme="minorHAnsi"/>
          <w:b/>
        </w:rPr>
        <w:t xml:space="preserve"> DEL 202</w:t>
      </w:r>
      <w:r w:rsidR="009D5190">
        <w:rPr>
          <w:rFonts w:asciiTheme="minorHAnsi" w:hAnsiTheme="minorHAnsi"/>
          <w:b/>
        </w:rPr>
        <w:t>2</w:t>
      </w:r>
    </w:p>
    <w:p w14:paraId="43932271" w14:textId="77777777" w:rsidR="00235398" w:rsidRDefault="00235398" w:rsidP="007F0B73">
      <w:pPr>
        <w:ind w:right="284"/>
        <w:jc w:val="center"/>
        <w:rPr>
          <w:rFonts w:asciiTheme="minorHAnsi" w:hAnsiTheme="minorHAnsi"/>
          <w:b/>
        </w:rPr>
      </w:pPr>
    </w:p>
    <w:p w14:paraId="7E9D2EBA" w14:textId="77777777" w:rsidR="00235398" w:rsidRDefault="00235398" w:rsidP="007F0B73">
      <w:pPr>
        <w:ind w:right="284"/>
        <w:jc w:val="center"/>
        <w:rPr>
          <w:rFonts w:asciiTheme="minorHAnsi" w:hAnsiTheme="minorHAnsi"/>
          <w:b/>
        </w:rPr>
      </w:pPr>
    </w:p>
    <w:p w14:paraId="41F6C063" w14:textId="77777777" w:rsidR="00D20056" w:rsidRDefault="00D20056" w:rsidP="007F0B73">
      <w:pPr>
        <w:ind w:right="284"/>
        <w:jc w:val="center"/>
        <w:rPr>
          <w:rFonts w:asciiTheme="minorHAnsi" w:hAnsiTheme="minorHAnsi"/>
          <w:b/>
        </w:rPr>
      </w:pPr>
    </w:p>
    <w:p w14:paraId="323F5B46" w14:textId="77777777" w:rsidR="00D20056" w:rsidRDefault="00D20056" w:rsidP="007F0B73">
      <w:pPr>
        <w:ind w:right="284"/>
        <w:jc w:val="center"/>
        <w:rPr>
          <w:rFonts w:asciiTheme="minorHAnsi" w:hAnsiTheme="minorHAnsi"/>
          <w:b/>
        </w:rPr>
      </w:pPr>
    </w:p>
    <w:p w14:paraId="439D66F1" w14:textId="77777777" w:rsidR="00D20056" w:rsidRDefault="00D20056" w:rsidP="007F0B73">
      <w:pPr>
        <w:ind w:right="284"/>
        <w:jc w:val="center"/>
        <w:rPr>
          <w:rFonts w:asciiTheme="minorHAnsi" w:hAnsiTheme="minorHAnsi"/>
          <w:b/>
        </w:rPr>
      </w:pPr>
    </w:p>
    <w:p w14:paraId="08831594" w14:textId="77777777" w:rsidR="00D20056" w:rsidRDefault="00D20056" w:rsidP="007F0B73">
      <w:pPr>
        <w:ind w:right="284"/>
        <w:jc w:val="center"/>
        <w:rPr>
          <w:rFonts w:asciiTheme="minorHAnsi" w:hAnsiTheme="minorHAnsi"/>
          <w:b/>
        </w:rPr>
      </w:pPr>
    </w:p>
    <w:p w14:paraId="27DF8311" w14:textId="77777777" w:rsidR="00D20056" w:rsidRDefault="00D20056" w:rsidP="007F0B73">
      <w:pPr>
        <w:ind w:right="284"/>
        <w:jc w:val="center"/>
        <w:rPr>
          <w:rFonts w:asciiTheme="minorHAnsi" w:hAnsiTheme="minorHAnsi"/>
          <w:b/>
        </w:rPr>
      </w:pPr>
    </w:p>
    <w:p w14:paraId="44B3F4C6" w14:textId="77777777" w:rsidR="00D20056" w:rsidRDefault="00D20056" w:rsidP="007F0B73">
      <w:pPr>
        <w:ind w:right="284"/>
        <w:jc w:val="center"/>
        <w:rPr>
          <w:rFonts w:asciiTheme="minorHAnsi" w:hAnsiTheme="minorHAnsi"/>
          <w:b/>
        </w:rPr>
      </w:pPr>
    </w:p>
    <w:p w14:paraId="46C2225A" w14:textId="77777777" w:rsidR="00D20056" w:rsidRDefault="00D20056" w:rsidP="007F0B73">
      <w:pPr>
        <w:ind w:right="284"/>
        <w:jc w:val="center"/>
        <w:rPr>
          <w:rFonts w:asciiTheme="minorHAnsi" w:hAnsiTheme="minorHAnsi"/>
          <w:b/>
        </w:rPr>
      </w:pPr>
    </w:p>
    <w:p w14:paraId="20ACA90B" w14:textId="77777777" w:rsidR="00D20056" w:rsidRDefault="00D20056" w:rsidP="007F0B73">
      <w:pPr>
        <w:ind w:right="284"/>
        <w:jc w:val="center"/>
        <w:rPr>
          <w:rFonts w:asciiTheme="minorHAnsi" w:hAnsiTheme="minorHAnsi"/>
          <w:b/>
        </w:rPr>
      </w:pPr>
    </w:p>
    <w:p w14:paraId="6F168210" w14:textId="77777777" w:rsidR="00C42BF6" w:rsidRDefault="00C42BF6" w:rsidP="007F0B73">
      <w:pPr>
        <w:ind w:right="284"/>
        <w:jc w:val="center"/>
        <w:rPr>
          <w:rFonts w:asciiTheme="minorHAnsi" w:hAnsiTheme="minorHAnsi"/>
          <w:b/>
        </w:rPr>
      </w:pPr>
    </w:p>
    <w:p w14:paraId="4D88A09D" w14:textId="77777777" w:rsidR="00A23E96" w:rsidRDefault="00A23E96" w:rsidP="007F0B73">
      <w:pPr>
        <w:ind w:right="284"/>
        <w:jc w:val="center"/>
        <w:rPr>
          <w:rFonts w:asciiTheme="minorHAnsi" w:hAnsiTheme="minorHAnsi"/>
          <w:b/>
        </w:rPr>
      </w:pPr>
    </w:p>
    <w:p w14:paraId="4D6AC259" w14:textId="77777777" w:rsidR="00FE283B" w:rsidRPr="00AB7D71" w:rsidRDefault="00934D52"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13AEA3F4" w14:textId="77777777" w:rsidR="002752D3" w:rsidRDefault="002752D3" w:rsidP="007F0B73">
      <w:pPr>
        <w:jc w:val="center"/>
        <w:rPr>
          <w:rFonts w:asciiTheme="minorHAnsi" w:hAnsiTheme="minorHAnsi"/>
          <w:b/>
        </w:rPr>
      </w:pPr>
    </w:p>
    <w:p w14:paraId="2DD49664" w14:textId="77777777" w:rsidR="00E73AB6" w:rsidRPr="00AB7D71" w:rsidRDefault="00E73AB6"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956"/>
        <w:gridCol w:w="3462"/>
        <w:gridCol w:w="1128"/>
        <w:gridCol w:w="1146"/>
        <w:gridCol w:w="3145"/>
      </w:tblGrid>
      <w:tr w:rsidR="00FA4A0F" w:rsidRPr="007F04BE" w14:paraId="29B2A666" w14:textId="77777777" w:rsidTr="00C71F1A">
        <w:trPr>
          <w:trHeight w:val="572"/>
          <w:jc w:val="center"/>
        </w:trPr>
        <w:tc>
          <w:tcPr>
            <w:tcW w:w="956" w:type="dxa"/>
            <w:tcBorders>
              <w:top w:val="single" w:sz="8" w:space="0" w:color="auto"/>
              <w:left w:val="single" w:sz="8" w:space="0" w:color="auto"/>
              <w:bottom w:val="single" w:sz="4" w:space="0" w:color="auto"/>
              <w:right w:val="single" w:sz="8" w:space="0" w:color="auto"/>
            </w:tcBorders>
            <w:shd w:val="clear" w:color="auto" w:fill="00CCFF"/>
            <w:tcMar>
              <w:top w:w="0" w:type="dxa"/>
              <w:left w:w="108" w:type="dxa"/>
              <w:bottom w:w="0" w:type="dxa"/>
              <w:right w:w="108" w:type="dxa"/>
            </w:tcMar>
            <w:vAlign w:val="center"/>
            <w:hideMark/>
          </w:tcPr>
          <w:p w14:paraId="4F9A507F" w14:textId="77777777"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3462"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6E0EEDA1"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128"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tcPr>
          <w:p w14:paraId="4DBF1CFE"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146"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37C81E81"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3145" w:type="dxa"/>
            <w:tcBorders>
              <w:top w:val="single" w:sz="8" w:space="0" w:color="auto"/>
              <w:left w:val="nil"/>
              <w:bottom w:val="single" w:sz="4" w:space="0" w:color="auto"/>
              <w:right w:val="single" w:sz="8" w:space="0" w:color="auto"/>
            </w:tcBorders>
            <w:shd w:val="clear" w:color="auto" w:fill="00CCFF"/>
            <w:tcMar>
              <w:top w:w="0" w:type="dxa"/>
              <w:left w:w="108" w:type="dxa"/>
              <w:bottom w:w="0" w:type="dxa"/>
              <w:right w:w="108" w:type="dxa"/>
            </w:tcMar>
            <w:vAlign w:val="center"/>
            <w:hideMark/>
          </w:tcPr>
          <w:p w14:paraId="134719BA"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826752" w:rsidRPr="00037DE1" w14:paraId="3142C506" w14:textId="77777777" w:rsidTr="00826752">
        <w:trPr>
          <w:trHeight w:val="3880"/>
          <w:jc w:val="center"/>
        </w:trPr>
        <w:tc>
          <w:tcPr>
            <w:tcW w:w="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5A668E0" w14:textId="77777777" w:rsidR="00826752" w:rsidRPr="0093321E" w:rsidRDefault="00826752"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34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1240B4" w14:textId="59A03E74" w:rsidR="00826752" w:rsidRPr="00826752" w:rsidRDefault="001627B4" w:rsidP="00BF1579">
            <w:pPr>
              <w:jc w:val="center"/>
              <w:rPr>
                <w:rFonts w:asciiTheme="minorHAnsi" w:hAnsiTheme="minorHAnsi"/>
                <w:sz w:val="24"/>
                <w:szCs w:val="18"/>
              </w:rPr>
            </w:pPr>
            <w:r>
              <w:rPr>
                <w:rFonts w:asciiTheme="minorHAnsi" w:hAnsiTheme="minorHAnsi"/>
                <w:sz w:val="24"/>
                <w:szCs w:val="18"/>
              </w:rPr>
              <w:t>SUMINISTRO DE MEDICAMENTOS MEZCLADOS</w:t>
            </w:r>
          </w:p>
        </w:tc>
        <w:tc>
          <w:tcPr>
            <w:tcW w:w="11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348FF61" w14:textId="77777777" w:rsidR="00826752" w:rsidRPr="0093321E" w:rsidRDefault="00826752"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1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279D261" w14:textId="77777777" w:rsidR="00826752" w:rsidRPr="0093321E" w:rsidRDefault="00826752"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3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688982D" w14:textId="77777777" w:rsidR="00826752" w:rsidRPr="00826752" w:rsidRDefault="00826752" w:rsidP="00826752">
            <w:pPr>
              <w:spacing w:before="120" w:after="120"/>
              <w:jc w:val="both"/>
              <w:rPr>
                <w:rFonts w:asciiTheme="minorHAnsi" w:hAnsiTheme="minorHAnsi" w:cs="Arial"/>
                <w:b/>
                <w:color w:val="000000"/>
                <w:sz w:val="24"/>
                <w:szCs w:val="18"/>
              </w:rPr>
            </w:pPr>
            <w:r w:rsidRPr="00826752">
              <w:rPr>
                <w:rFonts w:asciiTheme="minorHAnsi" w:hAnsiTheme="minorHAnsi" w:cs="AvantGarde Bk BT"/>
                <w:color w:val="000000"/>
                <w:sz w:val="24"/>
                <w:szCs w:val="18"/>
              </w:rPr>
              <w:t xml:space="preserve">CONFORME A LO SOLICITADO EN EL ANEXO </w:t>
            </w:r>
            <w:r>
              <w:rPr>
                <w:rFonts w:asciiTheme="minorHAnsi" w:hAnsiTheme="minorHAnsi" w:cs="AvantGarde Bk BT"/>
                <w:color w:val="000000"/>
                <w:sz w:val="24"/>
                <w:szCs w:val="18"/>
              </w:rPr>
              <w:t>1A</w:t>
            </w:r>
            <w:r w:rsidRPr="00826752">
              <w:rPr>
                <w:rFonts w:asciiTheme="minorHAnsi" w:hAnsiTheme="minorHAnsi" w:cs="AvantGarde Bk BT"/>
                <w:color w:val="000000"/>
                <w:sz w:val="24"/>
                <w:szCs w:val="18"/>
              </w:rPr>
              <w:t xml:space="preserve"> DE LAS BASES.</w:t>
            </w:r>
          </w:p>
        </w:tc>
      </w:tr>
    </w:tbl>
    <w:p w14:paraId="698D4660" w14:textId="77777777" w:rsidR="00F0714E" w:rsidRDefault="00F0714E">
      <w:pPr>
        <w:rPr>
          <w:rFonts w:asciiTheme="minorHAnsi" w:hAnsiTheme="minorHAnsi"/>
        </w:rPr>
      </w:pPr>
    </w:p>
    <w:p w14:paraId="6BD1D0DA" w14:textId="77777777" w:rsidR="00B411FB" w:rsidRDefault="00B411FB">
      <w:pPr>
        <w:rPr>
          <w:rFonts w:asciiTheme="minorHAnsi" w:hAnsiTheme="minorHAnsi"/>
        </w:rPr>
      </w:pPr>
    </w:p>
    <w:p w14:paraId="6B461E53" w14:textId="77777777" w:rsidR="007E2B9F" w:rsidRDefault="007E2B9F">
      <w:pPr>
        <w:rPr>
          <w:rFonts w:asciiTheme="minorHAnsi" w:hAnsiTheme="minorHAnsi"/>
        </w:rPr>
      </w:pPr>
    </w:p>
    <w:p w14:paraId="7C063BFA" w14:textId="77777777" w:rsidR="00826752" w:rsidRDefault="00826752">
      <w:pPr>
        <w:rPr>
          <w:rFonts w:asciiTheme="minorHAnsi" w:hAnsiTheme="minorHAnsi"/>
        </w:rPr>
      </w:pPr>
    </w:p>
    <w:p w14:paraId="1637E055" w14:textId="77777777" w:rsidR="00826752" w:rsidRDefault="00826752">
      <w:pPr>
        <w:rPr>
          <w:rFonts w:asciiTheme="minorHAnsi" w:hAnsiTheme="minorHAnsi"/>
        </w:rPr>
      </w:pPr>
    </w:p>
    <w:p w14:paraId="78A5CFC1" w14:textId="77777777" w:rsidR="00727A6A" w:rsidRDefault="00727A6A">
      <w:pPr>
        <w:rPr>
          <w:rFonts w:asciiTheme="minorHAnsi" w:hAnsiTheme="minorHAnsi"/>
        </w:rPr>
      </w:pPr>
    </w:p>
    <w:p w14:paraId="0C2005C5" w14:textId="77777777" w:rsidR="00E21ABE" w:rsidRDefault="00E21ABE">
      <w:pPr>
        <w:rPr>
          <w:rFonts w:asciiTheme="minorHAnsi" w:hAnsiTheme="minorHAnsi"/>
        </w:rPr>
      </w:pPr>
    </w:p>
    <w:p w14:paraId="438A0459" w14:textId="77777777" w:rsidR="00E21ABE" w:rsidRDefault="00E21ABE">
      <w:pPr>
        <w:rPr>
          <w:rFonts w:asciiTheme="minorHAnsi" w:hAnsiTheme="minorHAnsi"/>
        </w:rPr>
      </w:pPr>
    </w:p>
    <w:p w14:paraId="20D5A380" w14:textId="77777777" w:rsidR="00E21ABE" w:rsidRDefault="00E21ABE">
      <w:pPr>
        <w:rPr>
          <w:rFonts w:asciiTheme="minorHAnsi" w:hAnsiTheme="minorHAnsi"/>
        </w:rPr>
      </w:pPr>
    </w:p>
    <w:p w14:paraId="3EEE1ED2" w14:textId="77777777" w:rsidR="00E21ABE" w:rsidRDefault="00E21ABE">
      <w:pPr>
        <w:rPr>
          <w:rFonts w:asciiTheme="minorHAnsi" w:hAnsiTheme="minorHAnsi"/>
        </w:rPr>
      </w:pPr>
    </w:p>
    <w:p w14:paraId="50213667" w14:textId="77777777" w:rsidR="00E21ABE" w:rsidRDefault="00E21ABE">
      <w:pPr>
        <w:rPr>
          <w:rFonts w:asciiTheme="minorHAnsi" w:hAnsiTheme="minorHAnsi"/>
        </w:rPr>
      </w:pPr>
    </w:p>
    <w:p w14:paraId="2530FEA3" w14:textId="77777777" w:rsidR="00E21ABE" w:rsidRDefault="00E21ABE">
      <w:pPr>
        <w:rPr>
          <w:rFonts w:asciiTheme="minorHAnsi" w:hAnsiTheme="minorHAnsi"/>
        </w:rPr>
      </w:pPr>
    </w:p>
    <w:p w14:paraId="63A5784C" w14:textId="77777777" w:rsidR="00E21ABE" w:rsidRDefault="00E21ABE">
      <w:pPr>
        <w:rPr>
          <w:rFonts w:asciiTheme="minorHAnsi" w:hAnsiTheme="minorHAnsi"/>
        </w:rPr>
      </w:pPr>
    </w:p>
    <w:p w14:paraId="5E04E794" w14:textId="77777777" w:rsidR="00E21ABE" w:rsidRDefault="00E21ABE">
      <w:pPr>
        <w:rPr>
          <w:rFonts w:asciiTheme="minorHAnsi" w:hAnsiTheme="minorHAnsi"/>
        </w:rPr>
      </w:pPr>
    </w:p>
    <w:p w14:paraId="7D350F26" w14:textId="77777777" w:rsidR="00E21ABE" w:rsidRDefault="00E21ABE">
      <w:pPr>
        <w:rPr>
          <w:rFonts w:asciiTheme="minorHAnsi" w:hAnsiTheme="minorHAnsi"/>
        </w:rPr>
      </w:pPr>
    </w:p>
    <w:p w14:paraId="779324B4" w14:textId="77777777" w:rsidR="009D5190" w:rsidRDefault="009D5190">
      <w:pPr>
        <w:rPr>
          <w:rFonts w:asciiTheme="minorHAnsi" w:hAnsiTheme="minorHAnsi"/>
        </w:rPr>
      </w:pPr>
    </w:p>
    <w:p w14:paraId="62F40FFD" w14:textId="77777777" w:rsidR="009D5190" w:rsidRDefault="009D5190">
      <w:pPr>
        <w:rPr>
          <w:rFonts w:asciiTheme="minorHAnsi" w:hAnsiTheme="minorHAnsi"/>
        </w:rPr>
      </w:pPr>
    </w:p>
    <w:p w14:paraId="48164DD4" w14:textId="77777777" w:rsidR="009D5190" w:rsidRDefault="009D5190">
      <w:pPr>
        <w:rPr>
          <w:rFonts w:asciiTheme="minorHAnsi" w:hAnsiTheme="minorHAnsi"/>
        </w:rPr>
      </w:pPr>
    </w:p>
    <w:p w14:paraId="1AB48D98" w14:textId="77777777" w:rsidR="009D5190" w:rsidRDefault="009D5190">
      <w:pPr>
        <w:rPr>
          <w:rFonts w:asciiTheme="minorHAnsi" w:hAnsiTheme="minorHAnsi"/>
        </w:rPr>
      </w:pPr>
    </w:p>
    <w:p w14:paraId="1BA8AFF3" w14:textId="77777777" w:rsidR="00C71F1A" w:rsidRDefault="00C71F1A">
      <w:pPr>
        <w:rPr>
          <w:rFonts w:asciiTheme="minorHAnsi" w:hAnsiTheme="minorHAnsi"/>
        </w:rPr>
      </w:pPr>
    </w:p>
    <w:p w14:paraId="3172CBCE" w14:textId="77777777" w:rsidR="006279B6" w:rsidRDefault="006279B6">
      <w:pPr>
        <w:rPr>
          <w:rFonts w:asciiTheme="minorHAnsi" w:hAnsiTheme="minorHAnsi"/>
        </w:rPr>
      </w:pPr>
    </w:p>
    <w:p w14:paraId="1C015F1A" w14:textId="77777777" w:rsidR="006279B6" w:rsidRDefault="006279B6">
      <w:pPr>
        <w:rPr>
          <w:rFonts w:asciiTheme="minorHAnsi" w:hAnsiTheme="minorHAnsi"/>
        </w:rPr>
      </w:pPr>
    </w:p>
    <w:p w14:paraId="7BAA23EF" w14:textId="77777777" w:rsidR="00C71F1A" w:rsidRDefault="00C71F1A">
      <w:pPr>
        <w:rPr>
          <w:rFonts w:asciiTheme="minorHAnsi" w:hAnsiTheme="minorHAnsi"/>
        </w:rPr>
      </w:pPr>
    </w:p>
    <w:p w14:paraId="639D1DFE" w14:textId="77777777" w:rsidR="005503C8" w:rsidRDefault="005503C8">
      <w:pPr>
        <w:rPr>
          <w:rFonts w:asciiTheme="minorHAnsi" w:hAnsiTheme="minorHAnsi"/>
        </w:rPr>
      </w:pPr>
    </w:p>
    <w:p w14:paraId="1D9473B7" w14:textId="77777777" w:rsidR="005503C8" w:rsidRDefault="005503C8">
      <w:pPr>
        <w:rPr>
          <w:rFonts w:asciiTheme="minorHAnsi" w:hAnsiTheme="minorHAnsi"/>
        </w:rPr>
      </w:pPr>
    </w:p>
    <w:p w14:paraId="1ABC8CC7" w14:textId="77777777" w:rsidR="0093321E" w:rsidRPr="00AB7D71" w:rsidRDefault="0093321E"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AB7D71">
        <w:rPr>
          <w:rFonts w:asciiTheme="minorHAnsi" w:hAnsiTheme="minorHAnsi"/>
          <w:b/>
        </w:rPr>
        <w:lastRenderedPageBreak/>
        <w:t>ANEXO 1</w:t>
      </w:r>
      <w:r>
        <w:rPr>
          <w:rFonts w:asciiTheme="minorHAnsi" w:hAnsiTheme="minorHAnsi"/>
          <w:b/>
        </w:rPr>
        <w:t>-A</w:t>
      </w:r>
    </w:p>
    <w:p w14:paraId="0008AA31" w14:textId="77777777" w:rsidR="00826752" w:rsidRPr="00E65AD2" w:rsidRDefault="00826752" w:rsidP="00826752">
      <w:pPr>
        <w:tabs>
          <w:tab w:val="left" w:pos="7080"/>
        </w:tabs>
        <w:jc w:val="right"/>
        <w:rPr>
          <w:rFonts w:asciiTheme="minorHAnsi" w:hAnsiTheme="minorHAnsi"/>
          <w:sz w:val="18"/>
          <w:szCs w:val="18"/>
        </w:rPr>
      </w:pPr>
      <w:r w:rsidRPr="00E65AD2">
        <w:rPr>
          <w:rFonts w:asciiTheme="minorHAnsi" w:hAnsiTheme="minorHAnsi"/>
          <w:sz w:val="18"/>
          <w:szCs w:val="18"/>
        </w:rPr>
        <w:t>FECHA:  _______________</w:t>
      </w:r>
    </w:p>
    <w:p w14:paraId="6775D584" w14:textId="77777777" w:rsidR="00826752" w:rsidRPr="00E65AD2" w:rsidRDefault="00826752" w:rsidP="00826752">
      <w:pPr>
        <w:tabs>
          <w:tab w:val="left" w:pos="7080"/>
        </w:tabs>
        <w:jc w:val="right"/>
        <w:rPr>
          <w:rFonts w:asciiTheme="minorHAnsi" w:hAnsiTheme="minorHAnsi"/>
          <w:b/>
          <w:szCs w:val="18"/>
        </w:rPr>
      </w:pPr>
      <w:r w:rsidRPr="00E65AD2">
        <w:rPr>
          <w:rFonts w:asciiTheme="minorHAnsi" w:hAnsiTheme="minorHAnsi"/>
          <w:b/>
          <w:szCs w:val="18"/>
        </w:rPr>
        <w:t>PARTIDA: ______</w:t>
      </w:r>
      <w:r w:rsidRPr="00E65AD2">
        <w:rPr>
          <w:rFonts w:asciiTheme="minorHAnsi" w:hAnsiTheme="minorHAnsi"/>
          <w:b/>
          <w:szCs w:val="18"/>
          <w:u w:val="single"/>
        </w:rPr>
        <w:t>1</w:t>
      </w:r>
      <w:r w:rsidRPr="00E65AD2">
        <w:rPr>
          <w:rFonts w:asciiTheme="minorHAnsi" w:hAnsiTheme="minorHAnsi"/>
          <w:b/>
          <w:szCs w:val="18"/>
        </w:rPr>
        <w:t>______</w:t>
      </w:r>
    </w:p>
    <w:p w14:paraId="2E8D203E" w14:textId="77777777" w:rsidR="00826752" w:rsidRPr="00E65AD2" w:rsidRDefault="00826752" w:rsidP="00826752">
      <w:pPr>
        <w:rPr>
          <w:rFonts w:asciiTheme="minorHAnsi" w:hAnsiTheme="minorHAnsi"/>
          <w:sz w:val="18"/>
          <w:szCs w:val="18"/>
        </w:rPr>
      </w:pPr>
      <w:r w:rsidRPr="00E65AD2">
        <w:rPr>
          <w:rFonts w:asciiTheme="minorHAnsi" w:hAnsiTheme="minorHAnsi"/>
          <w:sz w:val="18"/>
          <w:szCs w:val="18"/>
        </w:rPr>
        <w:t>CONCURSO No.: _____________</w:t>
      </w:r>
      <w:r w:rsidRPr="00E65AD2">
        <w:rPr>
          <w:rFonts w:asciiTheme="minorHAnsi" w:hAnsiTheme="minorHAnsi"/>
          <w:sz w:val="18"/>
          <w:szCs w:val="18"/>
          <w:u w:val="single"/>
        </w:rPr>
        <w:tab/>
      </w:r>
      <w:r w:rsidRPr="00E65AD2">
        <w:rPr>
          <w:rFonts w:asciiTheme="minorHAnsi" w:hAnsiTheme="minorHAnsi"/>
          <w:sz w:val="18"/>
          <w:szCs w:val="18"/>
          <w:u w:val="single"/>
        </w:rPr>
        <w:tab/>
      </w:r>
      <w:r w:rsidRPr="00E65AD2">
        <w:rPr>
          <w:rFonts w:asciiTheme="minorHAnsi" w:hAnsiTheme="minorHAnsi"/>
          <w:sz w:val="18"/>
          <w:szCs w:val="18"/>
          <w:u w:val="single"/>
        </w:rPr>
        <w:tab/>
      </w:r>
      <w:r w:rsidRPr="00E65AD2">
        <w:rPr>
          <w:rFonts w:asciiTheme="minorHAnsi" w:hAnsiTheme="minorHAnsi"/>
          <w:sz w:val="18"/>
          <w:szCs w:val="18"/>
          <w:u w:val="single"/>
        </w:rPr>
        <w:tab/>
      </w:r>
      <w:r w:rsidRPr="00E65AD2">
        <w:rPr>
          <w:rFonts w:asciiTheme="minorHAnsi" w:hAnsiTheme="minorHAnsi"/>
          <w:sz w:val="18"/>
          <w:szCs w:val="18"/>
        </w:rPr>
        <w:t>_______</w:t>
      </w:r>
    </w:p>
    <w:p w14:paraId="771AB23A" w14:textId="77777777" w:rsidR="00826752" w:rsidRDefault="00826752" w:rsidP="00826752">
      <w:pPr>
        <w:tabs>
          <w:tab w:val="left" w:pos="7080"/>
        </w:tabs>
        <w:rPr>
          <w:rFonts w:asciiTheme="minorHAnsi" w:hAnsiTheme="minorHAnsi"/>
          <w:sz w:val="18"/>
          <w:szCs w:val="18"/>
          <w:u w:val="single"/>
        </w:rPr>
      </w:pPr>
      <w:r w:rsidRPr="00E65AD2">
        <w:rPr>
          <w:rFonts w:asciiTheme="minorHAnsi" w:hAnsiTheme="minorHAnsi"/>
          <w:sz w:val="18"/>
          <w:szCs w:val="18"/>
        </w:rPr>
        <w:t>COMPAÑÍA VENDEDORA:</w:t>
      </w:r>
      <w:r w:rsidRPr="005339E5">
        <w:rPr>
          <w:rFonts w:asciiTheme="minorHAnsi" w:hAnsiTheme="minorHAnsi"/>
          <w:sz w:val="18"/>
          <w:szCs w:val="18"/>
        </w:rPr>
        <w:t xml:space="preserve"> </w:t>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r w:rsidRPr="005339E5">
        <w:rPr>
          <w:rFonts w:asciiTheme="minorHAnsi" w:hAnsiTheme="minorHAnsi"/>
          <w:sz w:val="18"/>
          <w:szCs w:val="18"/>
          <w:u w:val="single"/>
        </w:rPr>
        <w:tab/>
      </w:r>
    </w:p>
    <w:p w14:paraId="563454C1" w14:textId="77777777" w:rsidR="00B16D81" w:rsidRDefault="00B16D81" w:rsidP="00826752">
      <w:pPr>
        <w:tabs>
          <w:tab w:val="left" w:pos="7080"/>
        </w:tabs>
        <w:rPr>
          <w:rFonts w:asciiTheme="minorHAnsi" w:hAnsiTheme="minorHAnsi"/>
          <w:sz w:val="18"/>
          <w:szCs w:val="18"/>
          <w:u w:val="single"/>
        </w:rPr>
      </w:pPr>
    </w:p>
    <w:p w14:paraId="30A4495B" w14:textId="77777777" w:rsidR="00B16D81" w:rsidRDefault="00B16D81" w:rsidP="00826752">
      <w:pPr>
        <w:tabs>
          <w:tab w:val="left" w:pos="7080"/>
        </w:tabs>
        <w:rPr>
          <w:rFonts w:asciiTheme="minorHAnsi" w:hAnsiTheme="minorHAnsi"/>
          <w:sz w:val="18"/>
          <w:szCs w:val="18"/>
          <w:u w:val="single"/>
        </w:rPr>
      </w:pPr>
    </w:p>
    <w:tbl>
      <w:tblPr>
        <w:tblW w:w="10763" w:type="dxa"/>
        <w:tblCellMar>
          <w:left w:w="70" w:type="dxa"/>
          <w:right w:w="70" w:type="dxa"/>
        </w:tblCellMar>
        <w:tblLook w:val="04A0" w:firstRow="1" w:lastRow="0" w:firstColumn="1" w:lastColumn="0" w:noHBand="0" w:noVBand="1"/>
      </w:tblPr>
      <w:tblGrid>
        <w:gridCol w:w="824"/>
        <w:gridCol w:w="2522"/>
        <w:gridCol w:w="1386"/>
        <w:gridCol w:w="1611"/>
        <w:gridCol w:w="1311"/>
        <w:gridCol w:w="1269"/>
        <w:gridCol w:w="871"/>
        <w:gridCol w:w="969"/>
      </w:tblGrid>
      <w:tr w:rsidR="00EA71CC" w:rsidRPr="00EA71CC" w14:paraId="50447253" w14:textId="77777777" w:rsidTr="003A2A18">
        <w:trPr>
          <w:trHeight w:val="330"/>
        </w:trPr>
        <w:tc>
          <w:tcPr>
            <w:tcW w:w="10763" w:type="dxa"/>
            <w:gridSpan w:val="8"/>
            <w:tcBorders>
              <w:top w:val="single" w:sz="8" w:space="0" w:color="auto"/>
              <w:left w:val="single" w:sz="8" w:space="0" w:color="auto"/>
              <w:bottom w:val="single" w:sz="8" w:space="0" w:color="000000"/>
              <w:right w:val="single" w:sz="8" w:space="0" w:color="000000"/>
            </w:tcBorders>
            <w:shd w:val="clear" w:color="000000" w:fill="00CCFF"/>
            <w:noWrap/>
            <w:vAlign w:val="center"/>
            <w:hideMark/>
          </w:tcPr>
          <w:p w14:paraId="299EE859" w14:textId="5FC3F681" w:rsidR="00EA71CC" w:rsidRPr="00EA71CC" w:rsidRDefault="00EA71CC" w:rsidP="00EA71CC">
            <w:pPr>
              <w:jc w:val="center"/>
              <w:rPr>
                <w:rFonts w:ascii="Calibri" w:hAnsi="Calibri"/>
                <w:color w:val="000000"/>
                <w:lang w:val="es-MX" w:eastAsia="es-MX"/>
              </w:rPr>
            </w:pPr>
            <w:r w:rsidRPr="00EA71CC">
              <w:rPr>
                <w:rFonts w:ascii="Calibri" w:hAnsi="Calibri"/>
                <w:color w:val="000000"/>
                <w:lang w:val="es-MX" w:eastAsia="es-MX"/>
              </w:rPr>
              <w:t>MEDICAMENTOS MEZCLADOS (ONCOLOGICOS)</w:t>
            </w:r>
          </w:p>
        </w:tc>
      </w:tr>
      <w:tr w:rsidR="00EA71CC" w:rsidRPr="00EA71CC" w14:paraId="48F98BAB" w14:textId="77777777" w:rsidTr="003508DB">
        <w:trPr>
          <w:trHeight w:val="598"/>
        </w:trPr>
        <w:tc>
          <w:tcPr>
            <w:tcW w:w="824" w:type="dxa"/>
            <w:tcBorders>
              <w:top w:val="nil"/>
              <w:left w:val="single" w:sz="8" w:space="0" w:color="auto"/>
              <w:bottom w:val="nil"/>
              <w:right w:val="single" w:sz="8" w:space="0" w:color="auto"/>
            </w:tcBorders>
            <w:shd w:val="clear" w:color="000000" w:fill="00CCFF"/>
            <w:noWrap/>
            <w:vAlign w:val="center"/>
            <w:hideMark/>
          </w:tcPr>
          <w:p w14:paraId="6CE2CBBE"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Renglón</w:t>
            </w:r>
          </w:p>
        </w:tc>
        <w:tc>
          <w:tcPr>
            <w:tcW w:w="2522" w:type="dxa"/>
            <w:tcBorders>
              <w:top w:val="nil"/>
              <w:left w:val="nil"/>
              <w:bottom w:val="nil"/>
              <w:right w:val="single" w:sz="8" w:space="0" w:color="auto"/>
            </w:tcBorders>
            <w:shd w:val="clear" w:color="000000" w:fill="00CCFF"/>
            <w:vAlign w:val="center"/>
            <w:hideMark/>
          </w:tcPr>
          <w:p w14:paraId="53AF1FF3"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Descripción</w:t>
            </w:r>
          </w:p>
        </w:tc>
        <w:tc>
          <w:tcPr>
            <w:tcW w:w="1386" w:type="dxa"/>
            <w:vMerge w:val="restart"/>
            <w:tcBorders>
              <w:top w:val="nil"/>
              <w:left w:val="single" w:sz="8" w:space="0" w:color="auto"/>
              <w:bottom w:val="single" w:sz="8" w:space="0" w:color="000000"/>
              <w:right w:val="single" w:sz="8" w:space="0" w:color="auto"/>
            </w:tcBorders>
            <w:shd w:val="clear" w:color="000000" w:fill="00CCFF"/>
            <w:noWrap/>
            <w:vAlign w:val="center"/>
            <w:hideMark/>
          </w:tcPr>
          <w:p w14:paraId="006984B9"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Presentación en mg</w:t>
            </w:r>
          </w:p>
        </w:tc>
        <w:tc>
          <w:tcPr>
            <w:tcW w:w="1611" w:type="dxa"/>
            <w:tcBorders>
              <w:top w:val="nil"/>
              <w:left w:val="nil"/>
              <w:bottom w:val="nil"/>
              <w:right w:val="single" w:sz="8" w:space="0" w:color="auto"/>
            </w:tcBorders>
            <w:shd w:val="clear" w:color="000000" w:fill="00CCFF"/>
            <w:vAlign w:val="center"/>
            <w:hideMark/>
          </w:tcPr>
          <w:p w14:paraId="6B155FB5"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cantidad</w:t>
            </w:r>
          </w:p>
        </w:tc>
        <w:tc>
          <w:tcPr>
            <w:tcW w:w="1311" w:type="dxa"/>
            <w:tcBorders>
              <w:top w:val="nil"/>
              <w:left w:val="nil"/>
              <w:bottom w:val="nil"/>
              <w:right w:val="single" w:sz="8" w:space="0" w:color="auto"/>
            </w:tcBorders>
            <w:shd w:val="clear" w:color="000000" w:fill="00CCFF"/>
            <w:vAlign w:val="center"/>
            <w:hideMark/>
          </w:tcPr>
          <w:p w14:paraId="2E058CEE"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Nombre del Laboratorio o Fabricante</w:t>
            </w:r>
          </w:p>
        </w:tc>
        <w:tc>
          <w:tcPr>
            <w:tcW w:w="1269" w:type="dxa"/>
            <w:tcBorders>
              <w:top w:val="nil"/>
              <w:left w:val="nil"/>
              <w:bottom w:val="nil"/>
              <w:right w:val="single" w:sz="8" w:space="0" w:color="auto"/>
            </w:tcBorders>
            <w:shd w:val="clear" w:color="000000" w:fill="00CCFF"/>
            <w:vAlign w:val="center"/>
            <w:hideMark/>
          </w:tcPr>
          <w:p w14:paraId="25FC5729"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Tiempo de Garantía o Caducidad Ofertada del Producto</w:t>
            </w:r>
          </w:p>
        </w:tc>
        <w:tc>
          <w:tcPr>
            <w:tcW w:w="1840" w:type="dxa"/>
            <w:gridSpan w:val="2"/>
            <w:tcBorders>
              <w:top w:val="single" w:sz="8" w:space="0" w:color="000000"/>
              <w:left w:val="nil"/>
              <w:bottom w:val="single" w:sz="8" w:space="0" w:color="auto"/>
              <w:right w:val="single" w:sz="8" w:space="0" w:color="000000"/>
            </w:tcBorders>
            <w:shd w:val="clear" w:color="000000" w:fill="00CCFF"/>
            <w:vAlign w:val="center"/>
            <w:hideMark/>
          </w:tcPr>
          <w:p w14:paraId="5CA88B6C"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Para ser llenada exclusivamente por el comité evaluador</w:t>
            </w:r>
          </w:p>
        </w:tc>
      </w:tr>
      <w:tr w:rsidR="003A2A18" w:rsidRPr="00EA71CC" w14:paraId="540864D9" w14:textId="77777777" w:rsidTr="003A2A18">
        <w:trPr>
          <w:trHeight w:val="330"/>
        </w:trPr>
        <w:tc>
          <w:tcPr>
            <w:tcW w:w="824" w:type="dxa"/>
            <w:tcBorders>
              <w:top w:val="nil"/>
              <w:left w:val="single" w:sz="8" w:space="0" w:color="auto"/>
              <w:bottom w:val="single" w:sz="8" w:space="0" w:color="000000"/>
              <w:right w:val="single" w:sz="8" w:space="0" w:color="auto"/>
            </w:tcBorders>
            <w:shd w:val="clear" w:color="000000" w:fill="00CCFF"/>
            <w:noWrap/>
            <w:textDirection w:val="btLr"/>
            <w:vAlign w:val="center"/>
            <w:hideMark/>
          </w:tcPr>
          <w:p w14:paraId="28700C5E"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2522" w:type="dxa"/>
            <w:tcBorders>
              <w:top w:val="nil"/>
              <w:left w:val="nil"/>
              <w:bottom w:val="single" w:sz="8" w:space="0" w:color="000000"/>
              <w:right w:val="single" w:sz="8" w:space="0" w:color="auto"/>
            </w:tcBorders>
            <w:shd w:val="clear" w:color="000000" w:fill="00CCFF"/>
            <w:vAlign w:val="center"/>
            <w:hideMark/>
          </w:tcPr>
          <w:p w14:paraId="6D97458B"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386" w:type="dxa"/>
            <w:vMerge/>
            <w:tcBorders>
              <w:top w:val="nil"/>
              <w:left w:val="single" w:sz="8" w:space="0" w:color="auto"/>
              <w:bottom w:val="single" w:sz="8" w:space="0" w:color="000000"/>
              <w:right w:val="single" w:sz="8" w:space="0" w:color="auto"/>
            </w:tcBorders>
            <w:vAlign w:val="center"/>
            <w:hideMark/>
          </w:tcPr>
          <w:p w14:paraId="5F53C5B4" w14:textId="77777777" w:rsidR="00EA71CC" w:rsidRPr="00EA71CC" w:rsidRDefault="00EA71CC" w:rsidP="00EA71CC">
            <w:pPr>
              <w:rPr>
                <w:rFonts w:ascii="Calibri" w:hAnsi="Calibri"/>
                <w:color w:val="000000"/>
                <w:sz w:val="13"/>
                <w:szCs w:val="13"/>
                <w:lang w:val="es-MX" w:eastAsia="es-MX"/>
              </w:rPr>
            </w:pPr>
          </w:p>
        </w:tc>
        <w:tc>
          <w:tcPr>
            <w:tcW w:w="1611" w:type="dxa"/>
            <w:tcBorders>
              <w:top w:val="nil"/>
              <w:left w:val="nil"/>
              <w:bottom w:val="single" w:sz="8" w:space="0" w:color="000000"/>
              <w:right w:val="single" w:sz="8" w:space="0" w:color="auto"/>
            </w:tcBorders>
            <w:shd w:val="clear" w:color="000000" w:fill="00CCFF"/>
            <w:vAlign w:val="center"/>
            <w:hideMark/>
          </w:tcPr>
          <w:p w14:paraId="2BD46CEC"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311" w:type="dxa"/>
            <w:tcBorders>
              <w:top w:val="nil"/>
              <w:left w:val="nil"/>
              <w:bottom w:val="single" w:sz="8" w:space="0" w:color="auto"/>
              <w:right w:val="single" w:sz="8" w:space="0" w:color="auto"/>
            </w:tcBorders>
            <w:shd w:val="clear" w:color="000000" w:fill="00CCFF"/>
            <w:vAlign w:val="center"/>
            <w:hideMark/>
          </w:tcPr>
          <w:p w14:paraId="0F636E1B"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000000"/>
              <w:right w:val="single" w:sz="8" w:space="0" w:color="auto"/>
            </w:tcBorders>
            <w:shd w:val="clear" w:color="000000" w:fill="00CCFF"/>
            <w:vAlign w:val="center"/>
            <w:hideMark/>
          </w:tcPr>
          <w:p w14:paraId="7483C983"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000000" w:fill="00CCFF"/>
            <w:noWrap/>
            <w:vAlign w:val="center"/>
            <w:hideMark/>
          </w:tcPr>
          <w:p w14:paraId="7ED6A045"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Aceptada</w:t>
            </w:r>
          </w:p>
        </w:tc>
        <w:tc>
          <w:tcPr>
            <w:tcW w:w="969" w:type="dxa"/>
            <w:tcBorders>
              <w:top w:val="nil"/>
              <w:left w:val="single" w:sz="8" w:space="0" w:color="auto"/>
              <w:bottom w:val="single" w:sz="8" w:space="0" w:color="auto"/>
              <w:right w:val="single" w:sz="8" w:space="0" w:color="auto"/>
            </w:tcBorders>
            <w:shd w:val="clear" w:color="000000" w:fill="00CCFF"/>
            <w:noWrap/>
            <w:vAlign w:val="center"/>
            <w:hideMark/>
          </w:tcPr>
          <w:p w14:paraId="0ACF76AC"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Rechazada</w:t>
            </w:r>
          </w:p>
        </w:tc>
      </w:tr>
      <w:tr w:rsidR="003A2A18" w:rsidRPr="00EA71CC" w14:paraId="482AB990"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6111B3CB"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1</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7F2B6036"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Bevacizumab</w:t>
            </w:r>
          </w:p>
        </w:tc>
        <w:tc>
          <w:tcPr>
            <w:tcW w:w="1386" w:type="dxa"/>
            <w:tcBorders>
              <w:top w:val="nil"/>
              <w:left w:val="single" w:sz="8" w:space="0" w:color="auto"/>
              <w:bottom w:val="single" w:sz="8" w:space="0" w:color="auto"/>
              <w:right w:val="nil"/>
            </w:tcBorders>
            <w:shd w:val="clear" w:color="auto" w:fill="auto"/>
            <w:noWrap/>
            <w:vAlign w:val="center"/>
            <w:hideMark/>
          </w:tcPr>
          <w:p w14:paraId="3E170648" w14:textId="77777777"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450</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1458CC01"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1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2D96FFA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14DA99D7"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214C7D5D"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0E720B5D"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71FBBE2E"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2A1DADCB"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2</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4FA10E7A"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Carboplatino</w:t>
            </w:r>
          </w:p>
        </w:tc>
        <w:tc>
          <w:tcPr>
            <w:tcW w:w="1386" w:type="dxa"/>
            <w:tcBorders>
              <w:top w:val="nil"/>
              <w:left w:val="single" w:sz="8" w:space="0" w:color="auto"/>
              <w:bottom w:val="single" w:sz="8" w:space="0" w:color="auto"/>
              <w:right w:val="nil"/>
            </w:tcBorders>
            <w:shd w:val="clear" w:color="auto" w:fill="auto"/>
            <w:noWrap/>
            <w:vAlign w:val="center"/>
            <w:hideMark/>
          </w:tcPr>
          <w:p w14:paraId="70B52DF7" w14:textId="1B9B4A38"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86</w:t>
            </w:r>
            <w:r w:rsidR="00385A6F">
              <w:rPr>
                <w:rFonts w:ascii="Calibri" w:hAnsi="Calibri"/>
                <w:color w:val="000000"/>
                <w:lang w:val="es-MX" w:eastAsia="es-MX"/>
              </w:rPr>
              <w:t>,</w:t>
            </w:r>
            <w:r w:rsidRPr="003A2A18">
              <w:rPr>
                <w:rFonts w:ascii="Calibri" w:hAnsi="Calibri"/>
                <w:color w:val="000000"/>
                <w:lang w:val="es-MX" w:eastAsia="es-MX"/>
              </w:rPr>
              <w:t>835</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71B16027"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159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3CC2A916"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12DD80A5"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569CF0A3"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5DC88DFB"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6883A088"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61BBEF68"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3</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01DC5D00"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Cisplatino</w:t>
            </w:r>
          </w:p>
        </w:tc>
        <w:tc>
          <w:tcPr>
            <w:tcW w:w="1386" w:type="dxa"/>
            <w:tcBorders>
              <w:top w:val="nil"/>
              <w:left w:val="single" w:sz="8" w:space="0" w:color="auto"/>
              <w:bottom w:val="single" w:sz="8" w:space="0" w:color="auto"/>
              <w:right w:val="nil"/>
            </w:tcBorders>
            <w:shd w:val="clear" w:color="auto" w:fill="auto"/>
            <w:noWrap/>
            <w:vAlign w:val="center"/>
            <w:hideMark/>
          </w:tcPr>
          <w:p w14:paraId="7DE871E8" w14:textId="77777777"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75</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5966D83A"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2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59821F15"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6FEF45B0"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495161B4"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521E1E77"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7C840333"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1CB2716D"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4</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04B62B48"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Docetaxel</w:t>
            </w:r>
          </w:p>
        </w:tc>
        <w:tc>
          <w:tcPr>
            <w:tcW w:w="1386" w:type="dxa"/>
            <w:tcBorders>
              <w:top w:val="nil"/>
              <w:left w:val="single" w:sz="8" w:space="0" w:color="auto"/>
              <w:bottom w:val="single" w:sz="8" w:space="0" w:color="auto"/>
              <w:right w:val="nil"/>
            </w:tcBorders>
            <w:shd w:val="clear" w:color="auto" w:fill="auto"/>
            <w:noWrap/>
            <w:vAlign w:val="center"/>
            <w:hideMark/>
          </w:tcPr>
          <w:p w14:paraId="5BA723F9" w14:textId="2F7B1219"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9</w:t>
            </w:r>
            <w:r w:rsidR="00385A6F">
              <w:rPr>
                <w:rFonts w:ascii="Calibri" w:hAnsi="Calibri"/>
                <w:color w:val="000000"/>
                <w:lang w:val="es-MX" w:eastAsia="es-MX"/>
              </w:rPr>
              <w:t>,</w:t>
            </w:r>
            <w:r w:rsidRPr="003A2A18">
              <w:rPr>
                <w:rFonts w:ascii="Calibri" w:hAnsi="Calibri"/>
                <w:color w:val="000000"/>
                <w:lang w:val="es-MX" w:eastAsia="es-MX"/>
              </w:rPr>
              <w:t>562.5</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361BF7DA"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75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6A002B5A"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238C0EA3"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4F1A4F1E"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3F5A0BD0"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65BC3844"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6F7BB728"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5</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782E6EA4"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 xml:space="preserve">Doxorrubicina  </w:t>
            </w:r>
          </w:p>
        </w:tc>
        <w:tc>
          <w:tcPr>
            <w:tcW w:w="1386" w:type="dxa"/>
            <w:tcBorders>
              <w:top w:val="nil"/>
              <w:left w:val="single" w:sz="8" w:space="0" w:color="auto"/>
              <w:bottom w:val="single" w:sz="8" w:space="0" w:color="auto"/>
              <w:right w:val="nil"/>
            </w:tcBorders>
            <w:shd w:val="clear" w:color="auto" w:fill="auto"/>
            <w:noWrap/>
            <w:vAlign w:val="center"/>
            <w:hideMark/>
          </w:tcPr>
          <w:p w14:paraId="28578630" w14:textId="1F721510"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6</w:t>
            </w:r>
            <w:r w:rsidR="00385A6F">
              <w:rPr>
                <w:rFonts w:ascii="Calibri" w:hAnsi="Calibri"/>
                <w:color w:val="000000"/>
                <w:lang w:val="es-MX" w:eastAsia="es-MX"/>
              </w:rPr>
              <w:t>,</w:t>
            </w:r>
            <w:r w:rsidRPr="003A2A18">
              <w:rPr>
                <w:rFonts w:ascii="Calibri" w:hAnsi="Calibri"/>
                <w:color w:val="000000"/>
                <w:lang w:val="es-MX" w:eastAsia="es-MX"/>
              </w:rPr>
              <w:t>018.5</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40C3959C"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59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2A4F6807"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43568CAA"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6A5F317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60F9AF05"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23AA1927"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00C786A9"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6</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0185C1D6"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Eribulina</w:t>
            </w:r>
          </w:p>
        </w:tc>
        <w:tc>
          <w:tcPr>
            <w:tcW w:w="1386" w:type="dxa"/>
            <w:tcBorders>
              <w:top w:val="nil"/>
              <w:left w:val="single" w:sz="8" w:space="0" w:color="auto"/>
              <w:bottom w:val="single" w:sz="8" w:space="0" w:color="auto"/>
              <w:right w:val="nil"/>
            </w:tcBorders>
            <w:shd w:val="clear" w:color="auto" w:fill="auto"/>
            <w:noWrap/>
            <w:vAlign w:val="center"/>
            <w:hideMark/>
          </w:tcPr>
          <w:p w14:paraId="0369EA51" w14:textId="77777777"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25</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114ECD8D"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11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17305431"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341A9E7D"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7C3EEE35"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15456E6D"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4C0EF5C4"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4F93A091"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7</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6D83CBBD"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Etopósido</w:t>
            </w:r>
          </w:p>
        </w:tc>
        <w:tc>
          <w:tcPr>
            <w:tcW w:w="1386" w:type="dxa"/>
            <w:tcBorders>
              <w:top w:val="nil"/>
              <w:left w:val="single" w:sz="8" w:space="0" w:color="auto"/>
              <w:bottom w:val="single" w:sz="8" w:space="0" w:color="auto"/>
              <w:right w:val="nil"/>
            </w:tcBorders>
            <w:shd w:val="clear" w:color="auto" w:fill="auto"/>
            <w:noWrap/>
            <w:vAlign w:val="center"/>
            <w:hideMark/>
          </w:tcPr>
          <w:p w14:paraId="742C1588" w14:textId="77777777"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500</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5A42F69E"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2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55FC011C"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3FC376B9"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48AE721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675BE93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7D91E08C"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74F733AC"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8</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4A8634A9"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Gemcitabina</w:t>
            </w:r>
          </w:p>
        </w:tc>
        <w:tc>
          <w:tcPr>
            <w:tcW w:w="1386" w:type="dxa"/>
            <w:tcBorders>
              <w:top w:val="nil"/>
              <w:left w:val="single" w:sz="8" w:space="0" w:color="auto"/>
              <w:bottom w:val="single" w:sz="8" w:space="0" w:color="auto"/>
              <w:right w:val="nil"/>
            </w:tcBorders>
            <w:shd w:val="clear" w:color="auto" w:fill="auto"/>
            <w:noWrap/>
            <w:vAlign w:val="center"/>
            <w:hideMark/>
          </w:tcPr>
          <w:p w14:paraId="199F15E2" w14:textId="769EC154"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13</w:t>
            </w:r>
            <w:r w:rsidR="00385A6F">
              <w:rPr>
                <w:rFonts w:ascii="Calibri" w:hAnsi="Calibri"/>
                <w:color w:val="000000"/>
                <w:lang w:val="es-MX" w:eastAsia="es-MX"/>
              </w:rPr>
              <w:t>,</w:t>
            </w:r>
            <w:r w:rsidRPr="003A2A18">
              <w:rPr>
                <w:rFonts w:ascii="Calibri" w:hAnsi="Calibri"/>
                <w:color w:val="000000"/>
                <w:lang w:val="es-MX" w:eastAsia="es-MX"/>
              </w:rPr>
              <w:t>600</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07173474"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10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20440635"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6CAEDE57"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0B94AD90"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61D32DD3"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31549762"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60606673"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9</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6D4732E6"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Ifosfamida</w:t>
            </w:r>
          </w:p>
        </w:tc>
        <w:tc>
          <w:tcPr>
            <w:tcW w:w="1386" w:type="dxa"/>
            <w:tcBorders>
              <w:top w:val="nil"/>
              <w:left w:val="single" w:sz="8" w:space="0" w:color="auto"/>
              <w:bottom w:val="single" w:sz="8" w:space="0" w:color="auto"/>
              <w:right w:val="nil"/>
            </w:tcBorders>
            <w:shd w:val="clear" w:color="auto" w:fill="auto"/>
            <w:noWrap/>
            <w:vAlign w:val="center"/>
            <w:hideMark/>
          </w:tcPr>
          <w:p w14:paraId="5F789BB0" w14:textId="77777777"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500</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30F98BC6"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1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707406CA"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2E3567BF"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51D9E7AC"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2F9990CB"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5DC99A54"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15406A10"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10</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6331AB05"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Paclitaxel</w:t>
            </w:r>
          </w:p>
        </w:tc>
        <w:tc>
          <w:tcPr>
            <w:tcW w:w="1386" w:type="dxa"/>
            <w:tcBorders>
              <w:top w:val="nil"/>
              <w:left w:val="single" w:sz="8" w:space="0" w:color="auto"/>
              <w:bottom w:val="single" w:sz="8" w:space="0" w:color="auto"/>
              <w:right w:val="nil"/>
            </w:tcBorders>
            <w:shd w:val="clear" w:color="auto" w:fill="auto"/>
            <w:noWrap/>
            <w:vAlign w:val="center"/>
            <w:hideMark/>
          </w:tcPr>
          <w:p w14:paraId="037ADC66" w14:textId="436BAE66"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27</w:t>
            </w:r>
            <w:r w:rsidR="00385A6F">
              <w:rPr>
                <w:rFonts w:ascii="Calibri" w:hAnsi="Calibri"/>
                <w:color w:val="000000"/>
                <w:lang w:val="es-MX" w:eastAsia="es-MX"/>
              </w:rPr>
              <w:t>,</w:t>
            </w:r>
            <w:r w:rsidRPr="003A2A18">
              <w:rPr>
                <w:rFonts w:ascii="Calibri" w:hAnsi="Calibri"/>
                <w:color w:val="000000"/>
                <w:lang w:val="es-MX" w:eastAsia="es-MX"/>
              </w:rPr>
              <w:t>030</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1B65F904"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208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320EDEA1"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7F7F8799"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5A81F2DD"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464EF2E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03904B58"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1A325F83"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11</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1986D3A6"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 xml:space="preserve">Pertuzumab </w:t>
            </w:r>
          </w:p>
        </w:tc>
        <w:tc>
          <w:tcPr>
            <w:tcW w:w="1386" w:type="dxa"/>
            <w:tcBorders>
              <w:top w:val="nil"/>
              <w:left w:val="single" w:sz="8" w:space="0" w:color="auto"/>
              <w:bottom w:val="single" w:sz="8" w:space="0" w:color="auto"/>
              <w:right w:val="nil"/>
            </w:tcBorders>
            <w:shd w:val="clear" w:color="auto" w:fill="auto"/>
            <w:noWrap/>
            <w:vAlign w:val="center"/>
            <w:hideMark/>
          </w:tcPr>
          <w:p w14:paraId="64723D7A" w14:textId="150E54B3"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58</w:t>
            </w:r>
            <w:r w:rsidR="00385A6F">
              <w:rPr>
                <w:rFonts w:ascii="Calibri" w:hAnsi="Calibri"/>
                <w:color w:val="000000"/>
                <w:lang w:val="es-MX" w:eastAsia="es-MX"/>
              </w:rPr>
              <w:t>,</w:t>
            </w:r>
            <w:r w:rsidRPr="003A2A18">
              <w:rPr>
                <w:rFonts w:ascii="Calibri" w:hAnsi="Calibri"/>
                <w:color w:val="000000"/>
                <w:lang w:val="es-MX" w:eastAsia="es-MX"/>
              </w:rPr>
              <w:t>905</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0DAD57AD"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148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4E093FF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53E7E8CE"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02DB0D44"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2898A8CB"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65C9C3D5"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51A7200C"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12</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1385453A"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 xml:space="preserve">Trastuzumab Emtansina </w:t>
            </w:r>
          </w:p>
        </w:tc>
        <w:tc>
          <w:tcPr>
            <w:tcW w:w="1386" w:type="dxa"/>
            <w:tcBorders>
              <w:top w:val="nil"/>
              <w:left w:val="single" w:sz="8" w:space="0" w:color="auto"/>
              <w:bottom w:val="single" w:sz="8" w:space="0" w:color="auto"/>
              <w:right w:val="nil"/>
            </w:tcBorders>
            <w:shd w:val="clear" w:color="auto" w:fill="auto"/>
            <w:noWrap/>
            <w:vAlign w:val="center"/>
            <w:hideMark/>
          </w:tcPr>
          <w:p w14:paraId="7ABD85E1" w14:textId="61D4221B"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8</w:t>
            </w:r>
            <w:r w:rsidR="00385A6F">
              <w:rPr>
                <w:rFonts w:ascii="Calibri" w:hAnsi="Calibri"/>
                <w:color w:val="000000"/>
                <w:lang w:val="es-MX" w:eastAsia="es-MX"/>
              </w:rPr>
              <w:t>,</w:t>
            </w:r>
            <w:r w:rsidRPr="003A2A18">
              <w:rPr>
                <w:rFonts w:ascii="Calibri" w:hAnsi="Calibri"/>
                <w:color w:val="000000"/>
                <w:lang w:val="es-MX" w:eastAsia="es-MX"/>
              </w:rPr>
              <w:t>409</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53C5F156"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34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6BC85FF5"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0116338B"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4BC40096"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395750F6"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3A2A18" w:rsidRPr="00EA71CC" w14:paraId="61676B8D" w14:textId="77777777" w:rsidTr="003A2A18">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086AB3C0" w14:textId="77777777" w:rsidR="00EA71CC" w:rsidRPr="003A2A18" w:rsidRDefault="00EA71CC" w:rsidP="00EA71CC">
            <w:pPr>
              <w:jc w:val="center"/>
              <w:rPr>
                <w:rFonts w:ascii="Calibri" w:hAnsi="Calibri"/>
                <w:color w:val="000000"/>
                <w:sz w:val="16"/>
                <w:szCs w:val="16"/>
                <w:lang w:val="es-MX" w:eastAsia="es-MX"/>
              </w:rPr>
            </w:pPr>
            <w:r w:rsidRPr="003A2A18">
              <w:rPr>
                <w:rFonts w:ascii="Calibri" w:hAnsi="Calibri"/>
                <w:color w:val="000000"/>
                <w:sz w:val="16"/>
                <w:szCs w:val="16"/>
                <w:lang w:val="es-MX" w:eastAsia="es-MX"/>
              </w:rPr>
              <w:t>13</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007E7969"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 xml:space="preserve">Vinorelbina </w:t>
            </w:r>
          </w:p>
        </w:tc>
        <w:tc>
          <w:tcPr>
            <w:tcW w:w="1386" w:type="dxa"/>
            <w:tcBorders>
              <w:top w:val="nil"/>
              <w:left w:val="single" w:sz="8" w:space="0" w:color="auto"/>
              <w:bottom w:val="single" w:sz="8" w:space="0" w:color="auto"/>
              <w:right w:val="nil"/>
            </w:tcBorders>
            <w:shd w:val="clear" w:color="auto" w:fill="auto"/>
            <w:noWrap/>
            <w:vAlign w:val="center"/>
            <w:hideMark/>
          </w:tcPr>
          <w:p w14:paraId="0F046E84" w14:textId="222D3FCD" w:rsidR="00EA71CC" w:rsidRPr="003A2A18" w:rsidRDefault="00EA71CC" w:rsidP="00EA71CC">
            <w:pPr>
              <w:jc w:val="center"/>
              <w:rPr>
                <w:rFonts w:ascii="Calibri" w:hAnsi="Calibri"/>
                <w:color w:val="000000"/>
                <w:lang w:val="es-MX" w:eastAsia="es-MX"/>
              </w:rPr>
            </w:pPr>
            <w:r w:rsidRPr="003A2A18">
              <w:rPr>
                <w:rFonts w:ascii="Calibri" w:hAnsi="Calibri"/>
                <w:color w:val="000000"/>
                <w:lang w:val="es-MX" w:eastAsia="es-MX"/>
              </w:rPr>
              <w:t>1</w:t>
            </w:r>
            <w:r w:rsidR="00385A6F">
              <w:rPr>
                <w:rFonts w:ascii="Calibri" w:hAnsi="Calibri"/>
                <w:color w:val="000000"/>
                <w:lang w:val="es-MX" w:eastAsia="es-MX"/>
              </w:rPr>
              <w:t>,</w:t>
            </w:r>
            <w:r w:rsidRPr="003A2A18">
              <w:rPr>
                <w:rFonts w:ascii="Calibri" w:hAnsi="Calibri"/>
                <w:color w:val="000000"/>
                <w:lang w:val="es-MX" w:eastAsia="es-MX"/>
              </w:rPr>
              <w:t>062.5</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3810685D" w14:textId="77777777" w:rsidR="00EA71CC" w:rsidRPr="00BF1579" w:rsidRDefault="00EA71CC" w:rsidP="00EA71CC">
            <w:pPr>
              <w:jc w:val="center"/>
              <w:rPr>
                <w:rFonts w:ascii="Calibri" w:hAnsi="Calibri"/>
                <w:color w:val="000000"/>
                <w:lang w:val="es-MX" w:eastAsia="es-MX"/>
              </w:rPr>
            </w:pPr>
            <w:r w:rsidRPr="00BF1579">
              <w:rPr>
                <w:rFonts w:ascii="Calibri" w:hAnsi="Calibri"/>
                <w:color w:val="000000"/>
                <w:lang w:val="es-MX" w:eastAsia="es-MX"/>
              </w:rPr>
              <w:t xml:space="preserve">               25 </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688095C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bookmarkStart w:id="0" w:name="_GoBack"/>
            <w:bookmarkEnd w:id="0"/>
          </w:p>
        </w:tc>
        <w:tc>
          <w:tcPr>
            <w:tcW w:w="1269" w:type="dxa"/>
            <w:tcBorders>
              <w:top w:val="nil"/>
              <w:left w:val="nil"/>
              <w:bottom w:val="single" w:sz="8" w:space="0" w:color="auto"/>
              <w:right w:val="single" w:sz="8" w:space="0" w:color="auto"/>
            </w:tcBorders>
            <w:shd w:val="clear" w:color="auto" w:fill="auto"/>
            <w:noWrap/>
            <w:vAlign w:val="center"/>
            <w:hideMark/>
          </w:tcPr>
          <w:p w14:paraId="27FF01A9"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7CEF685D"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0783ABEE"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802B01" w:rsidRPr="00EA71CC" w14:paraId="4FDD2250" w14:textId="77777777" w:rsidTr="00802B01">
        <w:trPr>
          <w:trHeight w:val="330"/>
        </w:trPr>
        <w:tc>
          <w:tcPr>
            <w:tcW w:w="824" w:type="dxa"/>
            <w:tcBorders>
              <w:top w:val="nil"/>
              <w:left w:val="single" w:sz="8" w:space="0" w:color="auto"/>
              <w:bottom w:val="single" w:sz="8" w:space="0" w:color="auto"/>
              <w:right w:val="single" w:sz="8" w:space="0" w:color="auto"/>
            </w:tcBorders>
            <w:shd w:val="clear" w:color="auto" w:fill="auto"/>
            <w:noWrap/>
            <w:vAlign w:val="center"/>
            <w:hideMark/>
          </w:tcPr>
          <w:p w14:paraId="4A020518" w14:textId="76CFC9CE" w:rsidR="00802B01" w:rsidRPr="003A2A18" w:rsidRDefault="00802B01" w:rsidP="00F95D51">
            <w:pPr>
              <w:jc w:val="center"/>
              <w:rPr>
                <w:rFonts w:ascii="Calibri" w:hAnsi="Calibri"/>
                <w:color w:val="000000"/>
                <w:sz w:val="16"/>
                <w:szCs w:val="16"/>
                <w:lang w:val="es-MX" w:eastAsia="es-MX"/>
              </w:rPr>
            </w:pPr>
            <w:r>
              <w:rPr>
                <w:rFonts w:ascii="Calibri" w:hAnsi="Calibri"/>
                <w:color w:val="000000"/>
                <w:sz w:val="16"/>
                <w:szCs w:val="16"/>
                <w:lang w:val="es-MX" w:eastAsia="es-MX"/>
              </w:rPr>
              <w:t>14</w:t>
            </w:r>
          </w:p>
        </w:tc>
        <w:tc>
          <w:tcPr>
            <w:tcW w:w="2522" w:type="dxa"/>
            <w:tcBorders>
              <w:top w:val="nil"/>
              <w:left w:val="single" w:sz="4" w:space="0" w:color="auto"/>
              <w:bottom w:val="single" w:sz="4" w:space="0" w:color="auto"/>
              <w:right w:val="single" w:sz="4" w:space="0" w:color="auto"/>
            </w:tcBorders>
            <w:shd w:val="clear" w:color="000000" w:fill="FFFFFF"/>
            <w:noWrap/>
            <w:vAlign w:val="center"/>
            <w:hideMark/>
          </w:tcPr>
          <w:p w14:paraId="4A8A4162" w14:textId="7C8B4DEE" w:rsidR="00802B01" w:rsidRPr="00BF1579" w:rsidRDefault="00D82499" w:rsidP="00802B01">
            <w:pPr>
              <w:rPr>
                <w:rFonts w:ascii="Calibri" w:hAnsi="Calibri"/>
                <w:color w:val="000000"/>
                <w:lang w:val="es-MX" w:eastAsia="es-MX"/>
              </w:rPr>
            </w:pPr>
            <w:r>
              <w:rPr>
                <w:rFonts w:ascii="Calibri" w:hAnsi="Calibri"/>
                <w:color w:val="000000"/>
                <w:lang w:val="es-MX" w:eastAsia="es-MX"/>
              </w:rPr>
              <w:t>Ácido</w:t>
            </w:r>
            <w:r w:rsidR="00802B01">
              <w:rPr>
                <w:rFonts w:ascii="Calibri" w:hAnsi="Calibri"/>
                <w:color w:val="000000"/>
                <w:lang w:val="es-MX" w:eastAsia="es-MX"/>
              </w:rPr>
              <w:t xml:space="preserve"> Zoledronico</w:t>
            </w:r>
          </w:p>
        </w:tc>
        <w:tc>
          <w:tcPr>
            <w:tcW w:w="1386" w:type="dxa"/>
            <w:tcBorders>
              <w:top w:val="nil"/>
              <w:left w:val="single" w:sz="8" w:space="0" w:color="auto"/>
              <w:bottom w:val="single" w:sz="8" w:space="0" w:color="auto"/>
              <w:right w:val="nil"/>
            </w:tcBorders>
            <w:shd w:val="clear" w:color="auto" w:fill="auto"/>
            <w:noWrap/>
            <w:vAlign w:val="center"/>
            <w:hideMark/>
          </w:tcPr>
          <w:p w14:paraId="34FB3A5F" w14:textId="4E73005D" w:rsidR="00802B01" w:rsidRPr="003A2A18" w:rsidRDefault="00ED47EF" w:rsidP="00F95D51">
            <w:pPr>
              <w:jc w:val="center"/>
              <w:rPr>
                <w:rFonts w:ascii="Calibri" w:hAnsi="Calibri"/>
                <w:color w:val="000000"/>
                <w:lang w:val="es-MX" w:eastAsia="es-MX"/>
              </w:rPr>
            </w:pPr>
            <w:r>
              <w:rPr>
                <w:rFonts w:ascii="Calibri" w:hAnsi="Calibri"/>
                <w:color w:val="000000"/>
                <w:lang w:val="es-MX" w:eastAsia="es-MX"/>
              </w:rPr>
              <w:t>40</w:t>
            </w:r>
          </w:p>
        </w:tc>
        <w:tc>
          <w:tcPr>
            <w:tcW w:w="1611" w:type="dxa"/>
            <w:tcBorders>
              <w:top w:val="nil"/>
              <w:left w:val="single" w:sz="4" w:space="0" w:color="auto"/>
              <w:bottom w:val="single" w:sz="4" w:space="0" w:color="auto"/>
              <w:right w:val="single" w:sz="4" w:space="0" w:color="auto"/>
            </w:tcBorders>
            <w:shd w:val="clear" w:color="000000" w:fill="FFFFFF"/>
            <w:noWrap/>
            <w:vAlign w:val="center"/>
            <w:hideMark/>
          </w:tcPr>
          <w:p w14:paraId="24FB2C53" w14:textId="68D865BE" w:rsidR="00802B01" w:rsidRPr="00BF1579" w:rsidRDefault="00ED47EF" w:rsidP="00ED47EF">
            <w:pPr>
              <w:jc w:val="center"/>
              <w:rPr>
                <w:rFonts w:ascii="Calibri" w:hAnsi="Calibri"/>
                <w:color w:val="000000"/>
                <w:lang w:val="es-MX" w:eastAsia="es-MX"/>
              </w:rPr>
            </w:pPr>
            <w:r>
              <w:rPr>
                <w:rFonts w:ascii="Calibri" w:hAnsi="Calibri"/>
                <w:color w:val="000000"/>
                <w:lang w:val="es-MX" w:eastAsia="es-MX"/>
              </w:rPr>
              <w:t>…………..10</w:t>
            </w:r>
          </w:p>
        </w:tc>
        <w:tc>
          <w:tcPr>
            <w:tcW w:w="1311" w:type="dxa"/>
            <w:tcBorders>
              <w:top w:val="nil"/>
              <w:left w:val="single" w:sz="8" w:space="0" w:color="auto"/>
              <w:bottom w:val="single" w:sz="8" w:space="0" w:color="auto"/>
              <w:right w:val="single" w:sz="8" w:space="0" w:color="auto"/>
            </w:tcBorders>
            <w:shd w:val="clear" w:color="auto" w:fill="auto"/>
            <w:noWrap/>
            <w:vAlign w:val="center"/>
            <w:hideMark/>
          </w:tcPr>
          <w:p w14:paraId="52E02F83" w14:textId="77777777" w:rsidR="00802B01" w:rsidRPr="00EA71CC" w:rsidRDefault="00802B01" w:rsidP="00F95D51">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9" w:type="dxa"/>
            <w:tcBorders>
              <w:top w:val="nil"/>
              <w:left w:val="nil"/>
              <w:bottom w:val="single" w:sz="8" w:space="0" w:color="auto"/>
              <w:right w:val="single" w:sz="8" w:space="0" w:color="auto"/>
            </w:tcBorders>
            <w:shd w:val="clear" w:color="auto" w:fill="auto"/>
            <w:noWrap/>
            <w:vAlign w:val="center"/>
            <w:hideMark/>
          </w:tcPr>
          <w:p w14:paraId="7D8B99BD" w14:textId="77777777" w:rsidR="00802B01" w:rsidRPr="00EA71CC" w:rsidRDefault="00802B01" w:rsidP="00F95D51">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71" w:type="dxa"/>
            <w:tcBorders>
              <w:top w:val="nil"/>
              <w:left w:val="nil"/>
              <w:bottom w:val="single" w:sz="8" w:space="0" w:color="auto"/>
              <w:right w:val="nil"/>
            </w:tcBorders>
            <w:shd w:val="clear" w:color="auto" w:fill="auto"/>
            <w:noWrap/>
            <w:vAlign w:val="center"/>
            <w:hideMark/>
          </w:tcPr>
          <w:p w14:paraId="6F95F01A" w14:textId="77777777" w:rsidR="00802B01" w:rsidRPr="00EA71CC" w:rsidRDefault="00802B01" w:rsidP="00F95D51">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969" w:type="dxa"/>
            <w:tcBorders>
              <w:top w:val="nil"/>
              <w:left w:val="single" w:sz="8" w:space="0" w:color="auto"/>
              <w:bottom w:val="single" w:sz="8" w:space="0" w:color="auto"/>
              <w:right w:val="single" w:sz="8" w:space="0" w:color="auto"/>
            </w:tcBorders>
            <w:shd w:val="clear" w:color="auto" w:fill="auto"/>
            <w:noWrap/>
            <w:vAlign w:val="center"/>
            <w:hideMark/>
          </w:tcPr>
          <w:p w14:paraId="66290CCE" w14:textId="77777777" w:rsidR="00802B01" w:rsidRPr="00EA71CC" w:rsidRDefault="00802B01" w:rsidP="00F95D51">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bl>
    <w:p w14:paraId="5795F2DD" w14:textId="77777777" w:rsidR="00B16D81" w:rsidRDefault="00B16D81" w:rsidP="00826752">
      <w:pPr>
        <w:tabs>
          <w:tab w:val="left" w:pos="7080"/>
        </w:tabs>
        <w:rPr>
          <w:rFonts w:asciiTheme="minorHAnsi" w:hAnsiTheme="minorHAnsi"/>
          <w:sz w:val="18"/>
          <w:szCs w:val="18"/>
          <w:u w:val="single"/>
        </w:rPr>
      </w:pPr>
    </w:p>
    <w:p w14:paraId="19379A60" w14:textId="77777777" w:rsidR="00802B01" w:rsidRDefault="00802B01" w:rsidP="00826752">
      <w:pPr>
        <w:tabs>
          <w:tab w:val="left" w:pos="7080"/>
        </w:tabs>
        <w:rPr>
          <w:rFonts w:asciiTheme="minorHAnsi" w:hAnsiTheme="minorHAnsi"/>
          <w:sz w:val="18"/>
          <w:szCs w:val="18"/>
          <w:u w:val="single"/>
        </w:rPr>
      </w:pPr>
    </w:p>
    <w:tbl>
      <w:tblPr>
        <w:tblW w:w="10763" w:type="dxa"/>
        <w:tblCellMar>
          <w:left w:w="70" w:type="dxa"/>
          <w:right w:w="70" w:type="dxa"/>
        </w:tblCellMar>
        <w:tblLook w:val="04A0" w:firstRow="1" w:lastRow="0" w:firstColumn="1" w:lastColumn="0" w:noHBand="0" w:noVBand="1"/>
      </w:tblPr>
      <w:tblGrid>
        <w:gridCol w:w="841"/>
        <w:gridCol w:w="2551"/>
        <w:gridCol w:w="1418"/>
        <w:gridCol w:w="1559"/>
        <w:gridCol w:w="1276"/>
        <w:gridCol w:w="1266"/>
        <w:gridCol w:w="805"/>
        <w:gridCol w:w="1047"/>
      </w:tblGrid>
      <w:tr w:rsidR="00EA71CC" w:rsidRPr="00EA71CC" w14:paraId="53757D3F" w14:textId="77777777" w:rsidTr="003A2A18">
        <w:trPr>
          <w:trHeight w:val="330"/>
        </w:trPr>
        <w:tc>
          <w:tcPr>
            <w:tcW w:w="10763" w:type="dxa"/>
            <w:gridSpan w:val="8"/>
            <w:tcBorders>
              <w:top w:val="single" w:sz="8" w:space="0" w:color="auto"/>
              <w:left w:val="single" w:sz="8" w:space="0" w:color="auto"/>
              <w:bottom w:val="single" w:sz="8" w:space="0" w:color="000000"/>
              <w:right w:val="single" w:sz="8" w:space="0" w:color="000000"/>
            </w:tcBorders>
            <w:shd w:val="clear" w:color="000000" w:fill="00CCFF"/>
            <w:noWrap/>
            <w:vAlign w:val="center"/>
            <w:hideMark/>
          </w:tcPr>
          <w:p w14:paraId="2E92DEAE" w14:textId="7BD4AB0C" w:rsidR="00EA71CC" w:rsidRPr="00EA71CC" w:rsidRDefault="00EA71CC" w:rsidP="00EA71CC">
            <w:pPr>
              <w:jc w:val="center"/>
              <w:rPr>
                <w:rFonts w:ascii="Calibri" w:hAnsi="Calibri"/>
                <w:color w:val="000000"/>
                <w:lang w:val="es-MX" w:eastAsia="es-MX"/>
              </w:rPr>
            </w:pPr>
            <w:r w:rsidRPr="00EA71CC">
              <w:rPr>
                <w:rFonts w:ascii="Calibri" w:hAnsi="Calibri"/>
                <w:color w:val="000000"/>
                <w:lang w:val="es-MX" w:eastAsia="es-MX"/>
              </w:rPr>
              <w:t>MEDICAMENTOS MEZCLADOS (NO ONCOLOGICOS)</w:t>
            </w:r>
          </w:p>
        </w:tc>
      </w:tr>
      <w:tr w:rsidR="00EA71CC" w:rsidRPr="00EA71CC" w14:paraId="2000C02D" w14:textId="77777777" w:rsidTr="00D82499">
        <w:trPr>
          <w:trHeight w:val="639"/>
        </w:trPr>
        <w:tc>
          <w:tcPr>
            <w:tcW w:w="841" w:type="dxa"/>
            <w:tcBorders>
              <w:top w:val="nil"/>
              <w:left w:val="single" w:sz="8" w:space="0" w:color="auto"/>
              <w:bottom w:val="nil"/>
              <w:right w:val="single" w:sz="8" w:space="0" w:color="auto"/>
            </w:tcBorders>
            <w:shd w:val="clear" w:color="000000" w:fill="00CCFF"/>
            <w:noWrap/>
            <w:vAlign w:val="center"/>
            <w:hideMark/>
          </w:tcPr>
          <w:p w14:paraId="5D52B107"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Renglón</w:t>
            </w:r>
          </w:p>
        </w:tc>
        <w:tc>
          <w:tcPr>
            <w:tcW w:w="2551" w:type="dxa"/>
            <w:tcBorders>
              <w:top w:val="nil"/>
              <w:left w:val="nil"/>
              <w:bottom w:val="nil"/>
              <w:right w:val="single" w:sz="8" w:space="0" w:color="auto"/>
            </w:tcBorders>
            <w:shd w:val="clear" w:color="000000" w:fill="00CCFF"/>
            <w:vAlign w:val="center"/>
            <w:hideMark/>
          </w:tcPr>
          <w:p w14:paraId="485E3CE6"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Descripción</w:t>
            </w:r>
          </w:p>
        </w:tc>
        <w:tc>
          <w:tcPr>
            <w:tcW w:w="1418" w:type="dxa"/>
            <w:vMerge w:val="restart"/>
            <w:tcBorders>
              <w:top w:val="nil"/>
              <w:left w:val="single" w:sz="8" w:space="0" w:color="auto"/>
              <w:bottom w:val="single" w:sz="8" w:space="0" w:color="000000"/>
              <w:right w:val="single" w:sz="8" w:space="0" w:color="auto"/>
            </w:tcBorders>
            <w:shd w:val="clear" w:color="000000" w:fill="00CCFF"/>
            <w:noWrap/>
            <w:vAlign w:val="center"/>
            <w:hideMark/>
          </w:tcPr>
          <w:p w14:paraId="625317D9"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Presentación en mg</w:t>
            </w:r>
          </w:p>
        </w:tc>
        <w:tc>
          <w:tcPr>
            <w:tcW w:w="1559" w:type="dxa"/>
            <w:tcBorders>
              <w:top w:val="nil"/>
              <w:left w:val="nil"/>
              <w:bottom w:val="nil"/>
              <w:right w:val="single" w:sz="8" w:space="0" w:color="auto"/>
            </w:tcBorders>
            <w:shd w:val="clear" w:color="000000" w:fill="00CCFF"/>
            <w:vAlign w:val="center"/>
            <w:hideMark/>
          </w:tcPr>
          <w:p w14:paraId="28C6C6EF"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cantidad</w:t>
            </w:r>
          </w:p>
        </w:tc>
        <w:tc>
          <w:tcPr>
            <w:tcW w:w="1276" w:type="dxa"/>
            <w:tcBorders>
              <w:top w:val="nil"/>
              <w:left w:val="nil"/>
              <w:bottom w:val="nil"/>
              <w:right w:val="single" w:sz="8" w:space="0" w:color="auto"/>
            </w:tcBorders>
            <w:shd w:val="clear" w:color="000000" w:fill="00CCFF"/>
            <w:vAlign w:val="center"/>
            <w:hideMark/>
          </w:tcPr>
          <w:p w14:paraId="6CCA9643"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Nombre del Laboratorio o Fabricante</w:t>
            </w:r>
          </w:p>
        </w:tc>
        <w:tc>
          <w:tcPr>
            <w:tcW w:w="1266" w:type="dxa"/>
            <w:tcBorders>
              <w:top w:val="nil"/>
              <w:left w:val="nil"/>
              <w:bottom w:val="nil"/>
              <w:right w:val="single" w:sz="8" w:space="0" w:color="auto"/>
            </w:tcBorders>
            <w:shd w:val="clear" w:color="000000" w:fill="00CCFF"/>
            <w:vAlign w:val="center"/>
            <w:hideMark/>
          </w:tcPr>
          <w:p w14:paraId="32F38792"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Tiempo de Garantía o Caducidad Ofertada del Producto</w:t>
            </w:r>
          </w:p>
        </w:tc>
        <w:tc>
          <w:tcPr>
            <w:tcW w:w="1852" w:type="dxa"/>
            <w:gridSpan w:val="2"/>
            <w:tcBorders>
              <w:top w:val="single" w:sz="8" w:space="0" w:color="000000"/>
              <w:left w:val="nil"/>
              <w:bottom w:val="single" w:sz="8" w:space="0" w:color="auto"/>
              <w:right w:val="single" w:sz="8" w:space="0" w:color="000000"/>
            </w:tcBorders>
            <w:shd w:val="clear" w:color="000000" w:fill="00CCFF"/>
            <w:vAlign w:val="center"/>
            <w:hideMark/>
          </w:tcPr>
          <w:p w14:paraId="43A4B000"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Para ser llenada exclusivamente por el comité evaluador</w:t>
            </w:r>
          </w:p>
        </w:tc>
      </w:tr>
      <w:tr w:rsidR="00EA71CC" w:rsidRPr="00EA71CC" w14:paraId="21138155" w14:textId="77777777" w:rsidTr="003A2A18">
        <w:trPr>
          <w:trHeight w:val="330"/>
        </w:trPr>
        <w:tc>
          <w:tcPr>
            <w:tcW w:w="841" w:type="dxa"/>
            <w:tcBorders>
              <w:top w:val="nil"/>
              <w:left w:val="single" w:sz="8" w:space="0" w:color="auto"/>
              <w:bottom w:val="single" w:sz="8" w:space="0" w:color="000000"/>
              <w:right w:val="single" w:sz="8" w:space="0" w:color="auto"/>
            </w:tcBorders>
            <w:shd w:val="clear" w:color="000000" w:fill="00CCFF"/>
            <w:noWrap/>
            <w:textDirection w:val="btLr"/>
            <w:vAlign w:val="center"/>
            <w:hideMark/>
          </w:tcPr>
          <w:p w14:paraId="57D93F76"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2551" w:type="dxa"/>
            <w:tcBorders>
              <w:top w:val="nil"/>
              <w:left w:val="nil"/>
              <w:bottom w:val="single" w:sz="8" w:space="0" w:color="000000"/>
              <w:right w:val="single" w:sz="8" w:space="0" w:color="auto"/>
            </w:tcBorders>
            <w:shd w:val="clear" w:color="000000" w:fill="00CCFF"/>
            <w:vAlign w:val="center"/>
            <w:hideMark/>
          </w:tcPr>
          <w:p w14:paraId="446465C9"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418" w:type="dxa"/>
            <w:vMerge/>
            <w:tcBorders>
              <w:top w:val="nil"/>
              <w:left w:val="single" w:sz="8" w:space="0" w:color="auto"/>
              <w:bottom w:val="single" w:sz="8" w:space="0" w:color="000000"/>
              <w:right w:val="single" w:sz="8" w:space="0" w:color="auto"/>
            </w:tcBorders>
            <w:vAlign w:val="center"/>
            <w:hideMark/>
          </w:tcPr>
          <w:p w14:paraId="5AA1BAA4" w14:textId="77777777" w:rsidR="00EA71CC" w:rsidRPr="00EA71CC" w:rsidRDefault="00EA71CC" w:rsidP="00EA71CC">
            <w:pPr>
              <w:rPr>
                <w:rFonts w:ascii="Calibri" w:hAnsi="Calibri"/>
                <w:color w:val="000000"/>
                <w:sz w:val="13"/>
                <w:szCs w:val="13"/>
                <w:lang w:val="es-MX" w:eastAsia="es-MX"/>
              </w:rPr>
            </w:pPr>
          </w:p>
        </w:tc>
        <w:tc>
          <w:tcPr>
            <w:tcW w:w="1559" w:type="dxa"/>
            <w:tcBorders>
              <w:top w:val="nil"/>
              <w:left w:val="nil"/>
              <w:bottom w:val="single" w:sz="8" w:space="0" w:color="000000"/>
              <w:right w:val="single" w:sz="8" w:space="0" w:color="auto"/>
            </w:tcBorders>
            <w:shd w:val="clear" w:color="000000" w:fill="00CCFF"/>
            <w:vAlign w:val="center"/>
            <w:hideMark/>
          </w:tcPr>
          <w:p w14:paraId="098211A1"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76" w:type="dxa"/>
            <w:tcBorders>
              <w:top w:val="nil"/>
              <w:left w:val="nil"/>
              <w:bottom w:val="single" w:sz="8" w:space="0" w:color="auto"/>
              <w:right w:val="single" w:sz="8" w:space="0" w:color="auto"/>
            </w:tcBorders>
            <w:shd w:val="clear" w:color="000000" w:fill="00CCFF"/>
            <w:vAlign w:val="center"/>
            <w:hideMark/>
          </w:tcPr>
          <w:p w14:paraId="5DEAFE1E"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6" w:type="dxa"/>
            <w:tcBorders>
              <w:top w:val="nil"/>
              <w:left w:val="nil"/>
              <w:bottom w:val="single" w:sz="8" w:space="0" w:color="000000"/>
              <w:right w:val="single" w:sz="8" w:space="0" w:color="auto"/>
            </w:tcBorders>
            <w:shd w:val="clear" w:color="000000" w:fill="00CCFF"/>
            <w:vAlign w:val="center"/>
            <w:hideMark/>
          </w:tcPr>
          <w:p w14:paraId="1B239A52"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05" w:type="dxa"/>
            <w:tcBorders>
              <w:top w:val="nil"/>
              <w:left w:val="nil"/>
              <w:bottom w:val="single" w:sz="8" w:space="0" w:color="auto"/>
              <w:right w:val="nil"/>
            </w:tcBorders>
            <w:shd w:val="clear" w:color="000000" w:fill="00CCFF"/>
            <w:noWrap/>
            <w:vAlign w:val="center"/>
            <w:hideMark/>
          </w:tcPr>
          <w:p w14:paraId="3FE3F1F6"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Aceptada</w:t>
            </w:r>
          </w:p>
        </w:tc>
        <w:tc>
          <w:tcPr>
            <w:tcW w:w="1047" w:type="dxa"/>
            <w:tcBorders>
              <w:top w:val="nil"/>
              <w:left w:val="single" w:sz="8" w:space="0" w:color="auto"/>
              <w:bottom w:val="single" w:sz="8" w:space="0" w:color="auto"/>
              <w:right w:val="single" w:sz="8" w:space="0" w:color="auto"/>
            </w:tcBorders>
            <w:shd w:val="clear" w:color="000000" w:fill="00CCFF"/>
            <w:noWrap/>
            <w:vAlign w:val="center"/>
            <w:hideMark/>
          </w:tcPr>
          <w:p w14:paraId="26C650B9" w14:textId="77777777" w:rsidR="00EA71CC" w:rsidRPr="00BF1579" w:rsidRDefault="00EA71CC" w:rsidP="00EA71CC">
            <w:pPr>
              <w:jc w:val="center"/>
              <w:rPr>
                <w:rFonts w:ascii="Calibri" w:hAnsi="Calibri"/>
                <w:color w:val="000000"/>
                <w:sz w:val="16"/>
                <w:szCs w:val="16"/>
                <w:lang w:val="es-MX" w:eastAsia="es-MX"/>
              </w:rPr>
            </w:pPr>
            <w:r w:rsidRPr="00BF1579">
              <w:rPr>
                <w:rFonts w:ascii="Calibri" w:hAnsi="Calibri"/>
                <w:color w:val="000000"/>
                <w:sz w:val="16"/>
                <w:szCs w:val="16"/>
                <w:lang w:val="es-MX" w:eastAsia="es-MX"/>
              </w:rPr>
              <w:t>Rechazada</w:t>
            </w:r>
          </w:p>
        </w:tc>
      </w:tr>
      <w:tr w:rsidR="00EA71CC" w:rsidRPr="00EA71CC" w14:paraId="75BDF343" w14:textId="77777777" w:rsidTr="003A2A18">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04554F3B" w14:textId="639E39F7" w:rsidR="00EA71CC" w:rsidRPr="003A2A18" w:rsidRDefault="00D82499" w:rsidP="00EA71CC">
            <w:pPr>
              <w:jc w:val="center"/>
              <w:rPr>
                <w:rFonts w:ascii="Calibri" w:hAnsi="Calibri"/>
                <w:color w:val="000000"/>
                <w:sz w:val="16"/>
                <w:szCs w:val="16"/>
                <w:lang w:val="es-MX" w:eastAsia="es-MX"/>
              </w:rPr>
            </w:pPr>
            <w:r>
              <w:rPr>
                <w:rFonts w:ascii="Calibri" w:hAnsi="Calibri"/>
                <w:color w:val="000000"/>
                <w:sz w:val="16"/>
                <w:szCs w:val="16"/>
                <w:lang w:val="es-MX" w:eastAsia="es-MX"/>
              </w:rPr>
              <w:t>15</w:t>
            </w:r>
          </w:p>
        </w:tc>
        <w:tc>
          <w:tcPr>
            <w:tcW w:w="25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CD4A7F"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MESNA</w:t>
            </w:r>
          </w:p>
        </w:tc>
        <w:tc>
          <w:tcPr>
            <w:tcW w:w="1418" w:type="dxa"/>
            <w:tcBorders>
              <w:top w:val="nil"/>
              <w:left w:val="nil"/>
              <w:bottom w:val="single" w:sz="4" w:space="0" w:color="auto"/>
              <w:right w:val="single" w:sz="4" w:space="0" w:color="auto"/>
            </w:tcBorders>
            <w:shd w:val="clear" w:color="000000" w:fill="FFFFFF"/>
            <w:noWrap/>
            <w:vAlign w:val="bottom"/>
            <w:hideMark/>
          </w:tcPr>
          <w:p w14:paraId="79AFCF96" w14:textId="77777777" w:rsidR="00EA71CC" w:rsidRPr="003A2A18" w:rsidRDefault="00EA71CC" w:rsidP="00EA71CC">
            <w:pPr>
              <w:rPr>
                <w:rFonts w:ascii="Calibri" w:hAnsi="Calibri"/>
                <w:color w:val="000000"/>
                <w:lang w:val="es-MX" w:eastAsia="es-MX"/>
              </w:rPr>
            </w:pPr>
            <w:r w:rsidRPr="003A2A18">
              <w:rPr>
                <w:rFonts w:ascii="Calibri" w:hAnsi="Calibri"/>
                <w:color w:val="000000"/>
                <w:lang w:val="es-MX" w:eastAsia="es-MX"/>
              </w:rPr>
              <w:t xml:space="preserve">          1,000 </w:t>
            </w:r>
          </w:p>
        </w:tc>
        <w:tc>
          <w:tcPr>
            <w:tcW w:w="1559" w:type="dxa"/>
            <w:tcBorders>
              <w:top w:val="nil"/>
              <w:left w:val="nil"/>
              <w:bottom w:val="single" w:sz="4" w:space="0" w:color="auto"/>
              <w:right w:val="single" w:sz="4" w:space="0" w:color="auto"/>
            </w:tcBorders>
            <w:shd w:val="clear" w:color="000000" w:fill="FFFFFF"/>
            <w:noWrap/>
            <w:vAlign w:val="bottom"/>
            <w:hideMark/>
          </w:tcPr>
          <w:p w14:paraId="68BBAB72"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 xml:space="preserve">                 3 </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02AD1B4B"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6" w:type="dxa"/>
            <w:tcBorders>
              <w:top w:val="nil"/>
              <w:left w:val="nil"/>
              <w:bottom w:val="single" w:sz="8" w:space="0" w:color="auto"/>
              <w:right w:val="single" w:sz="8" w:space="0" w:color="auto"/>
            </w:tcBorders>
            <w:shd w:val="clear" w:color="auto" w:fill="auto"/>
            <w:noWrap/>
            <w:vAlign w:val="center"/>
            <w:hideMark/>
          </w:tcPr>
          <w:p w14:paraId="45FCCEC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05" w:type="dxa"/>
            <w:tcBorders>
              <w:top w:val="nil"/>
              <w:left w:val="nil"/>
              <w:bottom w:val="single" w:sz="8" w:space="0" w:color="auto"/>
              <w:right w:val="nil"/>
            </w:tcBorders>
            <w:shd w:val="clear" w:color="auto" w:fill="auto"/>
            <w:noWrap/>
            <w:vAlign w:val="center"/>
            <w:hideMark/>
          </w:tcPr>
          <w:p w14:paraId="0E95B3E4"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047" w:type="dxa"/>
            <w:tcBorders>
              <w:top w:val="nil"/>
              <w:left w:val="single" w:sz="8" w:space="0" w:color="auto"/>
              <w:bottom w:val="single" w:sz="8" w:space="0" w:color="auto"/>
              <w:right w:val="single" w:sz="8" w:space="0" w:color="auto"/>
            </w:tcBorders>
            <w:shd w:val="clear" w:color="auto" w:fill="auto"/>
            <w:noWrap/>
            <w:vAlign w:val="center"/>
            <w:hideMark/>
          </w:tcPr>
          <w:p w14:paraId="2022E528"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r w:rsidR="00EA71CC" w:rsidRPr="00EA71CC" w14:paraId="185E1B48" w14:textId="77777777" w:rsidTr="003A2A18">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hideMark/>
          </w:tcPr>
          <w:p w14:paraId="132A5956" w14:textId="29E0488C" w:rsidR="00EA71CC" w:rsidRPr="003A2A18" w:rsidRDefault="00D82499" w:rsidP="00EA71CC">
            <w:pPr>
              <w:jc w:val="center"/>
              <w:rPr>
                <w:rFonts w:ascii="Calibri" w:hAnsi="Calibri"/>
                <w:color w:val="000000"/>
                <w:sz w:val="16"/>
                <w:szCs w:val="16"/>
                <w:lang w:val="es-MX" w:eastAsia="es-MX"/>
              </w:rPr>
            </w:pPr>
            <w:r>
              <w:rPr>
                <w:rFonts w:ascii="Calibri" w:hAnsi="Calibri"/>
                <w:color w:val="000000"/>
                <w:sz w:val="16"/>
                <w:szCs w:val="16"/>
                <w:lang w:val="es-MX" w:eastAsia="es-MX"/>
              </w:rPr>
              <w:t>16</w:t>
            </w:r>
          </w:p>
        </w:tc>
        <w:tc>
          <w:tcPr>
            <w:tcW w:w="2551" w:type="dxa"/>
            <w:tcBorders>
              <w:top w:val="nil"/>
              <w:left w:val="single" w:sz="4" w:space="0" w:color="auto"/>
              <w:bottom w:val="single" w:sz="4" w:space="0" w:color="auto"/>
              <w:right w:val="single" w:sz="4" w:space="0" w:color="auto"/>
            </w:tcBorders>
            <w:shd w:val="clear" w:color="000000" w:fill="FFFFFF"/>
            <w:noWrap/>
            <w:vAlign w:val="bottom"/>
            <w:hideMark/>
          </w:tcPr>
          <w:p w14:paraId="5AB205CB"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Octreotida</w:t>
            </w:r>
          </w:p>
        </w:tc>
        <w:tc>
          <w:tcPr>
            <w:tcW w:w="1418" w:type="dxa"/>
            <w:tcBorders>
              <w:top w:val="nil"/>
              <w:left w:val="nil"/>
              <w:bottom w:val="single" w:sz="4" w:space="0" w:color="auto"/>
              <w:right w:val="single" w:sz="4" w:space="0" w:color="auto"/>
            </w:tcBorders>
            <w:shd w:val="clear" w:color="000000" w:fill="FFFFFF"/>
            <w:noWrap/>
            <w:vAlign w:val="bottom"/>
            <w:hideMark/>
          </w:tcPr>
          <w:p w14:paraId="7A951682" w14:textId="77777777" w:rsidR="00EA71CC" w:rsidRPr="003A2A18" w:rsidRDefault="00EA71CC" w:rsidP="00EA71CC">
            <w:pPr>
              <w:rPr>
                <w:rFonts w:ascii="Calibri" w:hAnsi="Calibri"/>
                <w:color w:val="000000"/>
                <w:lang w:val="es-MX" w:eastAsia="es-MX"/>
              </w:rPr>
            </w:pPr>
            <w:r w:rsidRPr="003A2A18">
              <w:rPr>
                <w:rFonts w:ascii="Calibri" w:hAnsi="Calibri"/>
                <w:color w:val="000000"/>
                <w:lang w:val="es-MX" w:eastAsia="es-MX"/>
              </w:rPr>
              <w:t xml:space="preserve">               20 </w:t>
            </w:r>
          </w:p>
        </w:tc>
        <w:tc>
          <w:tcPr>
            <w:tcW w:w="1559" w:type="dxa"/>
            <w:tcBorders>
              <w:top w:val="nil"/>
              <w:left w:val="nil"/>
              <w:bottom w:val="single" w:sz="4" w:space="0" w:color="auto"/>
              <w:right w:val="single" w:sz="4" w:space="0" w:color="auto"/>
            </w:tcBorders>
            <w:shd w:val="clear" w:color="000000" w:fill="FFFFFF"/>
            <w:noWrap/>
            <w:vAlign w:val="bottom"/>
            <w:hideMark/>
          </w:tcPr>
          <w:p w14:paraId="448D6A4B" w14:textId="77777777" w:rsidR="00EA71CC" w:rsidRPr="00BF1579" w:rsidRDefault="00EA71CC" w:rsidP="00EA71CC">
            <w:pPr>
              <w:rPr>
                <w:rFonts w:ascii="Calibri" w:hAnsi="Calibri"/>
                <w:color w:val="000000"/>
                <w:lang w:val="es-MX" w:eastAsia="es-MX"/>
              </w:rPr>
            </w:pPr>
            <w:r w:rsidRPr="00BF1579">
              <w:rPr>
                <w:rFonts w:ascii="Calibri" w:hAnsi="Calibri"/>
                <w:color w:val="000000"/>
                <w:lang w:val="es-MX" w:eastAsia="es-MX"/>
              </w:rPr>
              <w:t xml:space="preserve">                 1 </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00339CD6"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266" w:type="dxa"/>
            <w:tcBorders>
              <w:top w:val="nil"/>
              <w:left w:val="nil"/>
              <w:bottom w:val="single" w:sz="8" w:space="0" w:color="auto"/>
              <w:right w:val="single" w:sz="8" w:space="0" w:color="auto"/>
            </w:tcBorders>
            <w:shd w:val="clear" w:color="auto" w:fill="auto"/>
            <w:noWrap/>
            <w:vAlign w:val="center"/>
            <w:hideMark/>
          </w:tcPr>
          <w:p w14:paraId="57146C32"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805" w:type="dxa"/>
            <w:tcBorders>
              <w:top w:val="nil"/>
              <w:left w:val="nil"/>
              <w:bottom w:val="single" w:sz="8" w:space="0" w:color="auto"/>
              <w:right w:val="nil"/>
            </w:tcBorders>
            <w:shd w:val="clear" w:color="auto" w:fill="auto"/>
            <w:noWrap/>
            <w:vAlign w:val="center"/>
            <w:hideMark/>
          </w:tcPr>
          <w:p w14:paraId="4587ABAF"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c>
          <w:tcPr>
            <w:tcW w:w="1047" w:type="dxa"/>
            <w:tcBorders>
              <w:top w:val="nil"/>
              <w:left w:val="single" w:sz="8" w:space="0" w:color="auto"/>
              <w:bottom w:val="single" w:sz="8" w:space="0" w:color="auto"/>
              <w:right w:val="single" w:sz="8" w:space="0" w:color="auto"/>
            </w:tcBorders>
            <w:shd w:val="clear" w:color="auto" w:fill="auto"/>
            <w:noWrap/>
            <w:vAlign w:val="center"/>
            <w:hideMark/>
          </w:tcPr>
          <w:p w14:paraId="00D2218F" w14:textId="77777777" w:rsidR="00EA71CC" w:rsidRPr="00EA71CC" w:rsidRDefault="00EA71CC" w:rsidP="00EA71CC">
            <w:pPr>
              <w:rPr>
                <w:rFonts w:ascii="Calibri" w:hAnsi="Calibri"/>
                <w:color w:val="000000"/>
                <w:sz w:val="13"/>
                <w:szCs w:val="13"/>
                <w:lang w:val="es-MX" w:eastAsia="es-MX"/>
              </w:rPr>
            </w:pPr>
            <w:r w:rsidRPr="00EA71CC">
              <w:rPr>
                <w:rFonts w:ascii="Calibri" w:hAnsi="Calibri"/>
                <w:color w:val="000000"/>
                <w:sz w:val="13"/>
                <w:szCs w:val="13"/>
                <w:lang w:val="es-MX" w:eastAsia="es-MX"/>
              </w:rPr>
              <w:t> </w:t>
            </w:r>
          </w:p>
        </w:tc>
      </w:tr>
    </w:tbl>
    <w:p w14:paraId="6D4952B3" w14:textId="77777777" w:rsidR="00EA71CC" w:rsidRDefault="00EA71CC" w:rsidP="00826752">
      <w:pPr>
        <w:tabs>
          <w:tab w:val="left" w:pos="7080"/>
        </w:tabs>
        <w:rPr>
          <w:rFonts w:asciiTheme="minorHAnsi" w:hAnsiTheme="minorHAnsi"/>
          <w:sz w:val="18"/>
          <w:szCs w:val="18"/>
          <w:u w:val="single"/>
        </w:rPr>
      </w:pPr>
    </w:p>
    <w:p w14:paraId="21994077" w14:textId="77777777" w:rsidR="003508DB" w:rsidRPr="005339E5" w:rsidRDefault="003508DB" w:rsidP="00826752">
      <w:pPr>
        <w:tabs>
          <w:tab w:val="left" w:pos="7080"/>
        </w:tabs>
        <w:rPr>
          <w:rFonts w:asciiTheme="minorHAnsi" w:hAnsiTheme="minorHAnsi"/>
          <w:sz w:val="18"/>
          <w:szCs w:val="18"/>
          <w:u w:val="single"/>
        </w:rPr>
      </w:pPr>
    </w:p>
    <w:p w14:paraId="30F6958D" w14:textId="77777777" w:rsidR="00BA09CD" w:rsidRPr="00007CCB" w:rsidRDefault="00BA09CD" w:rsidP="00C71F1A">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lastRenderedPageBreak/>
        <w:t>ANEXO 2</w:t>
      </w:r>
    </w:p>
    <w:p w14:paraId="7ED40F78"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28627936" w14:textId="5EE9917B" w:rsidR="00BA09CD" w:rsidRPr="001512E5" w:rsidRDefault="00BA09CD" w:rsidP="00BA09CD">
      <w:pPr>
        <w:jc w:val="center"/>
        <w:rPr>
          <w:rFonts w:ascii="Calibri" w:hAnsi="Calibri"/>
        </w:rPr>
      </w:pPr>
      <w:r w:rsidRPr="001512E5">
        <w:rPr>
          <w:rFonts w:ascii="Calibri" w:hAnsi="Calibri"/>
        </w:rPr>
        <w:t>(Deberá contener las características solicitadas en el anexo 1</w:t>
      </w:r>
      <w:r w:rsidR="006168F3">
        <w:rPr>
          <w:rFonts w:ascii="Calibri" w:hAnsi="Calibri"/>
        </w:rPr>
        <w:t xml:space="preserve"> y 1A</w:t>
      </w:r>
      <w:r w:rsidRPr="001512E5">
        <w:rPr>
          <w:rFonts w:ascii="Calibri" w:hAnsi="Calibri"/>
        </w:rPr>
        <w:t>)</w:t>
      </w:r>
    </w:p>
    <w:p w14:paraId="64D0E7F4" w14:textId="77777777" w:rsidR="00BA09CD" w:rsidRPr="00007CCB" w:rsidRDefault="00BA09CD" w:rsidP="00BA09CD">
      <w:pPr>
        <w:tabs>
          <w:tab w:val="left" w:pos="4253"/>
          <w:tab w:val="left" w:pos="7797"/>
        </w:tabs>
        <w:jc w:val="right"/>
        <w:rPr>
          <w:rFonts w:ascii="Calibri" w:hAnsi="Calibri"/>
        </w:rPr>
      </w:pPr>
    </w:p>
    <w:p w14:paraId="3D5F6597"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4285"/>
        <w:gridCol w:w="4285"/>
      </w:tblGrid>
      <w:tr w:rsidR="00A30B85" w:rsidRPr="00007CCB" w14:paraId="1C827574" w14:textId="77777777" w:rsidTr="00A30B85">
        <w:trPr>
          <w:jc w:val="center"/>
        </w:trPr>
        <w:tc>
          <w:tcPr>
            <w:tcW w:w="2061" w:type="dxa"/>
            <w:shd w:val="clear" w:color="auto" w:fill="auto"/>
          </w:tcPr>
          <w:p w14:paraId="0FC9258E" w14:textId="77777777" w:rsidR="00A30B85" w:rsidRPr="00007CCB" w:rsidRDefault="00A30B85" w:rsidP="003632F9">
            <w:pPr>
              <w:tabs>
                <w:tab w:val="right" w:pos="9356"/>
              </w:tabs>
              <w:rPr>
                <w:b/>
                <w:u w:val="single"/>
              </w:rPr>
            </w:pPr>
            <w:r w:rsidRPr="00007CCB">
              <w:rPr>
                <w:rFonts w:ascii="Calibri" w:hAnsi="Calibri"/>
                <w:b/>
              </w:rPr>
              <w:t>CONCURSO NO:</w:t>
            </w:r>
          </w:p>
        </w:tc>
        <w:tc>
          <w:tcPr>
            <w:tcW w:w="4285" w:type="dxa"/>
          </w:tcPr>
          <w:p w14:paraId="32B267F1" w14:textId="77777777" w:rsidR="00A30B85" w:rsidRPr="00007CCB" w:rsidRDefault="00A30B85" w:rsidP="003632F9">
            <w:pPr>
              <w:rPr>
                <w:rFonts w:ascii="Calibri" w:hAnsi="Calibri"/>
                <w:b/>
              </w:rPr>
            </w:pPr>
          </w:p>
        </w:tc>
        <w:tc>
          <w:tcPr>
            <w:tcW w:w="4285" w:type="dxa"/>
            <w:shd w:val="clear" w:color="auto" w:fill="auto"/>
          </w:tcPr>
          <w:p w14:paraId="014A5A9A" w14:textId="77777777" w:rsidR="00A30B85" w:rsidRPr="00007CCB" w:rsidRDefault="00A30B85" w:rsidP="003632F9">
            <w:pPr>
              <w:rPr>
                <w:rFonts w:ascii="Calibri" w:hAnsi="Calibri"/>
                <w:b/>
              </w:rPr>
            </w:pPr>
          </w:p>
        </w:tc>
      </w:tr>
      <w:tr w:rsidR="00A30B85" w:rsidRPr="00007CCB" w14:paraId="291E5BBF" w14:textId="77777777" w:rsidTr="00A30B85">
        <w:trPr>
          <w:jc w:val="center"/>
        </w:trPr>
        <w:tc>
          <w:tcPr>
            <w:tcW w:w="2061" w:type="dxa"/>
            <w:shd w:val="clear" w:color="auto" w:fill="auto"/>
          </w:tcPr>
          <w:p w14:paraId="53E09CC3" w14:textId="77777777" w:rsidR="00A30B85" w:rsidRPr="00007CCB" w:rsidRDefault="00A30B85" w:rsidP="003632F9">
            <w:pPr>
              <w:tabs>
                <w:tab w:val="right" w:pos="9356"/>
              </w:tabs>
              <w:rPr>
                <w:b/>
                <w:u w:val="single"/>
              </w:rPr>
            </w:pPr>
            <w:r w:rsidRPr="00007CCB">
              <w:rPr>
                <w:rFonts w:ascii="Calibri" w:hAnsi="Calibri"/>
                <w:b/>
              </w:rPr>
              <w:t xml:space="preserve">COMPAÑÍA VENDEDORA: </w:t>
            </w:r>
          </w:p>
        </w:tc>
        <w:tc>
          <w:tcPr>
            <w:tcW w:w="4285" w:type="dxa"/>
          </w:tcPr>
          <w:p w14:paraId="6AEABDF7" w14:textId="77777777" w:rsidR="00A30B85" w:rsidRPr="00007CCB" w:rsidRDefault="00A30B85" w:rsidP="003632F9">
            <w:pPr>
              <w:rPr>
                <w:rFonts w:ascii="Calibri" w:hAnsi="Calibri"/>
                <w:b/>
              </w:rPr>
            </w:pPr>
          </w:p>
        </w:tc>
        <w:tc>
          <w:tcPr>
            <w:tcW w:w="4285" w:type="dxa"/>
            <w:shd w:val="clear" w:color="auto" w:fill="auto"/>
          </w:tcPr>
          <w:p w14:paraId="4A869C13" w14:textId="77777777" w:rsidR="00A30B85" w:rsidRPr="00007CCB" w:rsidRDefault="00A30B85" w:rsidP="003632F9">
            <w:pPr>
              <w:rPr>
                <w:rFonts w:ascii="Calibri" w:hAnsi="Calibri"/>
                <w:b/>
              </w:rPr>
            </w:pPr>
          </w:p>
        </w:tc>
      </w:tr>
    </w:tbl>
    <w:p w14:paraId="0CB275DF" w14:textId="77777777" w:rsidR="00BA09CD" w:rsidRPr="0093321E" w:rsidRDefault="00BA09CD" w:rsidP="00BA09CD">
      <w:pPr>
        <w:ind w:left="426"/>
        <w:jc w:val="both"/>
        <w:rPr>
          <w:rFonts w:asciiTheme="minorHAnsi" w:hAnsiTheme="minorHAnsi"/>
        </w:rPr>
      </w:pPr>
    </w:p>
    <w:p w14:paraId="3560AA6E" w14:textId="77777777"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14:paraId="5D780A1F" w14:textId="77777777" w:rsidTr="00C71F1A">
        <w:trPr>
          <w:jc w:val="center"/>
        </w:trPr>
        <w:tc>
          <w:tcPr>
            <w:tcW w:w="1060" w:type="dxa"/>
            <w:shd w:val="clear" w:color="auto" w:fill="00CCFF"/>
            <w:vAlign w:val="center"/>
          </w:tcPr>
          <w:p w14:paraId="5876FD33" w14:textId="77777777"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00CCFF"/>
            <w:vAlign w:val="center"/>
          </w:tcPr>
          <w:p w14:paraId="67DC730E" w14:textId="77777777"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00CCFF"/>
            <w:vAlign w:val="center"/>
          </w:tcPr>
          <w:p w14:paraId="0F36BEA6" w14:textId="77777777"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00CCFF"/>
            <w:vAlign w:val="center"/>
          </w:tcPr>
          <w:p w14:paraId="423CA29F" w14:textId="77777777"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00CCFF"/>
            <w:vAlign w:val="center"/>
          </w:tcPr>
          <w:p w14:paraId="2B379012"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00CCFF"/>
            <w:vAlign w:val="center"/>
          </w:tcPr>
          <w:p w14:paraId="0D9EC202"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00CCFF"/>
            <w:vAlign w:val="center"/>
          </w:tcPr>
          <w:p w14:paraId="1E85746F" w14:textId="77777777"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00CCFF"/>
            <w:vAlign w:val="center"/>
          </w:tcPr>
          <w:p w14:paraId="00D09886" w14:textId="77777777"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14:paraId="4EE0B7B6" w14:textId="77777777" w:rsidTr="00FE75D2">
        <w:trPr>
          <w:jc w:val="center"/>
        </w:trPr>
        <w:tc>
          <w:tcPr>
            <w:tcW w:w="1060" w:type="dxa"/>
            <w:vMerge w:val="restart"/>
            <w:vAlign w:val="center"/>
          </w:tcPr>
          <w:p w14:paraId="61291F01" w14:textId="77777777" w:rsidR="0093321E" w:rsidRPr="0093321E" w:rsidRDefault="0093321E" w:rsidP="00826752">
            <w:pPr>
              <w:tabs>
                <w:tab w:val="right" w:pos="9923"/>
              </w:tabs>
              <w:ind w:right="141"/>
              <w:rPr>
                <w:rFonts w:asciiTheme="minorHAnsi" w:hAnsiTheme="minorHAnsi"/>
                <w:sz w:val="16"/>
                <w:szCs w:val="16"/>
              </w:rPr>
            </w:pPr>
          </w:p>
        </w:tc>
        <w:tc>
          <w:tcPr>
            <w:tcW w:w="1169" w:type="dxa"/>
          </w:tcPr>
          <w:p w14:paraId="01974335"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22F9F39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6A01B4B3"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E7E371E"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2B15544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6C4E6A6D"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755BA81"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37FB7385" w14:textId="77777777" w:rsidTr="00FE75D2">
        <w:trPr>
          <w:jc w:val="center"/>
        </w:trPr>
        <w:tc>
          <w:tcPr>
            <w:tcW w:w="1060" w:type="dxa"/>
            <w:vMerge/>
          </w:tcPr>
          <w:p w14:paraId="1DF49A95"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4BDB1B52"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2FB406C9"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28751960"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2F5B2EE0"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5822074A"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C7E7967"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B041DE4"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67034767" w14:textId="77777777" w:rsidTr="00FE75D2">
        <w:trPr>
          <w:jc w:val="center"/>
        </w:trPr>
        <w:tc>
          <w:tcPr>
            <w:tcW w:w="1060" w:type="dxa"/>
            <w:vMerge/>
          </w:tcPr>
          <w:p w14:paraId="448B77ED"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3584AB4C"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3DAC412D"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144D2887"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6F1879F6"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90BD80B"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66BD344"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194DD87"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3923BD68" w14:textId="77777777" w:rsidTr="00FE75D2">
        <w:trPr>
          <w:jc w:val="center"/>
        </w:trPr>
        <w:tc>
          <w:tcPr>
            <w:tcW w:w="1060" w:type="dxa"/>
            <w:vMerge/>
          </w:tcPr>
          <w:p w14:paraId="03D71F93"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EE3061E"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166EA430"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2D9D7F82"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0E316F4D"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987A4FB"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3D0FA05"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3143436"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6959758E" w14:textId="77777777" w:rsidTr="00FE75D2">
        <w:trPr>
          <w:jc w:val="center"/>
        </w:trPr>
        <w:tc>
          <w:tcPr>
            <w:tcW w:w="1060" w:type="dxa"/>
            <w:vMerge/>
          </w:tcPr>
          <w:p w14:paraId="2B2604B1"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C8ED6D6"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3ED4B618"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015A955B"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0B208759"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9F51927"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4AD2DED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6BCF040"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5439E4E5" w14:textId="77777777" w:rsidTr="00FE75D2">
        <w:trPr>
          <w:jc w:val="center"/>
        </w:trPr>
        <w:tc>
          <w:tcPr>
            <w:tcW w:w="1060" w:type="dxa"/>
            <w:vMerge/>
          </w:tcPr>
          <w:p w14:paraId="27FFAC2B"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167CB076"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488A533E"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7DA84A16"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3C2F22A8"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75159D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6EFE8D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3CC45D3E"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15767446" w14:textId="77777777" w:rsidTr="00FE75D2">
        <w:trPr>
          <w:jc w:val="center"/>
        </w:trPr>
        <w:tc>
          <w:tcPr>
            <w:tcW w:w="1060" w:type="dxa"/>
            <w:vMerge/>
          </w:tcPr>
          <w:p w14:paraId="4C0F0912"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77DBD63F"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47B71F8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57407200"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E62578B"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7DC55EC3"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17D154EE"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54B3EC20" w14:textId="77777777" w:rsidR="0093321E" w:rsidRPr="0093321E" w:rsidRDefault="0093321E" w:rsidP="00AA2FC6">
            <w:pPr>
              <w:tabs>
                <w:tab w:val="right" w:pos="9923"/>
              </w:tabs>
              <w:spacing w:before="60" w:after="60"/>
              <w:rPr>
                <w:rFonts w:asciiTheme="minorHAnsi" w:hAnsiTheme="minorHAnsi"/>
                <w:sz w:val="16"/>
                <w:szCs w:val="16"/>
              </w:rPr>
            </w:pPr>
          </w:p>
        </w:tc>
      </w:tr>
    </w:tbl>
    <w:p w14:paraId="7C576370" w14:textId="77777777" w:rsidR="00AA2FC6" w:rsidRDefault="00AA2FC6" w:rsidP="00AA2FC6">
      <w:pPr>
        <w:tabs>
          <w:tab w:val="right" w:pos="9781"/>
        </w:tabs>
        <w:ind w:right="141"/>
        <w:rPr>
          <w:rFonts w:ascii="Calibri" w:hAnsi="Calibri"/>
          <w:u w:val="single"/>
        </w:rPr>
      </w:pPr>
    </w:p>
    <w:p w14:paraId="3F8EC0DD" w14:textId="77777777" w:rsidR="00826752" w:rsidRPr="00007CCB" w:rsidRDefault="00826752"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7E2EC784" w14:textId="77777777" w:rsidTr="00AA2FC6">
        <w:trPr>
          <w:jc w:val="center"/>
        </w:trPr>
        <w:tc>
          <w:tcPr>
            <w:tcW w:w="2093" w:type="dxa"/>
            <w:shd w:val="clear" w:color="auto" w:fill="auto"/>
            <w:vAlign w:val="center"/>
          </w:tcPr>
          <w:p w14:paraId="6289BDD1"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943EB78"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1DAD2DB1"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17BEA3A3"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79870DF" w14:textId="77777777" w:rsidR="00AA2FC6" w:rsidRPr="003655E2" w:rsidRDefault="00AA2FC6" w:rsidP="00357A32">
            <w:pPr>
              <w:jc w:val="center"/>
              <w:rPr>
                <w:rFonts w:ascii="Calibri" w:hAnsi="Calibri"/>
                <w:b/>
                <w:sz w:val="18"/>
              </w:rPr>
            </w:pPr>
          </w:p>
        </w:tc>
      </w:tr>
    </w:tbl>
    <w:p w14:paraId="63A90F1C"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45975A53" w14:textId="77777777" w:rsidTr="00AA2FC6">
        <w:trPr>
          <w:jc w:val="center"/>
        </w:trPr>
        <w:tc>
          <w:tcPr>
            <w:tcW w:w="2093" w:type="dxa"/>
            <w:shd w:val="clear" w:color="auto" w:fill="auto"/>
            <w:vAlign w:val="center"/>
          </w:tcPr>
          <w:p w14:paraId="67B57E42"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8B9A90E" w14:textId="77777777" w:rsidR="00AA2FC6" w:rsidRPr="003655E2" w:rsidRDefault="00AA2FC6" w:rsidP="00357A32">
            <w:pPr>
              <w:jc w:val="center"/>
              <w:rPr>
                <w:rFonts w:ascii="Calibri" w:hAnsi="Calibri"/>
                <w:b/>
                <w:sz w:val="18"/>
              </w:rPr>
            </w:pPr>
          </w:p>
        </w:tc>
      </w:tr>
    </w:tbl>
    <w:p w14:paraId="5A70ECA1" w14:textId="77777777" w:rsidR="00826752" w:rsidRDefault="00826752" w:rsidP="00F372BA">
      <w:pPr>
        <w:tabs>
          <w:tab w:val="right" w:pos="9781"/>
        </w:tabs>
        <w:ind w:right="141"/>
        <w:rPr>
          <w:rFonts w:ascii="Calibri" w:hAnsi="Calibri"/>
        </w:rPr>
      </w:pPr>
    </w:p>
    <w:p w14:paraId="3932CB75" w14:textId="77777777" w:rsidR="00826752" w:rsidRDefault="00826752" w:rsidP="00F372BA">
      <w:pPr>
        <w:tabs>
          <w:tab w:val="right" w:pos="9781"/>
        </w:tabs>
        <w:ind w:right="141"/>
        <w:rPr>
          <w:rFonts w:ascii="Calibri" w:hAnsi="Calibri"/>
        </w:rPr>
      </w:pPr>
    </w:p>
    <w:p w14:paraId="6CB421B7" w14:textId="77777777" w:rsidR="00F372BA" w:rsidRPr="00F372BA" w:rsidRDefault="00F372BA" w:rsidP="00F372BA">
      <w:pPr>
        <w:tabs>
          <w:tab w:val="right" w:pos="9781"/>
        </w:tabs>
        <w:ind w:right="141"/>
        <w:rPr>
          <w:rFonts w:ascii="Calibri" w:hAnsi="Calibri"/>
        </w:rPr>
      </w:pPr>
      <w:r>
        <w:rPr>
          <w:rFonts w:ascii="Calibri" w:hAnsi="Calibri"/>
        </w:rPr>
        <w:t>-</w:t>
      </w:r>
    </w:p>
    <w:p w14:paraId="557E5DFE"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6BE8C47E" w14:textId="77777777" w:rsidR="00BA09CD" w:rsidRPr="00007CCB" w:rsidRDefault="00BA09CD" w:rsidP="00BA09CD">
      <w:pPr>
        <w:pStyle w:val="Default"/>
        <w:jc w:val="center"/>
        <w:rPr>
          <w:rFonts w:ascii="Calibri" w:hAnsi="Calibri"/>
          <w:b/>
          <w:sz w:val="20"/>
          <w:szCs w:val="20"/>
        </w:rPr>
      </w:pPr>
    </w:p>
    <w:p w14:paraId="5BC71334"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7F388E6C"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7BCD1F3" w14:textId="77777777" w:rsidR="00BA09CD" w:rsidRDefault="00BA09CD" w:rsidP="00BA09CD">
      <w:pPr>
        <w:ind w:left="426"/>
        <w:jc w:val="center"/>
        <w:rPr>
          <w:rFonts w:ascii="Calibri" w:hAnsi="Calibri"/>
          <w:b/>
        </w:rPr>
      </w:pPr>
      <w:r w:rsidRPr="00007CCB">
        <w:rPr>
          <w:rFonts w:ascii="Calibri" w:hAnsi="Calibri"/>
          <w:b/>
        </w:rPr>
        <w:t>Protesto lo necesario</w:t>
      </w:r>
    </w:p>
    <w:p w14:paraId="61CF35E9" w14:textId="77777777" w:rsidR="00143206" w:rsidRDefault="00143206" w:rsidP="00BA09CD">
      <w:pPr>
        <w:ind w:left="426"/>
        <w:jc w:val="center"/>
        <w:rPr>
          <w:rFonts w:ascii="Calibri" w:hAnsi="Calibri"/>
          <w:b/>
        </w:rPr>
      </w:pPr>
    </w:p>
    <w:p w14:paraId="6554154B" w14:textId="77777777" w:rsidR="00143206" w:rsidRDefault="00143206" w:rsidP="00BA09CD">
      <w:pPr>
        <w:ind w:left="426"/>
        <w:jc w:val="center"/>
        <w:rPr>
          <w:rFonts w:ascii="Calibri" w:hAnsi="Calibri"/>
          <w:b/>
        </w:rPr>
      </w:pPr>
    </w:p>
    <w:p w14:paraId="65C1BC6E" w14:textId="77777777" w:rsidR="00826752" w:rsidRDefault="00826752" w:rsidP="00BA09CD">
      <w:pPr>
        <w:ind w:left="426"/>
        <w:jc w:val="center"/>
        <w:rPr>
          <w:rFonts w:ascii="Calibri" w:hAnsi="Calibri"/>
          <w:b/>
        </w:rPr>
      </w:pPr>
    </w:p>
    <w:p w14:paraId="5466AE2A" w14:textId="77777777" w:rsidR="00826752" w:rsidRDefault="00826752" w:rsidP="00BA09CD">
      <w:pPr>
        <w:ind w:left="426"/>
        <w:jc w:val="center"/>
        <w:rPr>
          <w:rFonts w:ascii="Calibri" w:hAnsi="Calibri"/>
          <w:b/>
        </w:rPr>
      </w:pPr>
    </w:p>
    <w:p w14:paraId="023451CF" w14:textId="77777777" w:rsidR="00C71F1A" w:rsidRDefault="00C71F1A" w:rsidP="00BA09CD">
      <w:pPr>
        <w:ind w:left="426"/>
        <w:jc w:val="center"/>
        <w:rPr>
          <w:rFonts w:ascii="Calibri" w:hAnsi="Calibri"/>
          <w:b/>
        </w:rPr>
      </w:pPr>
    </w:p>
    <w:p w14:paraId="2C332FCB" w14:textId="77777777" w:rsidR="00C71F1A" w:rsidRDefault="00C71F1A" w:rsidP="00BA09CD">
      <w:pPr>
        <w:ind w:left="426"/>
        <w:jc w:val="center"/>
        <w:rPr>
          <w:rFonts w:ascii="Calibri" w:hAnsi="Calibri"/>
          <w:b/>
        </w:rPr>
      </w:pPr>
    </w:p>
    <w:p w14:paraId="42BD3E10" w14:textId="77777777" w:rsidR="00C71F1A" w:rsidRDefault="00C71F1A" w:rsidP="00BA09CD">
      <w:pPr>
        <w:ind w:left="426"/>
        <w:jc w:val="center"/>
        <w:rPr>
          <w:rFonts w:ascii="Calibri" w:hAnsi="Calibri"/>
          <w:b/>
        </w:rPr>
      </w:pPr>
    </w:p>
    <w:p w14:paraId="7102C8F2" w14:textId="77777777" w:rsidR="00C71F1A" w:rsidRDefault="00C71F1A" w:rsidP="00BA09CD">
      <w:pPr>
        <w:ind w:left="426"/>
        <w:jc w:val="center"/>
        <w:rPr>
          <w:rFonts w:ascii="Calibri" w:hAnsi="Calibri"/>
          <w:b/>
        </w:rPr>
      </w:pPr>
    </w:p>
    <w:p w14:paraId="12E3E3A7" w14:textId="77777777" w:rsidR="00C71F1A" w:rsidRDefault="00C71F1A" w:rsidP="00BA09CD">
      <w:pPr>
        <w:ind w:left="426"/>
        <w:jc w:val="center"/>
        <w:rPr>
          <w:rFonts w:ascii="Calibri" w:hAnsi="Calibri"/>
          <w:b/>
        </w:rPr>
      </w:pPr>
    </w:p>
    <w:p w14:paraId="4BA13B55" w14:textId="77777777" w:rsidR="00C71F1A" w:rsidRDefault="00C71F1A" w:rsidP="00BA09CD">
      <w:pPr>
        <w:ind w:left="426"/>
        <w:jc w:val="center"/>
        <w:rPr>
          <w:rFonts w:ascii="Calibri" w:hAnsi="Calibri"/>
          <w:b/>
        </w:rPr>
      </w:pPr>
    </w:p>
    <w:p w14:paraId="036E1887" w14:textId="77777777" w:rsidR="00655544" w:rsidRDefault="00655544" w:rsidP="00BA09CD">
      <w:pPr>
        <w:ind w:left="426"/>
        <w:jc w:val="center"/>
        <w:rPr>
          <w:rFonts w:ascii="Calibri" w:hAnsi="Calibri"/>
          <w:b/>
        </w:rPr>
      </w:pPr>
    </w:p>
    <w:p w14:paraId="31AFB50E" w14:textId="77777777" w:rsidR="00655544" w:rsidRDefault="00655544" w:rsidP="00BA09CD">
      <w:pPr>
        <w:ind w:left="426"/>
        <w:jc w:val="center"/>
        <w:rPr>
          <w:rFonts w:ascii="Calibri" w:hAnsi="Calibri"/>
          <w:b/>
        </w:rPr>
      </w:pPr>
    </w:p>
    <w:p w14:paraId="3CC1B4E6" w14:textId="77777777" w:rsidR="00BA09CD" w:rsidRPr="002522C8" w:rsidRDefault="00BA09CD"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E45BB1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04272B8A" w14:textId="77777777" w:rsidR="00BA09CD" w:rsidRPr="002522C8" w:rsidRDefault="00BA09CD" w:rsidP="00BA09CD">
      <w:pPr>
        <w:tabs>
          <w:tab w:val="left" w:pos="426"/>
        </w:tabs>
        <w:ind w:left="284"/>
        <w:jc w:val="center"/>
        <w:rPr>
          <w:rFonts w:ascii="Calibri" w:hAnsi="Calibri"/>
          <w:b/>
        </w:rPr>
      </w:pPr>
    </w:p>
    <w:p w14:paraId="6DBDFA0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9BB4C8C" w14:textId="77777777" w:rsidTr="00C71F1A">
        <w:trPr>
          <w:jc w:val="center"/>
        </w:trPr>
        <w:tc>
          <w:tcPr>
            <w:tcW w:w="7371" w:type="dxa"/>
            <w:tcBorders>
              <w:bottom w:val="nil"/>
            </w:tcBorders>
            <w:shd w:val="clear" w:color="auto" w:fill="00CCFF"/>
          </w:tcPr>
          <w:p w14:paraId="2C2D3D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5EA5CD21"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230B78A1"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41745D5E" w14:textId="77777777" w:rsidR="00BA09CD" w:rsidRPr="002522C8" w:rsidRDefault="00BA09CD" w:rsidP="00A3027A">
            <w:pPr>
              <w:jc w:val="center"/>
              <w:rPr>
                <w:rFonts w:ascii="Calibri" w:hAnsi="Calibri" w:cs="Arial"/>
                <w:b/>
              </w:rPr>
            </w:pPr>
            <w:r w:rsidRPr="002522C8">
              <w:rPr>
                <w:rFonts w:ascii="Calibri" w:hAnsi="Calibri" w:cs="Arial"/>
                <w:bCs/>
              </w:rPr>
              <w:t>No</w:t>
            </w:r>
            <w:r w:rsidRPr="003A2A18">
              <w:rPr>
                <w:rFonts w:ascii="Calibri" w:hAnsi="Calibri" w:cs="Arial"/>
                <w:bCs/>
              </w:rPr>
              <w:t xml:space="preserve">. </w:t>
            </w:r>
            <w:r w:rsidR="00FC5BDF" w:rsidRPr="003A2A18">
              <w:rPr>
                <w:rFonts w:ascii="Calibri" w:hAnsi="Calibri"/>
                <w:bCs/>
              </w:rPr>
              <w:t>LP-919044992-N18-20</w:t>
            </w:r>
            <w:r w:rsidR="00585279" w:rsidRPr="003A2A18">
              <w:rPr>
                <w:rFonts w:ascii="Calibri" w:hAnsi="Calibri"/>
                <w:bCs/>
              </w:rPr>
              <w:t>22</w:t>
            </w:r>
          </w:p>
        </w:tc>
        <w:tc>
          <w:tcPr>
            <w:tcW w:w="1843" w:type="dxa"/>
            <w:tcBorders>
              <w:top w:val="single" w:sz="4" w:space="0" w:color="auto"/>
              <w:left w:val="single" w:sz="4" w:space="0" w:color="auto"/>
              <w:bottom w:val="single" w:sz="4" w:space="0" w:color="auto"/>
              <w:right w:val="single" w:sz="4" w:space="0" w:color="auto"/>
            </w:tcBorders>
            <w:vAlign w:val="center"/>
          </w:tcPr>
          <w:p w14:paraId="282EB611" w14:textId="77777777" w:rsidR="00BA09CD" w:rsidRPr="002522C8" w:rsidRDefault="00BA09CD" w:rsidP="003632F9">
            <w:pPr>
              <w:jc w:val="center"/>
              <w:rPr>
                <w:rFonts w:ascii="Calibri" w:hAnsi="Calibri"/>
              </w:rPr>
            </w:pPr>
            <w:r w:rsidRPr="002522C8">
              <w:rPr>
                <w:rFonts w:ascii="Calibri" w:hAnsi="Calibri"/>
              </w:rPr>
              <w:t>_____________</w:t>
            </w:r>
          </w:p>
        </w:tc>
      </w:tr>
    </w:tbl>
    <w:p w14:paraId="0A1F72C9" w14:textId="77777777" w:rsidR="00BA09CD" w:rsidRPr="002522C8" w:rsidRDefault="00BA09CD" w:rsidP="00BA09CD">
      <w:pPr>
        <w:ind w:left="851"/>
        <w:jc w:val="both"/>
        <w:rPr>
          <w:rFonts w:ascii="Calibri" w:hAnsi="Calibri"/>
        </w:rPr>
      </w:pPr>
    </w:p>
    <w:p w14:paraId="738348A1" w14:textId="77777777" w:rsidR="00BA09CD" w:rsidRPr="002522C8" w:rsidRDefault="00BA09CD" w:rsidP="00BA09CD">
      <w:pPr>
        <w:ind w:left="851"/>
        <w:jc w:val="both"/>
        <w:rPr>
          <w:rFonts w:ascii="Calibri" w:hAnsi="Calibri"/>
        </w:rPr>
      </w:pPr>
    </w:p>
    <w:p w14:paraId="0E8650D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05F862EF" w14:textId="77777777" w:rsidTr="00C71F1A">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51D8D1E0" w14:textId="76800737" w:rsidR="00BA09CD" w:rsidRPr="002522C8" w:rsidRDefault="00BA09CD" w:rsidP="003632F9">
            <w:pPr>
              <w:ind w:left="851"/>
              <w:jc w:val="center"/>
              <w:rPr>
                <w:rFonts w:ascii="Calibri" w:hAnsi="Calibri"/>
                <w:b/>
              </w:rPr>
            </w:pPr>
            <w:r w:rsidRPr="002522C8">
              <w:rPr>
                <w:rFonts w:ascii="Calibri" w:hAnsi="Calibri"/>
                <w:b/>
                <w:noProof/>
              </w:rPr>
              <w:t xml:space="preserve">NOMBRE </w:t>
            </w:r>
            <w:r w:rsidR="007D73AF" w:rsidRPr="003A2A18">
              <w:rPr>
                <w:rFonts w:ascii="Calibri" w:hAnsi="Calibri"/>
                <w:b/>
                <w:noProof/>
              </w:rPr>
              <w:t>O</w:t>
            </w:r>
            <w:r w:rsidRPr="002522C8">
              <w:rPr>
                <w:rFonts w:ascii="Calibri" w:hAnsi="Calibri"/>
                <w:b/>
                <w:noProof/>
              </w:rPr>
              <w:t xml:space="preserve"> RAZÓN</w:t>
            </w:r>
            <w:r w:rsidRPr="002522C8">
              <w:rPr>
                <w:rFonts w:ascii="Calibri" w:hAnsi="Calibri"/>
                <w:b/>
              </w:rPr>
              <w:t xml:space="preserve"> SOCIAL DE LA COMPAÑÍA</w:t>
            </w:r>
          </w:p>
        </w:tc>
      </w:tr>
      <w:tr w:rsidR="00BA09CD" w:rsidRPr="002522C8" w14:paraId="69CAC25D" w14:textId="77777777" w:rsidTr="003632F9">
        <w:trPr>
          <w:jc w:val="center"/>
        </w:trPr>
        <w:tc>
          <w:tcPr>
            <w:tcW w:w="9193" w:type="dxa"/>
            <w:tcBorders>
              <w:top w:val="nil"/>
            </w:tcBorders>
          </w:tcPr>
          <w:p w14:paraId="24F81529" w14:textId="77777777" w:rsidR="00BA09CD" w:rsidRPr="002522C8" w:rsidRDefault="00BA09CD" w:rsidP="003632F9">
            <w:pPr>
              <w:ind w:left="851"/>
              <w:jc w:val="center"/>
              <w:rPr>
                <w:rFonts w:ascii="Calibri" w:hAnsi="Calibri"/>
                <w:b/>
              </w:rPr>
            </w:pPr>
          </w:p>
          <w:p w14:paraId="5C50916C"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19E7B9AC" w14:textId="77777777" w:rsidR="00BA09CD" w:rsidRPr="002522C8" w:rsidRDefault="00BA09CD" w:rsidP="003632F9">
            <w:pPr>
              <w:ind w:left="851"/>
              <w:jc w:val="center"/>
              <w:rPr>
                <w:rFonts w:ascii="Calibri" w:hAnsi="Calibri"/>
                <w:b/>
              </w:rPr>
            </w:pPr>
          </w:p>
        </w:tc>
      </w:tr>
    </w:tbl>
    <w:p w14:paraId="228F638C" w14:textId="77777777" w:rsidR="00BA09CD" w:rsidRPr="002522C8" w:rsidRDefault="00BA09CD" w:rsidP="00BA09CD">
      <w:pPr>
        <w:ind w:left="851"/>
        <w:jc w:val="both"/>
        <w:rPr>
          <w:rFonts w:ascii="Calibri" w:hAnsi="Calibri"/>
        </w:rPr>
      </w:pPr>
    </w:p>
    <w:p w14:paraId="71EAABB4" w14:textId="77777777" w:rsidR="00BA09CD" w:rsidRPr="002522C8" w:rsidRDefault="00BA09CD" w:rsidP="00BA09CD">
      <w:pPr>
        <w:ind w:left="851"/>
        <w:jc w:val="both"/>
        <w:rPr>
          <w:rFonts w:ascii="Calibri" w:hAnsi="Calibri"/>
        </w:rPr>
      </w:pPr>
    </w:p>
    <w:p w14:paraId="52C9FAE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8B6B4DF" w14:textId="77777777" w:rsidTr="00C71F1A">
        <w:trPr>
          <w:jc w:val="center"/>
        </w:trPr>
        <w:tc>
          <w:tcPr>
            <w:tcW w:w="3083" w:type="dxa"/>
            <w:tcBorders>
              <w:bottom w:val="single" w:sz="4" w:space="0" w:color="auto"/>
            </w:tcBorders>
            <w:shd w:val="clear" w:color="auto" w:fill="00CCFF"/>
            <w:vAlign w:val="center"/>
          </w:tcPr>
          <w:p w14:paraId="29AC042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7292763"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10D8D02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1418B10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4445B2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0CFF4D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4F05C7C" w14:textId="77777777" w:rsidR="00BA09CD" w:rsidRPr="002522C8" w:rsidRDefault="00BA09CD" w:rsidP="003632F9">
            <w:pPr>
              <w:jc w:val="center"/>
              <w:rPr>
                <w:rFonts w:ascii="Calibri" w:hAnsi="Calibri"/>
                <w:noProof/>
              </w:rPr>
            </w:pPr>
          </w:p>
        </w:tc>
      </w:tr>
    </w:tbl>
    <w:p w14:paraId="124B306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0CB9704" w14:textId="77777777" w:rsidTr="00C71F1A">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698DC739" w14:textId="77777777" w:rsidR="00BA09CD" w:rsidRPr="002522C8" w:rsidRDefault="00BA09CD" w:rsidP="003632F9">
            <w:pPr>
              <w:jc w:val="center"/>
              <w:rPr>
                <w:rFonts w:ascii="Calibri" w:hAnsi="Calibri"/>
                <w:b/>
                <w:noProof/>
              </w:rPr>
            </w:pPr>
          </w:p>
          <w:p w14:paraId="7F20B8AF"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55A0FC1"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0B1B3476"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2DB84213"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0D2EEA9" w14:textId="77777777" w:rsidTr="003632F9">
        <w:trPr>
          <w:trHeight w:val="1270"/>
          <w:jc w:val="center"/>
        </w:trPr>
        <w:tc>
          <w:tcPr>
            <w:tcW w:w="3071" w:type="dxa"/>
            <w:tcBorders>
              <w:top w:val="single" w:sz="4" w:space="0" w:color="auto"/>
            </w:tcBorders>
          </w:tcPr>
          <w:p w14:paraId="6D6D2C33" w14:textId="77777777" w:rsidR="00BA09CD" w:rsidRPr="002522C8" w:rsidRDefault="00BA09CD" w:rsidP="003632F9">
            <w:pPr>
              <w:rPr>
                <w:rFonts w:ascii="Calibri" w:hAnsi="Calibri"/>
                <w:noProof/>
              </w:rPr>
            </w:pPr>
          </w:p>
          <w:p w14:paraId="10457FC4" w14:textId="77777777" w:rsidR="00BA09CD" w:rsidRPr="002522C8" w:rsidRDefault="00BA09CD" w:rsidP="003632F9">
            <w:pPr>
              <w:rPr>
                <w:rFonts w:ascii="Calibri" w:hAnsi="Calibri"/>
                <w:noProof/>
              </w:rPr>
            </w:pPr>
          </w:p>
          <w:p w14:paraId="55433095" w14:textId="77777777" w:rsidR="00BA09CD" w:rsidRPr="002522C8" w:rsidRDefault="00BA09CD" w:rsidP="003632F9">
            <w:pPr>
              <w:rPr>
                <w:rFonts w:ascii="Calibri" w:hAnsi="Calibri"/>
                <w:noProof/>
              </w:rPr>
            </w:pPr>
          </w:p>
          <w:p w14:paraId="0DABAEAE" w14:textId="77777777" w:rsidR="00BA09CD" w:rsidRPr="002522C8" w:rsidRDefault="00BA09CD" w:rsidP="003632F9">
            <w:pPr>
              <w:rPr>
                <w:rFonts w:ascii="Calibri" w:hAnsi="Calibri"/>
                <w:noProof/>
              </w:rPr>
            </w:pPr>
          </w:p>
        </w:tc>
        <w:tc>
          <w:tcPr>
            <w:tcW w:w="3071" w:type="dxa"/>
            <w:tcBorders>
              <w:top w:val="single" w:sz="4" w:space="0" w:color="auto"/>
            </w:tcBorders>
          </w:tcPr>
          <w:p w14:paraId="0E5907EE" w14:textId="77777777" w:rsidR="00BA09CD" w:rsidRPr="002522C8" w:rsidRDefault="00BA09CD" w:rsidP="003632F9">
            <w:pPr>
              <w:rPr>
                <w:rFonts w:ascii="Calibri" w:hAnsi="Calibri"/>
                <w:noProof/>
              </w:rPr>
            </w:pPr>
          </w:p>
        </w:tc>
        <w:tc>
          <w:tcPr>
            <w:tcW w:w="3072" w:type="dxa"/>
            <w:tcBorders>
              <w:top w:val="single" w:sz="4" w:space="0" w:color="auto"/>
            </w:tcBorders>
          </w:tcPr>
          <w:p w14:paraId="0891EA37" w14:textId="77777777" w:rsidR="00BA09CD" w:rsidRPr="002522C8" w:rsidRDefault="00BA09CD" w:rsidP="003632F9">
            <w:pPr>
              <w:rPr>
                <w:rFonts w:ascii="Calibri" w:hAnsi="Calibri"/>
                <w:noProof/>
              </w:rPr>
            </w:pPr>
          </w:p>
        </w:tc>
      </w:tr>
    </w:tbl>
    <w:p w14:paraId="171AA975" w14:textId="77777777" w:rsidR="00BA09CD" w:rsidRPr="002522C8" w:rsidRDefault="00BA09CD" w:rsidP="00BA09CD">
      <w:pPr>
        <w:rPr>
          <w:rFonts w:ascii="Calibri" w:hAnsi="Calibri"/>
        </w:rPr>
      </w:pPr>
    </w:p>
    <w:p w14:paraId="74E39BBB" w14:textId="77777777" w:rsidR="00BA09CD" w:rsidRPr="002522C8" w:rsidRDefault="00BA09CD" w:rsidP="00BA09CD">
      <w:pPr>
        <w:tabs>
          <w:tab w:val="left" w:pos="5245"/>
          <w:tab w:val="left" w:pos="7655"/>
        </w:tabs>
        <w:ind w:left="426"/>
        <w:jc w:val="center"/>
        <w:rPr>
          <w:rFonts w:ascii="Calibri" w:hAnsi="Calibri"/>
          <w:b/>
        </w:rPr>
      </w:pPr>
    </w:p>
    <w:p w14:paraId="5ADA57E8"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56B4C9B"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00668A5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78D4D4C8" w14:textId="77777777" w:rsidR="00BA09CD" w:rsidRPr="00C40ADF" w:rsidRDefault="00BA09CD" w:rsidP="00BA09CD">
      <w:pPr>
        <w:tabs>
          <w:tab w:val="left" w:pos="5245"/>
          <w:tab w:val="left" w:pos="7655"/>
        </w:tabs>
        <w:ind w:left="426"/>
        <w:jc w:val="center"/>
        <w:rPr>
          <w:rFonts w:ascii="Calibri" w:hAnsi="Calibri"/>
          <w:sz w:val="22"/>
        </w:rPr>
      </w:pPr>
    </w:p>
    <w:p w14:paraId="17F405EE" w14:textId="77777777" w:rsidR="00BA09CD" w:rsidRDefault="00BA09CD" w:rsidP="00BA09CD">
      <w:pPr>
        <w:ind w:left="851"/>
        <w:jc w:val="both"/>
        <w:rPr>
          <w:rFonts w:ascii="Calibri" w:hAnsi="Calibri"/>
        </w:rPr>
      </w:pPr>
      <w:r w:rsidRPr="00C40ADF">
        <w:rPr>
          <w:rFonts w:ascii="Calibri" w:hAnsi="Calibri"/>
        </w:rPr>
        <w:t>*Anexar en sobre Económico.</w:t>
      </w:r>
    </w:p>
    <w:p w14:paraId="07943456" w14:textId="77777777" w:rsidR="00C71F1A" w:rsidRDefault="00C71F1A" w:rsidP="00BA09CD">
      <w:pPr>
        <w:ind w:left="851"/>
        <w:jc w:val="both"/>
        <w:rPr>
          <w:rFonts w:ascii="Calibri" w:hAnsi="Calibri"/>
        </w:rPr>
      </w:pPr>
    </w:p>
    <w:p w14:paraId="5BA8758C" w14:textId="77777777" w:rsidR="00C71F1A" w:rsidRDefault="00C71F1A" w:rsidP="00BA09CD">
      <w:pPr>
        <w:ind w:left="851"/>
        <w:jc w:val="both"/>
        <w:rPr>
          <w:rFonts w:ascii="Calibri" w:hAnsi="Calibri"/>
        </w:rPr>
      </w:pPr>
    </w:p>
    <w:p w14:paraId="68B25F70" w14:textId="77777777" w:rsidR="00C71F1A" w:rsidRDefault="00C71F1A" w:rsidP="00BA09CD">
      <w:pPr>
        <w:ind w:left="851"/>
        <w:jc w:val="both"/>
        <w:rPr>
          <w:rFonts w:ascii="Calibri" w:hAnsi="Calibri"/>
        </w:rPr>
      </w:pPr>
    </w:p>
    <w:p w14:paraId="1E0434E4" w14:textId="77777777" w:rsidR="00C71F1A" w:rsidRDefault="00C71F1A" w:rsidP="00BA09CD">
      <w:pPr>
        <w:ind w:left="851"/>
        <w:jc w:val="both"/>
        <w:rPr>
          <w:rFonts w:ascii="Calibri" w:hAnsi="Calibri"/>
        </w:rPr>
      </w:pPr>
    </w:p>
    <w:p w14:paraId="226DC335" w14:textId="77777777" w:rsidR="00C71F1A" w:rsidRDefault="00C71F1A" w:rsidP="00BA09CD">
      <w:pPr>
        <w:ind w:left="851"/>
        <w:jc w:val="both"/>
        <w:rPr>
          <w:rFonts w:ascii="Calibri" w:hAnsi="Calibri"/>
        </w:rPr>
      </w:pPr>
    </w:p>
    <w:p w14:paraId="67E67A74" w14:textId="77777777" w:rsidR="00C71F1A" w:rsidRPr="00C40ADF" w:rsidRDefault="00C71F1A" w:rsidP="00BA09CD">
      <w:pPr>
        <w:ind w:left="851"/>
        <w:jc w:val="both"/>
        <w:rPr>
          <w:rFonts w:ascii="Calibri" w:hAnsi="Calibri"/>
        </w:rPr>
      </w:pPr>
    </w:p>
    <w:p w14:paraId="0FF4A8CF" w14:textId="77777777" w:rsidR="001F2C25" w:rsidRPr="002522C8" w:rsidRDefault="001F2C25" w:rsidP="00C71F1A">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37FCB98F"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676ACD"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35A90AA0" w14:textId="77777777" w:rsidTr="00C71F1A">
        <w:trPr>
          <w:jc w:val="center"/>
        </w:trPr>
        <w:tc>
          <w:tcPr>
            <w:tcW w:w="7102" w:type="dxa"/>
            <w:tcBorders>
              <w:bottom w:val="nil"/>
            </w:tcBorders>
            <w:shd w:val="clear" w:color="auto" w:fill="00CCFF"/>
          </w:tcPr>
          <w:p w14:paraId="1B794218"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15E963DE"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2F11E1A4"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310960D6" w14:textId="77777777" w:rsidR="001F2C25" w:rsidRPr="0093321E" w:rsidRDefault="001F2C25" w:rsidP="00A3027A">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FC5BDF">
              <w:rPr>
                <w:rFonts w:asciiTheme="minorHAnsi" w:hAnsiTheme="minorHAnsi" w:cs="Arial"/>
                <w:bCs/>
                <w:u w:val="single"/>
              </w:rPr>
              <w:t>LP-919044992-N18-20</w:t>
            </w:r>
            <w:r w:rsidR="00585279">
              <w:rPr>
                <w:rFonts w:asciiTheme="minorHAnsi" w:hAnsiTheme="minorHAnsi" w:cs="Arial"/>
                <w:bCs/>
                <w:u w:val="single"/>
              </w:rPr>
              <w:t>22</w:t>
            </w:r>
          </w:p>
        </w:tc>
        <w:tc>
          <w:tcPr>
            <w:tcW w:w="2899" w:type="dxa"/>
            <w:tcBorders>
              <w:top w:val="single" w:sz="4" w:space="0" w:color="auto"/>
              <w:left w:val="single" w:sz="4" w:space="0" w:color="auto"/>
              <w:bottom w:val="single" w:sz="4" w:space="0" w:color="auto"/>
              <w:right w:val="single" w:sz="4" w:space="0" w:color="auto"/>
            </w:tcBorders>
          </w:tcPr>
          <w:p w14:paraId="4FD4BADF"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5C0A283E"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59FBDB0E" w14:textId="77777777" w:rsidTr="00C71F1A">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0CB6C04C"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Nombre ó Razón Social de la Compañía</w:t>
            </w:r>
          </w:p>
        </w:tc>
      </w:tr>
      <w:tr w:rsidR="001F2C25" w:rsidRPr="0093321E" w14:paraId="2659975B" w14:textId="77777777" w:rsidTr="00235398">
        <w:trPr>
          <w:trHeight w:val="172"/>
          <w:jc w:val="center"/>
        </w:trPr>
        <w:tc>
          <w:tcPr>
            <w:tcW w:w="10359" w:type="dxa"/>
            <w:tcBorders>
              <w:top w:val="nil"/>
            </w:tcBorders>
          </w:tcPr>
          <w:p w14:paraId="2E0F91D0"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561039C7" w14:textId="77777777"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14:paraId="073A432E" w14:textId="77777777" w:rsidTr="00C71F1A">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CCFF"/>
            <w:vAlign w:val="center"/>
          </w:tcPr>
          <w:p w14:paraId="47855837" w14:textId="77777777"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61961669"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00CCFF"/>
            <w:noWrap/>
            <w:vAlign w:val="center"/>
            <w:hideMark/>
          </w:tcPr>
          <w:p w14:paraId="55E6B194"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00CCFF"/>
            <w:vAlign w:val="center"/>
          </w:tcPr>
          <w:p w14:paraId="0E376923"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00CCFF"/>
            <w:vAlign w:val="center"/>
          </w:tcPr>
          <w:p w14:paraId="7EC92C8B" w14:textId="77777777"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00CCFF"/>
            <w:vAlign w:val="center"/>
          </w:tcPr>
          <w:p w14:paraId="06BEBF9E" w14:textId="77777777"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5EC9D242"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7F942136"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00CCFF"/>
            <w:noWrap/>
            <w:vAlign w:val="center"/>
            <w:hideMark/>
          </w:tcPr>
          <w:p w14:paraId="70CB22C1"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00CCFF"/>
            <w:noWrap/>
            <w:vAlign w:val="center"/>
            <w:hideMark/>
          </w:tcPr>
          <w:p w14:paraId="3C0135FB"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00CCFF"/>
            <w:vAlign w:val="center"/>
          </w:tcPr>
          <w:p w14:paraId="1580BF5E"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14:paraId="26DDABE9" w14:textId="77777777"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613000DE" w14:textId="77777777"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99E3798"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15C767C3"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DE45765"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BF96FF8"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0B49525E"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16E98863"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8220633"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C5489E6"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023B1F50"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12D0320" w14:textId="77777777" w:rsidR="001F2C25" w:rsidRPr="0093321E" w:rsidRDefault="001F2C25" w:rsidP="00235398">
            <w:pPr>
              <w:jc w:val="center"/>
              <w:rPr>
                <w:rFonts w:asciiTheme="minorHAnsi" w:hAnsiTheme="minorHAnsi" w:cs="Calibri"/>
                <w:color w:val="000000"/>
              </w:rPr>
            </w:pPr>
          </w:p>
        </w:tc>
      </w:tr>
      <w:tr w:rsidR="001F2C25" w:rsidRPr="0093321E" w14:paraId="130D74A4"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118C67D"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E836FC4"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363A18C"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0394E8D"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1875721"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0267A0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F2383A9"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07E9148"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2985B68"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9F7A655"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CB4E6F8" w14:textId="77777777" w:rsidR="001F2C25" w:rsidRPr="0093321E" w:rsidRDefault="001F2C25" w:rsidP="00235398">
            <w:pPr>
              <w:jc w:val="center"/>
              <w:rPr>
                <w:rFonts w:asciiTheme="minorHAnsi" w:hAnsiTheme="minorHAnsi" w:cs="Calibri"/>
                <w:color w:val="000000"/>
              </w:rPr>
            </w:pPr>
          </w:p>
        </w:tc>
      </w:tr>
      <w:tr w:rsidR="001F2C25" w:rsidRPr="0093321E" w14:paraId="3C4B1DF9"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06406211"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FED946"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1E24DFD"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1D6AA9E"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35C42B8"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5786615"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36F11A48"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A8A1026"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D9A7364"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2949D19E"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FFB71D8" w14:textId="77777777" w:rsidR="001F2C25" w:rsidRPr="0093321E" w:rsidRDefault="001F2C25" w:rsidP="00235398">
            <w:pPr>
              <w:jc w:val="center"/>
              <w:rPr>
                <w:rFonts w:asciiTheme="minorHAnsi" w:hAnsiTheme="minorHAnsi" w:cs="Calibri"/>
                <w:color w:val="000000"/>
              </w:rPr>
            </w:pPr>
          </w:p>
        </w:tc>
      </w:tr>
      <w:tr w:rsidR="001F2C25" w:rsidRPr="0093321E" w14:paraId="0E1EBE10"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28C99D45"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9A3224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267D3B0"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4310079"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26EBED43"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43F9EBD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65DA9D41"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ECFBF40"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2E8BEA9"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5E72D04"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0B6C134" w14:textId="77777777" w:rsidR="001F2C25" w:rsidRPr="0093321E" w:rsidRDefault="001F2C25" w:rsidP="00235398">
            <w:pPr>
              <w:jc w:val="center"/>
              <w:rPr>
                <w:rFonts w:asciiTheme="minorHAnsi" w:hAnsiTheme="minorHAnsi" w:cs="Calibri"/>
                <w:color w:val="000000"/>
              </w:rPr>
            </w:pPr>
          </w:p>
        </w:tc>
      </w:tr>
      <w:tr w:rsidR="001F2C25" w:rsidRPr="0093321E" w14:paraId="1F23A47E"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C6E1AF1"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70C730E"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3A6C250"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F797C49"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52A1D4DC"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56FDBA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F4B814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EAC0758"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48A2806D"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D25BE0D"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4BF8B424" w14:textId="77777777" w:rsidR="001F2C25" w:rsidRPr="0093321E" w:rsidRDefault="001F2C25" w:rsidP="00235398">
            <w:pPr>
              <w:jc w:val="center"/>
              <w:rPr>
                <w:rFonts w:asciiTheme="minorHAnsi" w:hAnsiTheme="minorHAnsi" w:cs="Calibri"/>
                <w:color w:val="000000"/>
              </w:rPr>
            </w:pPr>
          </w:p>
        </w:tc>
      </w:tr>
      <w:tr w:rsidR="001F2C25" w:rsidRPr="0093321E" w14:paraId="5F671F0F"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56A4054"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832A617"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A1A9672"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90A884D"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41BD999"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2B77A471"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7EC3F1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D3C5BF9"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FA12F67"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65A47B5A"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21D0C20" w14:textId="77777777" w:rsidR="001F2C25" w:rsidRPr="0093321E" w:rsidRDefault="001F2C25" w:rsidP="00235398">
            <w:pPr>
              <w:jc w:val="center"/>
              <w:rPr>
                <w:rFonts w:asciiTheme="minorHAnsi" w:hAnsiTheme="minorHAnsi" w:cs="Calibri"/>
                <w:color w:val="000000"/>
              </w:rPr>
            </w:pPr>
          </w:p>
        </w:tc>
      </w:tr>
      <w:tr w:rsidR="001F2C25" w:rsidRPr="0093321E" w14:paraId="30B31DA7"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121F70F9"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B3DB0DC"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68B6CECC"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8285102"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DB89EF4"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3EB6DFB1"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08B0561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FE40440"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1983FF2B"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7E0C818"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056938C2" w14:textId="77777777" w:rsidR="001F2C25" w:rsidRPr="0093321E" w:rsidRDefault="001F2C25" w:rsidP="00235398">
            <w:pPr>
              <w:jc w:val="center"/>
              <w:rPr>
                <w:rFonts w:asciiTheme="minorHAnsi" w:hAnsiTheme="minorHAnsi" w:cs="Calibri"/>
                <w:color w:val="000000"/>
              </w:rPr>
            </w:pPr>
          </w:p>
        </w:tc>
      </w:tr>
    </w:tbl>
    <w:p w14:paraId="62856BD4" w14:textId="77777777" w:rsidR="008C13EE" w:rsidRDefault="008C13EE" w:rsidP="001F2C25">
      <w:pPr>
        <w:tabs>
          <w:tab w:val="left" w:pos="5245"/>
          <w:tab w:val="left" w:pos="8364"/>
        </w:tabs>
        <w:ind w:left="567"/>
        <w:jc w:val="center"/>
        <w:rPr>
          <w:rFonts w:ascii="Calibri" w:hAnsi="Calibri"/>
        </w:rPr>
      </w:pPr>
    </w:p>
    <w:p w14:paraId="33868DE4" w14:textId="77777777" w:rsidR="00826752" w:rsidRDefault="00826752" w:rsidP="001F2C25">
      <w:pPr>
        <w:tabs>
          <w:tab w:val="left" w:pos="5245"/>
          <w:tab w:val="left" w:pos="8364"/>
        </w:tabs>
        <w:ind w:left="567"/>
        <w:jc w:val="center"/>
        <w:rPr>
          <w:rFonts w:ascii="Calibri" w:hAnsi="Calibri"/>
        </w:rPr>
      </w:pPr>
    </w:p>
    <w:p w14:paraId="4BFE308E" w14:textId="77777777" w:rsidR="00826752" w:rsidRDefault="00826752" w:rsidP="001F2C25">
      <w:pPr>
        <w:tabs>
          <w:tab w:val="left" w:pos="5245"/>
          <w:tab w:val="left" w:pos="8364"/>
        </w:tabs>
        <w:ind w:left="567"/>
        <w:jc w:val="center"/>
        <w:rPr>
          <w:rFonts w:ascii="Calibri" w:hAnsi="Calibri"/>
        </w:rPr>
      </w:pPr>
    </w:p>
    <w:p w14:paraId="7199916C" w14:textId="77777777" w:rsidR="008C13EE" w:rsidRDefault="008C13EE" w:rsidP="001F2C25">
      <w:pPr>
        <w:tabs>
          <w:tab w:val="left" w:pos="5245"/>
          <w:tab w:val="left" w:pos="8364"/>
        </w:tabs>
        <w:ind w:left="567"/>
        <w:jc w:val="center"/>
        <w:rPr>
          <w:rFonts w:ascii="Calibri" w:hAnsi="Calibri"/>
        </w:rPr>
      </w:pPr>
    </w:p>
    <w:p w14:paraId="2B6CD445"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918349C" w14:textId="77777777" w:rsidR="001F2C25" w:rsidRPr="002522C8" w:rsidRDefault="001F2C25" w:rsidP="001F2C25">
      <w:pPr>
        <w:tabs>
          <w:tab w:val="left" w:pos="5245"/>
          <w:tab w:val="left" w:pos="8364"/>
        </w:tabs>
        <w:ind w:left="567"/>
        <w:jc w:val="center"/>
        <w:rPr>
          <w:rFonts w:ascii="Calibri" w:hAnsi="Calibri"/>
        </w:rPr>
      </w:pPr>
    </w:p>
    <w:p w14:paraId="00A6FA79"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0E3B778"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5B024352"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00DD8622"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D6F8058" w14:textId="77777777" w:rsidR="001F2C25" w:rsidRDefault="001F2C25" w:rsidP="001F2C25">
      <w:pPr>
        <w:tabs>
          <w:tab w:val="left" w:pos="4253"/>
          <w:tab w:val="left" w:pos="8080"/>
        </w:tabs>
        <w:ind w:right="1"/>
        <w:jc w:val="center"/>
        <w:rPr>
          <w:rFonts w:ascii="Calibri" w:hAnsi="Calibri"/>
          <w:b/>
        </w:rPr>
      </w:pPr>
    </w:p>
    <w:p w14:paraId="499BA070" w14:textId="77777777" w:rsidR="001F2C25" w:rsidRDefault="001F2C25" w:rsidP="001F2C25">
      <w:pPr>
        <w:tabs>
          <w:tab w:val="left" w:pos="4253"/>
          <w:tab w:val="left" w:pos="8080"/>
        </w:tabs>
        <w:ind w:right="1"/>
        <w:jc w:val="center"/>
        <w:rPr>
          <w:rFonts w:ascii="Calibri" w:hAnsi="Calibri"/>
          <w:b/>
        </w:rPr>
      </w:pPr>
    </w:p>
    <w:p w14:paraId="7266C047" w14:textId="77777777" w:rsidR="001F2C25" w:rsidRDefault="001F2C25" w:rsidP="001F2C25">
      <w:pPr>
        <w:tabs>
          <w:tab w:val="left" w:pos="4253"/>
          <w:tab w:val="left" w:pos="8080"/>
        </w:tabs>
        <w:ind w:right="1"/>
        <w:jc w:val="center"/>
        <w:rPr>
          <w:rFonts w:ascii="Calibri" w:hAnsi="Calibri"/>
          <w:b/>
        </w:rPr>
      </w:pPr>
    </w:p>
    <w:p w14:paraId="6AEB4A98" w14:textId="77777777" w:rsidR="00826752" w:rsidRDefault="00826752" w:rsidP="001F2C25">
      <w:pPr>
        <w:tabs>
          <w:tab w:val="left" w:pos="4253"/>
          <w:tab w:val="left" w:pos="8080"/>
        </w:tabs>
        <w:ind w:right="1"/>
        <w:jc w:val="center"/>
        <w:rPr>
          <w:rFonts w:ascii="Calibri" w:hAnsi="Calibri"/>
          <w:b/>
        </w:rPr>
      </w:pPr>
    </w:p>
    <w:p w14:paraId="5F998B26" w14:textId="77777777" w:rsidR="00826752" w:rsidRDefault="00826752" w:rsidP="001F2C25">
      <w:pPr>
        <w:tabs>
          <w:tab w:val="left" w:pos="4253"/>
          <w:tab w:val="left" w:pos="8080"/>
        </w:tabs>
        <w:ind w:right="1"/>
        <w:jc w:val="center"/>
        <w:rPr>
          <w:rFonts w:ascii="Calibri" w:hAnsi="Calibri"/>
          <w:b/>
        </w:rPr>
      </w:pPr>
    </w:p>
    <w:p w14:paraId="207C1A3B" w14:textId="77777777" w:rsidR="00826752" w:rsidRDefault="00826752" w:rsidP="001F2C25">
      <w:pPr>
        <w:tabs>
          <w:tab w:val="left" w:pos="4253"/>
          <w:tab w:val="left" w:pos="8080"/>
        </w:tabs>
        <w:ind w:right="1"/>
        <w:jc w:val="center"/>
        <w:rPr>
          <w:rFonts w:ascii="Calibri" w:hAnsi="Calibri"/>
          <w:b/>
        </w:rPr>
      </w:pPr>
    </w:p>
    <w:p w14:paraId="540712B6" w14:textId="77777777" w:rsidR="00C71F1A" w:rsidRDefault="00C71F1A" w:rsidP="001F2C25">
      <w:pPr>
        <w:tabs>
          <w:tab w:val="left" w:pos="4253"/>
          <w:tab w:val="left" w:pos="8080"/>
        </w:tabs>
        <w:ind w:right="1"/>
        <w:jc w:val="center"/>
        <w:rPr>
          <w:rFonts w:ascii="Calibri" w:hAnsi="Calibri"/>
          <w:b/>
        </w:rPr>
      </w:pPr>
    </w:p>
    <w:p w14:paraId="2E65C2AF" w14:textId="77777777" w:rsidR="00C71F1A" w:rsidRDefault="00C71F1A" w:rsidP="001F2C25">
      <w:pPr>
        <w:tabs>
          <w:tab w:val="left" w:pos="4253"/>
          <w:tab w:val="left" w:pos="8080"/>
        </w:tabs>
        <w:ind w:right="1"/>
        <w:jc w:val="center"/>
        <w:rPr>
          <w:rFonts w:ascii="Calibri" w:hAnsi="Calibri"/>
          <w:b/>
        </w:rPr>
      </w:pPr>
    </w:p>
    <w:p w14:paraId="10EA8300" w14:textId="77777777" w:rsidR="00C71F1A" w:rsidRDefault="00C71F1A" w:rsidP="001F2C25">
      <w:pPr>
        <w:tabs>
          <w:tab w:val="left" w:pos="4253"/>
          <w:tab w:val="left" w:pos="8080"/>
        </w:tabs>
        <w:ind w:right="1"/>
        <w:jc w:val="center"/>
        <w:rPr>
          <w:rFonts w:ascii="Calibri" w:hAnsi="Calibri"/>
          <w:b/>
        </w:rPr>
      </w:pPr>
    </w:p>
    <w:p w14:paraId="0FB05F29" w14:textId="77777777" w:rsidR="00C71F1A" w:rsidRDefault="00C71F1A" w:rsidP="001F2C25">
      <w:pPr>
        <w:tabs>
          <w:tab w:val="left" w:pos="4253"/>
          <w:tab w:val="left" w:pos="8080"/>
        </w:tabs>
        <w:ind w:right="1"/>
        <w:jc w:val="center"/>
        <w:rPr>
          <w:rFonts w:ascii="Calibri" w:hAnsi="Calibri"/>
          <w:b/>
        </w:rPr>
      </w:pPr>
    </w:p>
    <w:p w14:paraId="7C3F584B" w14:textId="77777777" w:rsidR="00C71F1A" w:rsidRDefault="00C71F1A" w:rsidP="001F2C25">
      <w:pPr>
        <w:tabs>
          <w:tab w:val="left" w:pos="4253"/>
          <w:tab w:val="left" w:pos="8080"/>
        </w:tabs>
        <w:ind w:right="1"/>
        <w:jc w:val="center"/>
        <w:rPr>
          <w:rFonts w:ascii="Calibri" w:hAnsi="Calibri"/>
          <w:b/>
        </w:rPr>
      </w:pPr>
    </w:p>
    <w:p w14:paraId="252B427D" w14:textId="77777777" w:rsidR="00826752" w:rsidRDefault="00826752" w:rsidP="001F2C25">
      <w:pPr>
        <w:tabs>
          <w:tab w:val="left" w:pos="4253"/>
          <w:tab w:val="left" w:pos="8080"/>
        </w:tabs>
        <w:ind w:right="1"/>
        <w:jc w:val="center"/>
        <w:rPr>
          <w:rFonts w:ascii="Calibri" w:hAnsi="Calibri"/>
          <w:b/>
        </w:rPr>
      </w:pPr>
    </w:p>
    <w:p w14:paraId="07A27806" w14:textId="77777777" w:rsidR="00826752" w:rsidRDefault="00826752" w:rsidP="001F2C25">
      <w:pPr>
        <w:tabs>
          <w:tab w:val="left" w:pos="4253"/>
          <w:tab w:val="left" w:pos="8080"/>
        </w:tabs>
        <w:ind w:right="1"/>
        <w:jc w:val="center"/>
        <w:rPr>
          <w:rFonts w:ascii="Calibri" w:hAnsi="Calibri"/>
          <w:b/>
        </w:rPr>
      </w:pPr>
    </w:p>
    <w:p w14:paraId="7EE34402" w14:textId="77777777" w:rsidR="00826752" w:rsidRDefault="00826752" w:rsidP="001F2C25">
      <w:pPr>
        <w:tabs>
          <w:tab w:val="left" w:pos="4253"/>
          <w:tab w:val="left" w:pos="8080"/>
        </w:tabs>
        <w:ind w:right="1"/>
        <w:jc w:val="center"/>
        <w:rPr>
          <w:rFonts w:ascii="Calibri" w:hAnsi="Calibri"/>
          <w:b/>
        </w:rPr>
      </w:pPr>
    </w:p>
    <w:p w14:paraId="6FB50C04" w14:textId="77777777" w:rsidR="003B3E89" w:rsidRDefault="003B3E89" w:rsidP="00C71F1A">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0F9AE912"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44EC1581"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3001D805"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51C90FB5" w14:textId="77777777" w:rsidR="003B3E89" w:rsidRPr="005B113B" w:rsidRDefault="003B3E89" w:rsidP="003B3E89">
      <w:pPr>
        <w:tabs>
          <w:tab w:val="left" w:pos="4253"/>
          <w:tab w:val="left" w:pos="7938"/>
        </w:tabs>
        <w:rPr>
          <w:rFonts w:ascii="Calibri" w:hAnsi="Calibri" w:cs="Arial"/>
        </w:rPr>
      </w:pPr>
    </w:p>
    <w:p w14:paraId="296C6F11" w14:textId="77777777" w:rsidR="003B3E89" w:rsidRPr="005B113B" w:rsidRDefault="003B3E89" w:rsidP="003B3E89">
      <w:pPr>
        <w:tabs>
          <w:tab w:val="left" w:pos="4253"/>
          <w:tab w:val="left" w:pos="7938"/>
        </w:tabs>
        <w:rPr>
          <w:rFonts w:ascii="Calibri" w:hAnsi="Calibri" w:cs="Arial"/>
        </w:rPr>
      </w:pPr>
    </w:p>
    <w:p w14:paraId="3FEDB0A0" w14:textId="77777777" w:rsidR="003B3E89" w:rsidRPr="00572D88" w:rsidRDefault="00C71F1A" w:rsidP="003B3E89">
      <w:pPr>
        <w:rPr>
          <w:rFonts w:asciiTheme="minorHAnsi" w:hAnsiTheme="minorHAnsi" w:cs="Arial"/>
          <w:b/>
        </w:rPr>
      </w:pPr>
      <w:r>
        <w:rPr>
          <w:rFonts w:asciiTheme="minorHAnsi" w:hAnsiTheme="minorHAnsi" w:cs="Arial"/>
          <w:b/>
        </w:rPr>
        <w:t>LIC. VICENTE ARTURO LÓPEZ LIMÓN</w:t>
      </w:r>
    </w:p>
    <w:p w14:paraId="1C9DAE9D"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68407142"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71F1A">
        <w:rPr>
          <w:rFonts w:ascii="Calibri" w:hAnsi="Calibri" w:cs="Arial"/>
          <w:b/>
          <w:i/>
        </w:rPr>
        <w:t>,</w:t>
      </w:r>
      <w:r w:rsidRPr="005B113B">
        <w:rPr>
          <w:rFonts w:ascii="Calibri" w:hAnsi="Calibri" w:cs="Arial"/>
          <w:b/>
          <w:i/>
        </w:rPr>
        <w:t xml:space="preserve">  O.P.D.</w:t>
      </w:r>
    </w:p>
    <w:p w14:paraId="0B45E1F9"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12FABDA4" w14:textId="77777777" w:rsidR="003B3E89" w:rsidRPr="005B113B" w:rsidRDefault="003B3E89" w:rsidP="003B3E89">
      <w:pPr>
        <w:tabs>
          <w:tab w:val="left" w:pos="4253"/>
          <w:tab w:val="left" w:pos="7938"/>
        </w:tabs>
        <w:rPr>
          <w:rFonts w:ascii="Calibri" w:hAnsi="Calibri" w:cs="Arial"/>
        </w:rPr>
      </w:pPr>
    </w:p>
    <w:p w14:paraId="3849E830" w14:textId="77777777" w:rsidR="003B3E89" w:rsidRPr="005B113B" w:rsidRDefault="003B3E89" w:rsidP="003B3E89">
      <w:pPr>
        <w:tabs>
          <w:tab w:val="left" w:pos="1985"/>
          <w:tab w:val="left" w:pos="6096"/>
          <w:tab w:val="left" w:pos="8647"/>
        </w:tabs>
        <w:rPr>
          <w:rFonts w:ascii="Calibri" w:hAnsi="Calibri" w:cs="Arial"/>
        </w:rPr>
      </w:pPr>
    </w:p>
    <w:p w14:paraId="065D4857"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43ACEF59" w14:textId="77777777" w:rsidR="003B3E89" w:rsidRPr="005B113B" w:rsidRDefault="003B3E89" w:rsidP="003B3E89">
      <w:pPr>
        <w:tabs>
          <w:tab w:val="left" w:pos="8080"/>
        </w:tabs>
        <w:jc w:val="both"/>
        <w:rPr>
          <w:rFonts w:ascii="Calibri" w:hAnsi="Calibri" w:cs="Arial"/>
          <w:b/>
        </w:rPr>
      </w:pPr>
    </w:p>
    <w:p w14:paraId="5C66F695"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750E9661" w14:textId="77777777" w:rsidR="003B3E89" w:rsidRPr="005B113B" w:rsidRDefault="003B3E89" w:rsidP="003B3E89">
      <w:pPr>
        <w:tabs>
          <w:tab w:val="left" w:pos="8080"/>
        </w:tabs>
        <w:jc w:val="both"/>
        <w:rPr>
          <w:rFonts w:ascii="Calibri" w:hAnsi="Calibri" w:cs="Arial"/>
          <w:b/>
        </w:rPr>
      </w:pPr>
    </w:p>
    <w:p w14:paraId="4BAC08CA"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71F1A">
        <w:rPr>
          <w:rFonts w:ascii="Calibri" w:hAnsi="Calibri" w:cs="Arial"/>
        </w:rPr>
        <w:t>,</w:t>
      </w:r>
      <w:r w:rsidRPr="005B113B">
        <w:rPr>
          <w:rFonts w:ascii="Calibri" w:hAnsi="Calibri" w:cs="Arial"/>
        </w:rPr>
        <w:t xml:space="preserve"> O.P.D.</w:t>
      </w:r>
    </w:p>
    <w:p w14:paraId="21DA0979" w14:textId="77777777" w:rsidR="003B3E89" w:rsidRPr="005B113B" w:rsidRDefault="003B3E89" w:rsidP="003B3E89">
      <w:pPr>
        <w:tabs>
          <w:tab w:val="left" w:pos="8080"/>
        </w:tabs>
        <w:jc w:val="both"/>
        <w:rPr>
          <w:rFonts w:ascii="Calibri" w:hAnsi="Calibri" w:cs="Arial"/>
        </w:rPr>
      </w:pPr>
    </w:p>
    <w:p w14:paraId="44AA2380"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E20B659" w14:textId="77777777" w:rsidR="003B3E89" w:rsidRPr="005B113B" w:rsidRDefault="003B3E89" w:rsidP="003B3E89">
      <w:pPr>
        <w:tabs>
          <w:tab w:val="left" w:pos="8080"/>
        </w:tabs>
        <w:jc w:val="both"/>
        <w:rPr>
          <w:rFonts w:ascii="Calibri" w:hAnsi="Calibri" w:cs="Arial"/>
          <w:b/>
        </w:rPr>
      </w:pPr>
    </w:p>
    <w:p w14:paraId="58004DCC"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71F1A">
        <w:rPr>
          <w:rFonts w:ascii="Calibri" w:hAnsi="Calibri" w:cs="Arial"/>
        </w:rPr>
        <w:t>,</w:t>
      </w:r>
      <w:r w:rsidRPr="005B113B">
        <w:rPr>
          <w:rFonts w:ascii="Calibri" w:hAnsi="Calibri" w:cs="Arial"/>
        </w:rPr>
        <w:t xml:space="preserve"> O.P.D.</w:t>
      </w:r>
    </w:p>
    <w:p w14:paraId="1EB5604E" w14:textId="77777777" w:rsidR="003B3E89" w:rsidRPr="005B113B" w:rsidRDefault="003B3E89" w:rsidP="003B3E89">
      <w:pPr>
        <w:tabs>
          <w:tab w:val="left" w:pos="5245"/>
          <w:tab w:val="left" w:pos="7655"/>
        </w:tabs>
        <w:rPr>
          <w:rFonts w:ascii="Calibri" w:hAnsi="Calibri" w:cs="Arial"/>
          <w:b/>
        </w:rPr>
      </w:pPr>
    </w:p>
    <w:p w14:paraId="2F3C57F8"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39079172" w14:textId="77777777" w:rsidR="003B3E89" w:rsidRPr="005B113B" w:rsidRDefault="003B3E89" w:rsidP="003B3E89">
      <w:pPr>
        <w:tabs>
          <w:tab w:val="left" w:pos="5245"/>
          <w:tab w:val="left" w:pos="7655"/>
        </w:tabs>
        <w:rPr>
          <w:rFonts w:ascii="Calibri" w:hAnsi="Calibri" w:cs="Arial"/>
        </w:rPr>
      </w:pPr>
    </w:p>
    <w:p w14:paraId="72639FC6"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2F55534" w14:textId="77777777" w:rsidR="003B3E89" w:rsidRPr="005B113B" w:rsidRDefault="003B3E89" w:rsidP="003B3E89">
      <w:pPr>
        <w:tabs>
          <w:tab w:val="left" w:pos="5245"/>
          <w:tab w:val="left" w:pos="7655"/>
        </w:tabs>
        <w:rPr>
          <w:rFonts w:ascii="Calibri" w:hAnsi="Calibri" w:cs="Arial"/>
        </w:rPr>
      </w:pPr>
    </w:p>
    <w:p w14:paraId="48D2A9D8"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4CAAA58"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DF5DADD"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5BDA5BE0" w14:textId="77777777" w:rsidR="003B3E89" w:rsidRPr="005B113B" w:rsidRDefault="003B3E89" w:rsidP="003B3E89">
      <w:pPr>
        <w:tabs>
          <w:tab w:val="left" w:pos="5245"/>
          <w:tab w:val="left" w:pos="7655"/>
        </w:tabs>
        <w:jc w:val="center"/>
        <w:rPr>
          <w:rFonts w:ascii="Calibri" w:hAnsi="Calibri" w:cs="Arial"/>
        </w:rPr>
      </w:pPr>
    </w:p>
    <w:p w14:paraId="6303897F"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9BEC746" w14:textId="77777777" w:rsidR="003B3E89" w:rsidRPr="005B113B" w:rsidRDefault="003B3E89" w:rsidP="003B3E89">
      <w:pPr>
        <w:tabs>
          <w:tab w:val="left" w:pos="5245"/>
          <w:tab w:val="left" w:pos="7655"/>
        </w:tabs>
        <w:rPr>
          <w:rFonts w:ascii="Calibri" w:hAnsi="Calibri" w:cs="Arial"/>
        </w:rPr>
      </w:pPr>
    </w:p>
    <w:p w14:paraId="46EF7EC1"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CDE8009" w14:textId="77777777" w:rsidR="00C71F1A" w:rsidRDefault="00C71F1A" w:rsidP="003B3E89">
      <w:pPr>
        <w:tabs>
          <w:tab w:val="left" w:pos="5245"/>
          <w:tab w:val="left" w:pos="7655"/>
        </w:tabs>
        <w:rPr>
          <w:rFonts w:ascii="Calibri" w:hAnsi="Calibri" w:cs="Arial"/>
          <w:b/>
          <w:i/>
          <w:u w:val="single"/>
        </w:rPr>
      </w:pPr>
    </w:p>
    <w:p w14:paraId="2EE2D5E0" w14:textId="77777777" w:rsidR="00C71F1A" w:rsidRDefault="00C71F1A" w:rsidP="003B3E89">
      <w:pPr>
        <w:tabs>
          <w:tab w:val="left" w:pos="5245"/>
          <w:tab w:val="left" w:pos="7655"/>
        </w:tabs>
        <w:rPr>
          <w:rFonts w:ascii="Calibri" w:hAnsi="Calibri" w:cs="Arial"/>
          <w:b/>
          <w:i/>
          <w:u w:val="single"/>
        </w:rPr>
      </w:pPr>
    </w:p>
    <w:p w14:paraId="4F33CEE9" w14:textId="77777777" w:rsidR="00C71F1A" w:rsidRDefault="00C71F1A" w:rsidP="003B3E89">
      <w:pPr>
        <w:tabs>
          <w:tab w:val="left" w:pos="5245"/>
          <w:tab w:val="left" w:pos="7655"/>
        </w:tabs>
        <w:rPr>
          <w:rFonts w:ascii="Calibri" w:hAnsi="Calibri" w:cs="Arial"/>
          <w:b/>
          <w:i/>
          <w:u w:val="single"/>
        </w:rPr>
      </w:pPr>
    </w:p>
    <w:p w14:paraId="1195A700" w14:textId="77777777" w:rsidR="00C71F1A" w:rsidRDefault="00C71F1A" w:rsidP="003B3E89">
      <w:pPr>
        <w:tabs>
          <w:tab w:val="left" w:pos="5245"/>
          <w:tab w:val="left" w:pos="7655"/>
        </w:tabs>
        <w:rPr>
          <w:rFonts w:ascii="Calibri" w:hAnsi="Calibri" w:cs="Arial"/>
          <w:b/>
          <w:i/>
          <w:u w:val="single"/>
        </w:rPr>
      </w:pPr>
    </w:p>
    <w:p w14:paraId="3534631F" w14:textId="77777777" w:rsidR="00C71F1A" w:rsidRDefault="00C71F1A" w:rsidP="003B3E89">
      <w:pPr>
        <w:tabs>
          <w:tab w:val="left" w:pos="5245"/>
          <w:tab w:val="left" w:pos="7655"/>
        </w:tabs>
        <w:rPr>
          <w:rFonts w:ascii="Calibri" w:hAnsi="Calibri" w:cs="Arial"/>
          <w:b/>
          <w:i/>
          <w:u w:val="single"/>
        </w:rPr>
      </w:pPr>
    </w:p>
    <w:p w14:paraId="35CB77FA" w14:textId="77777777" w:rsidR="00BA09CD" w:rsidRPr="00C40ADF" w:rsidRDefault="00BA09CD"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59C671E2" w14:textId="77777777" w:rsidR="00BA09CD" w:rsidRPr="00C40ADF" w:rsidRDefault="00BA09CD" w:rsidP="00BA09CD">
      <w:pPr>
        <w:tabs>
          <w:tab w:val="left" w:pos="4253"/>
          <w:tab w:val="left" w:pos="8080"/>
        </w:tabs>
        <w:ind w:right="1"/>
        <w:jc w:val="center"/>
        <w:rPr>
          <w:rFonts w:ascii="Calibri" w:hAnsi="Calibri" w:cs="Arial"/>
          <w:b/>
          <w:bCs/>
        </w:rPr>
      </w:pPr>
    </w:p>
    <w:p w14:paraId="2D0BD08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94CAF2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4DE93826"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71BEBBD" w14:textId="77777777" w:rsidR="00BA09CD" w:rsidRPr="00B300E6" w:rsidRDefault="00BA09CD" w:rsidP="00BA09CD">
      <w:pPr>
        <w:tabs>
          <w:tab w:val="left" w:pos="4253"/>
          <w:tab w:val="left" w:pos="7938"/>
        </w:tabs>
        <w:ind w:right="-91"/>
        <w:jc w:val="right"/>
        <w:rPr>
          <w:rFonts w:ascii="Calibri" w:hAnsi="Calibri" w:cs="Arial"/>
          <w:b/>
          <w:bCs/>
          <w:lang w:val="es-MX"/>
        </w:rPr>
      </w:pPr>
    </w:p>
    <w:p w14:paraId="552F74A5" w14:textId="77777777" w:rsidR="00BA09CD" w:rsidRPr="00C40ADF" w:rsidRDefault="00BA09CD" w:rsidP="00BA09CD">
      <w:pPr>
        <w:tabs>
          <w:tab w:val="left" w:pos="4253"/>
          <w:tab w:val="left" w:pos="7938"/>
        </w:tabs>
        <w:ind w:right="-91"/>
        <w:jc w:val="right"/>
        <w:rPr>
          <w:rFonts w:ascii="Calibri" w:hAnsi="Calibri" w:cs="Arial"/>
          <w:b/>
          <w:bCs/>
        </w:rPr>
      </w:pPr>
    </w:p>
    <w:p w14:paraId="189AC69E"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C26BBA"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31AB6742"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17A51AA8" w14:textId="77777777" w:rsidR="00BA09CD" w:rsidRPr="00C40ADF" w:rsidRDefault="00BA09CD" w:rsidP="00BA09CD">
      <w:pPr>
        <w:tabs>
          <w:tab w:val="left" w:pos="4253"/>
          <w:tab w:val="left" w:pos="7938"/>
        </w:tabs>
        <w:ind w:right="-91"/>
        <w:jc w:val="right"/>
        <w:rPr>
          <w:rFonts w:ascii="Calibri" w:hAnsi="Calibri" w:cs="Arial"/>
          <w:b/>
          <w:bCs/>
        </w:rPr>
      </w:pPr>
    </w:p>
    <w:p w14:paraId="33FC640B" w14:textId="77777777" w:rsidR="00BA09CD" w:rsidRPr="00C40ADF" w:rsidRDefault="00BA09CD" w:rsidP="00BA09CD">
      <w:pPr>
        <w:tabs>
          <w:tab w:val="left" w:pos="4253"/>
          <w:tab w:val="left" w:pos="7938"/>
        </w:tabs>
        <w:ind w:right="-91"/>
        <w:jc w:val="right"/>
        <w:rPr>
          <w:rFonts w:ascii="Calibri" w:hAnsi="Calibri" w:cs="Arial"/>
          <w:b/>
          <w:bCs/>
        </w:rPr>
      </w:pPr>
    </w:p>
    <w:p w14:paraId="7496B8A2" w14:textId="77777777" w:rsidR="00BA09CD" w:rsidRPr="00C40ADF" w:rsidRDefault="00BA09CD" w:rsidP="00BA09CD">
      <w:pPr>
        <w:tabs>
          <w:tab w:val="left" w:pos="4253"/>
          <w:tab w:val="left" w:pos="7938"/>
        </w:tabs>
        <w:ind w:right="-91"/>
        <w:jc w:val="right"/>
        <w:rPr>
          <w:rFonts w:ascii="Calibri" w:hAnsi="Calibri" w:cs="Arial"/>
          <w:b/>
          <w:bCs/>
        </w:rPr>
      </w:pPr>
    </w:p>
    <w:p w14:paraId="5536195C" w14:textId="77777777" w:rsidR="00BA09CD" w:rsidRDefault="00BA09CD" w:rsidP="00BA09CD">
      <w:pPr>
        <w:tabs>
          <w:tab w:val="left" w:pos="4253"/>
          <w:tab w:val="left" w:pos="7938"/>
        </w:tabs>
        <w:ind w:right="-91"/>
        <w:jc w:val="right"/>
        <w:rPr>
          <w:rFonts w:ascii="Calibri" w:hAnsi="Calibri" w:cs="Arial"/>
          <w:b/>
          <w:bCs/>
        </w:rPr>
      </w:pPr>
    </w:p>
    <w:p w14:paraId="1777B7AA"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0263758F" w14:textId="77777777" w:rsidTr="003632F9">
        <w:trPr>
          <w:trHeight w:val="360"/>
          <w:jc w:val="center"/>
        </w:trPr>
        <w:tc>
          <w:tcPr>
            <w:tcW w:w="4962" w:type="dxa"/>
          </w:tcPr>
          <w:p w14:paraId="66CDB50B"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7CA7615A"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C4EAB4A"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310DF772"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7FDAA7C7"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3A9177C5" w14:textId="77777777" w:rsidTr="003632F9">
        <w:trPr>
          <w:trHeight w:val="1108"/>
          <w:jc w:val="center"/>
        </w:trPr>
        <w:tc>
          <w:tcPr>
            <w:tcW w:w="4962" w:type="dxa"/>
            <w:vAlign w:val="center"/>
          </w:tcPr>
          <w:p w14:paraId="3CA19098"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1D34E00E"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084327C"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79AC874C" w14:textId="77777777" w:rsidR="00BA09CD" w:rsidRPr="00C40ADF" w:rsidRDefault="00BA09CD" w:rsidP="00BA09CD">
      <w:pPr>
        <w:tabs>
          <w:tab w:val="left" w:pos="5103"/>
          <w:tab w:val="left" w:pos="8080"/>
        </w:tabs>
        <w:ind w:left="567"/>
        <w:jc w:val="center"/>
        <w:rPr>
          <w:rFonts w:ascii="Calibri" w:hAnsi="Calibri"/>
          <w:sz w:val="22"/>
        </w:rPr>
      </w:pPr>
    </w:p>
    <w:p w14:paraId="6ACF5A6E" w14:textId="77777777" w:rsidR="00BA09CD" w:rsidRPr="00C40ADF" w:rsidRDefault="00BA09CD" w:rsidP="00BA09CD">
      <w:pPr>
        <w:tabs>
          <w:tab w:val="left" w:pos="5103"/>
          <w:tab w:val="left" w:pos="8080"/>
        </w:tabs>
        <w:ind w:left="567"/>
        <w:rPr>
          <w:rFonts w:ascii="Calibri" w:hAnsi="Calibri"/>
          <w:sz w:val="22"/>
        </w:rPr>
      </w:pPr>
    </w:p>
    <w:p w14:paraId="2FCD167D" w14:textId="77777777" w:rsidR="00BA09CD" w:rsidRPr="00C40ADF" w:rsidRDefault="00BA09CD" w:rsidP="00BA09CD">
      <w:pPr>
        <w:tabs>
          <w:tab w:val="left" w:pos="5103"/>
          <w:tab w:val="left" w:pos="8080"/>
        </w:tabs>
        <w:ind w:left="567"/>
        <w:rPr>
          <w:rFonts w:ascii="Calibri" w:hAnsi="Calibri"/>
          <w:sz w:val="22"/>
        </w:rPr>
      </w:pPr>
    </w:p>
    <w:p w14:paraId="69E47BDF" w14:textId="77777777" w:rsidR="00BA09CD" w:rsidRPr="00C40ADF" w:rsidRDefault="00BA09CD" w:rsidP="00BA09CD">
      <w:pPr>
        <w:tabs>
          <w:tab w:val="left" w:pos="5103"/>
          <w:tab w:val="left" w:pos="8080"/>
        </w:tabs>
        <w:ind w:left="567"/>
        <w:rPr>
          <w:rFonts w:ascii="Calibri" w:hAnsi="Calibri"/>
          <w:sz w:val="22"/>
        </w:rPr>
      </w:pPr>
    </w:p>
    <w:p w14:paraId="7D70F845"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71F15C3C"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2B51F366" w14:textId="77777777" w:rsidTr="003632F9">
        <w:trPr>
          <w:trHeight w:val="1055"/>
          <w:jc w:val="center"/>
        </w:trPr>
        <w:tc>
          <w:tcPr>
            <w:tcW w:w="3106" w:type="dxa"/>
            <w:shd w:val="clear" w:color="auto" w:fill="auto"/>
            <w:vAlign w:val="center"/>
          </w:tcPr>
          <w:p w14:paraId="536C5CA9"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7F2BAAC3"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9430635"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70B97A53" w14:textId="77777777" w:rsidTr="003632F9">
        <w:trPr>
          <w:jc w:val="center"/>
        </w:trPr>
        <w:tc>
          <w:tcPr>
            <w:tcW w:w="3106" w:type="dxa"/>
            <w:shd w:val="clear" w:color="auto" w:fill="auto"/>
          </w:tcPr>
          <w:p w14:paraId="01F36939"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186906"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2D8209AA"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696AB81" w14:textId="77777777" w:rsidR="00BA09CD" w:rsidRPr="00C40ADF" w:rsidRDefault="00BA09CD" w:rsidP="00BA09CD">
      <w:pPr>
        <w:tabs>
          <w:tab w:val="left" w:pos="5103"/>
          <w:tab w:val="left" w:pos="8080"/>
        </w:tabs>
        <w:rPr>
          <w:rFonts w:ascii="Calibri" w:hAnsi="Calibri"/>
          <w:sz w:val="22"/>
        </w:rPr>
      </w:pPr>
    </w:p>
    <w:p w14:paraId="2D3E3653" w14:textId="77777777" w:rsidR="00BA09CD" w:rsidRPr="00C40ADF" w:rsidRDefault="00BA09CD" w:rsidP="00BA09CD">
      <w:pPr>
        <w:tabs>
          <w:tab w:val="left" w:pos="5103"/>
          <w:tab w:val="left" w:pos="8080"/>
        </w:tabs>
        <w:ind w:left="567"/>
        <w:rPr>
          <w:rFonts w:ascii="Calibri" w:hAnsi="Calibri"/>
          <w:sz w:val="22"/>
        </w:rPr>
      </w:pPr>
    </w:p>
    <w:p w14:paraId="46B6EC69" w14:textId="77777777" w:rsidR="00BA09CD" w:rsidRDefault="00BA09CD" w:rsidP="00BA09CD">
      <w:pPr>
        <w:tabs>
          <w:tab w:val="left" w:pos="1985"/>
          <w:tab w:val="left" w:pos="6096"/>
          <w:tab w:val="left" w:pos="8647"/>
        </w:tabs>
        <w:ind w:left="567"/>
        <w:rPr>
          <w:rFonts w:ascii="Calibri" w:hAnsi="Calibri"/>
          <w:sz w:val="22"/>
        </w:rPr>
      </w:pPr>
    </w:p>
    <w:p w14:paraId="72986550" w14:textId="77777777" w:rsidR="00BA09CD" w:rsidRPr="00C40ADF" w:rsidRDefault="00BA09CD" w:rsidP="00BA09CD">
      <w:pPr>
        <w:tabs>
          <w:tab w:val="left" w:pos="1985"/>
          <w:tab w:val="left" w:pos="6096"/>
          <w:tab w:val="left" w:pos="8647"/>
        </w:tabs>
        <w:ind w:left="567"/>
        <w:rPr>
          <w:rFonts w:ascii="Calibri" w:hAnsi="Calibri"/>
          <w:sz w:val="22"/>
        </w:rPr>
      </w:pPr>
    </w:p>
    <w:p w14:paraId="5B73A0DA"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DEEAF85" w14:textId="77777777" w:rsidR="00C71F1A" w:rsidRDefault="00C71F1A" w:rsidP="00BA09CD">
      <w:pPr>
        <w:tabs>
          <w:tab w:val="left" w:pos="1985"/>
          <w:tab w:val="left" w:pos="6096"/>
          <w:tab w:val="left" w:pos="8647"/>
        </w:tabs>
        <w:ind w:left="567"/>
        <w:jc w:val="center"/>
        <w:rPr>
          <w:rFonts w:ascii="Calibri" w:hAnsi="Calibri"/>
          <w:b/>
          <w:i/>
          <w:sz w:val="22"/>
        </w:rPr>
      </w:pPr>
    </w:p>
    <w:p w14:paraId="48D089D6" w14:textId="77777777" w:rsidR="00C71F1A" w:rsidRDefault="00C71F1A" w:rsidP="00BA09CD">
      <w:pPr>
        <w:tabs>
          <w:tab w:val="left" w:pos="1985"/>
          <w:tab w:val="left" w:pos="6096"/>
          <w:tab w:val="left" w:pos="8647"/>
        </w:tabs>
        <w:ind w:left="567"/>
        <w:jc w:val="center"/>
        <w:rPr>
          <w:rFonts w:ascii="Calibri" w:hAnsi="Calibri"/>
          <w:b/>
          <w:i/>
          <w:sz w:val="22"/>
        </w:rPr>
      </w:pPr>
    </w:p>
    <w:p w14:paraId="0344AEC9" w14:textId="77777777" w:rsidR="00C71F1A" w:rsidRDefault="00C71F1A" w:rsidP="00BA09CD">
      <w:pPr>
        <w:tabs>
          <w:tab w:val="left" w:pos="1985"/>
          <w:tab w:val="left" w:pos="6096"/>
          <w:tab w:val="left" w:pos="8647"/>
        </w:tabs>
        <w:ind w:left="567"/>
        <w:jc w:val="center"/>
        <w:rPr>
          <w:rFonts w:ascii="Calibri" w:hAnsi="Calibri"/>
          <w:b/>
          <w:i/>
          <w:sz w:val="22"/>
        </w:rPr>
      </w:pPr>
    </w:p>
    <w:p w14:paraId="7CF218E7" w14:textId="77777777" w:rsidR="00C71F1A" w:rsidRDefault="00C71F1A" w:rsidP="00BA09CD">
      <w:pPr>
        <w:tabs>
          <w:tab w:val="left" w:pos="1985"/>
          <w:tab w:val="left" w:pos="6096"/>
          <w:tab w:val="left" w:pos="8647"/>
        </w:tabs>
        <w:ind w:left="567"/>
        <w:jc w:val="center"/>
        <w:rPr>
          <w:rFonts w:ascii="Calibri" w:hAnsi="Calibri"/>
          <w:b/>
          <w:i/>
          <w:sz w:val="22"/>
        </w:rPr>
      </w:pPr>
    </w:p>
    <w:p w14:paraId="6EB2457C" w14:textId="77777777" w:rsidR="00C71F1A" w:rsidRDefault="00C71F1A" w:rsidP="00BA09CD">
      <w:pPr>
        <w:tabs>
          <w:tab w:val="left" w:pos="1985"/>
          <w:tab w:val="left" w:pos="6096"/>
          <w:tab w:val="left" w:pos="8647"/>
        </w:tabs>
        <w:ind w:left="567"/>
        <w:jc w:val="center"/>
        <w:rPr>
          <w:rFonts w:ascii="Calibri" w:hAnsi="Calibri"/>
          <w:b/>
          <w:i/>
          <w:sz w:val="22"/>
        </w:rPr>
      </w:pPr>
    </w:p>
    <w:p w14:paraId="4820A8A6" w14:textId="77777777" w:rsidR="00C71F1A" w:rsidRDefault="00C71F1A" w:rsidP="00BA09CD">
      <w:pPr>
        <w:tabs>
          <w:tab w:val="left" w:pos="1985"/>
          <w:tab w:val="left" w:pos="6096"/>
          <w:tab w:val="left" w:pos="8647"/>
        </w:tabs>
        <w:ind w:left="567"/>
        <w:jc w:val="center"/>
        <w:rPr>
          <w:rFonts w:ascii="Calibri" w:hAnsi="Calibri"/>
          <w:b/>
          <w:i/>
          <w:sz w:val="22"/>
        </w:rPr>
      </w:pPr>
    </w:p>
    <w:p w14:paraId="27F2B2DC" w14:textId="77777777" w:rsidR="00CA04EA" w:rsidRPr="00C40ADF" w:rsidRDefault="00CA04EA" w:rsidP="00C71F1A">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24C4717F"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71F1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F42EB3B"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A3027A">
        <w:rPr>
          <w:rFonts w:ascii="Calibri" w:hAnsi="Calibri" w:cs="Calibri"/>
          <w:sz w:val="20"/>
          <w:szCs w:val="20"/>
        </w:rPr>
        <w:t xml:space="preserve">_, ____ de _____________ de </w:t>
      </w:r>
      <w:r w:rsidR="00900227">
        <w:rPr>
          <w:rFonts w:ascii="Calibri" w:hAnsi="Calibri" w:cs="Calibri"/>
          <w:sz w:val="20"/>
          <w:szCs w:val="20"/>
        </w:rPr>
        <w:t>___</w:t>
      </w:r>
    </w:p>
    <w:p w14:paraId="654704F5" w14:textId="77777777" w:rsidR="00CA04EA" w:rsidRPr="00B63CD0" w:rsidRDefault="00CA04EA" w:rsidP="00CA04EA">
      <w:pPr>
        <w:pStyle w:val="Default"/>
        <w:rPr>
          <w:rFonts w:ascii="Calibri" w:hAnsi="Calibri" w:cs="Calibri"/>
          <w:sz w:val="20"/>
          <w:szCs w:val="20"/>
        </w:rPr>
      </w:pPr>
    </w:p>
    <w:p w14:paraId="709612A1" w14:textId="77777777" w:rsidR="00CA04EA" w:rsidRPr="00B63CD0" w:rsidRDefault="00C71F1A"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48558C58"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14F5EE81" w14:textId="77777777" w:rsidR="00CA04EA" w:rsidRPr="00B63CD0" w:rsidRDefault="00CA04EA" w:rsidP="00CA04EA">
      <w:pPr>
        <w:pStyle w:val="Default"/>
        <w:rPr>
          <w:rFonts w:ascii="Calibri" w:hAnsi="Calibri" w:cs="Calibri"/>
          <w:sz w:val="20"/>
          <w:szCs w:val="20"/>
        </w:rPr>
      </w:pPr>
    </w:p>
    <w:p w14:paraId="39CB78D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FC5BDF">
        <w:rPr>
          <w:rFonts w:ascii="Calibri" w:hAnsi="Calibri" w:cs="Calibri"/>
          <w:b/>
          <w:bCs/>
          <w:sz w:val="20"/>
          <w:szCs w:val="20"/>
        </w:rPr>
        <w:t>LP-919044992-N18-20</w:t>
      </w:r>
      <w:r w:rsidR="00585279">
        <w:rPr>
          <w:rFonts w:ascii="Calibri" w:hAnsi="Calibri" w:cs="Calibri"/>
          <w:b/>
          <w:bCs/>
          <w:sz w:val="20"/>
          <w:szCs w:val="20"/>
        </w:rPr>
        <w:t>22</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4DE8CAB8" w14:textId="77777777" w:rsidR="00CA04EA" w:rsidRPr="00B63CD0" w:rsidRDefault="00CA04EA" w:rsidP="00CA04EA">
      <w:pPr>
        <w:pStyle w:val="Default"/>
        <w:jc w:val="both"/>
        <w:rPr>
          <w:rFonts w:ascii="Calibri" w:hAnsi="Calibri" w:cs="Calibri"/>
          <w:sz w:val="20"/>
          <w:szCs w:val="20"/>
        </w:rPr>
      </w:pPr>
    </w:p>
    <w:p w14:paraId="76B5C829"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71F1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6CCCC80"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71F1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69CE0ADC"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0839B40" w14:textId="77777777" w:rsidR="00CA04EA" w:rsidRPr="00B63CD0" w:rsidRDefault="00CA04EA" w:rsidP="00CA04EA">
      <w:pPr>
        <w:pStyle w:val="Default"/>
        <w:jc w:val="both"/>
        <w:rPr>
          <w:rFonts w:ascii="Calibri" w:hAnsi="Calibri" w:cs="Calibri"/>
          <w:sz w:val="20"/>
          <w:szCs w:val="20"/>
        </w:rPr>
      </w:pPr>
    </w:p>
    <w:p w14:paraId="73E7AD5B"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9F2645D" w14:textId="77777777" w:rsidR="00CA04EA" w:rsidRPr="00B63CD0" w:rsidRDefault="00CA04EA" w:rsidP="00CA04EA">
      <w:pPr>
        <w:pStyle w:val="Default"/>
        <w:jc w:val="both"/>
        <w:rPr>
          <w:rFonts w:ascii="Calibri" w:hAnsi="Calibri" w:cs="Calibri"/>
          <w:sz w:val="20"/>
          <w:szCs w:val="20"/>
        </w:rPr>
      </w:pPr>
    </w:p>
    <w:p w14:paraId="0300F14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634A15B" w14:textId="77777777" w:rsidR="00CA04EA" w:rsidRPr="00B63CD0" w:rsidRDefault="00CA04EA" w:rsidP="00CA04EA">
      <w:pPr>
        <w:rPr>
          <w:rFonts w:ascii="Calibri" w:hAnsi="Calibri"/>
          <w:lang w:val="es-MX"/>
        </w:rPr>
      </w:pPr>
    </w:p>
    <w:p w14:paraId="3C1F103B"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EBE6EB2"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7B45DD4A" w14:textId="77777777" w:rsidTr="00357A32">
        <w:trPr>
          <w:trHeight w:val="457"/>
          <w:jc w:val="center"/>
        </w:trPr>
        <w:tc>
          <w:tcPr>
            <w:tcW w:w="3106" w:type="dxa"/>
          </w:tcPr>
          <w:p w14:paraId="3AA94C2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BDC25F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7A8BFAF"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FCE5F5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B2C3A0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BA61C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42476375" w14:textId="77777777" w:rsidR="00CA04EA" w:rsidRPr="00B63CD0" w:rsidRDefault="00CA04EA" w:rsidP="00CA04EA">
      <w:pPr>
        <w:tabs>
          <w:tab w:val="left" w:pos="5245"/>
          <w:tab w:val="left" w:pos="7655"/>
        </w:tabs>
        <w:ind w:right="-91"/>
        <w:rPr>
          <w:rFonts w:ascii="Calibri" w:hAnsi="Calibri" w:cs="Arial"/>
          <w:b/>
          <w:i/>
        </w:rPr>
      </w:pPr>
    </w:p>
    <w:p w14:paraId="47BF57D8"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299D93B" w14:textId="77777777" w:rsidR="00CA04EA" w:rsidRDefault="00CA04EA" w:rsidP="00CA04EA">
      <w:pPr>
        <w:jc w:val="center"/>
        <w:rPr>
          <w:rFonts w:ascii="Calibri" w:hAnsi="Calibri" w:cs="Arial"/>
          <w:b/>
          <w:i/>
          <w:sz w:val="18"/>
        </w:rPr>
      </w:pPr>
    </w:p>
    <w:p w14:paraId="332F6528" w14:textId="77777777" w:rsidR="00900227" w:rsidRDefault="00900227" w:rsidP="00CA04EA">
      <w:pPr>
        <w:jc w:val="center"/>
        <w:rPr>
          <w:rFonts w:ascii="Calibri" w:hAnsi="Calibri" w:cs="Arial"/>
          <w:b/>
          <w:i/>
          <w:sz w:val="18"/>
        </w:rPr>
      </w:pPr>
    </w:p>
    <w:p w14:paraId="3C487644" w14:textId="77777777" w:rsidR="00C71F1A" w:rsidRDefault="00C71F1A" w:rsidP="00CA04EA">
      <w:pPr>
        <w:jc w:val="center"/>
        <w:rPr>
          <w:rFonts w:ascii="Calibri" w:hAnsi="Calibri" w:cs="Arial"/>
          <w:b/>
          <w:i/>
          <w:sz w:val="18"/>
        </w:rPr>
      </w:pPr>
    </w:p>
    <w:p w14:paraId="42EDD429" w14:textId="77777777" w:rsidR="00C71F1A" w:rsidRDefault="00C71F1A" w:rsidP="00CA04EA">
      <w:pPr>
        <w:jc w:val="center"/>
        <w:rPr>
          <w:rFonts w:ascii="Calibri" w:hAnsi="Calibri" w:cs="Arial"/>
          <w:b/>
          <w:i/>
          <w:sz w:val="18"/>
        </w:rPr>
      </w:pPr>
    </w:p>
    <w:p w14:paraId="38F11158" w14:textId="77777777" w:rsidR="00C71F1A" w:rsidRDefault="00C71F1A" w:rsidP="00CA04EA">
      <w:pPr>
        <w:jc w:val="center"/>
        <w:rPr>
          <w:rFonts w:ascii="Calibri" w:hAnsi="Calibri" w:cs="Arial"/>
          <w:b/>
          <w:i/>
          <w:sz w:val="18"/>
        </w:rPr>
      </w:pPr>
    </w:p>
    <w:p w14:paraId="13333EC1" w14:textId="77777777" w:rsidR="00C71F1A" w:rsidRDefault="00C71F1A" w:rsidP="00CA04EA">
      <w:pPr>
        <w:jc w:val="center"/>
        <w:rPr>
          <w:rFonts w:ascii="Calibri" w:hAnsi="Calibri" w:cs="Arial"/>
          <w:b/>
          <w:i/>
          <w:sz w:val="18"/>
        </w:rPr>
      </w:pPr>
    </w:p>
    <w:p w14:paraId="2FFB272A" w14:textId="77777777" w:rsidR="00C71F1A" w:rsidRDefault="00C71F1A" w:rsidP="00CA04EA">
      <w:pPr>
        <w:jc w:val="center"/>
        <w:rPr>
          <w:rFonts w:ascii="Calibri" w:hAnsi="Calibri" w:cs="Arial"/>
          <w:b/>
          <w:i/>
          <w:sz w:val="18"/>
        </w:rPr>
      </w:pPr>
    </w:p>
    <w:p w14:paraId="511A40D0" w14:textId="77777777" w:rsidR="00BA09CD" w:rsidRPr="001C3B83" w:rsidRDefault="00BA09CD" w:rsidP="00C71F1A">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F35E04">
        <w:rPr>
          <w:rFonts w:ascii="Calibri" w:hAnsi="Calibri" w:cs="Arial"/>
          <w:b/>
        </w:rPr>
        <w:t>8</w:t>
      </w:r>
    </w:p>
    <w:p w14:paraId="77353B22" w14:textId="77777777" w:rsidR="00C71F1A" w:rsidRPr="002128B5" w:rsidRDefault="00C71F1A" w:rsidP="00C71F1A">
      <w:pPr>
        <w:jc w:val="center"/>
        <w:rPr>
          <w:rFonts w:ascii="Calibri" w:hAnsi="Calibri" w:cs="Arial"/>
          <w:b/>
          <w:sz w:val="16"/>
          <w:szCs w:val="16"/>
        </w:rPr>
      </w:pPr>
      <w:r w:rsidRPr="002128B5">
        <w:rPr>
          <w:rFonts w:ascii="Calibri" w:hAnsi="Calibri" w:cs="Arial"/>
          <w:b/>
          <w:sz w:val="16"/>
          <w:szCs w:val="16"/>
        </w:rPr>
        <w:t>INFORMACIÓN SOBRE LA COMPAÑIA</w:t>
      </w:r>
    </w:p>
    <w:p w14:paraId="502A83CF" w14:textId="77777777" w:rsidR="00C71F1A" w:rsidRPr="002128B5" w:rsidRDefault="00C71F1A" w:rsidP="00C71F1A">
      <w:pPr>
        <w:jc w:val="center"/>
        <w:rPr>
          <w:rFonts w:ascii="Calibri" w:hAnsi="Calibri" w:cs="Arial"/>
          <w:b/>
          <w:sz w:val="16"/>
          <w:szCs w:val="16"/>
          <w:u w:val="single"/>
        </w:rPr>
      </w:pPr>
    </w:p>
    <w:p w14:paraId="0A0F6ACD" w14:textId="77777777" w:rsidR="00C71F1A" w:rsidRPr="002128B5" w:rsidRDefault="00C71F1A" w:rsidP="00C71F1A">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0C8102B5" w14:textId="77777777" w:rsidR="00C71F1A" w:rsidRPr="002128B5" w:rsidRDefault="00C71F1A" w:rsidP="00C71F1A">
      <w:pPr>
        <w:tabs>
          <w:tab w:val="left" w:pos="1985"/>
        </w:tabs>
        <w:jc w:val="both"/>
        <w:rPr>
          <w:rFonts w:ascii="Calibri" w:hAnsi="Calibri" w:cs="Arial"/>
          <w:sz w:val="16"/>
          <w:szCs w:val="16"/>
        </w:rPr>
      </w:pPr>
    </w:p>
    <w:p w14:paraId="4C519120"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70395B61"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3738183" w14:textId="77777777" w:rsidR="00C71F1A" w:rsidRPr="002128B5" w:rsidRDefault="00C71F1A" w:rsidP="00C71F1A">
      <w:pPr>
        <w:tabs>
          <w:tab w:val="left" w:pos="1985"/>
        </w:tabs>
        <w:jc w:val="both"/>
        <w:rPr>
          <w:rFonts w:ascii="Calibri" w:hAnsi="Calibri" w:cs="Arial"/>
          <w:sz w:val="16"/>
          <w:szCs w:val="16"/>
        </w:rPr>
      </w:pPr>
    </w:p>
    <w:p w14:paraId="613C605F"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6449F7EC"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04B909A8"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49B41B3E"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Correo Electrónico:</w:t>
      </w:r>
    </w:p>
    <w:p w14:paraId="1D85EF9E"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36464EED"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14:paraId="424E9B5C"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CAAFA47"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Relación de accionistas.-</w:t>
      </w:r>
    </w:p>
    <w:p w14:paraId="2650582D"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73537CC7"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Descripción del objeto social:</w:t>
      </w:r>
    </w:p>
    <w:p w14:paraId="64E6D49A"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Reformas al acta constitutiva:</w:t>
      </w:r>
    </w:p>
    <w:p w14:paraId="067710F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Monto de ventas totales del Ejercicio Fiscal 202</w:t>
      </w:r>
      <w:r w:rsidR="00EA71CC">
        <w:rPr>
          <w:rFonts w:ascii="Calibri" w:hAnsi="Calibri" w:cs="Arial"/>
          <w:sz w:val="16"/>
          <w:szCs w:val="16"/>
        </w:rPr>
        <w:t>1</w:t>
      </w:r>
      <w:r w:rsidRPr="00B16D81">
        <w:rPr>
          <w:rFonts w:ascii="Calibri" w:hAnsi="Calibri" w:cs="Arial"/>
          <w:sz w:val="16"/>
          <w:szCs w:val="16"/>
        </w:rPr>
        <w:t>:</w:t>
      </w:r>
    </w:p>
    <w:p w14:paraId="20D247E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del apoderado o representante:</w:t>
      </w:r>
    </w:p>
    <w:p w14:paraId="3E1CDB3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741250E0"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Escritura pública número: Fecha:</w:t>
      </w:r>
    </w:p>
    <w:p w14:paraId="7DB58C4B"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38D4213E"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D0C1513" w14:textId="77777777" w:rsidR="00C71F1A" w:rsidRPr="00B16D81" w:rsidRDefault="00C71F1A" w:rsidP="00C71F1A">
      <w:pPr>
        <w:jc w:val="center"/>
        <w:rPr>
          <w:rFonts w:ascii="Calibri" w:hAnsi="Calibri" w:cs="Arial"/>
          <w:sz w:val="16"/>
          <w:szCs w:val="16"/>
        </w:rPr>
      </w:pPr>
    </w:p>
    <w:p w14:paraId="139153AB"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(Lugar y fecha)</w:t>
      </w:r>
    </w:p>
    <w:p w14:paraId="494391D3"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Protesto lo necesario.</w:t>
      </w:r>
    </w:p>
    <w:p w14:paraId="403E292A"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(firma)</w:t>
      </w:r>
    </w:p>
    <w:p w14:paraId="2BBDFE1C" w14:textId="77777777" w:rsidR="00C71F1A" w:rsidRPr="00B16D81" w:rsidRDefault="00C71F1A" w:rsidP="00C71F1A">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14:paraId="32CA4772"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1523C100"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Monto de ventas totales del Ejercicio Fiscal 202</w:t>
      </w:r>
      <w:r w:rsidR="00EA71CC">
        <w:rPr>
          <w:rFonts w:ascii="Calibri" w:hAnsi="Calibri"/>
          <w:sz w:val="14"/>
          <w:szCs w:val="14"/>
        </w:rPr>
        <w:t>1</w:t>
      </w:r>
      <w:r w:rsidRPr="00B16D81">
        <w:rPr>
          <w:rFonts w:ascii="Calibri" w:hAnsi="Calibri"/>
          <w:sz w:val="14"/>
          <w:szCs w:val="14"/>
        </w:rPr>
        <w:t>: deberá acreditarse con la declaración correspondiente al ejercicio fiscal del 202</w:t>
      </w:r>
      <w:r w:rsidR="00EA71CC">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EA71CC">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7AFD5A6"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4FA40111"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1C9D91E"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79B3BFA"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958A4C3" w14:textId="77777777" w:rsidR="00BA09CD" w:rsidRDefault="00C71F1A" w:rsidP="00C71F1A">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18B5967F" w14:textId="77777777" w:rsidR="00C71F1A" w:rsidRDefault="00C71F1A" w:rsidP="00B37CE3">
      <w:pPr>
        <w:jc w:val="both"/>
        <w:rPr>
          <w:rFonts w:ascii="Calibri" w:hAnsi="Calibri" w:cs="Arial"/>
          <w:b/>
          <w:i/>
          <w:sz w:val="18"/>
        </w:rPr>
      </w:pPr>
    </w:p>
    <w:p w14:paraId="095B4ED2" w14:textId="77777777" w:rsidR="00C71F1A" w:rsidRDefault="00C71F1A" w:rsidP="00B37CE3">
      <w:pPr>
        <w:jc w:val="both"/>
        <w:rPr>
          <w:rFonts w:ascii="Calibri" w:hAnsi="Calibri" w:cs="Arial"/>
          <w:b/>
          <w:i/>
          <w:sz w:val="18"/>
        </w:rPr>
      </w:pPr>
    </w:p>
    <w:p w14:paraId="0EEB891C" w14:textId="77777777" w:rsidR="00C71F1A" w:rsidRDefault="00C71F1A" w:rsidP="00B37CE3">
      <w:pPr>
        <w:jc w:val="both"/>
        <w:rPr>
          <w:rFonts w:ascii="Calibri" w:hAnsi="Calibri" w:cs="Arial"/>
          <w:b/>
          <w:i/>
          <w:sz w:val="18"/>
        </w:rPr>
      </w:pPr>
    </w:p>
    <w:p w14:paraId="7CF7C133" w14:textId="77777777" w:rsidR="00C71F1A" w:rsidRDefault="00C71F1A" w:rsidP="00B37CE3">
      <w:pPr>
        <w:jc w:val="both"/>
        <w:rPr>
          <w:rFonts w:ascii="Calibri" w:hAnsi="Calibri" w:cs="Arial"/>
          <w:b/>
          <w:i/>
          <w:sz w:val="18"/>
        </w:rPr>
      </w:pPr>
    </w:p>
    <w:p w14:paraId="47BBAD0D" w14:textId="77777777" w:rsidR="00C71F1A" w:rsidRDefault="00C71F1A" w:rsidP="00B37CE3">
      <w:pPr>
        <w:jc w:val="both"/>
        <w:rPr>
          <w:rFonts w:ascii="Calibri" w:hAnsi="Calibri" w:cs="Arial"/>
          <w:b/>
          <w:i/>
          <w:sz w:val="18"/>
        </w:rPr>
      </w:pPr>
    </w:p>
    <w:p w14:paraId="05EA9861" w14:textId="77777777" w:rsidR="009A2E57" w:rsidRDefault="009A2E57" w:rsidP="00B37CE3">
      <w:pPr>
        <w:jc w:val="both"/>
        <w:rPr>
          <w:rFonts w:ascii="Calibri" w:hAnsi="Calibri" w:cs="Arial"/>
          <w:b/>
          <w:i/>
          <w:sz w:val="18"/>
        </w:rPr>
      </w:pPr>
    </w:p>
    <w:p w14:paraId="13E46DC0" w14:textId="77777777"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3D530E2E" w14:textId="77777777"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653D3BA" w14:textId="77777777" w:rsidR="009A2E57" w:rsidRDefault="009A2E57" w:rsidP="009A2E57">
      <w:pPr>
        <w:pStyle w:val="Default"/>
        <w:jc w:val="right"/>
        <w:rPr>
          <w:rFonts w:ascii="Calibri" w:hAnsi="Calibri" w:cs="Calibri"/>
          <w:sz w:val="22"/>
          <w:szCs w:val="22"/>
        </w:rPr>
      </w:pPr>
    </w:p>
    <w:p w14:paraId="48EE5851"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ABEFBC8" w14:textId="77777777" w:rsidR="009A2E57" w:rsidRPr="00012D21" w:rsidRDefault="009A2E57" w:rsidP="009A2E57">
      <w:pPr>
        <w:pStyle w:val="Default"/>
        <w:rPr>
          <w:rFonts w:ascii="Calibri" w:hAnsi="Calibri" w:cs="Calibri"/>
          <w:sz w:val="22"/>
          <w:szCs w:val="22"/>
        </w:rPr>
      </w:pPr>
    </w:p>
    <w:p w14:paraId="0BCE1821" w14:textId="77777777" w:rsidR="009A2E57" w:rsidRDefault="009A2E57" w:rsidP="009A2E57">
      <w:pPr>
        <w:pStyle w:val="Default"/>
        <w:rPr>
          <w:rFonts w:asciiTheme="minorHAnsi" w:hAnsiTheme="minorHAnsi" w:cs="Arial"/>
          <w:b/>
          <w:sz w:val="22"/>
          <w:szCs w:val="22"/>
        </w:rPr>
      </w:pPr>
    </w:p>
    <w:p w14:paraId="7C804FD3"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61834770"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04588236"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880205" w14:textId="77777777" w:rsidR="009A2E57" w:rsidRPr="00AB17B1" w:rsidRDefault="009A2E57" w:rsidP="009A2E57">
      <w:pPr>
        <w:pStyle w:val="Default"/>
        <w:rPr>
          <w:rFonts w:ascii="Calibri" w:hAnsi="Calibri" w:cs="Calibri"/>
          <w:b/>
          <w:sz w:val="18"/>
          <w:szCs w:val="18"/>
        </w:rPr>
      </w:pPr>
    </w:p>
    <w:p w14:paraId="46C260B1"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A044F34" w14:textId="77777777" w:rsidR="009A2E57" w:rsidRPr="00AB17B1" w:rsidRDefault="009A2E57" w:rsidP="009A2E57">
      <w:pPr>
        <w:pStyle w:val="Default"/>
        <w:jc w:val="both"/>
        <w:rPr>
          <w:rFonts w:ascii="Calibri" w:hAnsi="Calibri" w:cs="Calibri"/>
          <w:sz w:val="18"/>
          <w:szCs w:val="18"/>
        </w:rPr>
      </w:pPr>
    </w:p>
    <w:p w14:paraId="025F3CC2"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AAAA12A" w14:textId="77777777" w:rsidR="009A2E57" w:rsidRPr="00AB17B1" w:rsidRDefault="009A2E57" w:rsidP="009A2E57">
      <w:pPr>
        <w:pStyle w:val="Default"/>
        <w:ind w:firstLine="708"/>
        <w:jc w:val="both"/>
        <w:rPr>
          <w:rFonts w:ascii="Calibri" w:hAnsi="Calibri" w:cs="Calibri"/>
          <w:sz w:val="18"/>
          <w:szCs w:val="18"/>
        </w:rPr>
      </w:pPr>
    </w:p>
    <w:p w14:paraId="1EF59510"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E645842" w14:textId="77777777" w:rsidR="009A2E57" w:rsidRPr="00AB17B1" w:rsidRDefault="009A2E57" w:rsidP="009A2E57">
      <w:pPr>
        <w:pStyle w:val="Default"/>
        <w:jc w:val="both"/>
        <w:rPr>
          <w:rFonts w:ascii="Calibri" w:hAnsi="Calibri" w:cs="Calibri"/>
          <w:sz w:val="18"/>
          <w:szCs w:val="18"/>
        </w:rPr>
      </w:pPr>
    </w:p>
    <w:p w14:paraId="7A9AC6D2" w14:textId="77777777" w:rsidR="009A2E57" w:rsidRPr="00AB17B1"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ECA673E" w14:textId="77777777" w:rsidR="009A2E57" w:rsidRPr="00AB17B1" w:rsidRDefault="009A2E57" w:rsidP="009A2E57">
      <w:pPr>
        <w:pStyle w:val="Default"/>
        <w:jc w:val="both"/>
        <w:rPr>
          <w:rFonts w:ascii="Calibri" w:hAnsi="Calibri" w:cs="Calibri"/>
          <w:sz w:val="18"/>
          <w:szCs w:val="18"/>
        </w:rPr>
      </w:pPr>
    </w:p>
    <w:p w14:paraId="55E7803A" w14:textId="77777777" w:rsidR="009A2E57" w:rsidRPr="00AB17B1" w:rsidRDefault="009A2E57" w:rsidP="009A2E5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D2F0E95" w14:textId="77777777" w:rsidR="009A2E57" w:rsidRDefault="009A2E57" w:rsidP="009A2E57">
      <w:pPr>
        <w:rPr>
          <w:rFonts w:ascii="Calibri" w:hAnsi="Calibri"/>
          <w:sz w:val="22"/>
          <w:szCs w:val="22"/>
          <w:lang w:val="es-MX"/>
        </w:rPr>
      </w:pPr>
    </w:p>
    <w:p w14:paraId="014F37FC" w14:textId="77777777" w:rsidR="009A2E57" w:rsidRPr="00012D21" w:rsidRDefault="009A2E57" w:rsidP="009A2E57">
      <w:pPr>
        <w:rPr>
          <w:rFonts w:ascii="Calibri" w:hAnsi="Calibri"/>
          <w:sz w:val="22"/>
          <w:szCs w:val="22"/>
          <w:lang w:val="es-MX"/>
        </w:rPr>
      </w:pPr>
    </w:p>
    <w:p w14:paraId="57236775" w14:textId="77777777" w:rsidR="009A2E57" w:rsidRPr="00012D21" w:rsidRDefault="009A2E57" w:rsidP="009A2E5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444D417" w14:textId="77777777" w:rsidR="009A2E57" w:rsidRPr="00012D21" w:rsidRDefault="009A2E57" w:rsidP="009A2E57">
      <w:pPr>
        <w:pStyle w:val="Default"/>
        <w:jc w:val="center"/>
        <w:rPr>
          <w:rFonts w:ascii="Calibri" w:hAnsi="Calibri" w:cs="Calibri"/>
          <w:sz w:val="22"/>
          <w:szCs w:val="22"/>
        </w:rPr>
      </w:pPr>
    </w:p>
    <w:p w14:paraId="5F893A77" w14:textId="77777777" w:rsidR="009A2E57" w:rsidRPr="00012D21" w:rsidRDefault="009A2E57" w:rsidP="009A2E57">
      <w:pPr>
        <w:pStyle w:val="Default"/>
        <w:jc w:val="center"/>
        <w:rPr>
          <w:rFonts w:ascii="Calibri" w:hAnsi="Calibri" w:cs="Calibri"/>
          <w:sz w:val="22"/>
          <w:szCs w:val="22"/>
        </w:rPr>
      </w:pPr>
    </w:p>
    <w:p w14:paraId="2E94C557"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35361280" w14:textId="77777777" w:rsidTr="00D10BCE">
        <w:trPr>
          <w:trHeight w:val="457"/>
        </w:trPr>
        <w:tc>
          <w:tcPr>
            <w:tcW w:w="3105" w:type="dxa"/>
            <w:tcBorders>
              <w:top w:val="nil"/>
              <w:left w:val="nil"/>
              <w:bottom w:val="nil"/>
              <w:right w:val="nil"/>
            </w:tcBorders>
            <w:hideMark/>
          </w:tcPr>
          <w:p w14:paraId="1C6379D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F4601C7"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BBEEC83"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684206D"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25DCD05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3314BCF"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6708B38" w14:textId="77777777" w:rsidR="009A2E57" w:rsidRDefault="009A2E57" w:rsidP="009A2E57">
      <w:pPr>
        <w:tabs>
          <w:tab w:val="left" w:pos="5245"/>
          <w:tab w:val="left" w:pos="7655"/>
        </w:tabs>
        <w:ind w:right="-1"/>
        <w:rPr>
          <w:rFonts w:ascii="Calibri" w:hAnsi="Calibri" w:cs="Arial"/>
          <w:b/>
          <w:i/>
          <w:sz w:val="22"/>
          <w:szCs w:val="22"/>
        </w:rPr>
      </w:pPr>
    </w:p>
    <w:p w14:paraId="5699D190" w14:textId="77777777" w:rsidR="009A2E57" w:rsidRDefault="009A2E57" w:rsidP="009A2E57">
      <w:pPr>
        <w:pStyle w:val="Default"/>
        <w:jc w:val="center"/>
        <w:rPr>
          <w:rFonts w:ascii="Calibri" w:hAnsi="Calibri" w:cs="Calibri"/>
          <w:sz w:val="22"/>
          <w:szCs w:val="22"/>
        </w:rPr>
      </w:pPr>
    </w:p>
    <w:p w14:paraId="660962A4" w14:textId="77777777" w:rsidR="009A2E57" w:rsidRDefault="009A2E57" w:rsidP="009A2E57">
      <w:pPr>
        <w:pStyle w:val="Default"/>
        <w:jc w:val="center"/>
        <w:rPr>
          <w:rFonts w:ascii="Calibri" w:hAnsi="Calibri" w:cs="Calibri"/>
          <w:sz w:val="22"/>
          <w:szCs w:val="22"/>
        </w:rPr>
      </w:pPr>
    </w:p>
    <w:p w14:paraId="111A2BE9" w14:textId="77777777" w:rsidR="009A2E57" w:rsidRDefault="009A2E57" w:rsidP="009A2E57">
      <w:pPr>
        <w:pStyle w:val="Default"/>
        <w:jc w:val="center"/>
        <w:rPr>
          <w:rFonts w:ascii="Calibri" w:hAnsi="Calibri" w:cs="Calibri"/>
          <w:sz w:val="22"/>
          <w:szCs w:val="22"/>
        </w:rPr>
      </w:pPr>
    </w:p>
    <w:p w14:paraId="34134690" w14:textId="77777777" w:rsidR="009A2E57" w:rsidRDefault="009A2E57" w:rsidP="009A2E57">
      <w:pPr>
        <w:pStyle w:val="Default"/>
        <w:jc w:val="center"/>
        <w:rPr>
          <w:rFonts w:ascii="Calibri" w:hAnsi="Calibri" w:cs="Calibri"/>
          <w:sz w:val="22"/>
          <w:szCs w:val="22"/>
        </w:rPr>
      </w:pPr>
    </w:p>
    <w:p w14:paraId="6286CFA3" w14:textId="77777777"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68D88B6F" w14:textId="77777777" w:rsidR="009A2E57" w:rsidRPr="00AB17B1" w:rsidRDefault="009A2E57" w:rsidP="009A2E5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66A1EC1" w14:textId="77777777" w:rsidR="009A2E57" w:rsidRDefault="009A2E57" w:rsidP="009A2E57">
      <w:pPr>
        <w:pStyle w:val="Default"/>
        <w:jc w:val="right"/>
        <w:rPr>
          <w:rFonts w:ascii="Calibri" w:hAnsi="Calibri" w:cs="Calibri"/>
          <w:sz w:val="22"/>
          <w:szCs w:val="22"/>
        </w:rPr>
      </w:pPr>
    </w:p>
    <w:p w14:paraId="402AAE80" w14:textId="77777777" w:rsidR="009A2E57" w:rsidRDefault="009A2E57" w:rsidP="009A2E57">
      <w:pPr>
        <w:pStyle w:val="Default"/>
        <w:ind w:firstLine="708"/>
        <w:jc w:val="both"/>
        <w:rPr>
          <w:rFonts w:ascii="Calibri" w:hAnsi="Calibri" w:cs="Calibri"/>
          <w:sz w:val="22"/>
          <w:szCs w:val="22"/>
        </w:rPr>
      </w:pPr>
    </w:p>
    <w:p w14:paraId="40753CEA"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CAEC3BB" w14:textId="77777777" w:rsidR="009A2E57" w:rsidRDefault="009A2E57" w:rsidP="009A2E57">
      <w:pPr>
        <w:pStyle w:val="Default"/>
        <w:ind w:firstLine="708"/>
        <w:jc w:val="both"/>
        <w:rPr>
          <w:rFonts w:ascii="Calibri" w:hAnsi="Calibri" w:cs="Calibri"/>
          <w:sz w:val="22"/>
          <w:szCs w:val="22"/>
        </w:rPr>
      </w:pPr>
    </w:p>
    <w:p w14:paraId="0797DE43" w14:textId="77777777" w:rsidR="009A2E57" w:rsidRDefault="009A2E57" w:rsidP="009A2E57">
      <w:pPr>
        <w:pStyle w:val="Default"/>
        <w:rPr>
          <w:rFonts w:asciiTheme="minorHAnsi" w:hAnsiTheme="minorHAnsi" w:cs="Arial"/>
          <w:b/>
          <w:sz w:val="22"/>
          <w:szCs w:val="22"/>
        </w:rPr>
      </w:pPr>
    </w:p>
    <w:p w14:paraId="68367798"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0C96F876"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6C66C1C"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52E2C36" w14:textId="77777777" w:rsidR="009A2E57" w:rsidRDefault="009A2E57" w:rsidP="009A2E57">
      <w:pPr>
        <w:pStyle w:val="Default"/>
        <w:ind w:firstLine="708"/>
        <w:jc w:val="both"/>
        <w:rPr>
          <w:rFonts w:ascii="Calibri" w:hAnsi="Calibri" w:cs="Calibri"/>
          <w:sz w:val="22"/>
          <w:szCs w:val="22"/>
        </w:rPr>
      </w:pPr>
    </w:p>
    <w:p w14:paraId="6762FCBD" w14:textId="77777777" w:rsidR="009A2E57" w:rsidRDefault="009A2E57" w:rsidP="009A2E57">
      <w:pPr>
        <w:pStyle w:val="Default"/>
        <w:ind w:firstLine="708"/>
        <w:jc w:val="both"/>
        <w:rPr>
          <w:rFonts w:ascii="Calibri" w:hAnsi="Calibri" w:cs="Calibri"/>
          <w:sz w:val="22"/>
          <w:szCs w:val="22"/>
        </w:rPr>
      </w:pPr>
    </w:p>
    <w:p w14:paraId="5B86D8CB"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5F37C06E" w14:textId="77777777" w:rsidR="009A2E57" w:rsidRPr="00874110" w:rsidRDefault="009A2E57" w:rsidP="009A2E57">
      <w:pPr>
        <w:pStyle w:val="Default"/>
        <w:jc w:val="both"/>
        <w:rPr>
          <w:rFonts w:ascii="Calibri" w:hAnsi="Calibri" w:cs="Calibri"/>
          <w:sz w:val="18"/>
          <w:szCs w:val="18"/>
        </w:rPr>
      </w:pPr>
    </w:p>
    <w:p w14:paraId="78DE303F"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EEDDD7D" w14:textId="77777777" w:rsidR="009A2E57" w:rsidRPr="00874110" w:rsidRDefault="009A2E57" w:rsidP="009A2E57">
      <w:pPr>
        <w:pStyle w:val="Default"/>
        <w:ind w:firstLine="708"/>
        <w:jc w:val="both"/>
        <w:rPr>
          <w:rFonts w:ascii="Calibri" w:hAnsi="Calibri" w:cs="Calibri"/>
          <w:sz w:val="18"/>
          <w:szCs w:val="18"/>
        </w:rPr>
      </w:pPr>
    </w:p>
    <w:p w14:paraId="06570750"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3C04820" w14:textId="77777777" w:rsidR="009A2E57" w:rsidRPr="00874110" w:rsidRDefault="009A2E57" w:rsidP="009A2E57">
      <w:pPr>
        <w:pStyle w:val="Default"/>
        <w:jc w:val="both"/>
        <w:rPr>
          <w:rFonts w:ascii="Calibri" w:hAnsi="Calibri" w:cs="Calibri"/>
          <w:sz w:val="18"/>
          <w:szCs w:val="18"/>
        </w:rPr>
      </w:pPr>
    </w:p>
    <w:p w14:paraId="129BD915" w14:textId="77777777" w:rsidR="009A2E57" w:rsidRPr="00874110"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FE3ABDA" w14:textId="77777777" w:rsidR="009A2E57" w:rsidRPr="00874110" w:rsidRDefault="009A2E57" w:rsidP="009A2E57">
      <w:pPr>
        <w:pStyle w:val="Default"/>
        <w:jc w:val="both"/>
        <w:rPr>
          <w:rFonts w:ascii="Calibri" w:hAnsi="Calibri" w:cs="Calibri"/>
          <w:sz w:val="18"/>
          <w:szCs w:val="18"/>
        </w:rPr>
      </w:pPr>
    </w:p>
    <w:p w14:paraId="5C44D75C" w14:textId="77777777" w:rsidR="009A2E57" w:rsidRPr="00874110" w:rsidRDefault="009A2E57" w:rsidP="009A2E5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5806C65A" w14:textId="77777777" w:rsidR="009A2E57" w:rsidRPr="00874110" w:rsidRDefault="009A2E57" w:rsidP="009A2E57">
      <w:pPr>
        <w:rPr>
          <w:rFonts w:ascii="Calibri" w:hAnsi="Calibri"/>
          <w:sz w:val="18"/>
          <w:szCs w:val="18"/>
          <w:lang w:val="es-MX"/>
        </w:rPr>
      </w:pPr>
    </w:p>
    <w:p w14:paraId="16F4540C" w14:textId="77777777" w:rsidR="009A2E57" w:rsidRPr="00874110" w:rsidRDefault="009A2E57" w:rsidP="009A2E57">
      <w:pPr>
        <w:rPr>
          <w:rFonts w:ascii="Calibri" w:hAnsi="Calibri"/>
          <w:sz w:val="18"/>
          <w:szCs w:val="18"/>
          <w:lang w:val="es-MX"/>
        </w:rPr>
      </w:pPr>
    </w:p>
    <w:p w14:paraId="364912AC" w14:textId="77777777" w:rsidR="009A2E57" w:rsidRPr="00874110" w:rsidRDefault="009A2E57" w:rsidP="009A2E5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C5E20CF" w14:textId="77777777" w:rsidR="009A2E57" w:rsidRPr="00874110" w:rsidRDefault="009A2E57" w:rsidP="009A2E57">
      <w:pPr>
        <w:pStyle w:val="Default"/>
        <w:jc w:val="center"/>
        <w:rPr>
          <w:rFonts w:ascii="Calibri" w:hAnsi="Calibri" w:cs="Calibri"/>
          <w:sz w:val="18"/>
          <w:szCs w:val="18"/>
        </w:rPr>
      </w:pPr>
    </w:p>
    <w:p w14:paraId="321D7440" w14:textId="77777777" w:rsidR="009A2E57" w:rsidRPr="00012D21" w:rsidRDefault="009A2E57" w:rsidP="009A2E57">
      <w:pPr>
        <w:pStyle w:val="Default"/>
        <w:jc w:val="center"/>
        <w:rPr>
          <w:rFonts w:ascii="Calibri" w:hAnsi="Calibri" w:cs="Calibri"/>
          <w:sz w:val="22"/>
          <w:szCs w:val="22"/>
        </w:rPr>
      </w:pPr>
    </w:p>
    <w:p w14:paraId="2F0186EE"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76BE6A4C" w14:textId="77777777" w:rsidTr="00D10BCE">
        <w:trPr>
          <w:trHeight w:val="457"/>
        </w:trPr>
        <w:tc>
          <w:tcPr>
            <w:tcW w:w="3105" w:type="dxa"/>
            <w:tcBorders>
              <w:top w:val="nil"/>
              <w:left w:val="nil"/>
              <w:bottom w:val="nil"/>
              <w:right w:val="nil"/>
            </w:tcBorders>
            <w:hideMark/>
          </w:tcPr>
          <w:p w14:paraId="68A21D7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E516999"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044CE6BB" w14:textId="77777777" w:rsidR="009A2E57" w:rsidRPr="00012D21" w:rsidRDefault="009A2E57" w:rsidP="00D10BC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53C46BD"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47279FB"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200D6D5" w14:textId="77777777" w:rsidR="009A2E57" w:rsidRDefault="009A2E57" w:rsidP="00B37CE3">
      <w:pPr>
        <w:jc w:val="both"/>
        <w:rPr>
          <w:rFonts w:ascii="Calibri" w:hAnsi="Calibri" w:cs="Arial"/>
          <w:b/>
          <w:i/>
          <w:sz w:val="18"/>
        </w:rPr>
      </w:pPr>
    </w:p>
    <w:p w14:paraId="753E482C" w14:textId="77777777" w:rsidR="00C71F1A" w:rsidRDefault="00C71F1A" w:rsidP="00B37CE3">
      <w:pPr>
        <w:jc w:val="both"/>
        <w:rPr>
          <w:rFonts w:ascii="Calibri" w:hAnsi="Calibri" w:cs="Arial"/>
          <w:b/>
          <w:i/>
          <w:sz w:val="18"/>
        </w:rPr>
      </w:pPr>
    </w:p>
    <w:p w14:paraId="7163B2ED" w14:textId="77777777" w:rsidR="009A2E57" w:rsidRDefault="009A2E57" w:rsidP="00B37CE3">
      <w:pPr>
        <w:jc w:val="both"/>
        <w:rPr>
          <w:rFonts w:ascii="Calibri" w:hAnsi="Calibri" w:cs="Arial"/>
          <w:b/>
          <w:i/>
          <w:sz w:val="18"/>
        </w:rPr>
      </w:pPr>
    </w:p>
    <w:p w14:paraId="18D41115" w14:textId="77777777" w:rsidR="009A2E57" w:rsidRDefault="009A2E57" w:rsidP="00B37CE3">
      <w:pPr>
        <w:jc w:val="both"/>
        <w:rPr>
          <w:rFonts w:ascii="Calibri" w:hAnsi="Calibri" w:cs="Arial"/>
          <w:b/>
          <w:i/>
          <w:sz w:val="18"/>
        </w:rPr>
      </w:pPr>
    </w:p>
    <w:p w14:paraId="1AA00429" w14:textId="77777777" w:rsidR="009A2E57" w:rsidRDefault="009A2E57" w:rsidP="00B37CE3">
      <w:pPr>
        <w:jc w:val="both"/>
        <w:rPr>
          <w:rFonts w:ascii="Calibri" w:hAnsi="Calibri" w:cs="Arial"/>
          <w:b/>
          <w:i/>
          <w:sz w:val="18"/>
        </w:rPr>
      </w:pPr>
    </w:p>
    <w:p w14:paraId="07CC4ED9" w14:textId="77777777" w:rsidR="009A2E57" w:rsidRDefault="009A2E57" w:rsidP="00B37CE3">
      <w:pPr>
        <w:jc w:val="both"/>
        <w:rPr>
          <w:rFonts w:ascii="Calibri" w:hAnsi="Calibri" w:cs="Arial"/>
          <w:b/>
          <w:i/>
          <w:sz w:val="18"/>
        </w:rPr>
      </w:pPr>
    </w:p>
    <w:p w14:paraId="43F985EA" w14:textId="77777777" w:rsidR="009A2E57" w:rsidRDefault="009A2E57" w:rsidP="00B37CE3">
      <w:pPr>
        <w:jc w:val="both"/>
        <w:rPr>
          <w:rFonts w:ascii="Calibri" w:hAnsi="Calibri" w:cs="Arial"/>
          <w:b/>
          <w:i/>
          <w:sz w:val="18"/>
        </w:rPr>
      </w:pPr>
    </w:p>
    <w:p w14:paraId="56934CDB" w14:textId="77777777" w:rsidR="009A2E57" w:rsidRDefault="009A2E57" w:rsidP="00B37CE3">
      <w:pPr>
        <w:jc w:val="both"/>
        <w:rPr>
          <w:rFonts w:ascii="Calibri" w:hAnsi="Calibri" w:cs="Arial"/>
          <w:b/>
          <w:i/>
          <w:sz w:val="18"/>
        </w:rPr>
      </w:pPr>
    </w:p>
    <w:p w14:paraId="6BF84825" w14:textId="77777777" w:rsidR="009A2E57" w:rsidRDefault="009A2E57" w:rsidP="00B37CE3">
      <w:pPr>
        <w:jc w:val="both"/>
        <w:rPr>
          <w:rFonts w:ascii="Calibri" w:hAnsi="Calibri" w:cs="Arial"/>
          <w:b/>
          <w:i/>
          <w:sz w:val="18"/>
        </w:rPr>
      </w:pPr>
    </w:p>
    <w:p w14:paraId="2EF4A46F" w14:textId="77777777" w:rsidR="009A2E57" w:rsidRDefault="009A2E57" w:rsidP="00B37CE3">
      <w:pPr>
        <w:jc w:val="both"/>
        <w:rPr>
          <w:rFonts w:ascii="Calibri" w:hAnsi="Calibri" w:cs="Arial"/>
          <w:b/>
          <w:i/>
          <w:sz w:val="18"/>
        </w:rPr>
      </w:pPr>
    </w:p>
    <w:p w14:paraId="7A550CDD" w14:textId="77777777" w:rsidR="009A2E57" w:rsidRDefault="009A2E57" w:rsidP="00B37CE3">
      <w:pPr>
        <w:jc w:val="both"/>
        <w:rPr>
          <w:rFonts w:ascii="Calibri" w:hAnsi="Calibri" w:cs="Arial"/>
          <w:b/>
          <w:i/>
          <w:sz w:val="18"/>
        </w:rPr>
      </w:pPr>
    </w:p>
    <w:p w14:paraId="2BDB729F" w14:textId="77777777" w:rsidR="009A2E57" w:rsidRDefault="009A2E57" w:rsidP="00B37CE3">
      <w:pPr>
        <w:jc w:val="both"/>
        <w:rPr>
          <w:rFonts w:ascii="Calibri" w:hAnsi="Calibri" w:cs="Arial"/>
          <w:b/>
          <w:i/>
          <w:sz w:val="18"/>
        </w:rPr>
      </w:pPr>
    </w:p>
    <w:p w14:paraId="1CC90CD0" w14:textId="77777777" w:rsidR="009A2E57" w:rsidRDefault="009A2E57" w:rsidP="00B37CE3">
      <w:pPr>
        <w:jc w:val="both"/>
        <w:rPr>
          <w:rFonts w:ascii="Calibri" w:hAnsi="Calibri" w:cs="Arial"/>
          <w:b/>
          <w:i/>
          <w:sz w:val="18"/>
        </w:rPr>
      </w:pPr>
    </w:p>
    <w:p w14:paraId="67FD533D" w14:textId="77777777" w:rsidR="00CA04EA" w:rsidRPr="0007345B"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7C6F3687"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18BE469" w14:textId="77777777" w:rsidR="00CA04EA" w:rsidRPr="0007345B" w:rsidRDefault="00CA04EA" w:rsidP="00CA04EA">
      <w:pPr>
        <w:pStyle w:val="Default"/>
        <w:jc w:val="center"/>
        <w:rPr>
          <w:rFonts w:asciiTheme="minorHAnsi" w:hAnsiTheme="minorHAnsi" w:cstheme="minorHAnsi"/>
          <w:b/>
          <w:bCs/>
          <w:color w:val="auto"/>
          <w:sz w:val="22"/>
          <w:szCs w:val="22"/>
        </w:rPr>
      </w:pPr>
    </w:p>
    <w:p w14:paraId="7EC66449" w14:textId="77777777" w:rsidR="00CA04EA" w:rsidRPr="0007345B" w:rsidRDefault="00CA04EA" w:rsidP="00CA04EA">
      <w:pPr>
        <w:pStyle w:val="Default"/>
        <w:jc w:val="center"/>
        <w:rPr>
          <w:rFonts w:asciiTheme="minorHAnsi" w:hAnsiTheme="minorHAnsi" w:cstheme="minorHAnsi"/>
          <w:b/>
          <w:bCs/>
          <w:color w:val="auto"/>
          <w:sz w:val="22"/>
          <w:szCs w:val="22"/>
        </w:rPr>
      </w:pPr>
    </w:p>
    <w:p w14:paraId="1C02440D" w14:textId="77777777" w:rsidR="00CA04EA" w:rsidRPr="0007345B" w:rsidRDefault="00CA04EA" w:rsidP="00CA04EA">
      <w:pPr>
        <w:pStyle w:val="Default"/>
        <w:jc w:val="center"/>
        <w:rPr>
          <w:rFonts w:asciiTheme="minorHAnsi" w:hAnsiTheme="minorHAnsi" w:cstheme="minorHAnsi"/>
          <w:b/>
          <w:bCs/>
          <w:color w:val="auto"/>
          <w:sz w:val="22"/>
          <w:szCs w:val="22"/>
        </w:rPr>
      </w:pPr>
    </w:p>
    <w:p w14:paraId="1DF96032"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2EC1DDB"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37421D2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7E65E6D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654DBDC"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20834B2F"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7E80FC1" w14:textId="77777777" w:rsidR="00CA04EA" w:rsidRPr="00FA4A0F" w:rsidRDefault="00C71F1A"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4CB15C7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B353D0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547278A0" w14:textId="77777777" w:rsidR="00CA04EA" w:rsidRPr="00FA4A0F" w:rsidRDefault="00CA04EA" w:rsidP="00CA04EA">
      <w:pPr>
        <w:autoSpaceDE w:val="0"/>
        <w:autoSpaceDN w:val="0"/>
        <w:adjustRightInd w:val="0"/>
        <w:jc w:val="both"/>
        <w:rPr>
          <w:rFonts w:asciiTheme="minorHAnsi" w:hAnsiTheme="minorHAnsi" w:cstheme="minorHAnsi"/>
        </w:rPr>
      </w:pPr>
    </w:p>
    <w:p w14:paraId="468A787A" w14:textId="77777777" w:rsidR="00CA04EA" w:rsidRPr="00FA4A0F" w:rsidRDefault="00CA04EA" w:rsidP="00CA04EA">
      <w:pPr>
        <w:autoSpaceDE w:val="0"/>
        <w:autoSpaceDN w:val="0"/>
        <w:adjustRightInd w:val="0"/>
        <w:jc w:val="both"/>
        <w:rPr>
          <w:rFonts w:asciiTheme="minorHAnsi" w:hAnsiTheme="minorHAnsi" w:cstheme="minorHAnsi"/>
        </w:rPr>
      </w:pPr>
    </w:p>
    <w:p w14:paraId="493CBECE"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FC5BDF">
        <w:rPr>
          <w:rFonts w:asciiTheme="minorHAnsi" w:hAnsiTheme="minorHAnsi" w:cstheme="minorHAnsi"/>
          <w:b/>
          <w:u w:val="single"/>
        </w:rPr>
        <w:t>LP-919044992-N18-20</w:t>
      </w:r>
      <w:r w:rsidR="00585279">
        <w:rPr>
          <w:rFonts w:asciiTheme="minorHAnsi" w:hAnsiTheme="minorHAnsi" w:cstheme="minorHAnsi"/>
          <w:b/>
          <w:u w:val="single"/>
        </w:rPr>
        <w:t>22</w:t>
      </w:r>
      <w:r w:rsidRPr="00FA4A0F">
        <w:rPr>
          <w:rFonts w:asciiTheme="minorHAnsi" w:hAnsiTheme="minorHAnsi" w:cstheme="minorHAnsi"/>
        </w:rPr>
        <w:t xml:space="preserve"> en el que mi representada, la empresa__________________________________ participa a través de la presente propuesta.</w:t>
      </w:r>
    </w:p>
    <w:p w14:paraId="3A70C08D" w14:textId="77777777" w:rsidR="00CA04EA" w:rsidRPr="00FA4A0F" w:rsidRDefault="00CA04EA" w:rsidP="00CA04EA">
      <w:pPr>
        <w:autoSpaceDE w:val="0"/>
        <w:autoSpaceDN w:val="0"/>
        <w:adjustRightInd w:val="0"/>
        <w:jc w:val="both"/>
        <w:rPr>
          <w:rFonts w:asciiTheme="minorHAnsi" w:hAnsiTheme="minorHAnsi" w:cstheme="minorHAnsi"/>
        </w:rPr>
      </w:pPr>
    </w:p>
    <w:p w14:paraId="1297A14A"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5E1352F9" w14:textId="77777777" w:rsidR="00CA04EA" w:rsidRPr="00FA4A0F" w:rsidRDefault="00CA04EA" w:rsidP="00CA04EA">
      <w:pPr>
        <w:autoSpaceDE w:val="0"/>
        <w:autoSpaceDN w:val="0"/>
        <w:adjustRightInd w:val="0"/>
        <w:jc w:val="both"/>
        <w:rPr>
          <w:rFonts w:asciiTheme="minorHAnsi" w:hAnsiTheme="minorHAnsi" w:cstheme="minorHAnsi"/>
        </w:rPr>
      </w:pPr>
    </w:p>
    <w:p w14:paraId="2662F20D" w14:textId="77777777" w:rsidR="00CA04EA" w:rsidRPr="00FA4A0F" w:rsidRDefault="00CA04EA" w:rsidP="00CA04EA">
      <w:pPr>
        <w:autoSpaceDE w:val="0"/>
        <w:autoSpaceDN w:val="0"/>
        <w:adjustRightInd w:val="0"/>
        <w:jc w:val="center"/>
        <w:rPr>
          <w:rFonts w:asciiTheme="minorHAnsi" w:hAnsiTheme="minorHAnsi" w:cstheme="minorHAnsi"/>
        </w:rPr>
      </w:pPr>
    </w:p>
    <w:p w14:paraId="3CEC9D29"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C560FD3" w14:textId="77777777" w:rsidR="00CA04EA" w:rsidRPr="00FA4A0F" w:rsidRDefault="00CA04EA" w:rsidP="00CA04EA">
      <w:pPr>
        <w:autoSpaceDE w:val="0"/>
        <w:autoSpaceDN w:val="0"/>
        <w:adjustRightInd w:val="0"/>
        <w:jc w:val="center"/>
        <w:rPr>
          <w:rFonts w:asciiTheme="minorHAnsi" w:hAnsiTheme="minorHAnsi" w:cstheme="minorHAnsi"/>
        </w:rPr>
      </w:pPr>
    </w:p>
    <w:p w14:paraId="6CA9FB00" w14:textId="77777777" w:rsidR="00CA04EA" w:rsidRPr="00FA4A0F" w:rsidRDefault="00CA04EA" w:rsidP="00CA04EA">
      <w:pPr>
        <w:autoSpaceDE w:val="0"/>
        <w:autoSpaceDN w:val="0"/>
        <w:adjustRightInd w:val="0"/>
        <w:jc w:val="center"/>
        <w:rPr>
          <w:rFonts w:asciiTheme="minorHAnsi" w:hAnsiTheme="minorHAnsi" w:cstheme="minorHAnsi"/>
        </w:rPr>
      </w:pPr>
    </w:p>
    <w:p w14:paraId="500F17AD"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E0C183E" w14:textId="77777777" w:rsidR="00CA04EA" w:rsidRDefault="00CA04EA" w:rsidP="00CA04EA">
      <w:pPr>
        <w:autoSpaceDE w:val="0"/>
        <w:autoSpaceDN w:val="0"/>
        <w:adjustRightInd w:val="0"/>
        <w:jc w:val="center"/>
        <w:rPr>
          <w:rFonts w:ascii="Arial" w:hAnsi="Arial" w:cs="Arial"/>
          <w:sz w:val="18"/>
          <w:szCs w:val="18"/>
        </w:rPr>
      </w:pPr>
    </w:p>
    <w:p w14:paraId="610AFEE7" w14:textId="77777777" w:rsidR="00CA04EA" w:rsidRDefault="00CA04EA" w:rsidP="00CA04EA">
      <w:pPr>
        <w:autoSpaceDE w:val="0"/>
        <w:autoSpaceDN w:val="0"/>
        <w:adjustRightInd w:val="0"/>
        <w:rPr>
          <w:rFonts w:ascii="Arial" w:hAnsi="Arial" w:cs="Arial"/>
          <w:sz w:val="18"/>
          <w:szCs w:val="18"/>
        </w:rPr>
      </w:pPr>
    </w:p>
    <w:p w14:paraId="7DE1D1D6" w14:textId="77777777" w:rsidR="00CA04EA" w:rsidRDefault="00CA04EA" w:rsidP="00CA04EA">
      <w:pPr>
        <w:autoSpaceDE w:val="0"/>
        <w:autoSpaceDN w:val="0"/>
        <w:adjustRightInd w:val="0"/>
        <w:rPr>
          <w:rFonts w:ascii="Arial" w:hAnsi="Arial" w:cs="Arial"/>
          <w:sz w:val="18"/>
          <w:szCs w:val="18"/>
        </w:rPr>
      </w:pPr>
    </w:p>
    <w:p w14:paraId="5B3BEA7D" w14:textId="77777777" w:rsidR="00CA04EA" w:rsidRDefault="00CA04EA" w:rsidP="00CA04EA">
      <w:pPr>
        <w:autoSpaceDE w:val="0"/>
        <w:autoSpaceDN w:val="0"/>
        <w:adjustRightInd w:val="0"/>
        <w:rPr>
          <w:rFonts w:ascii="Arial" w:hAnsi="Arial" w:cs="Arial"/>
          <w:sz w:val="18"/>
          <w:szCs w:val="18"/>
        </w:rPr>
      </w:pPr>
    </w:p>
    <w:p w14:paraId="249F9F0B" w14:textId="77777777" w:rsidR="00CA04EA" w:rsidRDefault="00CA04EA" w:rsidP="00CA04EA">
      <w:pPr>
        <w:autoSpaceDE w:val="0"/>
        <w:autoSpaceDN w:val="0"/>
        <w:adjustRightInd w:val="0"/>
        <w:rPr>
          <w:rFonts w:ascii="Arial" w:hAnsi="Arial" w:cs="Arial"/>
          <w:sz w:val="18"/>
          <w:szCs w:val="18"/>
        </w:rPr>
      </w:pPr>
    </w:p>
    <w:p w14:paraId="1AA53679" w14:textId="77777777" w:rsidR="00C71F1A" w:rsidRDefault="00C71F1A" w:rsidP="00CA04EA">
      <w:pPr>
        <w:autoSpaceDE w:val="0"/>
        <w:autoSpaceDN w:val="0"/>
        <w:adjustRightInd w:val="0"/>
        <w:rPr>
          <w:rFonts w:ascii="Arial" w:hAnsi="Arial" w:cs="Arial"/>
          <w:sz w:val="18"/>
          <w:szCs w:val="18"/>
        </w:rPr>
      </w:pPr>
    </w:p>
    <w:p w14:paraId="4F2792C1" w14:textId="77777777" w:rsidR="00C71F1A" w:rsidRDefault="00C71F1A" w:rsidP="00CA04EA">
      <w:pPr>
        <w:autoSpaceDE w:val="0"/>
        <w:autoSpaceDN w:val="0"/>
        <w:adjustRightInd w:val="0"/>
        <w:rPr>
          <w:rFonts w:ascii="Arial" w:hAnsi="Arial" w:cs="Arial"/>
          <w:sz w:val="18"/>
          <w:szCs w:val="18"/>
        </w:rPr>
      </w:pPr>
    </w:p>
    <w:p w14:paraId="3C35C4F0" w14:textId="77777777" w:rsidR="00C71F1A" w:rsidRDefault="00C71F1A" w:rsidP="00CA04EA">
      <w:pPr>
        <w:autoSpaceDE w:val="0"/>
        <w:autoSpaceDN w:val="0"/>
        <w:adjustRightInd w:val="0"/>
        <w:rPr>
          <w:rFonts w:ascii="Arial" w:hAnsi="Arial" w:cs="Arial"/>
          <w:sz w:val="18"/>
          <w:szCs w:val="18"/>
        </w:rPr>
      </w:pPr>
    </w:p>
    <w:p w14:paraId="75D10852" w14:textId="77777777" w:rsidR="00C71F1A" w:rsidRDefault="00C71F1A" w:rsidP="00CA04EA">
      <w:pPr>
        <w:autoSpaceDE w:val="0"/>
        <w:autoSpaceDN w:val="0"/>
        <w:adjustRightInd w:val="0"/>
        <w:rPr>
          <w:rFonts w:ascii="Arial" w:hAnsi="Arial" w:cs="Arial"/>
          <w:sz w:val="18"/>
          <w:szCs w:val="18"/>
        </w:rPr>
      </w:pPr>
    </w:p>
    <w:p w14:paraId="6F392986" w14:textId="77777777" w:rsidR="00F372BA" w:rsidRDefault="00F372BA" w:rsidP="00CA04EA">
      <w:pPr>
        <w:autoSpaceDE w:val="0"/>
        <w:autoSpaceDN w:val="0"/>
        <w:adjustRightInd w:val="0"/>
        <w:rPr>
          <w:rFonts w:ascii="Arial" w:hAnsi="Arial" w:cs="Arial"/>
          <w:sz w:val="18"/>
          <w:szCs w:val="18"/>
        </w:rPr>
      </w:pPr>
    </w:p>
    <w:p w14:paraId="7EFADDB5" w14:textId="77777777" w:rsidR="00F372BA" w:rsidRDefault="00F372BA" w:rsidP="00CA04EA">
      <w:pPr>
        <w:autoSpaceDE w:val="0"/>
        <w:autoSpaceDN w:val="0"/>
        <w:adjustRightInd w:val="0"/>
        <w:rPr>
          <w:rFonts w:ascii="Arial" w:hAnsi="Arial" w:cs="Arial"/>
          <w:sz w:val="18"/>
          <w:szCs w:val="18"/>
        </w:rPr>
      </w:pPr>
    </w:p>
    <w:p w14:paraId="79185579" w14:textId="77777777" w:rsidR="00826752" w:rsidRDefault="00826752" w:rsidP="00CA04EA">
      <w:pPr>
        <w:autoSpaceDE w:val="0"/>
        <w:autoSpaceDN w:val="0"/>
        <w:adjustRightInd w:val="0"/>
        <w:rPr>
          <w:rFonts w:ascii="Arial" w:hAnsi="Arial" w:cs="Arial"/>
          <w:sz w:val="18"/>
          <w:szCs w:val="18"/>
        </w:rPr>
      </w:pPr>
    </w:p>
    <w:p w14:paraId="3593F260" w14:textId="77777777" w:rsidR="00CA04EA" w:rsidRDefault="00CA04EA" w:rsidP="00B37CE3">
      <w:pPr>
        <w:jc w:val="both"/>
        <w:rPr>
          <w:rFonts w:ascii="Calibri" w:hAnsi="Calibri" w:cs="Arial"/>
          <w:b/>
          <w:i/>
          <w:sz w:val="18"/>
        </w:rPr>
      </w:pPr>
    </w:p>
    <w:p w14:paraId="07C62A9D" w14:textId="77777777" w:rsidR="003B3E89" w:rsidRPr="002522C8" w:rsidRDefault="003B3E89" w:rsidP="00C71F1A">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85D856D"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16D48FE0"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73A03FB7"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65B94A49" w14:textId="77777777" w:rsidR="006037C1" w:rsidRPr="00455BB3" w:rsidRDefault="006037C1" w:rsidP="006037C1">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063C7A3" w14:textId="77777777" w:rsidR="006037C1" w:rsidRPr="00455BB3" w:rsidRDefault="006037C1" w:rsidP="006037C1">
      <w:pPr>
        <w:pStyle w:val="NormalWeb"/>
        <w:spacing w:before="0" w:beforeAutospacing="0" w:after="0" w:afterAutospacing="0"/>
        <w:jc w:val="both"/>
        <w:rPr>
          <w:sz w:val="18"/>
          <w:szCs w:val="18"/>
        </w:rPr>
      </w:pPr>
      <w:r w:rsidRPr="00455BB3">
        <w:rPr>
          <w:rFonts w:ascii="Calibri" w:hAnsi="Calibri" w:cs="Tahoma"/>
          <w:sz w:val="18"/>
          <w:szCs w:val="18"/>
        </w:rPr>
        <w:t> </w:t>
      </w:r>
    </w:p>
    <w:p w14:paraId="5EEE6804"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7B195D4E"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71D8335"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sidR="00C71F1A">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623F441F"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3025381F"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1EE6D574"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89794F7"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A3A88B2"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29ADAA7"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09C2DECF"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3EA7023"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23DCBD62"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665A188D"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296CC768"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4D2AAB69"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8FEB1AF"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5DF37EE8"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61587FB1" w14:textId="77777777" w:rsidR="006037C1" w:rsidRDefault="006037C1" w:rsidP="006037C1">
      <w:pPr>
        <w:pStyle w:val="NormalWeb"/>
        <w:spacing w:before="0" w:beforeAutospacing="0" w:after="0" w:afterAutospacing="0"/>
        <w:ind w:left="720"/>
        <w:jc w:val="both"/>
        <w:rPr>
          <w:color w:val="000000"/>
          <w:sz w:val="20"/>
          <w:szCs w:val="20"/>
        </w:rPr>
      </w:pPr>
      <w:r>
        <w:rPr>
          <w:rFonts w:ascii="Calibri" w:hAnsi="Calibri" w:cs="Tahoma"/>
          <w:color w:val="000000"/>
        </w:rPr>
        <w:t> </w:t>
      </w:r>
    </w:p>
    <w:p w14:paraId="1B279B58" w14:textId="77777777" w:rsidR="006037C1" w:rsidRDefault="006037C1" w:rsidP="006037C1">
      <w:pPr>
        <w:tabs>
          <w:tab w:val="left" w:pos="3969"/>
          <w:tab w:val="left" w:pos="8080"/>
        </w:tabs>
        <w:ind w:right="1"/>
        <w:jc w:val="center"/>
        <w:rPr>
          <w:rFonts w:asciiTheme="minorHAnsi" w:hAnsiTheme="minorHAnsi" w:cs="Arial"/>
          <w:b/>
          <w:u w:val="single"/>
          <w:lang w:val="es-ES"/>
        </w:rPr>
      </w:pPr>
    </w:p>
    <w:p w14:paraId="597F43FA"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025FB2D4"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2C5C1CCC"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64C99746" w14:textId="77777777" w:rsidR="00C71F1A" w:rsidRPr="00455BB3" w:rsidRDefault="00C71F1A" w:rsidP="006037C1">
      <w:pPr>
        <w:tabs>
          <w:tab w:val="left" w:pos="3969"/>
          <w:tab w:val="left" w:pos="8080"/>
        </w:tabs>
        <w:ind w:right="1"/>
        <w:jc w:val="center"/>
        <w:rPr>
          <w:rFonts w:asciiTheme="minorHAnsi" w:hAnsiTheme="minorHAnsi" w:cs="Arial"/>
          <w:b/>
          <w:u w:val="single"/>
          <w:lang w:val="es-ES"/>
        </w:rPr>
      </w:pPr>
    </w:p>
    <w:p w14:paraId="24BD4F1E"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0D9100F4" w14:textId="77777777" w:rsidR="00BA09CD" w:rsidRPr="00174D9C"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14:paraId="0EDE35F5"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DC8BD02" w14:textId="77777777" w:rsidR="00BA09CD" w:rsidRPr="00174D9C" w:rsidRDefault="00BA09CD" w:rsidP="00BA09CD">
      <w:pPr>
        <w:pStyle w:val="Default"/>
        <w:rPr>
          <w:rFonts w:ascii="Calibri" w:hAnsi="Calibri" w:cs="Calibri"/>
          <w:b/>
          <w:bCs/>
          <w:sz w:val="20"/>
          <w:szCs w:val="20"/>
        </w:rPr>
      </w:pPr>
    </w:p>
    <w:p w14:paraId="19080119" w14:textId="77777777" w:rsidR="00BA09CD" w:rsidRPr="00174D9C" w:rsidRDefault="00BA09CD" w:rsidP="00BA09CD">
      <w:pPr>
        <w:pStyle w:val="Default"/>
        <w:rPr>
          <w:rFonts w:ascii="Calibri" w:hAnsi="Calibri" w:cs="Calibri"/>
          <w:b/>
          <w:bCs/>
          <w:sz w:val="20"/>
          <w:szCs w:val="20"/>
        </w:rPr>
      </w:pPr>
    </w:p>
    <w:p w14:paraId="631EC9DD" w14:textId="77777777" w:rsidR="00BA09CD" w:rsidRPr="00174D9C" w:rsidRDefault="00BA09CD" w:rsidP="00BA09CD">
      <w:pPr>
        <w:pStyle w:val="Default"/>
        <w:rPr>
          <w:rFonts w:ascii="Calibri" w:hAnsi="Calibri" w:cs="Calibri"/>
          <w:b/>
          <w:bCs/>
          <w:sz w:val="20"/>
          <w:szCs w:val="20"/>
        </w:rPr>
      </w:pPr>
    </w:p>
    <w:p w14:paraId="2F32FC74" w14:textId="77777777" w:rsidR="00BA09CD" w:rsidRPr="00174D9C" w:rsidRDefault="00C71F1A"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520BA776"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242431FC"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1B9E5B67" w14:textId="77777777" w:rsidR="00BA09CD" w:rsidRPr="00174D9C" w:rsidRDefault="00BA09CD" w:rsidP="00BA09CD">
      <w:pPr>
        <w:pStyle w:val="Default"/>
        <w:rPr>
          <w:rFonts w:ascii="Calibri" w:hAnsi="Calibri" w:cs="Calibri"/>
          <w:sz w:val="20"/>
          <w:szCs w:val="20"/>
        </w:rPr>
      </w:pPr>
    </w:p>
    <w:p w14:paraId="25254381"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19B7179" w14:textId="77777777" w:rsidR="00BA09CD" w:rsidRPr="00174D9C" w:rsidRDefault="00BA09CD" w:rsidP="00BA09CD">
      <w:pPr>
        <w:pStyle w:val="Default"/>
        <w:rPr>
          <w:rFonts w:ascii="Calibri" w:hAnsi="Calibri" w:cs="Calibri"/>
          <w:sz w:val="20"/>
          <w:szCs w:val="20"/>
        </w:rPr>
      </w:pPr>
    </w:p>
    <w:p w14:paraId="635CFEFB" w14:textId="77777777" w:rsidR="00BA09CD" w:rsidRPr="00174D9C" w:rsidRDefault="00BA09CD" w:rsidP="00BA09CD">
      <w:pPr>
        <w:pStyle w:val="Default"/>
        <w:rPr>
          <w:rFonts w:ascii="Calibri" w:hAnsi="Calibri" w:cs="Calibri"/>
          <w:sz w:val="20"/>
          <w:szCs w:val="20"/>
        </w:rPr>
      </w:pPr>
    </w:p>
    <w:p w14:paraId="01AEBCBA" w14:textId="77777777"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FC5BDF">
        <w:rPr>
          <w:rFonts w:ascii="Calibri" w:hAnsi="Calibri" w:cs="Calibri"/>
          <w:b/>
          <w:bCs/>
          <w:sz w:val="20"/>
          <w:szCs w:val="20"/>
        </w:rPr>
        <w:t>LP-919044992-N18-20</w:t>
      </w:r>
      <w:r w:rsidR="00585279">
        <w:rPr>
          <w:rFonts w:ascii="Calibri" w:hAnsi="Calibri" w:cs="Calibri"/>
          <w:b/>
          <w:bCs/>
          <w:sz w:val="20"/>
          <w:szCs w:val="20"/>
        </w:rPr>
        <w:t>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278AE15F" w14:textId="77777777" w:rsidR="00BA09CD" w:rsidRPr="00174D9C" w:rsidRDefault="00BA09CD" w:rsidP="00BA09CD">
      <w:pPr>
        <w:pStyle w:val="Default"/>
        <w:spacing w:line="360" w:lineRule="auto"/>
        <w:jc w:val="both"/>
        <w:rPr>
          <w:rFonts w:ascii="Calibri" w:hAnsi="Calibri" w:cs="Calibri"/>
          <w:sz w:val="20"/>
          <w:szCs w:val="20"/>
        </w:rPr>
      </w:pPr>
    </w:p>
    <w:p w14:paraId="15F4BD07"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690472E8"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6AB9256A"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5BDD4C5E"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3C78B76"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93E1B7D" w14:textId="77777777" w:rsidR="00BA09CD" w:rsidRPr="00174D9C" w:rsidRDefault="00BA09CD" w:rsidP="00BA09CD">
      <w:pPr>
        <w:pStyle w:val="Default"/>
        <w:jc w:val="both"/>
        <w:rPr>
          <w:rFonts w:ascii="Calibri" w:hAnsi="Calibri" w:cs="Calibri"/>
          <w:b/>
          <w:bCs/>
          <w:sz w:val="20"/>
          <w:szCs w:val="20"/>
        </w:rPr>
      </w:pPr>
    </w:p>
    <w:p w14:paraId="4EB15A48" w14:textId="77777777" w:rsidR="00BA09CD" w:rsidRPr="00174D9C" w:rsidRDefault="00BA09CD" w:rsidP="00BA09CD">
      <w:pPr>
        <w:pStyle w:val="Default"/>
        <w:rPr>
          <w:rFonts w:ascii="Calibri" w:hAnsi="Calibri" w:cs="Calibri"/>
          <w:b/>
          <w:bCs/>
          <w:sz w:val="20"/>
          <w:szCs w:val="20"/>
        </w:rPr>
      </w:pPr>
    </w:p>
    <w:p w14:paraId="04E16E20" w14:textId="77777777" w:rsidR="00BA09CD" w:rsidRPr="00174D9C" w:rsidRDefault="00BA09CD" w:rsidP="00BA09CD">
      <w:pPr>
        <w:pStyle w:val="Default"/>
        <w:rPr>
          <w:rFonts w:ascii="Calibri" w:hAnsi="Calibri" w:cs="Calibri"/>
          <w:b/>
          <w:bCs/>
          <w:sz w:val="20"/>
          <w:szCs w:val="20"/>
        </w:rPr>
      </w:pPr>
    </w:p>
    <w:p w14:paraId="574A7FAA"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01085E1" w14:textId="77777777" w:rsidR="00BA09CD" w:rsidRPr="00174D9C" w:rsidRDefault="00BA09CD" w:rsidP="00BA09CD">
      <w:pPr>
        <w:autoSpaceDE w:val="0"/>
        <w:autoSpaceDN w:val="0"/>
        <w:adjustRightInd w:val="0"/>
        <w:jc w:val="center"/>
        <w:rPr>
          <w:rFonts w:ascii="Calibri" w:hAnsi="Calibri" w:cs="Calibri"/>
          <w:b/>
          <w:szCs w:val="22"/>
        </w:rPr>
      </w:pPr>
    </w:p>
    <w:p w14:paraId="74ED02DE" w14:textId="77777777" w:rsidR="00BA09CD" w:rsidRPr="00174D9C" w:rsidRDefault="00BA09CD" w:rsidP="00BA09CD">
      <w:pPr>
        <w:autoSpaceDE w:val="0"/>
        <w:autoSpaceDN w:val="0"/>
        <w:adjustRightInd w:val="0"/>
        <w:jc w:val="center"/>
        <w:rPr>
          <w:rFonts w:ascii="Calibri" w:hAnsi="Calibri" w:cs="Calibri"/>
          <w:b/>
          <w:szCs w:val="22"/>
        </w:rPr>
      </w:pPr>
    </w:p>
    <w:p w14:paraId="439401B3"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2011FE08"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D4B2FC0" w14:textId="77777777" w:rsidR="00C71F1A" w:rsidRDefault="00C71F1A" w:rsidP="00BA09CD">
      <w:pPr>
        <w:tabs>
          <w:tab w:val="left" w:pos="5245"/>
          <w:tab w:val="left" w:pos="7655"/>
        </w:tabs>
        <w:ind w:right="-91"/>
        <w:jc w:val="center"/>
        <w:rPr>
          <w:rFonts w:ascii="Calibri" w:hAnsi="Calibri" w:cs="Arial"/>
          <w:b/>
        </w:rPr>
      </w:pPr>
    </w:p>
    <w:p w14:paraId="7873D773" w14:textId="77777777" w:rsidR="00C71F1A" w:rsidRDefault="00C71F1A" w:rsidP="00BA09CD">
      <w:pPr>
        <w:tabs>
          <w:tab w:val="left" w:pos="5245"/>
          <w:tab w:val="left" w:pos="7655"/>
        </w:tabs>
        <w:ind w:right="-91"/>
        <w:jc w:val="center"/>
        <w:rPr>
          <w:rFonts w:ascii="Calibri" w:hAnsi="Calibri" w:cs="Arial"/>
          <w:b/>
        </w:rPr>
      </w:pPr>
    </w:p>
    <w:p w14:paraId="0F1D5CFA" w14:textId="77777777" w:rsidR="00C71F1A" w:rsidRDefault="00C71F1A" w:rsidP="00BA09CD">
      <w:pPr>
        <w:tabs>
          <w:tab w:val="left" w:pos="5245"/>
          <w:tab w:val="left" w:pos="7655"/>
        </w:tabs>
        <w:ind w:right="-91"/>
        <w:jc w:val="center"/>
        <w:rPr>
          <w:rFonts w:ascii="Calibri" w:hAnsi="Calibri" w:cs="Arial"/>
          <w:b/>
        </w:rPr>
      </w:pPr>
    </w:p>
    <w:p w14:paraId="7484A295" w14:textId="77777777" w:rsidR="00C71F1A" w:rsidRDefault="00C71F1A" w:rsidP="00BA09CD">
      <w:pPr>
        <w:tabs>
          <w:tab w:val="left" w:pos="5245"/>
          <w:tab w:val="left" w:pos="7655"/>
        </w:tabs>
        <w:ind w:right="-91"/>
        <w:jc w:val="center"/>
        <w:rPr>
          <w:rFonts w:ascii="Calibri" w:hAnsi="Calibri" w:cs="Arial"/>
          <w:b/>
        </w:rPr>
      </w:pPr>
    </w:p>
    <w:p w14:paraId="1F5E1E13" w14:textId="77777777" w:rsidR="00C71F1A" w:rsidRPr="00174D9C" w:rsidRDefault="00C71F1A" w:rsidP="00BA09CD">
      <w:pPr>
        <w:tabs>
          <w:tab w:val="left" w:pos="5245"/>
          <w:tab w:val="left" w:pos="7655"/>
        </w:tabs>
        <w:ind w:right="-91"/>
        <w:jc w:val="center"/>
        <w:rPr>
          <w:rFonts w:ascii="Calibri" w:hAnsi="Calibri" w:cs="Arial"/>
          <w:b/>
        </w:rPr>
      </w:pPr>
    </w:p>
    <w:p w14:paraId="78B480C3" w14:textId="77777777" w:rsidR="00BA09CD" w:rsidRPr="00174D9C" w:rsidRDefault="00CA04EA" w:rsidP="00C71F1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3FBCAC14" w14:textId="77777777" w:rsidR="00BA09CD" w:rsidRPr="00174D9C" w:rsidRDefault="00BA09CD" w:rsidP="00BA09CD">
      <w:pPr>
        <w:pStyle w:val="Default"/>
        <w:jc w:val="both"/>
        <w:rPr>
          <w:rFonts w:ascii="Calibri" w:hAnsi="Calibri" w:cs="Calibri"/>
          <w:b/>
          <w:bCs/>
          <w:sz w:val="22"/>
          <w:szCs w:val="23"/>
        </w:rPr>
      </w:pPr>
    </w:p>
    <w:p w14:paraId="44226331"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644262A"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F791185"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52A1E35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279AAFFC"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745E1F4D" w14:textId="77777777" w:rsidR="00BA09CD" w:rsidRPr="00174D9C" w:rsidRDefault="00BA09CD" w:rsidP="00BA09CD">
      <w:pPr>
        <w:spacing w:line="216" w:lineRule="exact"/>
        <w:ind w:firstLine="288"/>
        <w:jc w:val="both"/>
        <w:rPr>
          <w:rFonts w:ascii="Calibri" w:hAnsi="Calibri" w:cs="Calibri"/>
          <w:sz w:val="14"/>
          <w:szCs w:val="16"/>
          <w:lang w:val="es-MX"/>
        </w:rPr>
      </w:pPr>
    </w:p>
    <w:p w14:paraId="59E3B51F"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0FA852B0"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01DEA82D" w14:textId="77777777" w:rsidTr="00C71F1A">
        <w:trPr>
          <w:trHeight w:val="96"/>
        </w:trPr>
        <w:tc>
          <w:tcPr>
            <w:tcW w:w="9639" w:type="dxa"/>
            <w:gridSpan w:val="5"/>
            <w:shd w:val="clear" w:color="auto" w:fill="00CCFF"/>
          </w:tcPr>
          <w:p w14:paraId="4778D70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6F4EB94C" w14:textId="77777777" w:rsidTr="00C71F1A">
        <w:tc>
          <w:tcPr>
            <w:tcW w:w="1687" w:type="dxa"/>
            <w:shd w:val="clear" w:color="auto" w:fill="00CCFF"/>
          </w:tcPr>
          <w:p w14:paraId="55E67E6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068BBD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39EF4CE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2C65096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3B25F6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3A7DD0E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07C36D8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090661F2" w14:textId="77777777" w:rsidTr="00C71F1A">
        <w:tc>
          <w:tcPr>
            <w:tcW w:w="1687" w:type="dxa"/>
            <w:shd w:val="clear" w:color="auto" w:fill="00CCFF"/>
          </w:tcPr>
          <w:p w14:paraId="3A279B3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C7A312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16BD349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396280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628AFC8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AB1B689" w14:textId="77777777" w:rsidTr="00C71F1A">
        <w:tc>
          <w:tcPr>
            <w:tcW w:w="1687" w:type="dxa"/>
            <w:vMerge w:val="restart"/>
            <w:shd w:val="clear" w:color="auto" w:fill="00CCFF"/>
          </w:tcPr>
          <w:p w14:paraId="54E83C68" w14:textId="77777777" w:rsidR="00BA09CD" w:rsidRPr="00174D9C" w:rsidRDefault="00BA09CD" w:rsidP="003632F9">
            <w:pPr>
              <w:jc w:val="center"/>
              <w:rPr>
                <w:rFonts w:ascii="Calibri" w:hAnsi="Calibri" w:cs="Calibri"/>
                <w:sz w:val="2"/>
                <w:szCs w:val="4"/>
                <w:lang w:val="es-MX"/>
              </w:rPr>
            </w:pPr>
          </w:p>
          <w:p w14:paraId="6C62442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0DDC5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6F5E74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42B554D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183DC9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0039DBE0" w14:textId="77777777" w:rsidTr="00C71F1A">
        <w:tc>
          <w:tcPr>
            <w:tcW w:w="1687" w:type="dxa"/>
            <w:vMerge/>
            <w:shd w:val="clear" w:color="auto" w:fill="00CCFF"/>
          </w:tcPr>
          <w:p w14:paraId="0EB49C62" w14:textId="77777777" w:rsidR="00BA09CD" w:rsidRPr="00174D9C" w:rsidRDefault="00BA09CD" w:rsidP="003632F9">
            <w:pPr>
              <w:jc w:val="center"/>
              <w:rPr>
                <w:rFonts w:ascii="Calibri" w:hAnsi="Calibri" w:cs="Calibri"/>
                <w:sz w:val="14"/>
                <w:szCs w:val="16"/>
                <w:lang w:val="es-MX"/>
              </w:rPr>
            </w:pPr>
          </w:p>
        </w:tc>
        <w:tc>
          <w:tcPr>
            <w:tcW w:w="1795" w:type="dxa"/>
          </w:tcPr>
          <w:p w14:paraId="41E023C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EC8A03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01B851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7179EF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01B8A87C" w14:textId="77777777" w:rsidTr="00C71F1A">
        <w:tc>
          <w:tcPr>
            <w:tcW w:w="1687" w:type="dxa"/>
            <w:vMerge w:val="restart"/>
            <w:shd w:val="clear" w:color="auto" w:fill="00CCFF"/>
          </w:tcPr>
          <w:p w14:paraId="46B4D3B3" w14:textId="77777777" w:rsidR="00BA09CD" w:rsidRPr="00174D9C" w:rsidRDefault="00BA09CD" w:rsidP="003632F9">
            <w:pPr>
              <w:jc w:val="center"/>
              <w:rPr>
                <w:rFonts w:ascii="Calibri" w:hAnsi="Calibri" w:cs="Calibri"/>
                <w:sz w:val="8"/>
                <w:szCs w:val="10"/>
                <w:lang w:val="es-MX"/>
              </w:rPr>
            </w:pPr>
          </w:p>
          <w:p w14:paraId="222A6421" w14:textId="77777777" w:rsidR="00BA09CD" w:rsidRPr="00174D9C" w:rsidRDefault="00BA09CD" w:rsidP="003632F9">
            <w:pPr>
              <w:jc w:val="center"/>
              <w:rPr>
                <w:rFonts w:ascii="Calibri" w:hAnsi="Calibri" w:cs="Calibri"/>
                <w:sz w:val="8"/>
                <w:szCs w:val="10"/>
                <w:lang w:val="es-MX"/>
              </w:rPr>
            </w:pPr>
          </w:p>
          <w:p w14:paraId="4F500FA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D74F59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AFFB5F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EF3CEF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A56DF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19687AB7" w14:textId="77777777" w:rsidTr="00C71F1A">
        <w:tc>
          <w:tcPr>
            <w:tcW w:w="1687" w:type="dxa"/>
            <w:vMerge/>
            <w:shd w:val="clear" w:color="auto" w:fill="00CCFF"/>
          </w:tcPr>
          <w:p w14:paraId="24244297" w14:textId="77777777" w:rsidR="00BA09CD" w:rsidRPr="00174D9C" w:rsidRDefault="00BA09CD" w:rsidP="003632F9">
            <w:pPr>
              <w:jc w:val="center"/>
              <w:rPr>
                <w:rFonts w:ascii="Calibri" w:hAnsi="Calibri" w:cs="Calibri"/>
                <w:sz w:val="14"/>
                <w:szCs w:val="16"/>
                <w:lang w:val="es-MX"/>
              </w:rPr>
            </w:pPr>
          </w:p>
        </w:tc>
        <w:tc>
          <w:tcPr>
            <w:tcW w:w="1795" w:type="dxa"/>
          </w:tcPr>
          <w:p w14:paraId="1E1B4E6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89BDB6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2E3DB0CD" w14:textId="77777777" w:rsidR="00BA09CD" w:rsidRPr="00174D9C" w:rsidRDefault="00BA09CD" w:rsidP="003632F9">
            <w:pPr>
              <w:jc w:val="center"/>
              <w:rPr>
                <w:rFonts w:ascii="Calibri" w:hAnsi="Calibri" w:cs="Calibri"/>
                <w:sz w:val="14"/>
                <w:szCs w:val="16"/>
                <w:lang w:val="es-MX"/>
              </w:rPr>
            </w:pPr>
          </w:p>
        </w:tc>
        <w:tc>
          <w:tcPr>
            <w:tcW w:w="1701" w:type="dxa"/>
            <w:vMerge/>
          </w:tcPr>
          <w:p w14:paraId="0FB477E6" w14:textId="77777777" w:rsidR="00BA09CD" w:rsidRPr="00174D9C" w:rsidRDefault="00BA09CD" w:rsidP="003632F9">
            <w:pPr>
              <w:jc w:val="center"/>
              <w:rPr>
                <w:rFonts w:ascii="Calibri" w:hAnsi="Calibri" w:cs="Calibri"/>
                <w:sz w:val="14"/>
                <w:szCs w:val="16"/>
                <w:lang w:val="es-MX"/>
              </w:rPr>
            </w:pPr>
          </w:p>
        </w:tc>
      </w:tr>
      <w:tr w:rsidR="00BA09CD" w:rsidRPr="00EF115D" w14:paraId="0E758988" w14:textId="77777777" w:rsidTr="00C71F1A">
        <w:tc>
          <w:tcPr>
            <w:tcW w:w="1687" w:type="dxa"/>
            <w:vMerge/>
            <w:shd w:val="clear" w:color="auto" w:fill="00CCFF"/>
          </w:tcPr>
          <w:p w14:paraId="58386EE2" w14:textId="77777777" w:rsidR="00BA09CD" w:rsidRPr="00174D9C" w:rsidRDefault="00BA09CD" w:rsidP="003632F9">
            <w:pPr>
              <w:jc w:val="center"/>
              <w:rPr>
                <w:rFonts w:ascii="Calibri" w:hAnsi="Calibri" w:cs="Calibri"/>
                <w:sz w:val="14"/>
                <w:szCs w:val="16"/>
                <w:lang w:val="es-MX"/>
              </w:rPr>
            </w:pPr>
          </w:p>
        </w:tc>
        <w:tc>
          <w:tcPr>
            <w:tcW w:w="1795" w:type="dxa"/>
          </w:tcPr>
          <w:p w14:paraId="0802BAF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6BCBF1B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A05051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7DA06CA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4E29DCE1"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370B7F9A"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F2B04F2" w14:textId="77777777" w:rsidR="00BA09CD" w:rsidRPr="00174D9C" w:rsidRDefault="00BA09CD" w:rsidP="00BA09CD">
      <w:pPr>
        <w:spacing w:line="216" w:lineRule="exact"/>
        <w:jc w:val="both"/>
        <w:rPr>
          <w:rFonts w:ascii="Calibri" w:hAnsi="Calibri" w:cs="Calibri"/>
          <w:sz w:val="14"/>
          <w:szCs w:val="16"/>
          <w:lang w:val="es-MX"/>
        </w:rPr>
      </w:pPr>
    </w:p>
    <w:p w14:paraId="40699520"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D8AC4F8" w14:textId="77777777" w:rsidR="00BA09CD" w:rsidRPr="00174D9C" w:rsidRDefault="00BA09CD" w:rsidP="00BA09CD">
      <w:pPr>
        <w:spacing w:line="216" w:lineRule="exact"/>
        <w:jc w:val="both"/>
        <w:rPr>
          <w:rFonts w:ascii="Calibri" w:hAnsi="Calibri" w:cs="Calibri"/>
          <w:sz w:val="14"/>
          <w:szCs w:val="16"/>
          <w:lang w:val="es-MX"/>
        </w:rPr>
      </w:pPr>
    </w:p>
    <w:p w14:paraId="3FB3177D"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498F57E"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0B0ECFDF" w14:textId="77777777" w:rsidR="00BA09CD" w:rsidRPr="00174D9C" w:rsidRDefault="00BA09CD" w:rsidP="00BA09CD">
      <w:pPr>
        <w:spacing w:line="216" w:lineRule="exact"/>
        <w:jc w:val="center"/>
        <w:rPr>
          <w:rFonts w:ascii="Calibri" w:hAnsi="Calibri" w:cs="Calibri"/>
          <w:b/>
          <w:sz w:val="16"/>
          <w:szCs w:val="16"/>
          <w:lang w:val="es-MX"/>
        </w:rPr>
      </w:pPr>
    </w:p>
    <w:p w14:paraId="52496378"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56D7ABB4" w14:textId="77777777" w:rsidTr="00C71F1A">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6479DB0B"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31D516C7"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1C96B28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AE3094F"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62E8EB45"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57C08C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C4B8D3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5974EB8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0E713D23"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26ACF9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6AA4D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0B5833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9430FC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CC20C2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480A639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1CE6CB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72E589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489D98C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19B68B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20C9AD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ACF920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0F9EBB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6ED5CABC"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6E9E9169"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821B03F"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F731FFA"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1FFBBFD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43D4FF2"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4F30D8D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47A73F1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7FA9D9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047CED4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5D79D00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62D2D9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E3A4BC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252DB7D7" w14:textId="77777777" w:rsidR="00C71F1A" w:rsidRDefault="00C71F1A"/>
    <w:p w14:paraId="65F28826" w14:textId="77777777" w:rsidR="00C71F1A" w:rsidRDefault="00C71F1A"/>
    <w:p w14:paraId="245DF9DD" w14:textId="77777777" w:rsidR="00C71F1A" w:rsidRDefault="00C71F1A"/>
    <w:p w14:paraId="444767E1" w14:textId="77777777" w:rsidR="00C71F1A" w:rsidRDefault="00C71F1A"/>
    <w:p w14:paraId="0268FF5B" w14:textId="77777777" w:rsidR="00C71F1A" w:rsidRDefault="00C71F1A"/>
    <w:p w14:paraId="1118E6A8" w14:textId="77777777" w:rsidR="00C71F1A" w:rsidRDefault="00C71F1A"/>
    <w:p w14:paraId="03556F0A" w14:textId="77777777" w:rsidR="00BA09CD" w:rsidRPr="00AA0B61" w:rsidRDefault="00BA09CD"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7F9178FE"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0ADBA87B" w14:textId="77777777"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FC5BDF">
        <w:rPr>
          <w:rFonts w:ascii="Calibri" w:hAnsi="Calibri"/>
          <w:b/>
          <w:bCs/>
          <w:sz w:val="20"/>
          <w:szCs w:val="20"/>
        </w:rPr>
        <w:t>LP-919044992-N18-20</w:t>
      </w:r>
      <w:r w:rsidR="00585279">
        <w:rPr>
          <w:rFonts w:ascii="Calibri" w:hAnsi="Calibri"/>
          <w:b/>
          <w:bCs/>
          <w:sz w:val="20"/>
          <w:szCs w:val="20"/>
        </w:rPr>
        <w:t>22</w:t>
      </w:r>
      <w:r w:rsidR="00BA09CD" w:rsidRPr="00AA0B61">
        <w:rPr>
          <w:rFonts w:ascii="Calibri" w:hAnsi="Calibri"/>
          <w:b/>
          <w:bCs/>
          <w:sz w:val="20"/>
          <w:szCs w:val="20"/>
        </w:rPr>
        <w:t xml:space="preserve"> </w:t>
      </w:r>
    </w:p>
    <w:p w14:paraId="27DB38FF" w14:textId="77777777" w:rsidR="00F372BA" w:rsidRDefault="00F372BA" w:rsidP="00BA09CD">
      <w:pPr>
        <w:pStyle w:val="Default"/>
        <w:rPr>
          <w:rFonts w:ascii="Calibri" w:hAnsi="Calibri"/>
          <w:b/>
          <w:bCs/>
          <w:sz w:val="20"/>
          <w:szCs w:val="20"/>
        </w:rPr>
      </w:pPr>
    </w:p>
    <w:p w14:paraId="20265EF6"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B15D26A"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7B25A8F2" w14:textId="77777777" w:rsidTr="00C71F1A">
        <w:trPr>
          <w:trHeight w:val="109"/>
          <w:jc w:val="center"/>
        </w:trPr>
        <w:tc>
          <w:tcPr>
            <w:tcW w:w="674" w:type="dxa"/>
            <w:shd w:val="clear" w:color="auto" w:fill="00CCFF"/>
            <w:vAlign w:val="center"/>
          </w:tcPr>
          <w:p w14:paraId="0F361E8D"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2A3ECC62"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4633982E"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4461E89D"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2F7D17" w:rsidRPr="00AA0B61" w14:paraId="0D186DDA" w14:textId="77777777" w:rsidTr="003632F9">
        <w:trPr>
          <w:trHeight w:val="64"/>
          <w:jc w:val="center"/>
        </w:trPr>
        <w:tc>
          <w:tcPr>
            <w:tcW w:w="674" w:type="dxa"/>
            <w:vAlign w:val="center"/>
          </w:tcPr>
          <w:p w14:paraId="6ECF4AEA"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14:paraId="2179EEB7" w14:textId="77777777" w:rsidR="002F7D17" w:rsidRPr="00C71F1A" w:rsidRDefault="002F7D17" w:rsidP="002F7D17">
            <w:pPr>
              <w:tabs>
                <w:tab w:val="left" w:pos="1418"/>
              </w:tabs>
              <w:jc w:val="both"/>
              <w:rPr>
                <w:bCs/>
                <w:sz w:val="15"/>
                <w:szCs w:val="15"/>
              </w:rPr>
            </w:pPr>
            <w:r w:rsidRPr="00C71F1A">
              <w:rPr>
                <w:rFonts w:asciiTheme="minorHAnsi" w:hAnsiTheme="minorHAnsi" w:cs="Arial"/>
                <w:b/>
                <w:sz w:val="15"/>
                <w:szCs w:val="15"/>
              </w:rPr>
              <w:t>ANEXO 13.</w:t>
            </w:r>
            <w:r w:rsidRPr="00C71F1A">
              <w:rPr>
                <w:rFonts w:asciiTheme="minorHAnsi" w:hAnsiTheme="minorHAnsi" w:cs="Arial"/>
                <w:sz w:val="15"/>
                <w:szCs w:val="15"/>
              </w:rPr>
              <w:t xml:space="preserve"> Cédula de entrega de documentos.</w:t>
            </w:r>
          </w:p>
        </w:tc>
        <w:tc>
          <w:tcPr>
            <w:tcW w:w="709" w:type="dxa"/>
            <w:vAlign w:val="center"/>
          </w:tcPr>
          <w:p w14:paraId="5DC7B81F"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EF6EB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976C961" w14:textId="77777777" w:rsidR="002F7D17" w:rsidRPr="00AA0B61" w:rsidRDefault="002F7D17" w:rsidP="003632F9">
            <w:pPr>
              <w:pStyle w:val="Default"/>
              <w:rPr>
                <w:rFonts w:ascii="Calibri" w:hAnsi="Calibri"/>
                <w:sz w:val="16"/>
                <w:szCs w:val="16"/>
              </w:rPr>
            </w:pPr>
          </w:p>
        </w:tc>
      </w:tr>
      <w:tr w:rsidR="002F7D17" w:rsidRPr="00AA0B61" w14:paraId="55FFDE7F" w14:textId="77777777" w:rsidTr="003632F9">
        <w:trPr>
          <w:trHeight w:val="102"/>
          <w:jc w:val="center"/>
        </w:trPr>
        <w:tc>
          <w:tcPr>
            <w:tcW w:w="674" w:type="dxa"/>
            <w:vAlign w:val="center"/>
          </w:tcPr>
          <w:p w14:paraId="7D3AEEFA"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14:paraId="58EEE228" w14:textId="77777777" w:rsidR="002F7D17" w:rsidRPr="00C71F1A" w:rsidRDefault="002F7D17" w:rsidP="002F7D17">
            <w:pPr>
              <w:tabs>
                <w:tab w:val="left" w:pos="1418"/>
              </w:tabs>
              <w:jc w:val="both"/>
              <w:rPr>
                <w:bCs/>
                <w:sz w:val="15"/>
                <w:szCs w:val="15"/>
              </w:rPr>
            </w:pPr>
            <w:r w:rsidRPr="00C71F1A">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5F6703C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E07DA2F"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E49F319" w14:textId="77777777" w:rsidR="002F7D17" w:rsidRPr="00AA0B61" w:rsidRDefault="002F7D17" w:rsidP="003632F9">
            <w:pPr>
              <w:pStyle w:val="Default"/>
              <w:rPr>
                <w:rFonts w:ascii="Calibri" w:hAnsi="Calibri"/>
                <w:sz w:val="16"/>
                <w:szCs w:val="16"/>
              </w:rPr>
            </w:pPr>
          </w:p>
        </w:tc>
      </w:tr>
      <w:tr w:rsidR="002F7D17" w:rsidRPr="00AA0B61" w14:paraId="3AD1635C" w14:textId="77777777" w:rsidTr="003632F9">
        <w:trPr>
          <w:trHeight w:val="102"/>
          <w:jc w:val="center"/>
        </w:trPr>
        <w:tc>
          <w:tcPr>
            <w:tcW w:w="674" w:type="dxa"/>
            <w:vAlign w:val="center"/>
          </w:tcPr>
          <w:p w14:paraId="540794D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14:paraId="41E6BD40" w14:textId="236483DA" w:rsidR="002F7D17" w:rsidRPr="00C71F1A" w:rsidRDefault="002F7D17" w:rsidP="002F7D17">
            <w:pPr>
              <w:tabs>
                <w:tab w:val="left" w:pos="1418"/>
              </w:tabs>
              <w:jc w:val="both"/>
              <w:rPr>
                <w:bCs/>
                <w:sz w:val="15"/>
                <w:szCs w:val="15"/>
              </w:rPr>
            </w:pPr>
            <w:r w:rsidRPr="00C71F1A">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C71F1A">
              <w:rPr>
                <w:rFonts w:asciiTheme="minorHAnsi" w:hAnsiTheme="minorHAnsi" w:cs="Arial"/>
                <w:sz w:val="15"/>
                <w:szCs w:val="15"/>
              </w:rPr>
              <w:t>su metodología y la experiencia comprobable en ventas relacionadas a la presente</w:t>
            </w:r>
            <w:r w:rsidR="006F658C">
              <w:rPr>
                <w:rFonts w:asciiTheme="minorHAnsi" w:hAnsiTheme="minorHAnsi" w:cs="Arial"/>
                <w:sz w:val="15"/>
                <w:szCs w:val="15"/>
              </w:rPr>
              <w:t xml:space="preserve"> licitación</w:t>
            </w:r>
            <w:r w:rsidRPr="00C71F1A">
              <w:rPr>
                <w:rFonts w:asciiTheme="minorHAnsi" w:hAnsiTheme="minorHAnsi" w:cs="Arial"/>
                <w:sz w:val="15"/>
                <w:szCs w:val="15"/>
              </w:rPr>
              <w:t>,</w:t>
            </w:r>
            <w:r w:rsidRPr="00C71F1A">
              <w:rPr>
                <w:rFonts w:asciiTheme="minorHAnsi" w:hAnsiTheme="minorHAnsi"/>
                <w:sz w:val="15"/>
                <w:szCs w:val="15"/>
              </w:rPr>
              <w:t xml:space="preserve"> demostrándolo mediante una relación de las principales operaciones de ventas o prestación de servicios de los últimos 12 meses en donde compruebe </w:t>
            </w:r>
            <w:r w:rsidRPr="00C71F1A">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4BF7075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EE2165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2809B45" w14:textId="77777777" w:rsidR="002F7D17" w:rsidRPr="00AA0B61" w:rsidRDefault="002F7D17" w:rsidP="003632F9">
            <w:pPr>
              <w:pStyle w:val="Default"/>
              <w:rPr>
                <w:rFonts w:ascii="Calibri" w:hAnsi="Calibri"/>
                <w:sz w:val="16"/>
                <w:szCs w:val="16"/>
              </w:rPr>
            </w:pPr>
          </w:p>
        </w:tc>
      </w:tr>
      <w:tr w:rsidR="002F7D17" w:rsidRPr="00AA0B61" w14:paraId="47DB0B0E" w14:textId="77777777" w:rsidTr="003632F9">
        <w:trPr>
          <w:trHeight w:val="102"/>
          <w:jc w:val="center"/>
        </w:trPr>
        <w:tc>
          <w:tcPr>
            <w:tcW w:w="674" w:type="dxa"/>
            <w:vAlign w:val="center"/>
          </w:tcPr>
          <w:p w14:paraId="0DDD8A3B"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14:paraId="070CA9B1"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2</w:t>
            </w:r>
            <w:r w:rsidRPr="00C71F1A">
              <w:rPr>
                <w:rFonts w:asciiTheme="minorHAnsi" w:hAnsiTheme="minorHAnsi"/>
                <w:sz w:val="15"/>
                <w:szCs w:val="15"/>
              </w:rPr>
              <w:t xml:space="preserve">. Propuesta Técnica conforme al formato del anexo 2 de las presentes bases. </w:t>
            </w:r>
          </w:p>
        </w:tc>
        <w:tc>
          <w:tcPr>
            <w:tcW w:w="709" w:type="dxa"/>
            <w:vAlign w:val="center"/>
          </w:tcPr>
          <w:p w14:paraId="0BD69DE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3738B8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2BC2B6F" w14:textId="77777777" w:rsidR="002F7D17" w:rsidRPr="00AA0B61" w:rsidRDefault="002F7D17" w:rsidP="003632F9">
            <w:pPr>
              <w:pStyle w:val="Default"/>
              <w:rPr>
                <w:rFonts w:ascii="Calibri" w:hAnsi="Calibri"/>
                <w:sz w:val="16"/>
                <w:szCs w:val="16"/>
              </w:rPr>
            </w:pPr>
          </w:p>
        </w:tc>
      </w:tr>
      <w:tr w:rsidR="002F7D17" w:rsidRPr="00AA0B61" w14:paraId="5AF5E37E" w14:textId="77777777" w:rsidTr="003632F9">
        <w:trPr>
          <w:trHeight w:val="169"/>
          <w:jc w:val="center"/>
        </w:trPr>
        <w:tc>
          <w:tcPr>
            <w:tcW w:w="674" w:type="dxa"/>
            <w:vAlign w:val="center"/>
          </w:tcPr>
          <w:p w14:paraId="3943E7BC"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14:paraId="7D1DF45B"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013437D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B4E81B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DD3A1E0" w14:textId="77777777" w:rsidR="002F7D17" w:rsidRPr="00AA0B61" w:rsidRDefault="002F7D17" w:rsidP="003632F9">
            <w:pPr>
              <w:pStyle w:val="Default"/>
              <w:rPr>
                <w:rFonts w:ascii="Calibri" w:hAnsi="Calibri"/>
                <w:sz w:val="16"/>
                <w:szCs w:val="16"/>
              </w:rPr>
            </w:pPr>
          </w:p>
        </w:tc>
      </w:tr>
      <w:tr w:rsidR="002F7D17" w:rsidRPr="00AA0B61" w14:paraId="774185C6" w14:textId="77777777" w:rsidTr="003632F9">
        <w:trPr>
          <w:trHeight w:val="81"/>
          <w:jc w:val="center"/>
        </w:trPr>
        <w:tc>
          <w:tcPr>
            <w:tcW w:w="674" w:type="dxa"/>
            <w:vAlign w:val="center"/>
          </w:tcPr>
          <w:p w14:paraId="26253FC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14:paraId="7E0D6BF1" w14:textId="6222F96A" w:rsidR="002F7D17" w:rsidRPr="00C71F1A" w:rsidRDefault="002F7D17" w:rsidP="006F658C">
            <w:pPr>
              <w:jc w:val="both"/>
              <w:rPr>
                <w:sz w:val="15"/>
                <w:szCs w:val="15"/>
              </w:rPr>
            </w:pPr>
            <w:r w:rsidRPr="00C71F1A">
              <w:rPr>
                <w:rFonts w:asciiTheme="minorHAnsi" w:hAnsiTheme="minorHAnsi"/>
                <w:sz w:val="15"/>
                <w:szCs w:val="15"/>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C71F1A">
              <w:rPr>
                <w:rFonts w:asciiTheme="minorHAnsi" w:hAnsiTheme="minorHAnsi"/>
                <w:bCs/>
                <w:sz w:val="15"/>
                <w:szCs w:val="15"/>
              </w:rPr>
              <w:t>productos que ofertan cumplen y reúnen todos los requisitos de la legislación sanitaria vigente.</w:t>
            </w:r>
          </w:p>
        </w:tc>
        <w:tc>
          <w:tcPr>
            <w:tcW w:w="709" w:type="dxa"/>
            <w:vAlign w:val="center"/>
          </w:tcPr>
          <w:p w14:paraId="63F2FFE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50046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4C6BCB1" w14:textId="77777777" w:rsidR="002F7D17" w:rsidRPr="00AA0B61" w:rsidRDefault="002F7D17" w:rsidP="003632F9">
            <w:pPr>
              <w:pStyle w:val="Default"/>
              <w:rPr>
                <w:rFonts w:ascii="Calibri" w:hAnsi="Calibri"/>
                <w:sz w:val="16"/>
                <w:szCs w:val="16"/>
              </w:rPr>
            </w:pPr>
          </w:p>
        </w:tc>
      </w:tr>
      <w:tr w:rsidR="002F7D17" w:rsidRPr="00AA0B61" w14:paraId="2F92575D" w14:textId="77777777" w:rsidTr="003632F9">
        <w:trPr>
          <w:trHeight w:val="218"/>
          <w:jc w:val="center"/>
        </w:trPr>
        <w:tc>
          <w:tcPr>
            <w:tcW w:w="674" w:type="dxa"/>
            <w:vAlign w:val="center"/>
          </w:tcPr>
          <w:p w14:paraId="27B5F4F7"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14:paraId="0A838146" w14:textId="77777777" w:rsidR="002F7D17" w:rsidRPr="00C71F1A" w:rsidRDefault="002F7D17" w:rsidP="002F7D17">
            <w:pPr>
              <w:tabs>
                <w:tab w:val="left" w:pos="1134"/>
              </w:tabs>
              <w:jc w:val="both"/>
              <w:rPr>
                <w:bCs/>
                <w:sz w:val="15"/>
                <w:szCs w:val="15"/>
              </w:rPr>
            </w:pPr>
            <w:r w:rsidRPr="00C71F1A">
              <w:rPr>
                <w:rFonts w:asciiTheme="minorHAnsi" w:hAnsiTheme="minorHAnsi"/>
                <w:sz w:val="15"/>
                <w:szCs w:val="15"/>
              </w:rPr>
              <w:t>Copia por ambos lados del Registro Sanitario de cada uno de los medicamentos que cotiza.</w:t>
            </w:r>
          </w:p>
        </w:tc>
        <w:tc>
          <w:tcPr>
            <w:tcW w:w="709" w:type="dxa"/>
            <w:vAlign w:val="center"/>
          </w:tcPr>
          <w:p w14:paraId="7203103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A926AF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E1D92B7" w14:textId="77777777" w:rsidR="002F7D17" w:rsidRPr="00AA0B61" w:rsidRDefault="002F7D17" w:rsidP="003632F9">
            <w:pPr>
              <w:pStyle w:val="Default"/>
              <w:rPr>
                <w:rFonts w:ascii="Calibri" w:hAnsi="Calibri"/>
                <w:sz w:val="16"/>
                <w:szCs w:val="16"/>
              </w:rPr>
            </w:pPr>
          </w:p>
        </w:tc>
      </w:tr>
      <w:tr w:rsidR="002F7D17" w:rsidRPr="00AA0B61" w14:paraId="76980EC5" w14:textId="77777777" w:rsidTr="003632F9">
        <w:trPr>
          <w:trHeight w:val="169"/>
          <w:jc w:val="center"/>
        </w:trPr>
        <w:tc>
          <w:tcPr>
            <w:tcW w:w="674" w:type="dxa"/>
            <w:vAlign w:val="center"/>
          </w:tcPr>
          <w:p w14:paraId="1C2E5F4F"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14:paraId="3A0B08FB" w14:textId="77777777" w:rsidR="002F7D17" w:rsidRPr="00C71F1A" w:rsidRDefault="002F7D17" w:rsidP="002F7D17">
            <w:pPr>
              <w:tabs>
                <w:tab w:val="left" w:pos="1134"/>
              </w:tabs>
              <w:jc w:val="both"/>
              <w:rPr>
                <w:bCs/>
                <w:sz w:val="15"/>
                <w:szCs w:val="15"/>
              </w:rPr>
            </w:pPr>
            <w:r w:rsidRPr="00C71F1A">
              <w:rPr>
                <w:rFonts w:asciiTheme="minorHAnsi" w:hAnsiTheme="minorHAnsi"/>
                <w:bCs/>
                <w:sz w:val="15"/>
                <w:szCs w:val="15"/>
              </w:rPr>
              <w:t>M</w:t>
            </w:r>
            <w:r w:rsidRPr="00C71F1A">
              <w:rPr>
                <w:rFonts w:asciiTheme="minorHAnsi" w:hAnsiTheme="minorHAnsi" w:cs="Arial"/>
                <w:sz w:val="15"/>
                <w:szCs w:val="15"/>
              </w:rPr>
              <w:t>odelo de certificado de pruebas de calidad de las mezclas, en el cual se incluya estabilidad, ph, osmolaridad, esterilidad y apirogenicidad entre otros.</w:t>
            </w:r>
          </w:p>
        </w:tc>
        <w:tc>
          <w:tcPr>
            <w:tcW w:w="709" w:type="dxa"/>
            <w:vAlign w:val="center"/>
          </w:tcPr>
          <w:p w14:paraId="5464504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67F45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A151A1F" w14:textId="77777777" w:rsidR="002F7D17" w:rsidRPr="00AA0B61" w:rsidRDefault="002F7D17" w:rsidP="003632F9">
            <w:pPr>
              <w:pStyle w:val="Default"/>
              <w:rPr>
                <w:rFonts w:ascii="Calibri" w:hAnsi="Calibri"/>
                <w:sz w:val="16"/>
                <w:szCs w:val="16"/>
              </w:rPr>
            </w:pPr>
          </w:p>
        </w:tc>
      </w:tr>
      <w:tr w:rsidR="002F7D17" w:rsidRPr="00AA0B61" w14:paraId="206B9FB1" w14:textId="77777777" w:rsidTr="003632F9">
        <w:trPr>
          <w:trHeight w:val="165"/>
          <w:jc w:val="center"/>
        </w:trPr>
        <w:tc>
          <w:tcPr>
            <w:tcW w:w="674" w:type="dxa"/>
            <w:vAlign w:val="center"/>
          </w:tcPr>
          <w:p w14:paraId="427B90E8"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14:paraId="1972D925"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Cartas de Apoyo del </w:t>
            </w:r>
            <w:r w:rsidRPr="00C71F1A">
              <w:rPr>
                <w:rFonts w:asciiTheme="minorHAnsi" w:hAnsiTheme="minorHAnsi"/>
                <w:color w:val="000000"/>
                <w:sz w:val="15"/>
                <w:szCs w:val="15"/>
              </w:rPr>
              <w:t>fabricante o distribuidor mayorista, de todos los productos o insumos que se solicitan en el anexo 1A de estas bases en la cual describan las partidas, marcas y cantidades ofertadas, con el fin de</w:t>
            </w:r>
            <w:r w:rsidRPr="00C71F1A">
              <w:rPr>
                <w:rFonts w:asciiTheme="minorHAnsi" w:hAnsiTheme="minorHAnsi" w:cs="Arial"/>
                <w:sz w:val="15"/>
                <w:szCs w:val="15"/>
              </w:rPr>
              <w:t xml:space="preserve"> que garanticen al abasto oportuno de cada uno de los productos o insumos ofertados. </w:t>
            </w:r>
          </w:p>
        </w:tc>
        <w:tc>
          <w:tcPr>
            <w:tcW w:w="709" w:type="dxa"/>
            <w:vAlign w:val="center"/>
          </w:tcPr>
          <w:p w14:paraId="6601112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1FB94D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B89616E" w14:textId="77777777" w:rsidR="002F7D17" w:rsidRPr="00AA0B61" w:rsidRDefault="002F7D17" w:rsidP="003632F9">
            <w:pPr>
              <w:pStyle w:val="Default"/>
              <w:rPr>
                <w:rFonts w:ascii="Calibri" w:hAnsi="Calibri"/>
                <w:sz w:val="16"/>
                <w:szCs w:val="16"/>
              </w:rPr>
            </w:pPr>
          </w:p>
        </w:tc>
      </w:tr>
      <w:tr w:rsidR="002F7D17" w:rsidRPr="00AA0B61" w14:paraId="100D08D6" w14:textId="77777777" w:rsidTr="003632F9">
        <w:trPr>
          <w:trHeight w:val="70"/>
          <w:jc w:val="center"/>
        </w:trPr>
        <w:tc>
          <w:tcPr>
            <w:tcW w:w="674" w:type="dxa"/>
            <w:vAlign w:val="center"/>
          </w:tcPr>
          <w:p w14:paraId="5BD9FDE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14:paraId="54EE4E06" w14:textId="1483D00C" w:rsidR="002F7D17" w:rsidRPr="00C71F1A" w:rsidRDefault="002F7D17" w:rsidP="005503C8">
            <w:pPr>
              <w:tabs>
                <w:tab w:val="left" w:pos="1134"/>
              </w:tabs>
              <w:jc w:val="both"/>
              <w:rPr>
                <w:bCs/>
                <w:sz w:val="15"/>
                <w:szCs w:val="15"/>
              </w:rPr>
            </w:pPr>
            <w:r w:rsidRPr="00C71F1A">
              <w:rPr>
                <w:rFonts w:asciiTheme="minorHAnsi" w:hAnsiTheme="minorHAnsi"/>
                <w:sz w:val="15"/>
                <w:szCs w:val="15"/>
              </w:rPr>
              <w:t>Del Centro de Mezclas, deberá presentar copia simple legible de su licencia sanitaria como “Fábrica o Laboratorio de Medicamentos o Productos Biológicos para uso Humano”, con línea de fabricación de mezclas, que sean soluciones o emulsiones en bolsas estériles de plástico. Así como autorización de responsable sanitario.</w:t>
            </w:r>
          </w:p>
        </w:tc>
        <w:tc>
          <w:tcPr>
            <w:tcW w:w="709" w:type="dxa"/>
            <w:vAlign w:val="center"/>
          </w:tcPr>
          <w:p w14:paraId="5534247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685687"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9CC5CB2" w14:textId="77777777" w:rsidR="002F7D17" w:rsidRPr="00AA0B61" w:rsidRDefault="002F7D17" w:rsidP="003632F9">
            <w:pPr>
              <w:pStyle w:val="Default"/>
              <w:rPr>
                <w:rFonts w:ascii="Calibri" w:hAnsi="Calibri"/>
                <w:sz w:val="16"/>
                <w:szCs w:val="16"/>
              </w:rPr>
            </w:pPr>
          </w:p>
        </w:tc>
      </w:tr>
      <w:tr w:rsidR="002F7D17" w:rsidRPr="00AA0B61" w14:paraId="514C34DF" w14:textId="77777777" w:rsidTr="003632F9">
        <w:trPr>
          <w:trHeight w:val="70"/>
          <w:jc w:val="center"/>
        </w:trPr>
        <w:tc>
          <w:tcPr>
            <w:tcW w:w="674" w:type="dxa"/>
            <w:vAlign w:val="center"/>
          </w:tcPr>
          <w:p w14:paraId="5F18A9FF"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14:paraId="503E7493"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Deberán anexar carta bajo protesta de decir verdad que las mezclas ofertadas cumplen con los requisitos de estabilidad, compatibilidad y preparación aséptica basados en las recomendaciones formuladas por las Normas oficiales mexicanas vigentes.</w:t>
            </w:r>
          </w:p>
        </w:tc>
        <w:tc>
          <w:tcPr>
            <w:tcW w:w="709" w:type="dxa"/>
            <w:vAlign w:val="center"/>
          </w:tcPr>
          <w:p w14:paraId="070B1C8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052E4F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727148D" w14:textId="77777777" w:rsidR="002F7D17" w:rsidRPr="00AA0B61" w:rsidRDefault="002F7D17" w:rsidP="003632F9">
            <w:pPr>
              <w:pStyle w:val="Default"/>
              <w:rPr>
                <w:rFonts w:ascii="Calibri" w:hAnsi="Calibri"/>
                <w:sz w:val="16"/>
                <w:szCs w:val="16"/>
              </w:rPr>
            </w:pPr>
          </w:p>
        </w:tc>
      </w:tr>
      <w:tr w:rsidR="002F7D17" w:rsidRPr="00AA0B61" w14:paraId="33186C01" w14:textId="77777777" w:rsidTr="003632F9">
        <w:trPr>
          <w:trHeight w:val="169"/>
          <w:jc w:val="center"/>
        </w:trPr>
        <w:tc>
          <w:tcPr>
            <w:tcW w:w="674" w:type="dxa"/>
            <w:vAlign w:val="center"/>
          </w:tcPr>
          <w:p w14:paraId="73952C12"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14:paraId="3CC89F4F"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tc>
        <w:tc>
          <w:tcPr>
            <w:tcW w:w="709" w:type="dxa"/>
            <w:vAlign w:val="center"/>
          </w:tcPr>
          <w:p w14:paraId="77945B6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183B07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414F570" w14:textId="77777777" w:rsidR="002F7D17" w:rsidRPr="00AA0B61" w:rsidRDefault="002F7D17" w:rsidP="003632F9">
            <w:pPr>
              <w:pStyle w:val="Default"/>
              <w:rPr>
                <w:rFonts w:ascii="Calibri" w:hAnsi="Calibri"/>
                <w:sz w:val="16"/>
                <w:szCs w:val="16"/>
              </w:rPr>
            </w:pPr>
          </w:p>
        </w:tc>
      </w:tr>
      <w:tr w:rsidR="002F7D17" w:rsidRPr="00AA0B61" w14:paraId="742B7E0C" w14:textId="77777777" w:rsidTr="003632F9">
        <w:trPr>
          <w:trHeight w:val="60"/>
          <w:jc w:val="center"/>
        </w:trPr>
        <w:tc>
          <w:tcPr>
            <w:tcW w:w="674" w:type="dxa"/>
            <w:vAlign w:val="center"/>
          </w:tcPr>
          <w:p w14:paraId="4AF4438C"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14:paraId="17D01BE4" w14:textId="77777777" w:rsidR="002F7D17" w:rsidRPr="00C71F1A" w:rsidRDefault="002F7D17" w:rsidP="002F7D17">
            <w:pPr>
              <w:jc w:val="both"/>
              <w:rPr>
                <w:rFonts w:cs="Arial"/>
                <w:sz w:val="15"/>
                <w:szCs w:val="15"/>
              </w:rPr>
            </w:pPr>
            <w:r w:rsidRPr="00C71F1A">
              <w:rPr>
                <w:rFonts w:asciiTheme="minorHAnsi" w:hAnsiTheme="minorHAnsi" w:cs="Arial"/>
                <w:sz w:val="15"/>
                <w:szCs w:val="15"/>
              </w:rPr>
              <w:t>Carta bajo protesta de decir verdad donde manifieste que el personal dedicado a la preparación de las mezclas está certificado en su puesto y cuenta con la escolaridad requerida de acuerdo a lo que dispuesto en las Normas oficiales mexicanas vigentes.</w:t>
            </w:r>
          </w:p>
        </w:tc>
        <w:tc>
          <w:tcPr>
            <w:tcW w:w="709" w:type="dxa"/>
            <w:vAlign w:val="center"/>
          </w:tcPr>
          <w:p w14:paraId="25CABEF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E0DBC7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004D351" w14:textId="77777777" w:rsidR="002F7D17" w:rsidRPr="00AA0B61" w:rsidRDefault="002F7D17" w:rsidP="003632F9">
            <w:pPr>
              <w:pStyle w:val="Default"/>
              <w:rPr>
                <w:rFonts w:ascii="Calibri" w:hAnsi="Calibri"/>
                <w:sz w:val="16"/>
                <w:szCs w:val="16"/>
              </w:rPr>
            </w:pPr>
          </w:p>
        </w:tc>
      </w:tr>
      <w:tr w:rsidR="002F7D17" w:rsidRPr="00AA0B61" w14:paraId="2A1757E5" w14:textId="77777777" w:rsidTr="003632F9">
        <w:trPr>
          <w:trHeight w:val="60"/>
          <w:jc w:val="center"/>
        </w:trPr>
        <w:tc>
          <w:tcPr>
            <w:tcW w:w="674" w:type="dxa"/>
            <w:vAlign w:val="center"/>
          </w:tcPr>
          <w:p w14:paraId="438F9855"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14:paraId="76D3C606"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tc>
        <w:tc>
          <w:tcPr>
            <w:tcW w:w="709" w:type="dxa"/>
            <w:vAlign w:val="center"/>
          </w:tcPr>
          <w:p w14:paraId="3560C98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D1FB82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4E96D6B" w14:textId="77777777" w:rsidR="002F7D17" w:rsidRPr="00AA0B61" w:rsidRDefault="002F7D17" w:rsidP="003632F9">
            <w:pPr>
              <w:pStyle w:val="Default"/>
              <w:rPr>
                <w:rFonts w:ascii="Calibri" w:hAnsi="Calibri"/>
                <w:sz w:val="16"/>
                <w:szCs w:val="16"/>
              </w:rPr>
            </w:pPr>
          </w:p>
        </w:tc>
      </w:tr>
      <w:tr w:rsidR="002F7D17" w:rsidRPr="00AA0B61" w14:paraId="59713330" w14:textId="77777777" w:rsidTr="003632F9">
        <w:trPr>
          <w:trHeight w:val="60"/>
          <w:jc w:val="center"/>
        </w:trPr>
        <w:tc>
          <w:tcPr>
            <w:tcW w:w="674" w:type="dxa"/>
            <w:vAlign w:val="center"/>
          </w:tcPr>
          <w:p w14:paraId="5C93C49B"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14:paraId="2BEA5509"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Carta eximiendo a la convocante de cualquier responsabilidad laboral, física y de seguridad social que al respecto pudiera existir por la contratación del suministro de que se trata.</w:t>
            </w:r>
          </w:p>
        </w:tc>
        <w:tc>
          <w:tcPr>
            <w:tcW w:w="709" w:type="dxa"/>
            <w:vAlign w:val="center"/>
          </w:tcPr>
          <w:p w14:paraId="57CD153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B465E7"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0B63738" w14:textId="77777777" w:rsidR="002F7D17" w:rsidRPr="00AA0B61" w:rsidRDefault="002F7D17" w:rsidP="003632F9">
            <w:pPr>
              <w:pStyle w:val="Default"/>
              <w:rPr>
                <w:rFonts w:ascii="Calibri" w:hAnsi="Calibri"/>
                <w:sz w:val="16"/>
                <w:szCs w:val="16"/>
              </w:rPr>
            </w:pPr>
          </w:p>
        </w:tc>
      </w:tr>
      <w:tr w:rsidR="002F7D17" w:rsidRPr="00AA0B61" w14:paraId="1946C17B" w14:textId="77777777" w:rsidTr="003632F9">
        <w:trPr>
          <w:trHeight w:val="60"/>
          <w:jc w:val="center"/>
        </w:trPr>
        <w:tc>
          <w:tcPr>
            <w:tcW w:w="674" w:type="dxa"/>
            <w:vAlign w:val="center"/>
          </w:tcPr>
          <w:p w14:paraId="66C59C17" w14:textId="77777777" w:rsidR="002F7D17" w:rsidRPr="00AA0B61" w:rsidRDefault="002F7D17" w:rsidP="003632F9">
            <w:pPr>
              <w:pStyle w:val="Default"/>
              <w:jc w:val="center"/>
              <w:rPr>
                <w:rFonts w:ascii="Calibri" w:hAnsi="Calibri"/>
                <w:b/>
                <w:sz w:val="16"/>
                <w:szCs w:val="16"/>
              </w:rPr>
            </w:pPr>
            <w:r>
              <w:rPr>
                <w:rFonts w:ascii="Calibri" w:hAnsi="Calibri"/>
                <w:b/>
                <w:sz w:val="16"/>
                <w:szCs w:val="16"/>
              </w:rPr>
              <w:t>16</w:t>
            </w:r>
          </w:p>
        </w:tc>
        <w:tc>
          <w:tcPr>
            <w:tcW w:w="7506" w:type="dxa"/>
          </w:tcPr>
          <w:p w14:paraId="46020E86" w14:textId="268C4FAC" w:rsidR="002F7D17" w:rsidRPr="00C71F1A" w:rsidRDefault="00C71F1A" w:rsidP="002F7D17">
            <w:pPr>
              <w:tabs>
                <w:tab w:val="left" w:pos="1134"/>
              </w:tabs>
              <w:jc w:val="both"/>
              <w:rPr>
                <w:sz w:val="15"/>
                <w:szCs w:val="15"/>
              </w:rPr>
            </w:pPr>
            <w:r w:rsidRPr="006C43CE">
              <w:rPr>
                <w:rFonts w:asciiTheme="minorHAnsi" w:hAnsiTheme="minorHAnsi" w:cs="Arial"/>
                <w:sz w:val="15"/>
                <w:szCs w:val="15"/>
              </w:rPr>
              <w:t>Los licitantes que quieran participar en el presente concurso y no hayan establecido una relación comercial con la Convocante,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de la misma naturaleza o similar a lo requerido en esta licitación, mismas que la Convocante se reserva el derecho de verificar, para su participación en el presente evento.</w:t>
            </w:r>
          </w:p>
        </w:tc>
        <w:tc>
          <w:tcPr>
            <w:tcW w:w="709" w:type="dxa"/>
            <w:vAlign w:val="center"/>
          </w:tcPr>
          <w:p w14:paraId="57F4014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6E2998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E2980FF" w14:textId="77777777" w:rsidR="002F7D17" w:rsidRPr="00AA0B61" w:rsidRDefault="002F7D17" w:rsidP="003632F9">
            <w:pPr>
              <w:pStyle w:val="Default"/>
              <w:rPr>
                <w:rFonts w:ascii="Calibri" w:hAnsi="Calibri"/>
                <w:sz w:val="16"/>
                <w:szCs w:val="16"/>
              </w:rPr>
            </w:pPr>
          </w:p>
        </w:tc>
      </w:tr>
      <w:tr w:rsidR="002F7D17" w:rsidRPr="00AA0B61" w14:paraId="77E56C14" w14:textId="77777777" w:rsidTr="003632F9">
        <w:trPr>
          <w:trHeight w:val="126"/>
          <w:jc w:val="center"/>
        </w:trPr>
        <w:tc>
          <w:tcPr>
            <w:tcW w:w="674" w:type="dxa"/>
            <w:vAlign w:val="center"/>
          </w:tcPr>
          <w:p w14:paraId="4A79557D" w14:textId="77777777" w:rsidR="002F7D17" w:rsidRPr="00AA0B61" w:rsidRDefault="002F7D17" w:rsidP="003632F9">
            <w:pPr>
              <w:pStyle w:val="Default"/>
              <w:jc w:val="center"/>
              <w:rPr>
                <w:rFonts w:ascii="Calibri" w:hAnsi="Calibri"/>
                <w:b/>
                <w:sz w:val="16"/>
                <w:szCs w:val="16"/>
              </w:rPr>
            </w:pPr>
            <w:r>
              <w:rPr>
                <w:rFonts w:ascii="Calibri" w:hAnsi="Calibri"/>
                <w:b/>
                <w:sz w:val="16"/>
                <w:szCs w:val="16"/>
              </w:rPr>
              <w:t>17</w:t>
            </w:r>
          </w:p>
        </w:tc>
        <w:tc>
          <w:tcPr>
            <w:tcW w:w="7506" w:type="dxa"/>
          </w:tcPr>
          <w:p w14:paraId="2BD17307" w14:textId="77777777" w:rsidR="002F7D17" w:rsidRPr="00C71F1A" w:rsidRDefault="002F7D17" w:rsidP="002F7D17">
            <w:pPr>
              <w:tabs>
                <w:tab w:val="left" w:pos="1134"/>
              </w:tabs>
              <w:jc w:val="both"/>
              <w:rPr>
                <w:sz w:val="15"/>
                <w:szCs w:val="15"/>
              </w:rPr>
            </w:pPr>
            <w:r w:rsidRPr="00C71F1A">
              <w:rPr>
                <w:rFonts w:asciiTheme="minorHAnsi" w:hAnsiTheme="minorHAnsi"/>
                <w:sz w:val="15"/>
                <w:szCs w:val="15"/>
              </w:rPr>
              <w:t>Carta compromiso de cumplir con cada uno de los requisitos señalados en el punto 1.2.3 de estas bases, Condiciones de prestación del servicio.</w:t>
            </w:r>
          </w:p>
        </w:tc>
        <w:tc>
          <w:tcPr>
            <w:tcW w:w="709" w:type="dxa"/>
            <w:vAlign w:val="center"/>
          </w:tcPr>
          <w:p w14:paraId="1D36AC7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83DBD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E951222" w14:textId="77777777" w:rsidR="002F7D17" w:rsidRPr="00AA0B61" w:rsidRDefault="002F7D17" w:rsidP="003632F9">
            <w:pPr>
              <w:pStyle w:val="Default"/>
              <w:rPr>
                <w:rFonts w:ascii="Calibri" w:hAnsi="Calibri"/>
                <w:sz w:val="16"/>
                <w:szCs w:val="16"/>
              </w:rPr>
            </w:pPr>
          </w:p>
        </w:tc>
      </w:tr>
      <w:tr w:rsidR="002F7D17" w:rsidRPr="00AA0B61" w14:paraId="0FCC6F32" w14:textId="77777777" w:rsidTr="003632F9">
        <w:trPr>
          <w:trHeight w:val="126"/>
          <w:jc w:val="center"/>
        </w:trPr>
        <w:tc>
          <w:tcPr>
            <w:tcW w:w="674" w:type="dxa"/>
            <w:vAlign w:val="center"/>
          </w:tcPr>
          <w:p w14:paraId="37703147"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t>18</w:t>
            </w:r>
          </w:p>
        </w:tc>
        <w:tc>
          <w:tcPr>
            <w:tcW w:w="7506" w:type="dxa"/>
          </w:tcPr>
          <w:p w14:paraId="661F4DED" w14:textId="77777777" w:rsidR="002F7D17" w:rsidRPr="00C71F1A" w:rsidRDefault="002F7D17" w:rsidP="002F7D17">
            <w:pPr>
              <w:tabs>
                <w:tab w:val="left" w:pos="993"/>
              </w:tabs>
              <w:jc w:val="both"/>
              <w:rPr>
                <w:sz w:val="15"/>
                <w:szCs w:val="15"/>
              </w:rPr>
            </w:pPr>
            <w:r w:rsidRPr="00C71F1A">
              <w:rPr>
                <w:rFonts w:asciiTheme="minorHAnsi" w:hAnsiTheme="minorHAnsi"/>
                <w:bCs/>
                <w:sz w:val="15"/>
                <w:szCs w:val="15"/>
              </w:rPr>
              <w:t>Cd o USB que contenga el total de los documentos incluidos en el sobre técnico en formato pdf, word o excel.</w:t>
            </w:r>
          </w:p>
        </w:tc>
        <w:tc>
          <w:tcPr>
            <w:tcW w:w="709" w:type="dxa"/>
            <w:vAlign w:val="center"/>
          </w:tcPr>
          <w:p w14:paraId="59FD74D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77F34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3BC09AF" w14:textId="77777777" w:rsidR="002F7D17" w:rsidRPr="00AA0B61" w:rsidRDefault="002F7D17" w:rsidP="003632F9">
            <w:pPr>
              <w:pStyle w:val="Default"/>
              <w:rPr>
                <w:rFonts w:ascii="Calibri" w:hAnsi="Calibri"/>
                <w:sz w:val="16"/>
                <w:szCs w:val="16"/>
              </w:rPr>
            </w:pPr>
          </w:p>
        </w:tc>
      </w:tr>
      <w:tr w:rsidR="002F7D17" w:rsidRPr="00AA0B61" w14:paraId="16BA3C76" w14:textId="77777777" w:rsidTr="003632F9">
        <w:trPr>
          <w:trHeight w:val="126"/>
          <w:jc w:val="center"/>
        </w:trPr>
        <w:tc>
          <w:tcPr>
            <w:tcW w:w="674" w:type="dxa"/>
            <w:vAlign w:val="center"/>
          </w:tcPr>
          <w:p w14:paraId="30D284F1"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t>19</w:t>
            </w:r>
          </w:p>
        </w:tc>
        <w:tc>
          <w:tcPr>
            <w:tcW w:w="7506" w:type="dxa"/>
          </w:tcPr>
          <w:p w14:paraId="1742D8BC"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5</w:t>
            </w:r>
            <w:r w:rsidRPr="00C71F1A">
              <w:rPr>
                <w:rFonts w:asciiTheme="minorHAnsi" w:hAnsiTheme="minorHAnsi"/>
                <w:sz w:val="15"/>
                <w:szCs w:val="15"/>
              </w:rPr>
              <w:t xml:space="preserve">. </w:t>
            </w:r>
            <w:r w:rsidRPr="00C71F1A">
              <w:rPr>
                <w:rFonts w:asciiTheme="minorHAnsi" w:hAnsiTheme="minorHAnsi" w:cs="Arial"/>
                <w:sz w:val="15"/>
                <w:szCs w:val="15"/>
              </w:rPr>
              <w:t>Carta de presentación de proposiciones</w:t>
            </w:r>
            <w:r w:rsidRPr="00C71F1A">
              <w:rPr>
                <w:rFonts w:asciiTheme="minorHAnsi" w:hAnsiTheme="minorHAnsi"/>
                <w:color w:val="000000"/>
                <w:sz w:val="15"/>
                <w:szCs w:val="15"/>
              </w:rPr>
              <w:t>.</w:t>
            </w:r>
          </w:p>
        </w:tc>
        <w:tc>
          <w:tcPr>
            <w:tcW w:w="709" w:type="dxa"/>
            <w:vAlign w:val="center"/>
          </w:tcPr>
          <w:p w14:paraId="7A816D3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47339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093F211" w14:textId="77777777" w:rsidR="002F7D17" w:rsidRPr="00AA0B61" w:rsidRDefault="002F7D17" w:rsidP="003632F9">
            <w:pPr>
              <w:pStyle w:val="Default"/>
              <w:rPr>
                <w:rFonts w:ascii="Calibri" w:hAnsi="Calibri"/>
                <w:sz w:val="16"/>
                <w:szCs w:val="16"/>
              </w:rPr>
            </w:pPr>
          </w:p>
        </w:tc>
      </w:tr>
      <w:tr w:rsidR="002F7D17" w:rsidRPr="00AA0B61" w14:paraId="49652CC2" w14:textId="77777777" w:rsidTr="003632F9">
        <w:trPr>
          <w:trHeight w:val="126"/>
          <w:jc w:val="center"/>
        </w:trPr>
        <w:tc>
          <w:tcPr>
            <w:tcW w:w="674" w:type="dxa"/>
            <w:vAlign w:val="center"/>
          </w:tcPr>
          <w:p w14:paraId="01AE3CE2"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t>20</w:t>
            </w:r>
          </w:p>
        </w:tc>
        <w:tc>
          <w:tcPr>
            <w:tcW w:w="7506" w:type="dxa"/>
          </w:tcPr>
          <w:p w14:paraId="14625E8E"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6</w:t>
            </w:r>
            <w:r w:rsidRPr="00C71F1A">
              <w:rPr>
                <w:rFonts w:asciiTheme="minorHAnsi" w:hAnsiTheme="minorHAnsi"/>
                <w:color w:val="000000"/>
                <w:sz w:val="15"/>
                <w:szCs w:val="15"/>
              </w:rPr>
              <w:t>. Recibo de proposiciones.</w:t>
            </w:r>
          </w:p>
        </w:tc>
        <w:tc>
          <w:tcPr>
            <w:tcW w:w="709" w:type="dxa"/>
            <w:vAlign w:val="center"/>
          </w:tcPr>
          <w:p w14:paraId="1CD226C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525C1A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4833A6C" w14:textId="77777777" w:rsidR="002F7D17" w:rsidRPr="00AA0B61" w:rsidRDefault="002F7D17" w:rsidP="003632F9">
            <w:pPr>
              <w:pStyle w:val="Default"/>
              <w:rPr>
                <w:rFonts w:ascii="Calibri" w:hAnsi="Calibri"/>
                <w:sz w:val="16"/>
                <w:szCs w:val="16"/>
              </w:rPr>
            </w:pPr>
          </w:p>
        </w:tc>
      </w:tr>
      <w:tr w:rsidR="002F7D17" w:rsidRPr="00AA0B61" w14:paraId="28B24D0E" w14:textId="77777777" w:rsidTr="003632F9">
        <w:trPr>
          <w:trHeight w:val="126"/>
          <w:jc w:val="center"/>
        </w:trPr>
        <w:tc>
          <w:tcPr>
            <w:tcW w:w="674" w:type="dxa"/>
            <w:vAlign w:val="center"/>
          </w:tcPr>
          <w:p w14:paraId="4972DB0E"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lastRenderedPageBreak/>
              <w:t>21</w:t>
            </w:r>
          </w:p>
        </w:tc>
        <w:tc>
          <w:tcPr>
            <w:tcW w:w="7506" w:type="dxa"/>
          </w:tcPr>
          <w:p w14:paraId="564A73FD" w14:textId="77AFF8AF" w:rsidR="002F7D17" w:rsidRPr="00C71F1A" w:rsidRDefault="002F7D17" w:rsidP="004708E5">
            <w:pPr>
              <w:tabs>
                <w:tab w:val="left" w:pos="1134"/>
              </w:tabs>
              <w:jc w:val="both"/>
              <w:rPr>
                <w:color w:val="000000"/>
                <w:sz w:val="15"/>
                <w:szCs w:val="15"/>
              </w:rPr>
            </w:pPr>
            <w:r w:rsidRPr="00C71F1A">
              <w:rPr>
                <w:rFonts w:asciiTheme="minorHAnsi" w:hAnsiTheme="minorHAnsi" w:cstheme="minorHAnsi"/>
                <w:b/>
                <w:sz w:val="15"/>
                <w:szCs w:val="15"/>
              </w:rPr>
              <w:t>ANEXO 7</w:t>
            </w:r>
            <w:r w:rsidRPr="00C71F1A">
              <w:rPr>
                <w:rFonts w:asciiTheme="minorHAnsi" w:hAnsiTheme="minorHAnsi" w:cstheme="minorHAnsi"/>
                <w:sz w:val="15"/>
                <w:szCs w:val="15"/>
              </w:rPr>
              <w:t xml:space="preserve">. Declaración de no encontrarse en alguno de los supuestos establecidos en los </w:t>
            </w:r>
            <w:r w:rsidRPr="00C71F1A">
              <w:rPr>
                <w:rFonts w:asciiTheme="minorHAnsi" w:hAnsiTheme="minorHAnsi" w:cstheme="minorHAnsi"/>
                <w:i/>
                <w:sz w:val="15"/>
                <w:szCs w:val="15"/>
              </w:rPr>
              <w:t>Artículos 37 y 95</w:t>
            </w:r>
            <w:r w:rsidR="004708E5" w:rsidRPr="00C71F1A">
              <w:rPr>
                <w:rFonts w:asciiTheme="minorHAnsi" w:hAnsiTheme="minorHAnsi" w:cstheme="minorHAnsi"/>
                <w:sz w:val="15"/>
                <w:szCs w:val="15"/>
              </w:rPr>
              <w:t xml:space="preserve"> de la Ley </w:t>
            </w:r>
            <w:r w:rsidRPr="00C71F1A">
              <w:rPr>
                <w:rFonts w:asciiTheme="minorHAnsi" w:hAnsiTheme="minorHAnsi" w:cs="Arial"/>
                <w:sz w:val="15"/>
                <w:szCs w:val="15"/>
              </w:rPr>
              <w:t xml:space="preserve">y </w:t>
            </w:r>
            <w:r w:rsidRPr="00C71F1A">
              <w:rPr>
                <w:rFonts w:asciiTheme="minorHAnsi" w:hAnsiTheme="minorHAnsi" w:cs="Arial"/>
                <w:i/>
                <w:sz w:val="15"/>
                <w:szCs w:val="15"/>
              </w:rPr>
              <w:t>Artículo 38</w:t>
            </w:r>
            <w:r w:rsidRPr="00C71F1A">
              <w:rPr>
                <w:rFonts w:asciiTheme="minorHAnsi" w:hAnsiTheme="minorHAnsi" w:cs="Arial"/>
                <w:sz w:val="15"/>
                <w:szCs w:val="15"/>
              </w:rPr>
              <w:t xml:space="preserve"> del Reglamen</w:t>
            </w:r>
            <w:r w:rsidR="00674EF1">
              <w:rPr>
                <w:rFonts w:asciiTheme="minorHAnsi" w:hAnsiTheme="minorHAnsi" w:cs="Arial"/>
                <w:sz w:val="15"/>
                <w:szCs w:val="15"/>
              </w:rPr>
              <w:t>to de la Ley de Adquisiciones, A</w:t>
            </w:r>
            <w:r w:rsidRPr="00C71F1A">
              <w:rPr>
                <w:rFonts w:asciiTheme="minorHAnsi" w:hAnsiTheme="minorHAnsi" w:cs="Arial"/>
                <w:sz w:val="15"/>
                <w:szCs w:val="15"/>
              </w:rPr>
              <w:t>rrendamientos y Contrataciones de Servicios del Estado de Nuevo León</w:t>
            </w:r>
            <w:r w:rsidRPr="00C71F1A">
              <w:rPr>
                <w:rFonts w:asciiTheme="minorHAnsi" w:hAnsiTheme="minorHAnsi" w:cstheme="minorHAnsi"/>
                <w:sz w:val="15"/>
                <w:szCs w:val="15"/>
              </w:rPr>
              <w:t>, Declaración de integridad y Certificado de Determinación Independiente de Propuesta.</w:t>
            </w:r>
          </w:p>
        </w:tc>
        <w:tc>
          <w:tcPr>
            <w:tcW w:w="709" w:type="dxa"/>
            <w:vAlign w:val="center"/>
          </w:tcPr>
          <w:p w14:paraId="01508AD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9EA994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807A785" w14:textId="77777777" w:rsidR="002F7D17" w:rsidRPr="00AA0B61" w:rsidRDefault="002F7D17" w:rsidP="003632F9">
            <w:pPr>
              <w:pStyle w:val="Default"/>
              <w:rPr>
                <w:rFonts w:ascii="Calibri" w:hAnsi="Calibri"/>
                <w:sz w:val="16"/>
                <w:szCs w:val="16"/>
              </w:rPr>
            </w:pPr>
          </w:p>
        </w:tc>
      </w:tr>
      <w:tr w:rsidR="002F7D17" w:rsidRPr="00AA0B61" w14:paraId="1D8740B7" w14:textId="77777777" w:rsidTr="003632F9">
        <w:trPr>
          <w:trHeight w:val="126"/>
          <w:jc w:val="center"/>
        </w:trPr>
        <w:tc>
          <w:tcPr>
            <w:tcW w:w="674" w:type="dxa"/>
            <w:vAlign w:val="center"/>
          </w:tcPr>
          <w:p w14:paraId="5B42E8F7" w14:textId="77777777" w:rsidR="002F7D17" w:rsidRDefault="002F7D17" w:rsidP="003632F9">
            <w:pPr>
              <w:pStyle w:val="Default"/>
              <w:jc w:val="center"/>
              <w:rPr>
                <w:rFonts w:ascii="Calibri" w:hAnsi="Calibri"/>
                <w:b/>
                <w:bCs/>
                <w:sz w:val="16"/>
                <w:szCs w:val="16"/>
              </w:rPr>
            </w:pPr>
            <w:r>
              <w:rPr>
                <w:rFonts w:ascii="Calibri" w:hAnsi="Calibri"/>
                <w:b/>
                <w:bCs/>
                <w:sz w:val="16"/>
                <w:szCs w:val="16"/>
              </w:rPr>
              <w:t>22</w:t>
            </w:r>
          </w:p>
        </w:tc>
        <w:tc>
          <w:tcPr>
            <w:tcW w:w="7506" w:type="dxa"/>
          </w:tcPr>
          <w:p w14:paraId="30F029E1" w14:textId="77777777" w:rsidR="002F7D17" w:rsidRPr="00C71F1A" w:rsidRDefault="002F7D17" w:rsidP="00C51097">
            <w:pPr>
              <w:tabs>
                <w:tab w:val="left" w:pos="1134"/>
              </w:tabs>
              <w:jc w:val="both"/>
              <w:rPr>
                <w:color w:val="000000"/>
                <w:sz w:val="15"/>
                <w:szCs w:val="15"/>
              </w:rPr>
            </w:pPr>
            <w:r w:rsidRPr="00C71F1A">
              <w:rPr>
                <w:rFonts w:asciiTheme="minorHAnsi" w:hAnsiTheme="minorHAnsi"/>
                <w:b/>
                <w:sz w:val="15"/>
                <w:szCs w:val="15"/>
              </w:rPr>
              <w:t>ANEXO 9</w:t>
            </w:r>
            <w:r w:rsidRPr="00C71F1A">
              <w:rPr>
                <w:rFonts w:asciiTheme="minorHAnsi" w:hAnsiTheme="minorHAnsi"/>
                <w:sz w:val="15"/>
                <w:szCs w:val="15"/>
              </w:rPr>
              <w:t xml:space="preserve">. Escrito en el que manifieste bajo protesta de decir verdad, que es de nacionalidad mexicana y, además manifestará que los </w:t>
            </w:r>
            <w:r w:rsidR="00C51097" w:rsidRPr="00C71F1A">
              <w:rPr>
                <w:rFonts w:asciiTheme="minorHAnsi" w:hAnsiTheme="minorHAnsi"/>
                <w:sz w:val="15"/>
                <w:szCs w:val="15"/>
              </w:rPr>
              <w:t xml:space="preserve">bienes </w:t>
            </w:r>
            <w:r w:rsidRPr="00C71F1A">
              <w:rPr>
                <w:rFonts w:asciiTheme="minorHAnsi" w:hAnsiTheme="minorHAnsi"/>
                <w:sz w:val="15"/>
                <w:szCs w:val="15"/>
              </w:rPr>
              <w:t>que oferta y entregará en caso de resultar adjudicado, serán producidos en México.</w:t>
            </w:r>
          </w:p>
        </w:tc>
        <w:tc>
          <w:tcPr>
            <w:tcW w:w="709" w:type="dxa"/>
            <w:vAlign w:val="center"/>
          </w:tcPr>
          <w:p w14:paraId="08836C51"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DF0F2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C55400E" w14:textId="77777777" w:rsidR="002F7D17" w:rsidRPr="00AA0B61" w:rsidRDefault="002F7D17" w:rsidP="003632F9">
            <w:pPr>
              <w:pStyle w:val="Default"/>
              <w:rPr>
                <w:rFonts w:ascii="Calibri" w:hAnsi="Calibri"/>
                <w:sz w:val="16"/>
                <w:szCs w:val="16"/>
              </w:rPr>
            </w:pPr>
          </w:p>
        </w:tc>
      </w:tr>
      <w:tr w:rsidR="002F7D17" w:rsidRPr="00AA0B61" w14:paraId="77D8F0CA" w14:textId="77777777" w:rsidTr="003632F9">
        <w:trPr>
          <w:trHeight w:val="126"/>
          <w:jc w:val="center"/>
        </w:trPr>
        <w:tc>
          <w:tcPr>
            <w:tcW w:w="674" w:type="dxa"/>
            <w:vAlign w:val="center"/>
          </w:tcPr>
          <w:p w14:paraId="68CA680C" w14:textId="77777777" w:rsidR="002F7D17" w:rsidRDefault="002F7D17" w:rsidP="003632F9">
            <w:pPr>
              <w:pStyle w:val="Default"/>
              <w:jc w:val="center"/>
              <w:rPr>
                <w:rFonts w:ascii="Calibri" w:hAnsi="Calibri"/>
                <w:b/>
                <w:bCs/>
                <w:sz w:val="16"/>
                <w:szCs w:val="16"/>
              </w:rPr>
            </w:pPr>
            <w:r>
              <w:rPr>
                <w:rFonts w:ascii="Calibri" w:hAnsi="Calibri"/>
                <w:b/>
                <w:bCs/>
                <w:sz w:val="16"/>
                <w:szCs w:val="16"/>
              </w:rPr>
              <w:t>23</w:t>
            </w:r>
          </w:p>
        </w:tc>
        <w:tc>
          <w:tcPr>
            <w:tcW w:w="7506" w:type="dxa"/>
          </w:tcPr>
          <w:p w14:paraId="38067DB6"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11</w:t>
            </w:r>
            <w:r w:rsidRPr="00C71F1A">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6C11716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39594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7231491" w14:textId="77777777" w:rsidR="002F7D17" w:rsidRPr="00AA0B61" w:rsidRDefault="002F7D17" w:rsidP="003632F9">
            <w:pPr>
              <w:pStyle w:val="Default"/>
              <w:rPr>
                <w:rFonts w:ascii="Calibri" w:hAnsi="Calibri"/>
                <w:sz w:val="16"/>
                <w:szCs w:val="16"/>
              </w:rPr>
            </w:pPr>
          </w:p>
        </w:tc>
      </w:tr>
      <w:tr w:rsidR="002F7D17" w:rsidRPr="00AA0B61" w14:paraId="10044DEC" w14:textId="77777777" w:rsidTr="003632F9">
        <w:trPr>
          <w:trHeight w:val="126"/>
          <w:jc w:val="center"/>
        </w:trPr>
        <w:tc>
          <w:tcPr>
            <w:tcW w:w="674" w:type="dxa"/>
            <w:vAlign w:val="center"/>
          </w:tcPr>
          <w:p w14:paraId="589A67B9" w14:textId="77777777" w:rsidR="002F7D17" w:rsidRDefault="002F7D17" w:rsidP="003632F9">
            <w:pPr>
              <w:pStyle w:val="Default"/>
              <w:jc w:val="center"/>
              <w:rPr>
                <w:rFonts w:ascii="Calibri" w:hAnsi="Calibri"/>
                <w:b/>
                <w:bCs/>
                <w:sz w:val="16"/>
                <w:szCs w:val="16"/>
              </w:rPr>
            </w:pPr>
            <w:r>
              <w:rPr>
                <w:rFonts w:ascii="Calibri" w:hAnsi="Calibri"/>
                <w:b/>
                <w:bCs/>
                <w:sz w:val="16"/>
                <w:szCs w:val="16"/>
              </w:rPr>
              <w:t>24</w:t>
            </w:r>
          </w:p>
        </w:tc>
        <w:tc>
          <w:tcPr>
            <w:tcW w:w="7506" w:type="dxa"/>
          </w:tcPr>
          <w:p w14:paraId="368A053D" w14:textId="77777777" w:rsidR="002F7D17" w:rsidRPr="00C71F1A" w:rsidRDefault="002F7D17" w:rsidP="002F7D17">
            <w:pPr>
              <w:tabs>
                <w:tab w:val="left" w:pos="1134"/>
              </w:tabs>
              <w:jc w:val="both"/>
              <w:rPr>
                <w:color w:val="000000"/>
                <w:sz w:val="15"/>
                <w:szCs w:val="15"/>
              </w:rPr>
            </w:pPr>
            <w:r w:rsidRPr="00C71F1A">
              <w:rPr>
                <w:rFonts w:asciiTheme="minorHAnsi" w:hAnsiTheme="minorHAnsi" w:cstheme="minorHAnsi"/>
                <w:b/>
                <w:sz w:val="15"/>
                <w:szCs w:val="15"/>
              </w:rPr>
              <w:t>ANEXO 12</w:t>
            </w:r>
            <w:r w:rsidRPr="00C71F1A">
              <w:rPr>
                <w:rFonts w:asciiTheme="minorHAnsi" w:hAnsiTheme="minorHAnsi" w:cstheme="minorHAnsi"/>
                <w:sz w:val="15"/>
                <w:szCs w:val="15"/>
              </w:rPr>
              <w:t>. Escrito a que hace referencia a la Estratificación de Micro, Pequeña o Mediana empresa.</w:t>
            </w:r>
          </w:p>
        </w:tc>
        <w:tc>
          <w:tcPr>
            <w:tcW w:w="709" w:type="dxa"/>
            <w:vAlign w:val="center"/>
          </w:tcPr>
          <w:p w14:paraId="67F7D79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A1795C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5DAA54C" w14:textId="77777777" w:rsidR="002F7D17" w:rsidRPr="00AA0B61" w:rsidRDefault="002F7D17" w:rsidP="003632F9">
            <w:pPr>
              <w:pStyle w:val="Default"/>
              <w:rPr>
                <w:rFonts w:ascii="Calibri" w:hAnsi="Calibri"/>
                <w:sz w:val="16"/>
                <w:szCs w:val="16"/>
              </w:rPr>
            </w:pPr>
          </w:p>
        </w:tc>
      </w:tr>
      <w:tr w:rsidR="002F7D17" w:rsidRPr="00AA0B61" w14:paraId="55C34DD9" w14:textId="77777777" w:rsidTr="003632F9">
        <w:trPr>
          <w:trHeight w:val="126"/>
          <w:jc w:val="center"/>
        </w:trPr>
        <w:tc>
          <w:tcPr>
            <w:tcW w:w="674" w:type="dxa"/>
            <w:vAlign w:val="center"/>
          </w:tcPr>
          <w:p w14:paraId="102E0D23" w14:textId="77777777" w:rsidR="002F7D17" w:rsidRDefault="002F7D17" w:rsidP="003632F9">
            <w:pPr>
              <w:pStyle w:val="Default"/>
              <w:jc w:val="center"/>
              <w:rPr>
                <w:rFonts w:ascii="Calibri" w:hAnsi="Calibri"/>
                <w:b/>
                <w:bCs/>
                <w:sz w:val="16"/>
                <w:szCs w:val="16"/>
              </w:rPr>
            </w:pPr>
            <w:r>
              <w:rPr>
                <w:rFonts w:ascii="Calibri" w:hAnsi="Calibri"/>
                <w:b/>
                <w:bCs/>
                <w:sz w:val="16"/>
                <w:szCs w:val="16"/>
              </w:rPr>
              <w:t>25</w:t>
            </w:r>
          </w:p>
        </w:tc>
        <w:tc>
          <w:tcPr>
            <w:tcW w:w="7506" w:type="dxa"/>
          </w:tcPr>
          <w:p w14:paraId="51BAA63F"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00889103"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2FD691"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0472E2D" w14:textId="77777777" w:rsidR="002F7D17" w:rsidRPr="00AA0B61" w:rsidRDefault="002F7D17" w:rsidP="003632F9">
            <w:pPr>
              <w:pStyle w:val="Default"/>
              <w:rPr>
                <w:rFonts w:ascii="Calibri" w:hAnsi="Calibri"/>
                <w:sz w:val="16"/>
                <w:szCs w:val="16"/>
              </w:rPr>
            </w:pPr>
          </w:p>
        </w:tc>
      </w:tr>
      <w:tr w:rsidR="002F7D17" w:rsidRPr="00AA0B61" w14:paraId="14B26BB2" w14:textId="77777777" w:rsidTr="003632F9">
        <w:trPr>
          <w:trHeight w:val="126"/>
          <w:jc w:val="center"/>
        </w:trPr>
        <w:tc>
          <w:tcPr>
            <w:tcW w:w="674" w:type="dxa"/>
            <w:vAlign w:val="center"/>
          </w:tcPr>
          <w:p w14:paraId="408E69BB" w14:textId="77777777" w:rsidR="002F7D17" w:rsidRDefault="002F7D17" w:rsidP="003632F9">
            <w:pPr>
              <w:pStyle w:val="Default"/>
              <w:jc w:val="center"/>
              <w:rPr>
                <w:rFonts w:ascii="Calibri" w:hAnsi="Calibri"/>
                <w:b/>
                <w:bCs/>
                <w:sz w:val="16"/>
                <w:szCs w:val="16"/>
              </w:rPr>
            </w:pPr>
            <w:r>
              <w:rPr>
                <w:rFonts w:ascii="Calibri" w:hAnsi="Calibri"/>
                <w:b/>
                <w:bCs/>
                <w:sz w:val="16"/>
                <w:szCs w:val="16"/>
              </w:rPr>
              <w:t>26</w:t>
            </w:r>
          </w:p>
        </w:tc>
        <w:tc>
          <w:tcPr>
            <w:tcW w:w="7506" w:type="dxa"/>
          </w:tcPr>
          <w:p w14:paraId="327AF3FD"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31EF0E9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0ED2D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42BAD60C" w14:textId="77777777" w:rsidR="002F7D17" w:rsidRPr="00AA0B61" w:rsidRDefault="002F7D17" w:rsidP="003632F9">
            <w:pPr>
              <w:pStyle w:val="Default"/>
              <w:rPr>
                <w:rFonts w:ascii="Calibri" w:hAnsi="Calibri"/>
                <w:sz w:val="16"/>
                <w:szCs w:val="16"/>
              </w:rPr>
            </w:pPr>
          </w:p>
        </w:tc>
      </w:tr>
      <w:tr w:rsidR="002F7D17" w:rsidRPr="00AA0B61" w14:paraId="694250AB" w14:textId="77777777" w:rsidTr="003632F9">
        <w:trPr>
          <w:trHeight w:val="126"/>
          <w:jc w:val="center"/>
        </w:trPr>
        <w:tc>
          <w:tcPr>
            <w:tcW w:w="674" w:type="dxa"/>
            <w:vAlign w:val="center"/>
          </w:tcPr>
          <w:p w14:paraId="1BDA3D45" w14:textId="77777777" w:rsidR="002F7D17" w:rsidRPr="00D10BCE" w:rsidRDefault="002F7D17" w:rsidP="003632F9">
            <w:pPr>
              <w:pStyle w:val="Default"/>
              <w:jc w:val="center"/>
              <w:rPr>
                <w:rFonts w:asciiTheme="minorHAnsi" w:hAnsiTheme="minorHAnsi" w:cs="Arial"/>
                <w:b/>
                <w:color w:val="auto"/>
                <w:sz w:val="15"/>
                <w:szCs w:val="15"/>
                <w:lang w:val="es-ES_tradnl" w:eastAsia="es-ES"/>
              </w:rPr>
            </w:pPr>
            <w:r w:rsidRPr="00D10BCE">
              <w:rPr>
                <w:rFonts w:asciiTheme="minorHAnsi" w:hAnsiTheme="minorHAnsi" w:cs="Arial"/>
                <w:b/>
                <w:color w:val="auto"/>
                <w:sz w:val="15"/>
                <w:szCs w:val="15"/>
                <w:lang w:val="es-ES_tradnl" w:eastAsia="es-ES"/>
              </w:rPr>
              <w:t>27</w:t>
            </w:r>
          </w:p>
        </w:tc>
        <w:tc>
          <w:tcPr>
            <w:tcW w:w="7506" w:type="dxa"/>
          </w:tcPr>
          <w:p w14:paraId="1E6D3CFC" w14:textId="77777777" w:rsidR="002F7D17" w:rsidRPr="00D10BCE" w:rsidRDefault="002F7D17" w:rsidP="00C91060">
            <w:pPr>
              <w:tabs>
                <w:tab w:val="left" w:pos="1134"/>
              </w:tabs>
              <w:jc w:val="both"/>
              <w:rPr>
                <w:rFonts w:asciiTheme="minorHAnsi" w:hAnsiTheme="minorHAnsi" w:cs="Arial"/>
                <w:sz w:val="15"/>
                <w:szCs w:val="15"/>
              </w:rPr>
            </w:pPr>
            <w:r w:rsidRPr="00C71F1A">
              <w:rPr>
                <w:rFonts w:asciiTheme="minorHAnsi" w:hAnsiTheme="minorHAnsi" w:cs="Arial"/>
                <w:sz w:val="15"/>
                <w:szCs w:val="15"/>
              </w:rPr>
              <w:t>Documentos que acrediten encontrarse al corriente en el cumplimiento de sus obligaciones fiscales, tanto federales como estatales y municipales, siendo los siguientes: el documento actualizado</w:t>
            </w:r>
            <w:r w:rsidR="00952BB9" w:rsidRPr="00C71F1A">
              <w:rPr>
                <w:rFonts w:asciiTheme="minorHAnsi" w:hAnsiTheme="minorHAnsi" w:cs="Arial"/>
                <w:sz w:val="15"/>
                <w:szCs w:val="15"/>
              </w:rPr>
              <w:t xml:space="preserve"> y vigente</w:t>
            </w:r>
            <w:r w:rsidRPr="00C71F1A">
              <w:rPr>
                <w:rFonts w:asciiTheme="minorHAnsi" w:hAnsiTheme="minorHAnsi" w:cs="Arial"/>
                <w:sz w:val="15"/>
                <w:szCs w:val="15"/>
              </w:rPr>
              <w:t xml:space="preserve"> expedido por el S.A.T., en el que se emita opinión</w:t>
            </w:r>
            <w:r w:rsidR="00952BB9" w:rsidRPr="00C71F1A">
              <w:rPr>
                <w:rFonts w:asciiTheme="minorHAnsi" w:hAnsiTheme="minorHAnsi" w:cs="Arial"/>
                <w:sz w:val="15"/>
                <w:szCs w:val="15"/>
              </w:rPr>
              <w:t xml:space="preserve"> positiva</w:t>
            </w:r>
            <w:r w:rsidRPr="00C71F1A">
              <w:rPr>
                <w:rFonts w:asciiTheme="minorHAnsi" w:hAnsiTheme="minorHAnsi" w:cs="Arial"/>
                <w:sz w:val="15"/>
                <w:szCs w:val="15"/>
              </w:rPr>
              <w:t xml:space="preserve"> sobre el cumplimiento de sus obligaciones fiscales, Comprobante del último pago de: Impuesto sobre Nóminas, Refrendo y/o Tenencia de los vehículos de su propiedad e Impuesto predial del</w:t>
            </w:r>
            <w:r w:rsidR="00D10BCE">
              <w:rPr>
                <w:rFonts w:asciiTheme="minorHAnsi" w:hAnsiTheme="minorHAnsi" w:cs="Arial"/>
                <w:sz w:val="15"/>
                <w:szCs w:val="15"/>
              </w:rPr>
              <w:t xml:space="preserve"> domicilio fiscal del licitante, </w:t>
            </w:r>
            <w:r w:rsidR="00D10BCE" w:rsidRPr="00D10BCE">
              <w:rPr>
                <w:rFonts w:asciiTheme="minorHAnsi" w:hAnsiTheme="minorHAnsi" w:cs="Arial"/>
                <w:sz w:val="15"/>
                <w:szCs w:val="15"/>
              </w:rPr>
              <w:t>en caso de ser propietario, de  lo contrario, contrato de arrendamiento o figura legal con la que se sustente la propiedad del domicilio fiscal.</w:t>
            </w:r>
          </w:p>
        </w:tc>
        <w:tc>
          <w:tcPr>
            <w:tcW w:w="709" w:type="dxa"/>
            <w:vAlign w:val="center"/>
          </w:tcPr>
          <w:p w14:paraId="5FC95CD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AFCC23C"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DB44EDD" w14:textId="77777777" w:rsidR="002F7D17" w:rsidRPr="00AA0B61" w:rsidRDefault="002F7D17" w:rsidP="003632F9">
            <w:pPr>
              <w:pStyle w:val="Default"/>
              <w:rPr>
                <w:rFonts w:ascii="Calibri" w:hAnsi="Calibri"/>
                <w:sz w:val="16"/>
                <w:szCs w:val="16"/>
              </w:rPr>
            </w:pPr>
          </w:p>
        </w:tc>
      </w:tr>
      <w:tr w:rsidR="002F7D17" w:rsidRPr="00AA0B61" w14:paraId="1EB5028E" w14:textId="77777777" w:rsidTr="003632F9">
        <w:trPr>
          <w:trHeight w:val="126"/>
          <w:jc w:val="center"/>
        </w:trPr>
        <w:tc>
          <w:tcPr>
            <w:tcW w:w="674" w:type="dxa"/>
            <w:vAlign w:val="center"/>
          </w:tcPr>
          <w:p w14:paraId="301DAEE7" w14:textId="77777777" w:rsidR="002F7D17" w:rsidRDefault="002F7D17" w:rsidP="003632F9">
            <w:pPr>
              <w:pStyle w:val="Default"/>
              <w:jc w:val="center"/>
              <w:rPr>
                <w:rFonts w:ascii="Calibri" w:hAnsi="Calibri"/>
                <w:b/>
                <w:bCs/>
                <w:sz w:val="16"/>
                <w:szCs w:val="16"/>
              </w:rPr>
            </w:pPr>
            <w:r>
              <w:rPr>
                <w:rFonts w:ascii="Calibri" w:hAnsi="Calibri"/>
                <w:b/>
                <w:bCs/>
                <w:sz w:val="16"/>
                <w:szCs w:val="16"/>
              </w:rPr>
              <w:t>28</w:t>
            </w:r>
          </w:p>
        </w:tc>
        <w:tc>
          <w:tcPr>
            <w:tcW w:w="7506" w:type="dxa"/>
          </w:tcPr>
          <w:p w14:paraId="7DCB9447" w14:textId="34E45AEB" w:rsidR="002F7D17" w:rsidRPr="00C71F1A" w:rsidRDefault="002F7D17" w:rsidP="009612EB">
            <w:pPr>
              <w:tabs>
                <w:tab w:val="left" w:pos="1134"/>
              </w:tabs>
              <w:jc w:val="both"/>
              <w:rPr>
                <w:color w:val="000000"/>
                <w:sz w:val="15"/>
                <w:szCs w:val="15"/>
              </w:rPr>
            </w:pPr>
            <w:r w:rsidRPr="00C71F1A">
              <w:rPr>
                <w:rFonts w:asciiTheme="minorHAnsi" w:hAnsiTheme="minorHAnsi" w:cs="Arial"/>
                <w:sz w:val="15"/>
                <w:szCs w:val="15"/>
                <w:lang w:val="es-MX"/>
              </w:rPr>
              <w:t>Carta mediante la cual manifieste que su giro comercial comprende la venta de medicamentos a que se refiere el anexo 1 de esta convocatoria.</w:t>
            </w:r>
          </w:p>
        </w:tc>
        <w:tc>
          <w:tcPr>
            <w:tcW w:w="709" w:type="dxa"/>
            <w:vAlign w:val="center"/>
          </w:tcPr>
          <w:p w14:paraId="06046920"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241918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8786B30" w14:textId="77777777" w:rsidR="002F7D17" w:rsidRPr="00AA0B61" w:rsidRDefault="002F7D17" w:rsidP="003632F9">
            <w:pPr>
              <w:pStyle w:val="Default"/>
              <w:rPr>
                <w:rFonts w:ascii="Calibri" w:hAnsi="Calibri"/>
                <w:sz w:val="16"/>
                <w:szCs w:val="16"/>
              </w:rPr>
            </w:pPr>
          </w:p>
        </w:tc>
      </w:tr>
      <w:tr w:rsidR="002F7D17" w:rsidRPr="00AA0B61" w14:paraId="3AFDCB60" w14:textId="77777777" w:rsidTr="003632F9">
        <w:trPr>
          <w:trHeight w:val="126"/>
          <w:jc w:val="center"/>
        </w:trPr>
        <w:tc>
          <w:tcPr>
            <w:tcW w:w="674" w:type="dxa"/>
            <w:vAlign w:val="center"/>
          </w:tcPr>
          <w:p w14:paraId="212FCD91" w14:textId="77777777" w:rsidR="002F7D17" w:rsidRDefault="002F7D17" w:rsidP="003632F9">
            <w:pPr>
              <w:pStyle w:val="Default"/>
              <w:jc w:val="center"/>
              <w:rPr>
                <w:rFonts w:ascii="Calibri" w:hAnsi="Calibri"/>
                <w:b/>
                <w:bCs/>
                <w:sz w:val="16"/>
                <w:szCs w:val="16"/>
              </w:rPr>
            </w:pPr>
            <w:r>
              <w:rPr>
                <w:rFonts w:ascii="Calibri" w:hAnsi="Calibri"/>
                <w:b/>
                <w:bCs/>
                <w:sz w:val="16"/>
                <w:szCs w:val="16"/>
              </w:rPr>
              <w:t>29</w:t>
            </w:r>
          </w:p>
        </w:tc>
        <w:tc>
          <w:tcPr>
            <w:tcW w:w="7506" w:type="dxa"/>
          </w:tcPr>
          <w:p w14:paraId="41EDEE32"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5FD7C8AE"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43AB737"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0B93AA6D" w14:textId="77777777" w:rsidR="002F7D17" w:rsidRPr="00AA0B61" w:rsidRDefault="002F7D17" w:rsidP="003632F9">
            <w:pPr>
              <w:pStyle w:val="Default"/>
              <w:rPr>
                <w:rFonts w:ascii="Calibri" w:hAnsi="Calibri"/>
                <w:sz w:val="16"/>
                <w:szCs w:val="16"/>
              </w:rPr>
            </w:pPr>
          </w:p>
        </w:tc>
      </w:tr>
      <w:tr w:rsidR="002F7D17" w:rsidRPr="00AA0B61" w14:paraId="34CD4DB8" w14:textId="77777777" w:rsidTr="003632F9">
        <w:trPr>
          <w:trHeight w:val="126"/>
          <w:jc w:val="center"/>
        </w:trPr>
        <w:tc>
          <w:tcPr>
            <w:tcW w:w="674" w:type="dxa"/>
            <w:vAlign w:val="center"/>
          </w:tcPr>
          <w:p w14:paraId="356FE90F" w14:textId="77777777" w:rsidR="002F7D17" w:rsidRDefault="002F7D17" w:rsidP="003632F9">
            <w:pPr>
              <w:pStyle w:val="Default"/>
              <w:jc w:val="center"/>
              <w:rPr>
                <w:rFonts w:ascii="Calibri" w:hAnsi="Calibri"/>
                <w:b/>
                <w:bCs/>
                <w:sz w:val="16"/>
                <w:szCs w:val="16"/>
              </w:rPr>
            </w:pPr>
            <w:r>
              <w:rPr>
                <w:rFonts w:ascii="Calibri" w:hAnsi="Calibri"/>
                <w:b/>
                <w:bCs/>
                <w:sz w:val="16"/>
                <w:szCs w:val="16"/>
              </w:rPr>
              <w:t>30</w:t>
            </w:r>
          </w:p>
        </w:tc>
        <w:tc>
          <w:tcPr>
            <w:tcW w:w="7506" w:type="dxa"/>
          </w:tcPr>
          <w:p w14:paraId="214CAD5B" w14:textId="77777777" w:rsidR="002F7D17" w:rsidRPr="00C71F1A" w:rsidRDefault="002F7D17" w:rsidP="00267DEE">
            <w:pPr>
              <w:jc w:val="both"/>
              <w:rPr>
                <w:sz w:val="15"/>
                <w:szCs w:val="15"/>
              </w:rPr>
            </w:pPr>
            <w:r w:rsidRPr="00C71F1A">
              <w:rPr>
                <w:rFonts w:asciiTheme="minorHAnsi" w:hAnsiTheme="minorHAnsi" w:cs="Arial"/>
                <w:sz w:val="15"/>
                <w:szCs w:val="15"/>
              </w:rPr>
              <w:t>Para el caso del</w:t>
            </w:r>
            <w:r w:rsidRPr="00C71F1A">
              <w:rPr>
                <w:rFonts w:asciiTheme="minorHAnsi" w:hAnsiTheme="minorHAnsi" w:cs="Arial"/>
                <w:sz w:val="15"/>
                <w:szCs w:val="15"/>
                <w:lang w:val="es-MX"/>
              </w:rPr>
              <w:t xml:space="preserve">(los) </w:t>
            </w:r>
            <w:r w:rsidRPr="00C71F1A">
              <w:rPr>
                <w:rFonts w:asciiTheme="minorHAnsi" w:hAnsiTheme="minorHAnsi" w:cs="Arial"/>
                <w:bCs/>
                <w:sz w:val="15"/>
                <w:szCs w:val="15"/>
                <w:lang w:val="es-MX"/>
              </w:rPr>
              <w:t>PARTICIPANTE(s)</w:t>
            </w:r>
            <w:r w:rsidRPr="00C71F1A">
              <w:rPr>
                <w:rFonts w:asciiTheme="minorHAnsi" w:hAnsiTheme="minorHAnsi" w:cs="Arial"/>
                <w:sz w:val="15"/>
                <w:szCs w:val="15"/>
                <w:lang w:val="es-MX"/>
              </w:rPr>
              <w:t xml:space="preserve"> que opte(n) por la presentación conjunta de propuestas, de conformidad con los </w:t>
            </w:r>
            <w:r w:rsidRPr="00C71F1A">
              <w:rPr>
                <w:rFonts w:asciiTheme="minorHAnsi" w:hAnsiTheme="minorHAnsi" w:cs="Arial"/>
                <w:i/>
                <w:sz w:val="15"/>
                <w:szCs w:val="15"/>
                <w:lang w:val="es-MX"/>
              </w:rPr>
              <w:t>Artículos 36</w:t>
            </w:r>
            <w:r w:rsidRPr="00C71F1A">
              <w:rPr>
                <w:rFonts w:asciiTheme="minorHAnsi" w:hAnsiTheme="minorHAnsi" w:cs="Arial"/>
                <w:sz w:val="15"/>
                <w:szCs w:val="15"/>
                <w:lang w:val="es-MX"/>
              </w:rPr>
              <w:t xml:space="preserve"> de la Ley de Adquisiciones, Arrendamientos y Contratación de Servicios</w:t>
            </w:r>
            <w:r w:rsidRPr="00C71F1A">
              <w:rPr>
                <w:rFonts w:asciiTheme="minorHAnsi" w:hAnsiTheme="minorHAnsi" w:cs="Arial"/>
                <w:bCs/>
                <w:sz w:val="15"/>
                <w:szCs w:val="15"/>
                <w:lang w:val="es-MX"/>
              </w:rPr>
              <w:t xml:space="preserve"> del Estado de Nuevo León </w:t>
            </w:r>
            <w:r w:rsidRPr="00C71F1A">
              <w:rPr>
                <w:rFonts w:asciiTheme="minorHAnsi" w:hAnsiTheme="minorHAnsi" w:cs="Arial"/>
                <w:sz w:val="15"/>
                <w:szCs w:val="15"/>
                <w:lang w:val="es-MX"/>
              </w:rPr>
              <w:t xml:space="preserve">y </w:t>
            </w:r>
            <w:r w:rsidRPr="00C71F1A">
              <w:rPr>
                <w:rFonts w:asciiTheme="minorHAnsi" w:hAnsiTheme="minorHAnsi" w:cs="Arial"/>
                <w:i/>
                <w:sz w:val="15"/>
                <w:szCs w:val="15"/>
                <w:lang w:val="es-MX"/>
              </w:rPr>
              <w:t>76</w:t>
            </w:r>
            <w:r w:rsidRPr="00C71F1A">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71F1A">
              <w:rPr>
                <w:rFonts w:asciiTheme="minorHAnsi" w:hAnsiTheme="minorHAnsi"/>
                <w:sz w:val="15"/>
                <w:szCs w:val="15"/>
                <w:lang w:val="es-MX"/>
              </w:rPr>
              <w:t>Las personas que integran</w:t>
            </w:r>
            <w:r w:rsidRPr="00C71F1A">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C71F1A">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71F1A">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C71F1A">
              <w:rPr>
                <w:rFonts w:asciiTheme="minorHAnsi" w:hAnsiTheme="minorHAnsi" w:cstheme="minorHAnsi"/>
                <w:sz w:val="15"/>
                <w:szCs w:val="15"/>
              </w:rPr>
              <w:t>En caso de que no participen en propuestas conjuntas deberá manifestarlo por escrito bajo protesta de decir verdad</w:t>
            </w:r>
          </w:p>
        </w:tc>
        <w:tc>
          <w:tcPr>
            <w:tcW w:w="709" w:type="dxa"/>
            <w:vAlign w:val="center"/>
          </w:tcPr>
          <w:p w14:paraId="15A34BC9"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9F1BB0"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6F5F538" w14:textId="77777777" w:rsidR="002F7D17" w:rsidRPr="00AA0B61" w:rsidRDefault="002F7D17" w:rsidP="003632F9">
            <w:pPr>
              <w:pStyle w:val="Default"/>
              <w:rPr>
                <w:rFonts w:ascii="Calibri" w:hAnsi="Calibri"/>
                <w:sz w:val="16"/>
                <w:szCs w:val="16"/>
              </w:rPr>
            </w:pPr>
          </w:p>
        </w:tc>
      </w:tr>
    </w:tbl>
    <w:p w14:paraId="432B66A8"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FBA4CB3" w14:textId="77777777" w:rsidTr="003632F9">
        <w:trPr>
          <w:trHeight w:val="474"/>
          <w:jc w:val="center"/>
        </w:trPr>
        <w:tc>
          <w:tcPr>
            <w:tcW w:w="4890" w:type="dxa"/>
          </w:tcPr>
          <w:p w14:paraId="730E1A90"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F1DF6DA"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B9402CE"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83C6B2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00E8B575"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A85F2A3"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91D7394"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69E7B4AD"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90B4EB9"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41D81567" w14:textId="77777777" w:rsidR="00F35E04" w:rsidRDefault="00F35E04" w:rsidP="00BA09CD">
      <w:pPr>
        <w:tabs>
          <w:tab w:val="left" w:pos="4253"/>
          <w:tab w:val="left" w:pos="8080"/>
        </w:tabs>
        <w:ind w:right="1"/>
        <w:jc w:val="both"/>
        <w:rPr>
          <w:rFonts w:ascii="Calibri" w:hAnsi="Calibri"/>
          <w:sz w:val="18"/>
          <w:szCs w:val="18"/>
        </w:rPr>
      </w:pPr>
    </w:p>
    <w:p w14:paraId="19B9F68C" w14:textId="77777777" w:rsidR="00C71F1A" w:rsidRDefault="00C71F1A" w:rsidP="00BA09CD">
      <w:pPr>
        <w:tabs>
          <w:tab w:val="left" w:pos="4253"/>
          <w:tab w:val="left" w:pos="8080"/>
        </w:tabs>
        <w:ind w:right="1"/>
        <w:jc w:val="both"/>
        <w:rPr>
          <w:rFonts w:ascii="Calibri" w:hAnsi="Calibri"/>
          <w:sz w:val="18"/>
          <w:szCs w:val="18"/>
        </w:rPr>
      </w:pPr>
    </w:p>
    <w:p w14:paraId="0E342271" w14:textId="77777777" w:rsidR="00190C8C" w:rsidRPr="00C765F1" w:rsidRDefault="00CA04EA" w:rsidP="00C71F1A">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lastRenderedPageBreak/>
        <w:t>ANEXO 14</w:t>
      </w:r>
    </w:p>
    <w:p w14:paraId="011A0AC4"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F1BC024" w14:textId="77777777" w:rsidR="00190C8C" w:rsidRPr="00C765F1" w:rsidRDefault="00190C8C" w:rsidP="00190C8C">
      <w:pPr>
        <w:pStyle w:val="Default"/>
        <w:rPr>
          <w:rFonts w:asciiTheme="minorHAnsi" w:hAnsiTheme="minorHAnsi"/>
          <w:sz w:val="20"/>
          <w:szCs w:val="20"/>
        </w:rPr>
      </w:pPr>
    </w:p>
    <w:p w14:paraId="46A71519" w14:textId="77777777" w:rsidR="00190C8C" w:rsidRPr="00C765F1" w:rsidRDefault="00190C8C" w:rsidP="00190C8C">
      <w:pPr>
        <w:pStyle w:val="Default"/>
        <w:rPr>
          <w:rFonts w:asciiTheme="minorHAnsi" w:hAnsiTheme="minorHAnsi"/>
          <w:sz w:val="20"/>
          <w:szCs w:val="20"/>
        </w:rPr>
      </w:pPr>
    </w:p>
    <w:p w14:paraId="12E1343B"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649D6E3C" w14:textId="77777777" w:rsidR="00190C8C" w:rsidRPr="00C765F1" w:rsidRDefault="00190C8C" w:rsidP="006B2D73">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B2D73">
        <w:rPr>
          <w:rFonts w:asciiTheme="minorHAnsi" w:hAnsiTheme="minorHAnsi"/>
          <w:sz w:val="18"/>
          <w:szCs w:val="16"/>
        </w:rPr>
        <w:t>Presencial</w:t>
      </w:r>
      <w:r w:rsidRPr="00C765F1">
        <w:rPr>
          <w:rFonts w:asciiTheme="minorHAnsi" w:hAnsiTheme="minorHAnsi"/>
          <w:sz w:val="18"/>
          <w:szCs w:val="16"/>
        </w:rPr>
        <w:t xml:space="preserve"> No. </w:t>
      </w:r>
      <w:r w:rsidR="00FC5BDF">
        <w:rPr>
          <w:rFonts w:asciiTheme="minorHAnsi" w:hAnsiTheme="minorHAnsi"/>
          <w:b/>
          <w:color w:val="548DD4" w:themeColor="text2" w:themeTint="99"/>
          <w:sz w:val="18"/>
          <w:szCs w:val="16"/>
        </w:rPr>
        <w:t>LP-919044992-N18-20</w:t>
      </w:r>
      <w:r w:rsidR="00585279">
        <w:rPr>
          <w:rFonts w:asciiTheme="minorHAnsi" w:hAnsiTheme="minorHAnsi"/>
          <w:b/>
          <w:color w:val="548DD4" w:themeColor="text2" w:themeTint="99"/>
          <w:sz w:val="18"/>
          <w:szCs w:val="16"/>
        </w:rPr>
        <w:t>22</w:t>
      </w:r>
    </w:p>
    <w:p w14:paraId="069AD37C" w14:textId="77777777" w:rsidR="00190C8C" w:rsidRPr="00C765F1" w:rsidRDefault="00190C8C" w:rsidP="00190C8C">
      <w:pPr>
        <w:pStyle w:val="Default"/>
        <w:jc w:val="right"/>
        <w:rPr>
          <w:rFonts w:asciiTheme="minorHAnsi" w:hAnsiTheme="minorHAnsi"/>
          <w:sz w:val="18"/>
          <w:szCs w:val="16"/>
        </w:rPr>
      </w:pPr>
    </w:p>
    <w:p w14:paraId="7CAFEDCC" w14:textId="77777777" w:rsidR="00190C8C" w:rsidRPr="00C765F1" w:rsidRDefault="00190C8C" w:rsidP="00190C8C">
      <w:pPr>
        <w:pStyle w:val="Default"/>
        <w:jc w:val="right"/>
        <w:rPr>
          <w:rFonts w:asciiTheme="minorHAnsi" w:hAnsiTheme="minorHAnsi"/>
          <w:sz w:val="18"/>
          <w:szCs w:val="16"/>
        </w:rPr>
      </w:pPr>
    </w:p>
    <w:p w14:paraId="04429C54" w14:textId="77777777" w:rsidR="00190C8C" w:rsidRPr="00C765F1" w:rsidRDefault="009D5DB0"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w:t>
      </w:r>
      <w:r w:rsidR="00952BB9">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FC5BDF">
        <w:rPr>
          <w:rFonts w:asciiTheme="minorHAnsi" w:hAnsiTheme="minorHAnsi"/>
          <w:b/>
          <w:color w:val="548DD4" w:themeColor="text2" w:themeTint="99"/>
          <w:sz w:val="18"/>
          <w:szCs w:val="16"/>
        </w:rPr>
        <w:t>LP-919044992-N18-20</w:t>
      </w:r>
      <w:r w:rsidR="00585279">
        <w:rPr>
          <w:rFonts w:asciiTheme="minorHAnsi" w:hAnsiTheme="minorHAnsi"/>
          <w:b/>
          <w:color w:val="548DD4" w:themeColor="text2" w:themeTint="99"/>
          <w:sz w:val="18"/>
          <w:szCs w:val="16"/>
        </w:rPr>
        <w:t>22</w:t>
      </w:r>
      <w:r w:rsidR="00190C8C" w:rsidRPr="00C765F1">
        <w:rPr>
          <w:rFonts w:asciiTheme="minorHAnsi" w:hAnsiTheme="minorHAnsi"/>
          <w:b/>
          <w:color w:val="548DD4" w:themeColor="text2" w:themeTint="99"/>
          <w:sz w:val="18"/>
          <w:szCs w:val="16"/>
        </w:rPr>
        <w:t xml:space="preserve"> </w:t>
      </w:r>
      <w:r w:rsidR="00190C8C" w:rsidRPr="00C765F1">
        <w:rPr>
          <w:rFonts w:asciiTheme="minorHAnsi" w:hAnsiTheme="minorHAnsi"/>
          <w:sz w:val="18"/>
          <w:szCs w:val="16"/>
        </w:rPr>
        <w:t xml:space="preserve">que cuento con las facultades suficientes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0A7407A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EE8D580" w14:textId="77777777" w:rsidTr="00E73AB6">
        <w:trPr>
          <w:trHeight w:val="84"/>
          <w:jc w:val="center"/>
        </w:trPr>
        <w:tc>
          <w:tcPr>
            <w:tcW w:w="9639" w:type="dxa"/>
            <w:gridSpan w:val="4"/>
          </w:tcPr>
          <w:p w14:paraId="2057446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7BFFE025" w14:textId="77777777" w:rsidTr="00E73AB6">
        <w:trPr>
          <w:trHeight w:val="84"/>
          <w:jc w:val="center"/>
        </w:trPr>
        <w:tc>
          <w:tcPr>
            <w:tcW w:w="9639" w:type="dxa"/>
            <w:gridSpan w:val="4"/>
          </w:tcPr>
          <w:p w14:paraId="5553696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5DD5E6D6" w14:textId="77777777" w:rsidTr="00E73AB6">
        <w:trPr>
          <w:trHeight w:val="84"/>
          <w:jc w:val="center"/>
        </w:trPr>
        <w:tc>
          <w:tcPr>
            <w:tcW w:w="4536" w:type="dxa"/>
            <w:gridSpan w:val="2"/>
          </w:tcPr>
          <w:p w14:paraId="2246E71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51B92A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0A1B0635" w14:textId="77777777" w:rsidTr="00E73AB6">
        <w:trPr>
          <w:trHeight w:val="84"/>
          <w:jc w:val="center"/>
        </w:trPr>
        <w:tc>
          <w:tcPr>
            <w:tcW w:w="4536" w:type="dxa"/>
            <w:gridSpan w:val="2"/>
          </w:tcPr>
          <w:p w14:paraId="7205753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66F624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02D1C760" w14:textId="77777777" w:rsidTr="00E73AB6">
        <w:trPr>
          <w:trHeight w:val="84"/>
          <w:jc w:val="center"/>
        </w:trPr>
        <w:tc>
          <w:tcPr>
            <w:tcW w:w="4536" w:type="dxa"/>
            <w:gridSpan w:val="2"/>
          </w:tcPr>
          <w:p w14:paraId="49C9D7C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F66B8F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0ADAF418" w14:textId="77777777" w:rsidTr="00E73AB6">
        <w:trPr>
          <w:trHeight w:val="84"/>
          <w:jc w:val="center"/>
        </w:trPr>
        <w:tc>
          <w:tcPr>
            <w:tcW w:w="9639" w:type="dxa"/>
            <w:gridSpan w:val="4"/>
          </w:tcPr>
          <w:p w14:paraId="44DA6ED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63916A06" w14:textId="77777777" w:rsidTr="00E73AB6">
        <w:trPr>
          <w:trHeight w:val="84"/>
          <w:jc w:val="center"/>
        </w:trPr>
        <w:tc>
          <w:tcPr>
            <w:tcW w:w="4536" w:type="dxa"/>
            <w:gridSpan w:val="2"/>
          </w:tcPr>
          <w:p w14:paraId="0CD2F9D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14C84F2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1D7B0C1F" w14:textId="77777777" w:rsidTr="00E73AB6">
        <w:trPr>
          <w:trHeight w:val="84"/>
          <w:jc w:val="center"/>
        </w:trPr>
        <w:tc>
          <w:tcPr>
            <w:tcW w:w="9639" w:type="dxa"/>
            <w:gridSpan w:val="4"/>
          </w:tcPr>
          <w:p w14:paraId="5C9D66B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7703F10D" w14:textId="77777777" w:rsidTr="00E73AB6">
        <w:trPr>
          <w:trHeight w:val="188"/>
          <w:jc w:val="center"/>
        </w:trPr>
        <w:tc>
          <w:tcPr>
            <w:tcW w:w="9639" w:type="dxa"/>
            <w:gridSpan w:val="4"/>
          </w:tcPr>
          <w:p w14:paraId="148CC23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640068E5" w14:textId="77777777" w:rsidTr="00E73AB6">
        <w:trPr>
          <w:trHeight w:val="188"/>
          <w:jc w:val="center"/>
        </w:trPr>
        <w:tc>
          <w:tcPr>
            <w:tcW w:w="2661" w:type="dxa"/>
          </w:tcPr>
          <w:p w14:paraId="6D43729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4F8FCFD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B26365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230E5557" w14:textId="77777777" w:rsidTr="00E73AB6">
        <w:trPr>
          <w:trHeight w:val="188"/>
          <w:jc w:val="center"/>
        </w:trPr>
        <w:tc>
          <w:tcPr>
            <w:tcW w:w="2661" w:type="dxa"/>
          </w:tcPr>
          <w:p w14:paraId="7EC51498" w14:textId="77777777" w:rsidR="00190C8C" w:rsidRPr="00C765F1" w:rsidRDefault="00190C8C" w:rsidP="00E73AB6">
            <w:pPr>
              <w:pStyle w:val="Default"/>
              <w:rPr>
                <w:rFonts w:asciiTheme="minorHAnsi" w:hAnsiTheme="minorHAnsi"/>
                <w:sz w:val="16"/>
                <w:szCs w:val="16"/>
              </w:rPr>
            </w:pPr>
          </w:p>
        </w:tc>
        <w:tc>
          <w:tcPr>
            <w:tcW w:w="3293" w:type="dxa"/>
            <w:gridSpan w:val="2"/>
          </w:tcPr>
          <w:p w14:paraId="69B411A3" w14:textId="77777777" w:rsidR="00190C8C" w:rsidRPr="00C765F1" w:rsidRDefault="00190C8C" w:rsidP="00E73AB6">
            <w:pPr>
              <w:pStyle w:val="Default"/>
              <w:rPr>
                <w:rFonts w:asciiTheme="minorHAnsi" w:hAnsiTheme="minorHAnsi"/>
                <w:sz w:val="16"/>
                <w:szCs w:val="16"/>
              </w:rPr>
            </w:pPr>
          </w:p>
        </w:tc>
        <w:tc>
          <w:tcPr>
            <w:tcW w:w="3685" w:type="dxa"/>
          </w:tcPr>
          <w:p w14:paraId="3C159553" w14:textId="77777777" w:rsidR="00190C8C" w:rsidRPr="00C765F1" w:rsidRDefault="00190C8C" w:rsidP="00E73AB6">
            <w:pPr>
              <w:pStyle w:val="Default"/>
              <w:rPr>
                <w:rFonts w:asciiTheme="minorHAnsi" w:hAnsiTheme="minorHAnsi"/>
                <w:sz w:val="16"/>
                <w:szCs w:val="16"/>
              </w:rPr>
            </w:pPr>
          </w:p>
        </w:tc>
      </w:tr>
      <w:tr w:rsidR="00190C8C" w:rsidRPr="00C765F1" w14:paraId="3F52B86D" w14:textId="77777777" w:rsidTr="00E73AB6">
        <w:trPr>
          <w:trHeight w:val="188"/>
          <w:jc w:val="center"/>
        </w:trPr>
        <w:tc>
          <w:tcPr>
            <w:tcW w:w="2661" w:type="dxa"/>
          </w:tcPr>
          <w:p w14:paraId="77ECA951" w14:textId="77777777" w:rsidR="00190C8C" w:rsidRPr="00C765F1" w:rsidRDefault="00190C8C" w:rsidP="00E73AB6">
            <w:pPr>
              <w:pStyle w:val="Default"/>
              <w:rPr>
                <w:rFonts w:asciiTheme="minorHAnsi" w:hAnsiTheme="minorHAnsi"/>
                <w:sz w:val="16"/>
                <w:szCs w:val="16"/>
              </w:rPr>
            </w:pPr>
          </w:p>
        </w:tc>
        <w:tc>
          <w:tcPr>
            <w:tcW w:w="3293" w:type="dxa"/>
            <w:gridSpan w:val="2"/>
          </w:tcPr>
          <w:p w14:paraId="4D2889E7" w14:textId="77777777" w:rsidR="00190C8C" w:rsidRPr="00C765F1" w:rsidRDefault="00190C8C" w:rsidP="00E73AB6">
            <w:pPr>
              <w:pStyle w:val="Default"/>
              <w:rPr>
                <w:rFonts w:asciiTheme="minorHAnsi" w:hAnsiTheme="minorHAnsi"/>
                <w:sz w:val="16"/>
                <w:szCs w:val="16"/>
              </w:rPr>
            </w:pPr>
          </w:p>
        </w:tc>
        <w:tc>
          <w:tcPr>
            <w:tcW w:w="3685" w:type="dxa"/>
          </w:tcPr>
          <w:p w14:paraId="273F37F7" w14:textId="77777777" w:rsidR="00190C8C" w:rsidRPr="00C765F1" w:rsidRDefault="00190C8C" w:rsidP="00E73AB6">
            <w:pPr>
              <w:pStyle w:val="Default"/>
              <w:rPr>
                <w:rFonts w:asciiTheme="minorHAnsi" w:hAnsiTheme="minorHAnsi"/>
                <w:sz w:val="16"/>
                <w:szCs w:val="16"/>
              </w:rPr>
            </w:pPr>
          </w:p>
        </w:tc>
      </w:tr>
      <w:tr w:rsidR="00190C8C" w:rsidRPr="00C765F1" w14:paraId="17D0F299" w14:textId="77777777" w:rsidTr="00E73AB6">
        <w:trPr>
          <w:trHeight w:val="188"/>
          <w:jc w:val="center"/>
        </w:trPr>
        <w:tc>
          <w:tcPr>
            <w:tcW w:w="2661" w:type="dxa"/>
          </w:tcPr>
          <w:p w14:paraId="637A0231" w14:textId="77777777" w:rsidR="00190C8C" w:rsidRPr="00C765F1" w:rsidRDefault="00190C8C" w:rsidP="00E73AB6">
            <w:pPr>
              <w:pStyle w:val="Default"/>
              <w:rPr>
                <w:rFonts w:asciiTheme="minorHAnsi" w:hAnsiTheme="minorHAnsi"/>
                <w:sz w:val="16"/>
                <w:szCs w:val="16"/>
              </w:rPr>
            </w:pPr>
          </w:p>
        </w:tc>
        <w:tc>
          <w:tcPr>
            <w:tcW w:w="3293" w:type="dxa"/>
            <w:gridSpan w:val="2"/>
          </w:tcPr>
          <w:p w14:paraId="5AB2EE69" w14:textId="77777777" w:rsidR="00190C8C" w:rsidRPr="00C765F1" w:rsidRDefault="00190C8C" w:rsidP="00E73AB6">
            <w:pPr>
              <w:pStyle w:val="Default"/>
              <w:rPr>
                <w:rFonts w:asciiTheme="minorHAnsi" w:hAnsiTheme="minorHAnsi"/>
                <w:sz w:val="16"/>
                <w:szCs w:val="16"/>
              </w:rPr>
            </w:pPr>
          </w:p>
        </w:tc>
        <w:tc>
          <w:tcPr>
            <w:tcW w:w="3685" w:type="dxa"/>
          </w:tcPr>
          <w:p w14:paraId="1D711F78" w14:textId="77777777" w:rsidR="00190C8C" w:rsidRPr="00C765F1" w:rsidRDefault="00190C8C" w:rsidP="00E73AB6">
            <w:pPr>
              <w:pStyle w:val="Default"/>
              <w:rPr>
                <w:rFonts w:asciiTheme="minorHAnsi" w:hAnsiTheme="minorHAnsi"/>
                <w:sz w:val="16"/>
                <w:szCs w:val="16"/>
              </w:rPr>
            </w:pPr>
          </w:p>
        </w:tc>
      </w:tr>
      <w:tr w:rsidR="00190C8C" w:rsidRPr="00C765F1" w14:paraId="4CF510FA" w14:textId="77777777" w:rsidTr="00E73AB6">
        <w:trPr>
          <w:trHeight w:val="188"/>
          <w:jc w:val="center"/>
        </w:trPr>
        <w:tc>
          <w:tcPr>
            <w:tcW w:w="2661" w:type="dxa"/>
          </w:tcPr>
          <w:p w14:paraId="45F78D4E" w14:textId="77777777" w:rsidR="00190C8C" w:rsidRPr="00C765F1" w:rsidRDefault="00190C8C" w:rsidP="00E73AB6">
            <w:pPr>
              <w:pStyle w:val="Default"/>
              <w:rPr>
                <w:rFonts w:asciiTheme="minorHAnsi" w:hAnsiTheme="minorHAnsi"/>
                <w:sz w:val="16"/>
                <w:szCs w:val="16"/>
              </w:rPr>
            </w:pPr>
          </w:p>
        </w:tc>
        <w:tc>
          <w:tcPr>
            <w:tcW w:w="3293" w:type="dxa"/>
            <w:gridSpan w:val="2"/>
          </w:tcPr>
          <w:p w14:paraId="44F4CC3E" w14:textId="77777777" w:rsidR="00190C8C" w:rsidRPr="00C765F1" w:rsidRDefault="00190C8C" w:rsidP="00E73AB6">
            <w:pPr>
              <w:pStyle w:val="Default"/>
              <w:rPr>
                <w:rFonts w:asciiTheme="minorHAnsi" w:hAnsiTheme="minorHAnsi"/>
                <w:sz w:val="16"/>
                <w:szCs w:val="16"/>
              </w:rPr>
            </w:pPr>
          </w:p>
        </w:tc>
        <w:tc>
          <w:tcPr>
            <w:tcW w:w="3685" w:type="dxa"/>
          </w:tcPr>
          <w:p w14:paraId="7E4C375E" w14:textId="77777777" w:rsidR="00190C8C" w:rsidRPr="00C765F1" w:rsidRDefault="00190C8C" w:rsidP="00E73AB6">
            <w:pPr>
              <w:pStyle w:val="Default"/>
              <w:rPr>
                <w:rFonts w:asciiTheme="minorHAnsi" w:hAnsiTheme="minorHAnsi"/>
                <w:sz w:val="16"/>
                <w:szCs w:val="16"/>
              </w:rPr>
            </w:pPr>
          </w:p>
        </w:tc>
      </w:tr>
      <w:tr w:rsidR="00190C8C" w:rsidRPr="00C765F1" w14:paraId="3CDA4CD4" w14:textId="77777777" w:rsidTr="00E73AB6">
        <w:trPr>
          <w:trHeight w:val="84"/>
          <w:jc w:val="center"/>
        </w:trPr>
        <w:tc>
          <w:tcPr>
            <w:tcW w:w="9639" w:type="dxa"/>
            <w:gridSpan w:val="4"/>
          </w:tcPr>
          <w:p w14:paraId="70991C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C1CDA7A" w14:textId="77777777" w:rsidTr="00E73AB6">
        <w:trPr>
          <w:trHeight w:val="84"/>
          <w:jc w:val="center"/>
        </w:trPr>
        <w:tc>
          <w:tcPr>
            <w:tcW w:w="9639" w:type="dxa"/>
            <w:gridSpan w:val="4"/>
          </w:tcPr>
          <w:p w14:paraId="1DC2254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99A3F7B" w14:textId="77777777" w:rsidTr="00E73AB6">
        <w:trPr>
          <w:trHeight w:val="84"/>
          <w:jc w:val="center"/>
        </w:trPr>
        <w:tc>
          <w:tcPr>
            <w:tcW w:w="9639" w:type="dxa"/>
            <w:gridSpan w:val="4"/>
          </w:tcPr>
          <w:p w14:paraId="39F651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363400B2" w14:textId="77777777" w:rsidTr="00E73AB6">
        <w:trPr>
          <w:trHeight w:val="84"/>
          <w:jc w:val="center"/>
        </w:trPr>
        <w:tc>
          <w:tcPr>
            <w:tcW w:w="9639" w:type="dxa"/>
            <w:gridSpan w:val="4"/>
          </w:tcPr>
          <w:p w14:paraId="6D822E3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49EBCC42" w14:textId="77777777" w:rsidTr="00E73AB6">
        <w:trPr>
          <w:trHeight w:val="84"/>
          <w:jc w:val="center"/>
        </w:trPr>
        <w:tc>
          <w:tcPr>
            <w:tcW w:w="9639" w:type="dxa"/>
            <w:gridSpan w:val="4"/>
          </w:tcPr>
          <w:p w14:paraId="040B8B4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61B0DCA1" w14:textId="77777777" w:rsidTr="00E73AB6">
        <w:trPr>
          <w:trHeight w:val="84"/>
          <w:jc w:val="center"/>
        </w:trPr>
        <w:tc>
          <w:tcPr>
            <w:tcW w:w="4536" w:type="dxa"/>
            <w:gridSpan w:val="2"/>
          </w:tcPr>
          <w:p w14:paraId="7607DE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26E2B11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07104BA" w14:textId="77777777" w:rsidTr="00E73AB6">
        <w:trPr>
          <w:trHeight w:val="84"/>
          <w:jc w:val="center"/>
        </w:trPr>
        <w:tc>
          <w:tcPr>
            <w:tcW w:w="9639" w:type="dxa"/>
            <w:gridSpan w:val="4"/>
          </w:tcPr>
          <w:p w14:paraId="590CF07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BD9A69E" w14:textId="77777777" w:rsidTr="00E73AB6">
        <w:trPr>
          <w:trHeight w:val="84"/>
          <w:jc w:val="center"/>
        </w:trPr>
        <w:tc>
          <w:tcPr>
            <w:tcW w:w="9639" w:type="dxa"/>
            <w:gridSpan w:val="4"/>
          </w:tcPr>
          <w:p w14:paraId="6ACF401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7D9B82A" w14:textId="77777777" w:rsidR="00190C8C" w:rsidRPr="00C765F1" w:rsidRDefault="00190C8C" w:rsidP="00190C8C">
      <w:pPr>
        <w:pStyle w:val="Default"/>
        <w:rPr>
          <w:rFonts w:asciiTheme="minorHAnsi" w:hAnsiTheme="minorHAnsi"/>
          <w:sz w:val="20"/>
          <w:szCs w:val="20"/>
        </w:rPr>
      </w:pPr>
    </w:p>
    <w:p w14:paraId="567B090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9158531" w14:textId="77777777" w:rsidR="00190C8C" w:rsidRPr="00C765F1" w:rsidRDefault="00190C8C" w:rsidP="00190C8C">
      <w:pPr>
        <w:pStyle w:val="Default"/>
        <w:jc w:val="center"/>
        <w:rPr>
          <w:rFonts w:asciiTheme="minorHAnsi" w:hAnsiTheme="minorHAnsi"/>
          <w:sz w:val="20"/>
          <w:szCs w:val="20"/>
        </w:rPr>
      </w:pPr>
    </w:p>
    <w:p w14:paraId="59A37F1E" w14:textId="77777777" w:rsidR="00190C8C" w:rsidRPr="00C765F1" w:rsidRDefault="00190C8C" w:rsidP="00190C8C">
      <w:pPr>
        <w:pStyle w:val="Default"/>
        <w:jc w:val="center"/>
        <w:rPr>
          <w:rFonts w:asciiTheme="minorHAnsi" w:hAnsiTheme="minorHAnsi"/>
          <w:sz w:val="20"/>
          <w:szCs w:val="20"/>
        </w:rPr>
      </w:pPr>
    </w:p>
    <w:p w14:paraId="7050855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C17C2C7" w14:textId="77777777" w:rsidR="00190C8C" w:rsidRPr="00C765F1" w:rsidRDefault="00190C8C" w:rsidP="00190C8C">
      <w:pPr>
        <w:pStyle w:val="Default"/>
        <w:jc w:val="center"/>
        <w:rPr>
          <w:rFonts w:asciiTheme="minorHAnsi" w:hAnsiTheme="minorHAnsi"/>
          <w:sz w:val="20"/>
          <w:szCs w:val="20"/>
        </w:rPr>
      </w:pPr>
    </w:p>
    <w:p w14:paraId="16982F6D" w14:textId="77777777" w:rsidR="00190C8C" w:rsidRPr="00C765F1" w:rsidRDefault="00190C8C" w:rsidP="00190C8C">
      <w:pPr>
        <w:pStyle w:val="Default"/>
        <w:rPr>
          <w:rFonts w:asciiTheme="minorHAnsi" w:hAnsiTheme="minorHAnsi"/>
          <w:sz w:val="20"/>
          <w:szCs w:val="20"/>
        </w:rPr>
      </w:pPr>
    </w:p>
    <w:p w14:paraId="676027FC" w14:textId="77777777" w:rsidR="00190C8C" w:rsidRDefault="00190C8C" w:rsidP="00190C8C">
      <w:pPr>
        <w:pStyle w:val="Default"/>
        <w:rPr>
          <w:rFonts w:asciiTheme="minorHAnsi" w:hAnsiTheme="minorHAnsi"/>
          <w:sz w:val="20"/>
          <w:szCs w:val="20"/>
        </w:rPr>
      </w:pPr>
    </w:p>
    <w:p w14:paraId="6EEAE202" w14:textId="77777777" w:rsidR="009A2E57" w:rsidRDefault="009A2E57" w:rsidP="00190C8C">
      <w:pPr>
        <w:pStyle w:val="Default"/>
        <w:rPr>
          <w:rFonts w:asciiTheme="minorHAnsi" w:hAnsiTheme="minorHAnsi"/>
          <w:sz w:val="20"/>
          <w:szCs w:val="20"/>
        </w:rPr>
      </w:pPr>
    </w:p>
    <w:p w14:paraId="43ED6368" w14:textId="77777777" w:rsidR="009A2E57" w:rsidRDefault="009A2E57" w:rsidP="00190C8C">
      <w:pPr>
        <w:pStyle w:val="Default"/>
        <w:rPr>
          <w:rFonts w:asciiTheme="minorHAnsi" w:hAnsiTheme="minorHAnsi"/>
          <w:sz w:val="20"/>
          <w:szCs w:val="20"/>
        </w:rPr>
      </w:pPr>
    </w:p>
    <w:p w14:paraId="050B7037" w14:textId="77777777" w:rsidR="009A2E57" w:rsidRDefault="009A2E57" w:rsidP="00190C8C">
      <w:pPr>
        <w:pStyle w:val="Default"/>
        <w:rPr>
          <w:rFonts w:asciiTheme="minorHAnsi" w:hAnsiTheme="minorHAnsi"/>
          <w:sz w:val="20"/>
          <w:szCs w:val="20"/>
        </w:rPr>
      </w:pPr>
    </w:p>
    <w:p w14:paraId="22DCA2E2" w14:textId="77777777" w:rsidR="009A2E57" w:rsidRDefault="009A2E57" w:rsidP="00190C8C">
      <w:pPr>
        <w:pStyle w:val="Default"/>
        <w:rPr>
          <w:rFonts w:asciiTheme="minorHAnsi" w:hAnsiTheme="minorHAnsi"/>
          <w:sz w:val="20"/>
          <w:szCs w:val="20"/>
        </w:rPr>
      </w:pPr>
    </w:p>
    <w:p w14:paraId="056174B9" w14:textId="77777777" w:rsidR="009A2E57" w:rsidRDefault="009A2E57" w:rsidP="00190C8C">
      <w:pPr>
        <w:pStyle w:val="Default"/>
        <w:rPr>
          <w:rFonts w:asciiTheme="minorHAnsi" w:hAnsiTheme="minorHAnsi"/>
          <w:sz w:val="20"/>
          <w:szCs w:val="20"/>
        </w:rPr>
      </w:pPr>
    </w:p>
    <w:p w14:paraId="06C78EAA" w14:textId="77777777" w:rsidR="009A2E57" w:rsidRPr="00C765F1" w:rsidRDefault="009A2E57" w:rsidP="00190C8C">
      <w:pPr>
        <w:pStyle w:val="Default"/>
        <w:rPr>
          <w:rFonts w:asciiTheme="minorHAnsi" w:hAnsiTheme="minorHAnsi"/>
          <w:sz w:val="20"/>
          <w:szCs w:val="20"/>
        </w:rPr>
      </w:pPr>
    </w:p>
    <w:p w14:paraId="30B8BEBD" w14:textId="77777777" w:rsidR="00BA09CD" w:rsidRPr="00190C8C" w:rsidRDefault="00BA09CD" w:rsidP="00BA09CD">
      <w:pPr>
        <w:tabs>
          <w:tab w:val="left" w:pos="4253"/>
          <w:tab w:val="left" w:pos="8080"/>
        </w:tabs>
        <w:ind w:right="1"/>
        <w:jc w:val="center"/>
        <w:rPr>
          <w:rFonts w:ascii="Calibri" w:hAnsi="Calibri" w:cs="Arial"/>
          <w:b/>
          <w:bCs/>
          <w:lang w:val="es-MX"/>
        </w:rPr>
      </w:pPr>
    </w:p>
    <w:p w14:paraId="3A7A2E3B" w14:textId="77777777" w:rsidR="00BA09CD" w:rsidRDefault="00BA09CD" w:rsidP="00BA09CD">
      <w:pPr>
        <w:tabs>
          <w:tab w:val="left" w:pos="4253"/>
          <w:tab w:val="left" w:pos="8080"/>
        </w:tabs>
        <w:ind w:right="1"/>
        <w:jc w:val="center"/>
        <w:rPr>
          <w:rFonts w:ascii="Calibri" w:hAnsi="Calibri" w:cs="Arial"/>
          <w:b/>
          <w:bCs/>
        </w:rPr>
      </w:pPr>
    </w:p>
    <w:p w14:paraId="7C4C518A" w14:textId="77777777" w:rsidR="00BA09CD" w:rsidRPr="001C3B83" w:rsidRDefault="00BA09CD" w:rsidP="009A2E57">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16E11F9C"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55865C8B" w14:textId="77777777" w:rsidR="00BA09CD" w:rsidRPr="001C3B83" w:rsidRDefault="00BA09CD" w:rsidP="00BA09CD">
      <w:pPr>
        <w:tabs>
          <w:tab w:val="left" w:pos="2835"/>
          <w:tab w:val="left" w:pos="5670"/>
          <w:tab w:val="left" w:pos="7655"/>
        </w:tabs>
        <w:ind w:right="-91"/>
        <w:rPr>
          <w:rFonts w:ascii="Calibri" w:hAnsi="Calibri"/>
        </w:rPr>
      </w:pPr>
    </w:p>
    <w:p w14:paraId="1E99152B"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71CDCFD6" w14:textId="77777777" w:rsidR="00BA09CD" w:rsidRPr="001C3B83" w:rsidRDefault="00BA09CD" w:rsidP="00BA09CD">
      <w:pPr>
        <w:tabs>
          <w:tab w:val="left" w:pos="2835"/>
          <w:tab w:val="left" w:pos="5670"/>
          <w:tab w:val="left" w:pos="7655"/>
        </w:tabs>
        <w:ind w:right="-91"/>
        <w:rPr>
          <w:rFonts w:ascii="Calibri" w:hAnsi="Calibri"/>
        </w:rPr>
      </w:pPr>
    </w:p>
    <w:p w14:paraId="7FAB2DF0"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50E5149" w14:textId="77777777" w:rsidR="00BA09CD" w:rsidRPr="002522C8" w:rsidRDefault="00BA09CD" w:rsidP="003632F9">
      <w:pPr>
        <w:tabs>
          <w:tab w:val="left" w:pos="2835"/>
          <w:tab w:val="left" w:pos="5670"/>
          <w:tab w:val="left" w:pos="7655"/>
        </w:tabs>
        <w:ind w:left="851" w:right="-91"/>
        <w:rPr>
          <w:rFonts w:ascii="Calibri" w:hAnsi="Calibri"/>
        </w:rPr>
      </w:pPr>
    </w:p>
    <w:p w14:paraId="71515C85" w14:textId="77777777" w:rsidR="00BA09CD" w:rsidRPr="002522C8" w:rsidRDefault="00BA09CD" w:rsidP="003632F9">
      <w:pPr>
        <w:tabs>
          <w:tab w:val="left" w:pos="2835"/>
          <w:tab w:val="left" w:pos="5670"/>
          <w:tab w:val="left" w:pos="7655"/>
        </w:tabs>
        <w:ind w:left="851" w:right="-91"/>
        <w:rPr>
          <w:rFonts w:ascii="Calibri" w:hAnsi="Calibri"/>
        </w:rPr>
      </w:pPr>
    </w:p>
    <w:p w14:paraId="595755F2" w14:textId="77777777" w:rsidR="00C91060" w:rsidRPr="00EB0F15" w:rsidRDefault="00C91060" w:rsidP="00C91060">
      <w:pPr>
        <w:pStyle w:val="Prrafodelista"/>
        <w:numPr>
          <w:ilvl w:val="0"/>
          <w:numId w:val="52"/>
        </w:numPr>
        <w:rPr>
          <w:rFonts w:ascii="Arial" w:hAnsi="Arial" w:cs="Arial"/>
          <w:b/>
        </w:rPr>
      </w:pPr>
      <w:r w:rsidRPr="00EB0F15">
        <w:rPr>
          <w:rFonts w:ascii="Arial" w:hAnsi="Arial" w:cs="Arial"/>
          <w:b/>
          <w:i/>
        </w:rPr>
        <w:t>Dudas Administrativas</w:t>
      </w:r>
      <w:r w:rsidRPr="00EB0F15">
        <w:rPr>
          <w:rFonts w:ascii="Arial" w:hAnsi="Arial" w:cs="Arial"/>
          <w:b/>
        </w:rPr>
        <w:t>:</w:t>
      </w:r>
    </w:p>
    <w:p w14:paraId="06891A08" w14:textId="77777777" w:rsidR="00C91060" w:rsidRPr="00EB0F15" w:rsidRDefault="00C91060" w:rsidP="00C9106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91060" w:rsidRPr="00EB0F15" w14:paraId="1EDAABA1"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54B854B6"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69F9C"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376072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E2B94"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0B3F893C"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45F6F15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D948240"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55923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ED70DF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BEF0CD3"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F8087B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0E3EEF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353785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43D3A3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352D936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CCBC10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FB8591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E3DDE6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891D1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C9D948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07CE26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205AF2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1C638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23D48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57CEF19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457526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006FE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D2369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84AC3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AFE31FB"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91768F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222217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6AE7B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A48194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24D0205C" w14:textId="77777777" w:rsidR="00C91060" w:rsidRPr="00EB0F15" w:rsidRDefault="00C91060" w:rsidP="00C91060">
      <w:pPr>
        <w:rPr>
          <w:rFonts w:ascii="Arial" w:hAnsi="Arial" w:cs="Arial"/>
        </w:rPr>
      </w:pPr>
    </w:p>
    <w:p w14:paraId="5F762969" w14:textId="77777777" w:rsidR="00C91060" w:rsidRPr="00EB0F15" w:rsidRDefault="00C91060" w:rsidP="00C9106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31F7FA1" w14:textId="77777777" w:rsidR="00C91060" w:rsidRPr="00EB0F15" w:rsidRDefault="00C91060" w:rsidP="00C9106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91060" w:rsidRPr="00EB0F15" w14:paraId="7A247E63"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A701F33"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9CDF4"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80EEF2C"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A232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496EEB3E"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511A4A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E5C0A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1DA74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1A7478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2FB8DFB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F437906"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A86AA4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B4044FC" w14:textId="77777777" w:rsidR="00C91060" w:rsidRPr="00EB0F15" w:rsidRDefault="00C91060" w:rsidP="001838A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BA33870"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3357778E"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26ACD0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647D70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D106FA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97F9CF"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43B0D34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D92581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249DAC6"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65A99C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CCB05F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BB9B1B2"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71A6696A"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826F5C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B0A1B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381CE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D447B9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3DE2C32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F6629B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D5BADF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2ED8EA"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174585D4" w14:textId="77777777" w:rsidR="00C91060" w:rsidRPr="002522C8" w:rsidRDefault="00C91060" w:rsidP="00C91060">
      <w:pPr>
        <w:tabs>
          <w:tab w:val="left" w:pos="2835"/>
          <w:tab w:val="left" w:pos="5670"/>
          <w:tab w:val="left" w:pos="7655"/>
        </w:tabs>
        <w:ind w:left="851" w:right="-91"/>
        <w:jc w:val="both"/>
        <w:rPr>
          <w:rFonts w:ascii="Calibri" w:hAnsi="Calibri" w:cs="Arial"/>
        </w:rPr>
      </w:pPr>
    </w:p>
    <w:p w14:paraId="612BDE2B" w14:textId="77777777" w:rsidR="00C91060" w:rsidRPr="002522C8" w:rsidRDefault="00C91060" w:rsidP="00C91060">
      <w:pPr>
        <w:tabs>
          <w:tab w:val="left" w:pos="2835"/>
          <w:tab w:val="left" w:pos="5670"/>
          <w:tab w:val="left" w:pos="7655"/>
        </w:tabs>
        <w:ind w:left="851" w:right="-91"/>
        <w:jc w:val="center"/>
        <w:rPr>
          <w:rFonts w:ascii="Calibri" w:hAnsi="Calibri"/>
        </w:rPr>
      </w:pPr>
    </w:p>
    <w:p w14:paraId="6AF714C0" w14:textId="77777777" w:rsidR="00BA09CD" w:rsidRPr="002522C8" w:rsidRDefault="00BA09CD" w:rsidP="003632F9">
      <w:pPr>
        <w:tabs>
          <w:tab w:val="left" w:pos="2835"/>
          <w:tab w:val="left" w:pos="5670"/>
          <w:tab w:val="left" w:pos="7655"/>
        </w:tabs>
        <w:ind w:left="851" w:right="-91"/>
        <w:jc w:val="center"/>
        <w:rPr>
          <w:rFonts w:ascii="Calibri" w:hAnsi="Calibri"/>
        </w:rPr>
      </w:pPr>
    </w:p>
    <w:p w14:paraId="23E3F0A1"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A931319"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7509247" w14:textId="77777777" w:rsidR="00BA09CD" w:rsidRPr="002522C8" w:rsidRDefault="00BA09CD" w:rsidP="003632F9">
      <w:pPr>
        <w:tabs>
          <w:tab w:val="left" w:pos="2835"/>
          <w:tab w:val="left" w:pos="5670"/>
          <w:tab w:val="left" w:pos="7655"/>
        </w:tabs>
        <w:ind w:left="851" w:right="-91"/>
        <w:rPr>
          <w:rFonts w:ascii="Calibri" w:hAnsi="Calibri"/>
        </w:rPr>
      </w:pPr>
    </w:p>
    <w:p w14:paraId="690892B8" w14:textId="77777777" w:rsidR="00BA09CD" w:rsidRPr="002522C8" w:rsidRDefault="00BA09CD" w:rsidP="00BA09CD">
      <w:pPr>
        <w:tabs>
          <w:tab w:val="left" w:pos="2835"/>
          <w:tab w:val="left" w:pos="5670"/>
          <w:tab w:val="left" w:pos="7655"/>
        </w:tabs>
        <w:ind w:right="-91"/>
        <w:rPr>
          <w:rFonts w:ascii="Calibri" w:hAnsi="Calibri"/>
        </w:rPr>
      </w:pPr>
    </w:p>
    <w:p w14:paraId="08F19076"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363FBCC2"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63939AA" w14:textId="77777777" w:rsidR="00BA09CD" w:rsidRDefault="00BA09CD" w:rsidP="00FF24B4">
      <w:pPr>
        <w:autoSpaceDE w:val="0"/>
        <w:autoSpaceDN w:val="0"/>
        <w:adjustRightInd w:val="0"/>
        <w:jc w:val="right"/>
        <w:rPr>
          <w:rFonts w:asciiTheme="minorHAnsi" w:hAnsiTheme="minorHAnsi" w:cstheme="minorHAnsi"/>
          <w:b/>
        </w:rPr>
      </w:pPr>
    </w:p>
    <w:p w14:paraId="1C660AC6" w14:textId="77777777" w:rsidR="009A2E57" w:rsidRDefault="009A2E57" w:rsidP="00FF24B4">
      <w:pPr>
        <w:autoSpaceDE w:val="0"/>
        <w:autoSpaceDN w:val="0"/>
        <w:adjustRightInd w:val="0"/>
        <w:jc w:val="right"/>
        <w:rPr>
          <w:rFonts w:asciiTheme="minorHAnsi" w:hAnsiTheme="minorHAnsi" w:cstheme="minorHAnsi"/>
          <w:b/>
        </w:rPr>
      </w:pPr>
    </w:p>
    <w:p w14:paraId="11B80382" w14:textId="77777777" w:rsidR="009A2E57" w:rsidRDefault="009A2E57" w:rsidP="00FF24B4">
      <w:pPr>
        <w:autoSpaceDE w:val="0"/>
        <w:autoSpaceDN w:val="0"/>
        <w:adjustRightInd w:val="0"/>
        <w:jc w:val="right"/>
        <w:rPr>
          <w:rFonts w:asciiTheme="minorHAnsi" w:hAnsiTheme="minorHAnsi" w:cstheme="minorHAnsi"/>
          <w:b/>
        </w:rPr>
      </w:pPr>
    </w:p>
    <w:p w14:paraId="5B6B40D5" w14:textId="77777777" w:rsidR="009A2E57" w:rsidRDefault="009A2E57" w:rsidP="00FF24B4">
      <w:pPr>
        <w:autoSpaceDE w:val="0"/>
        <w:autoSpaceDN w:val="0"/>
        <w:adjustRightInd w:val="0"/>
        <w:jc w:val="right"/>
        <w:rPr>
          <w:rFonts w:asciiTheme="minorHAnsi" w:hAnsiTheme="minorHAnsi" w:cstheme="minorHAnsi"/>
          <w:b/>
        </w:rPr>
      </w:pPr>
    </w:p>
    <w:p w14:paraId="3CA30478" w14:textId="77777777" w:rsidR="009A2E57" w:rsidRDefault="009A2E57" w:rsidP="00FF24B4">
      <w:pPr>
        <w:autoSpaceDE w:val="0"/>
        <w:autoSpaceDN w:val="0"/>
        <w:adjustRightInd w:val="0"/>
        <w:jc w:val="right"/>
        <w:rPr>
          <w:rFonts w:asciiTheme="minorHAnsi" w:hAnsiTheme="minorHAnsi" w:cstheme="minorHAnsi"/>
          <w:b/>
        </w:rPr>
      </w:pPr>
    </w:p>
    <w:p w14:paraId="54EF484F" w14:textId="77777777" w:rsidR="009A2E57" w:rsidRDefault="009A2E57" w:rsidP="00FF24B4">
      <w:pPr>
        <w:autoSpaceDE w:val="0"/>
        <w:autoSpaceDN w:val="0"/>
        <w:adjustRightInd w:val="0"/>
        <w:jc w:val="right"/>
        <w:rPr>
          <w:rFonts w:asciiTheme="minorHAnsi" w:hAnsiTheme="minorHAnsi" w:cstheme="minorHAnsi"/>
          <w:b/>
        </w:rPr>
      </w:pPr>
    </w:p>
    <w:p w14:paraId="7AB5DAEF" w14:textId="77777777" w:rsidR="009A2E57" w:rsidRPr="00BA09CD" w:rsidRDefault="009A2E57" w:rsidP="00FF24B4">
      <w:pPr>
        <w:autoSpaceDE w:val="0"/>
        <w:autoSpaceDN w:val="0"/>
        <w:adjustRightInd w:val="0"/>
        <w:jc w:val="right"/>
        <w:rPr>
          <w:rFonts w:asciiTheme="minorHAnsi" w:hAnsiTheme="minorHAnsi" w:cstheme="minorHAnsi"/>
          <w:b/>
        </w:rPr>
      </w:pPr>
    </w:p>
    <w:p w14:paraId="2D9CF3AB" w14:textId="77777777" w:rsidR="00B37CE3" w:rsidRDefault="00CA04EA" w:rsidP="009A2E5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793CAFE0" w14:textId="77777777" w:rsidR="003632F9" w:rsidRPr="00572D88" w:rsidRDefault="003632F9" w:rsidP="003632F9">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28340C87" w14:textId="77777777" w:rsidR="00095E6C" w:rsidRPr="00572D88" w:rsidRDefault="00FF24B4" w:rsidP="00FF24B4">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6FD15D19" w14:textId="77777777" w:rsidR="00FF24B4" w:rsidRPr="00E73AB6" w:rsidRDefault="00FF24B4" w:rsidP="00FF24B4">
      <w:pPr>
        <w:autoSpaceDE w:val="0"/>
        <w:autoSpaceDN w:val="0"/>
        <w:adjustRightInd w:val="0"/>
        <w:rPr>
          <w:rFonts w:asciiTheme="minorHAnsi" w:hAnsiTheme="minorHAnsi" w:cstheme="minorHAnsi"/>
          <w:sz w:val="18"/>
          <w:szCs w:val="18"/>
          <w:lang w:val="es-MX"/>
        </w:rPr>
      </w:pPr>
    </w:p>
    <w:p w14:paraId="4DED81EA" w14:textId="618303A6" w:rsidR="00095E6C" w:rsidRPr="00E73AB6" w:rsidRDefault="0069429A" w:rsidP="00FF24B4">
      <w:pPr>
        <w:ind w:right="-5"/>
        <w:jc w:val="both"/>
        <w:rPr>
          <w:rFonts w:asciiTheme="minorHAnsi" w:hAnsiTheme="minorHAnsi"/>
          <w:b/>
          <w:sz w:val="18"/>
          <w:szCs w:val="18"/>
        </w:rPr>
      </w:pPr>
      <w:r w:rsidRPr="005339E5">
        <w:rPr>
          <w:rFonts w:asciiTheme="minorHAnsi" w:hAnsiTheme="minorHAnsi" w:cs="Tahoma"/>
          <w:b/>
          <w:sz w:val="18"/>
          <w:szCs w:val="18"/>
        </w:rPr>
        <w:t xml:space="preserve">CONTRATO DE PRESTACIÓN DEL </w:t>
      </w:r>
      <w:r w:rsidR="001627B4">
        <w:rPr>
          <w:rFonts w:asciiTheme="minorHAnsi" w:hAnsiTheme="minorHAnsi" w:cs="Tahoma"/>
          <w:b/>
          <w:sz w:val="18"/>
          <w:szCs w:val="18"/>
        </w:rPr>
        <w:t>SUMINISTRO DE MEDICAMENTOS MEZCLADOS</w:t>
      </w:r>
      <w:r w:rsidRPr="005339E5">
        <w:rPr>
          <w:rFonts w:asciiTheme="minorHAnsi" w:hAnsiTheme="minorHAnsi" w:cs="Tahoma"/>
          <w:b/>
          <w:sz w:val="18"/>
          <w:szCs w:val="18"/>
        </w:rPr>
        <w:t>,</w:t>
      </w:r>
      <w:r>
        <w:rPr>
          <w:rFonts w:asciiTheme="minorHAnsi" w:hAnsiTheme="minorHAnsi" w:cs="Tahoma"/>
          <w:b/>
          <w:sz w:val="18"/>
          <w:szCs w:val="18"/>
        </w:rPr>
        <w:t xml:space="preserve"> QUE CELEBRAN POR UN A PARTE</w:t>
      </w:r>
      <w:r w:rsidR="00E73AB6" w:rsidRPr="00E73AB6">
        <w:rPr>
          <w:rFonts w:asciiTheme="minorHAnsi" w:hAnsiTheme="minorHAnsi"/>
          <w:b/>
          <w:sz w:val="18"/>
          <w:szCs w:val="18"/>
        </w:rPr>
        <w:t>, SERVICIOS DE SALUD DE NUEVO LEÓN, ORGANISMO PÚBLICO DESCENTRALIZADO, REPRESENTADO POR SU DIRECTOR</w:t>
      </w:r>
      <w:r w:rsidR="009A2E57">
        <w:rPr>
          <w:rFonts w:asciiTheme="minorHAnsi" w:hAnsiTheme="minorHAnsi"/>
          <w:b/>
          <w:sz w:val="18"/>
          <w:szCs w:val="18"/>
        </w:rPr>
        <w:t>A</w:t>
      </w:r>
      <w:r w:rsidR="00E73AB6" w:rsidRPr="00E73AB6">
        <w:rPr>
          <w:rFonts w:asciiTheme="minorHAnsi" w:hAnsiTheme="minorHAnsi"/>
          <w:b/>
          <w:sz w:val="18"/>
          <w:szCs w:val="18"/>
        </w:rPr>
        <w:t xml:space="preserve"> GENERAL, </w:t>
      </w:r>
      <w:r w:rsidR="009A2E57">
        <w:rPr>
          <w:rFonts w:asciiTheme="minorHAnsi" w:hAnsiTheme="minorHAnsi"/>
          <w:b/>
          <w:sz w:val="18"/>
          <w:szCs w:val="18"/>
        </w:rPr>
        <w:t>LA</w:t>
      </w:r>
      <w:r w:rsidR="00E73AB6" w:rsidRPr="00E73AB6">
        <w:rPr>
          <w:rFonts w:asciiTheme="minorHAnsi" w:hAnsiTheme="minorHAnsi"/>
          <w:b/>
          <w:sz w:val="18"/>
          <w:szCs w:val="18"/>
        </w:rPr>
        <w:t xml:space="preserve">  DR</w:t>
      </w:r>
      <w:r w:rsidR="009A2E57">
        <w:rPr>
          <w:rFonts w:asciiTheme="minorHAnsi" w:hAnsiTheme="minorHAnsi"/>
          <w:b/>
          <w:sz w:val="18"/>
          <w:szCs w:val="18"/>
        </w:rPr>
        <w:t>A</w:t>
      </w:r>
      <w:r w:rsidR="00E73AB6" w:rsidRPr="00E73AB6">
        <w:rPr>
          <w:rFonts w:asciiTheme="minorHAnsi" w:hAnsiTheme="minorHAnsi"/>
          <w:b/>
          <w:sz w:val="18"/>
          <w:szCs w:val="18"/>
        </w:rPr>
        <w:t>.</w:t>
      </w:r>
      <w:r w:rsidR="009A2E57">
        <w:rPr>
          <w:rFonts w:asciiTheme="minorHAnsi" w:hAnsiTheme="minorHAnsi"/>
          <w:b/>
          <w:sz w:val="18"/>
          <w:szCs w:val="18"/>
        </w:rPr>
        <w:t xml:space="preserve"> ALMA ROSA MARROQUÍN ESCAMILLA</w:t>
      </w:r>
      <w:r w:rsidR="00E73AB6" w:rsidRPr="00E73AB6">
        <w:rPr>
          <w:rFonts w:asciiTheme="minorHAnsi" w:hAnsiTheme="minorHAnsi"/>
          <w:b/>
          <w:sz w:val="18"/>
          <w:szCs w:val="18"/>
        </w:rPr>
        <w:t xml:space="preserve"> Y EL DIRECTOR ADMINISTRATIVO, </w:t>
      </w:r>
      <w:r w:rsidR="00674EF1">
        <w:rPr>
          <w:rFonts w:asciiTheme="minorHAnsi" w:hAnsiTheme="minorHAnsi"/>
          <w:b/>
          <w:sz w:val="18"/>
          <w:szCs w:val="18"/>
        </w:rPr>
        <w:t>LIC. VICEN</w:t>
      </w:r>
      <w:r w:rsidR="009A2E57">
        <w:rPr>
          <w:rFonts w:asciiTheme="minorHAnsi" w:hAnsiTheme="minorHAnsi"/>
          <w:b/>
          <w:sz w:val="18"/>
          <w:szCs w:val="18"/>
        </w:rPr>
        <w:t>TE ARTURO LÓPEZ LIMÓN</w:t>
      </w:r>
      <w:r w:rsidR="00E73AB6" w:rsidRPr="00E73AB6">
        <w:rPr>
          <w:rFonts w:asciiTheme="minorHAnsi" w:hAnsiTheme="minorHAnsi"/>
          <w:b/>
          <w:sz w:val="18"/>
          <w:szCs w:val="18"/>
        </w:rPr>
        <w:t>, A QUIEN EN LO SUCESIVO SE LE DENOMINARÁ “S.S.N.L.”, Y POR LA OTRA PARTE, LA COMPAÑÍA __________, REPRESENTADA POR __________, EN SU CARÁCTER DE REPRESENTANTE LEGAL, A QUIEN EN LO SUCESIVO SE LE DENOMINARÁ “EL PROVEEDOR”, AL TENOR DE LAS SIGUIENTES:</w:t>
      </w:r>
    </w:p>
    <w:p w14:paraId="2B9DD556" w14:textId="77777777" w:rsidR="00095E6C" w:rsidRPr="00E73AB6" w:rsidRDefault="00095E6C" w:rsidP="00FF24B4">
      <w:pPr>
        <w:ind w:left="284" w:right="-5"/>
        <w:jc w:val="both"/>
        <w:rPr>
          <w:rFonts w:asciiTheme="minorHAnsi" w:hAnsiTheme="minorHAnsi"/>
          <w:b/>
          <w:sz w:val="18"/>
          <w:szCs w:val="18"/>
        </w:rPr>
      </w:pPr>
    </w:p>
    <w:p w14:paraId="610E0A39" w14:textId="77777777" w:rsidR="00095E6C" w:rsidRPr="00E73AB6" w:rsidRDefault="00095E6C" w:rsidP="00E73AB6">
      <w:pPr>
        <w:pStyle w:val="Ttulo6"/>
        <w:ind w:left="0"/>
        <w:rPr>
          <w:rFonts w:asciiTheme="minorHAnsi" w:hAnsiTheme="minorHAnsi" w:cs="Tahoma"/>
          <w:sz w:val="18"/>
          <w:szCs w:val="18"/>
        </w:rPr>
      </w:pPr>
      <w:r w:rsidRPr="00E73AB6">
        <w:rPr>
          <w:rFonts w:asciiTheme="minorHAnsi" w:hAnsiTheme="minorHAnsi" w:cs="Tahoma"/>
          <w:sz w:val="18"/>
          <w:szCs w:val="18"/>
        </w:rPr>
        <w:t>D E C L A R A C I O N E S</w:t>
      </w:r>
    </w:p>
    <w:p w14:paraId="72AB1F92" w14:textId="77777777" w:rsidR="00095E6C" w:rsidRPr="00E73AB6" w:rsidRDefault="0078059E" w:rsidP="0078059E">
      <w:pPr>
        <w:tabs>
          <w:tab w:val="left" w:pos="2400"/>
        </w:tabs>
        <w:ind w:right="-5"/>
        <w:jc w:val="both"/>
        <w:rPr>
          <w:rFonts w:asciiTheme="minorHAnsi" w:hAnsiTheme="minorHAnsi" w:cs="Tahoma"/>
          <w:sz w:val="18"/>
          <w:szCs w:val="18"/>
        </w:rPr>
      </w:pPr>
      <w:r w:rsidRPr="00E73AB6">
        <w:rPr>
          <w:rFonts w:asciiTheme="minorHAnsi" w:hAnsiTheme="minorHAnsi" w:cs="Tahoma"/>
          <w:sz w:val="18"/>
          <w:szCs w:val="18"/>
        </w:rPr>
        <w:tab/>
      </w:r>
    </w:p>
    <w:p w14:paraId="29E70F57" w14:textId="77777777" w:rsidR="00095E6C" w:rsidRPr="00E73AB6" w:rsidRDefault="00095E6C" w:rsidP="00FF24B4">
      <w:pPr>
        <w:ind w:left="284" w:right="-5"/>
        <w:jc w:val="both"/>
        <w:rPr>
          <w:rFonts w:asciiTheme="minorHAnsi" w:hAnsiTheme="minorHAnsi" w:cs="Tahoma"/>
          <w:b/>
          <w:sz w:val="18"/>
          <w:szCs w:val="18"/>
        </w:rPr>
      </w:pPr>
      <w:r w:rsidRPr="00E73AB6">
        <w:rPr>
          <w:rFonts w:asciiTheme="minorHAnsi" w:hAnsiTheme="minorHAnsi" w:cs="Tahoma"/>
          <w:b/>
          <w:sz w:val="18"/>
          <w:szCs w:val="18"/>
        </w:rPr>
        <w:t>I.-   Declara “S.S.N.L.”:</w:t>
      </w:r>
    </w:p>
    <w:p w14:paraId="20443448" w14:textId="77777777" w:rsidR="00095E6C" w:rsidRPr="00E73AB6" w:rsidRDefault="00095E6C" w:rsidP="00FF24B4">
      <w:pPr>
        <w:ind w:left="851" w:right="-5" w:hanging="567"/>
        <w:jc w:val="both"/>
        <w:rPr>
          <w:rFonts w:asciiTheme="minorHAnsi" w:hAnsiTheme="minorHAnsi" w:cs="Tahoma"/>
          <w:sz w:val="18"/>
          <w:szCs w:val="18"/>
        </w:rPr>
      </w:pPr>
    </w:p>
    <w:p w14:paraId="7396600E" w14:textId="77777777"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I.1.</w:t>
      </w:r>
      <w:r w:rsidRPr="00E73AB6">
        <w:rPr>
          <w:rFonts w:asciiTheme="minorHAnsi" w:hAnsiTheme="minorHAnsi" w:cs="Tahoma"/>
          <w:sz w:val="18"/>
          <w:szCs w:val="18"/>
        </w:rPr>
        <w:tab/>
        <w:t>Que es un Organismo Público Descentralizado con personalidad jurídica y patrimonio propios, creado por decreto número 328 de fecha 18 de Diciembre de 1996. Con Registro Federal de Contribuyentes SSN-970115-QI9.</w:t>
      </w:r>
    </w:p>
    <w:p w14:paraId="6AEFF83D" w14:textId="77777777" w:rsidR="00095E6C" w:rsidRPr="00E73AB6" w:rsidRDefault="00095E6C" w:rsidP="00FF24B4">
      <w:pPr>
        <w:ind w:left="284"/>
        <w:jc w:val="both"/>
        <w:rPr>
          <w:rFonts w:asciiTheme="minorHAnsi" w:hAnsiTheme="minorHAnsi" w:cs="Tahoma"/>
          <w:b/>
          <w:sz w:val="18"/>
          <w:szCs w:val="18"/>
        </w:rPr>
      </w:pPr>
    </w:p>
    <w:p w14:paraId="13131F71" w14:textId="77777777" w:rsidR="00095E6C" w:rsidRPr="00E73AB6" w:rsidRDefault="00095E6C" w:rsidP="00FF24B4">
      <w:pPr>
        <w:ind w:left="426" w:hanging="426"/>
        <w:jc w:val="both"/>
        <w:rPr>
          <w:rFonts w:asciiTheme="minorHAnsi" w:hAnsiTheme="minorHAnsi" w:cs="Tahoma"/>
          <w:sz w:val="18"/>
          <w:szCs w:val="18"/>
        </w:rPr>
      </w:pPr>
      <w:r w:rsidRPr="00E73AB6">
        <w:rPr>
          <w:rFonts w:asciiTheme="minorHAnsi" w:hAnsiTheme="minorHAnsi" w:cs="Tahoma"/>
          <w:sz w:val="18"/>
          <w:szCs w:val="18"/>
        </w:rPr>
        <w:t>I.2.</w:t>
      </w:r>
      <w:r w:rsidRPr="00E73AB6">
        <w:rPr>
          <w:rFonts w:asciiTheme="minorHAnsi" w:hAnsiTheme="minorHAnsi" w:cs="Tahoma"/>
          <w:sz w:val="18"/>
          <w:szCs w:val="18"/>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5FA9FF73" w14:textId="77777777" w:rsidR="00095E6C" w:rsidRPr="00E73AB6" w:rsidRDefault="00095E6C" w:rsidP="00FF24B4">
      <w:pPr>
        <w:ind w:left="284"/>
        <w:jc w:val="both"/>
        <w:rPr>
          <w:rFonts w:asciiTheme="minorHAnsi" w:hAnsiTheme="minorHAnsi" w:cs="Tahoma"/>
          <w:b/>
          <w:sz w:val="18"/>
          <w:szCs w:val="18"/>
        </w:rPr>
      </w:pPr>
    </w:p>
    <w:p w14:paraId="17B9D0F9" w14:textId="77777777" w:rsidR="00572D88" w:rsidRPr="00E73AB6" w:rsidRDefault="00572D88" w:rsidP="006F697A">
      <w:pPr>
        <w:pStyle w:val="Sangradetextonormal"/>
        <w:ind w:left="426" w:right="-5" w:hanging="426"/>
        <w:jc w:val="both"/>
        <w:rPr>
          <w:rFonts w:asciiTheme="minorHAnsi" w:hAnsiTheme="minorHAnsi" w:cs="Arial"/>
          <w:sz w:val="18"/>
          <w:szCs w:val="18"/>
        </w:rPr>
      </w:pPr>
      <w:r w:rsidRPr="00E73AB6">
        <w:rPr>
          <w:rFonts w:asciiTheme="minorHAnsi" w:hAnsiTheme="minorHAnsi" w:cs="Arial"/>
          <w:sz w:val="18"/>
          <w:szCs w:val="18"/>
        </w:rPr>
        <w:t xml:space="preserve">I.3.-. </w:t>
      </w:r>
      <w:r w:rsidR="009A2E57">
        <w:rPr>
          <w:rFonts w:asciiTheme="minorHAnsi" w:hAnsiTheme="minorHAnsi"/>
          <w:sz w:val="18"/>
          <w:szCs w:val="18"/>
        </w:rPr>
        <w:t>Que la</w:t>
      </w:r>
      <w:r w:rsidRPr="00E73AB6">
        <w:rPr>
          <w:rFonts w:asciiTheme="minorHAnsi" w:hAnsiTheme="minorHAnsi"/>
          <w:sz w:val="18"/>
          <w:szCs w:val="18"/>
        </w:rPr>
        <w:t xml:space="preserve"> DR</w:t>
      </w:r>
      <w:r w:rsidR="009A2E57">
        <w:rPr>
          <w:rFonts w:asciiTheme="minorHAnsi" w:hAnsiTheme="minorHAnsi"/>
          <w:sz w:val="18"/>
          <w:szCs w:val="18"/>
        </w:rPr>
        <w:t>A</w:t>
      </w:r>
      <w:r w:rsidRPr="00E73AB6">
        <w:rPr>
          <w:rFonts w:asciiTheme="minorHAnsi" w:hAnsiTheme="minorHAnsi"/>
          <w:sz w:val="18"/>
          <w:szCs w:val="18"/>
        </w:rPr>
        <w:t xml:space="preserve">. </w:t>
      </w:r>
      <w:r w:rsidR="009A2E57">
        <w:rPr>
          <w:rFonts w:asciiTheme="minorHAnsi" w:hAnsiTheme="minorHAnsi"/>
          <w:sz w:val="18"/>
          <w:szCs w:val="18"/>
        </w:rPr>
        <w:t>ALMA ROSA MARROQUÍN ESCAMILLA</w:t>
      </w:r>
      <w:r w:rsidRPr="00E73AB6">
        <w:rPr>
          <w:rFonts w:asciiTheme="minorHAnsi" w:hAnsiTheme="minorHAnsi"/>
          <w:sz w:val="18"/>
          <w:szCs w:val="18"/>
        </w:rPr>
        <w:t>, en su carácter de Director</w:t>
      </w:r>
      <w:r w:rsidR="009A2E57">
        <w:rPr>
          <w:rFonts w:asciiTheme="minorHAnsi" w:hAnsiTheme="minorHAnsi"/>
          <w:sz w:val="18"/>
          <w:szCs w:val="18"/>
        </w:rPr>
        <w:t>a</w:t>
      </w:r>
      <w:r w:rsidRPr="00E73AB6">
        <w:rPr>
          <w:rFonts w:asciiTheme="minorHAnsi" w:hAnsiTheme="minorHAnsi"/>
          <w:sz w:val="18"/>
          <w:szCs w:val="18"/>
        </w:rPr>
        <w:t xml:space="preserve"> General, acredita su personalidad, mediante escritura pública número </w:t>
      </w:r>
      <w:r w:rsidR="009A2E57">
        <w:rPr>
          <w:rFonts w:asciiTheme="minorHAnsi" w:hAnsiTheme="minorHAnsi"/>
          <w:sz w:val="18"/>
          <w:szCs w:val="18"/>
        </w:rPr>
        <w:t>______________</w:t>
      </w:r>
      <w:r w:rsidRPr="00E73AB6">
        <w:rPr>
          <w:rFonts w:asciiTheme="minorHAnsi" w:hAnsiTheme="minorHAnsi"/>
          <w:sz w:val="18"/>
          <w:szCs w:val="18"/>
        </w:rPr>
        <w:t xml:space="preserve">, de fecha </w:t>
      </w:r>
      <w:r w:rsidR="009A2E57">
        <w:rPr>
          <w:rFonts w:asciiTheme="minorHAnsi" w:hAnsiTheme="minorHAnsi"/>
          <w:sz w:val="18"/>
          <w:szCs w:val="18"/>
        </w:rPr>
        <w:t>__________</w:t>
      </w:r>
      <w:r w:rsidRPr="00E73AB6">
        <w:rPr>
          <w:rFonts w:asciiTheme="minorHAnsi" w:hAnsiTheme="minorHAnsi"/>
          <w:sz w:val="18"/>
          <w:szCs w:val="18"/>
        </w:rPr>
        <w:t xml:space="preserve">, pasada ante la fe del </w:t>
      </w:r>
      <w:r w:rsidR="009A2E57">
        <w:rPr>
          <w:rFonts w:asciiTheme="minorHAnsi" w:hAnsiTheme="minorHAnsi"/>
          <w:sz w:val="18"/>
          <w:szCs w:val="18"/>
        </w:rPr>
        <w:t>______________</w:t>
      </w:r>
      <w:r w:rsidRPr="00E73AB6">
        <w:rPr>
          <w:rFonts w:asciiTheme="minorHAnsi" w:hAnsiTheme="minorHAnsi"/>
          <w:sz w:val="18"/>
          <w:szCs w:val="18"/>
        </w:rPr>
        <w:t xml:space="preserve">, Titular de la Notaría Pública No. </w:t>
      </w:r>
      <w:r w:rsidR="009A2E57">
        <w:rPr>
          <w:rFonts w:asciiTheme="minorHAnsi" w:hAnsiTheme="minorHAnsi"/>
          <w:sz w:val="18"/>
          <w:szCs w:val="18"/>
        </w:rPr>
        <w:t>_____</w:t>
      </w:r>
      <w:r w:rsidRPr="00E73AB6">
        <w:rPr>
          <w:rFonts w:asciiTheme="minorHAnsi" w:hAnsiTheme="minorHAnsi"/>
          <w:sz w:val="18"/>
          <w:szCs w:val="18"/>
        </w:rPr>
        <w:t xml:space="preserve">, con ejercicio en la Ciudad de </w:t>
      </w:r>
      <w:r w:rsidR="009A2E57">
        <w:rPr>
          <w:rFonts w:asciiTheme="minorHAnsi" w:hAnsiTheme="minorHAnsi"/>
          <w:sz w:val="18"/>
          <w:szCs w:val="18"/>
        </w:rPr>
        <w:t>_____________</w:t>
      </w:r>
      <w:r w:rsidRPr="00E73AB6">
        <w:rPr>
          <w:rFonts w:asciiTheme="minorHAnsi" w:hAnsiTheme="minorHAnsi"/>
          <w:sz w:val="18"/>
          <w:szCs w:val="18"/>
        </w:rPr>
        <w:t xml:space="preserve"> y registrada bajo el número </w:t>
      </w:r>
      <w:r w:rsidR="009A2E57">
        <w:rPr>
          <w:rFonts w:asciiTheme="minorHAnsi" w:hAnsiTheme="minorHAnsi"/>
          <w:sz w:val="18"/>
          <w:szCs w:val="18"/>
        </w:rPr>
        <w:t>_______</w:t>
      </w:r>
      <w:r w:rsidRPr="00E73AB6">
        <w:rPr>
          <w:rFonts w:asciiTheme="minorHAnsi" w:hAnsiTheme="minorHAnsi"/>
          <w:sz w:val="18"/>
          <w:szCs w:val="18"/>
        </w:rPr>
        <w:t xml:space="preserve">, Volumen </w:t>
      </w:r>
      <w:r w:rsidR="009A2E57">
        <w:rPr>
          <w:rFonts w:asciiTheme="minorHAnsi" w:hAnsiTheme="minorHAnsi"/>
          <w:sz w:val="18"/>
          <w:szCs w:val="18"/>
        </w:rPr>
        <w:t>_____</w:t>
      </w:r>
      <w:r w:rsidRPr="00E73AB6">
        <w:rPr>
          <w:rFonts w:asciiTheme="minorHAnsi" w:hAnsiTheme="minorHAnsi"/>
          <w:sz w:val="18"/>
          <w:szCs w:val="18"/>
        </w:rPr>
        <w:t xml:space="preserve">, Libro No. </w:t>
      </w:r>
      <w:r w:rsidR="009A2E57">
        <w:rPr>
          <w:rFonts w:asciiTheme="minorHAnsi" w:hAnsiTheme="minorHAnsi"/>
          <w:sz w:val="18"/>
          <w:szCs w:val="18"/>
        </w:rPr>
        <w:t>_____</w:t>
      </w:r>
      <w:r w:rsidRPr="00E73AB6">
        <w:rPr>
          <w:rFonts w:asciiTheme="minorHAnsi" w:hAnsiTheme="minorHAnsi"/>
          <w:sz w:val="18"/>
          <w:szCs w:val="18"/>
        </w:rPr>
        <w:t xml:space="preserve">, e inscrita en fecha </w:t>
      </w:r>
      <w:r w:rsidR="009A2E57">
        <w:rPr>
          <w:rFonts w:asciiTheme="minorHAnsi" w:hAnsiTheme="minorHAnsi"/>
          <w:sz w:val="18"/>
          <w:szCs w:val="18"/>
        </w:rPr>
        <w:t>____________</w:t>
      </w:r>
      <w:r w:rsidRPr="00E73AB6">
        <w:rPr>
          <w:rFonts w:asciiTheme="minorHAnsi" w:hAnsiTheme="minorHAnsi"/>
          <w:sz w:val="18"/>
          <w:szCs w:val="18"/>
        </w:rPr>
        <w:t xml:space="preserve"> y el </w:t>
      </w:r>
      <w:r w:rsidR="009A2E57">
        <w:rPr>
          <w:rFonts w:asciiTheme="minorHAnsi" w:hAnsiTheme="minorHAnsi"/>
          <w:sz w:val="18"/>
          <w:szCs w:val="18"/>
        </w:rPr>
        <w:t xml:space="preserve">LIC. VICENTE ARTURO LÓPEZ LIMÓN, </w:t>
      </w:r>
      <w:r w:rsidRPr="00E73AB6">
        <w:rPr>
          <w:rFonts w:asciiTheme="minorHAnsi" w:hAnsiTheme="minorHAnsi"/>
          <w:sz w:val="18"/>
          <w:szCs w:val="18"/>
        </w:rPr>
        <w:t xml:space="preserve">justifica su personalidad mediante oficio No. </w:t>
      </w:r>
      <w:r w:rsidR="009C5E77">
        <w:rPr>
          <w:rFonts w:asciiTheme="minorHAnsi" w:hAnsiTheme="minorHAnsi"/>
          <w:sz w:val="18"/>
          <w:szCs w:val="18"/>
        </w:rPr>
        <w:t>____</w:t>
      </w:r>
      <w:r w:rsidR="009A2E57">
        <w:rPr>
          <w:rFonts w:asciiTheme="minorHAnsi" w:hAnsiTheme="minorHAnsi"/>
          <w:sz w:val="18"/>
          <w:szCs w:val="18"/>
        </w:rPr>
        <w:t>, signado por LA</w:t>
      </w:r>
      <w:r w:rsidRPr="00E73AB6">
        <w:rPr>
          <w:rFonts w:asciiTheme="minorHAnsi" w:hAnsiTheme="minorHAnsi"/>
          <w:sz w:val="18"/>
          <w:szCs w:val="18"/>
        </w:rPr>
        <w:t xml:space="preserve"> DR</w:t>
      </w:r>
      <w:r w:rsidR="009A2E57">
        <w:rPr>
          <w:rFonts w:asciiTheme="minorHAnsi" w:hAnsiTheme="minorHAnsi"/>
          <w:sz w:val="18"/>
          <w:szCs w:val="18"/>
        </w:rPr>
        <w:t>A</w:t>
      </w:r>
      <w:r w:rsidRPr="00E73AB6">
        <w:rPr>
          <w:rFonts w:asciiTheme="minorHAnsi" w:hAnsiTheme="minorHAnsi"/>
          <w:sz w:val="18"/>
          <w:szCs w:val="18"/>
        </w:rPr>
        <w:t xml:space="preserve">. </w:t>
      </w:r>
      <w:r w:rsidR="009A2E57">
        <w:rPr>
          <w:rFonts w:asciiTheme="minorHAnsi" w:hAnsiTheme="minorHAnsi"/>
          <w:sz w:val="18"/>
          <w:szCs w:val="18"/>
        </w:rPr>
        <w:t>ALMA ROSA MARROQUÍN ESCAMILLA, con fecha __________</w:t>
      </w:r>
    </w:p>
    <w:p w14:paraId="4E928D0A" w14:textId="059951FC" w:rsidR="00095E6C" w:rsidRPr="00E73AB6" w:rsidRDefault="00095E6C" w:rsidP="00FF24B4">
      <w:pPr>
        <w:ind w:left="426" w:hanging="426"/>
        <w:jc w:val="both"/>
        <w:rPr>
          <w:rFonts w:asciiTheme="minorHAnsi" w:hAnsiTheme="minorHAnsi" w:cs="Tahoma"/>
          <w:color w:val="FF0000"/>
          <w:sz w:val="18"/>
          <w:szCs w:val="18"/>
        </w:rPr>
      </w:pPr>
      <w:r w:rsidRPr="00E73AB6">
        <w:rPr>
          <w:rFonts w:asciiTheme="minorHAnsi" w:hAnsiTheme="minorHAnsi" w:cs="Tahoma"/>
          <w:sz w:val="18"/>
          <w:szCs w:val="18"/>
        </w:rPr>
        <w:t>I.4.</w:t>
      </w:r>
      <w:r w:rsidRPr="00E73AB6">
        <w:rPr>
          <w:rFonts w:asciiTheme="minorHAnsi" w:hAnsiTheme="minorHAnsi" w:cs="Tahoma"/>
          <w:sz w:val="18"/>
          <w:szCs w:val="18"/>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572D88" w:rsidRPr="00E73AB6">
        <w:rPr>
          <w:rFonts w:asciiTheme="minorHAnsi" w:hAnsiTheme="minorHAnsi" w:cs="Arial"/>
          <w:sz w:val="18"/>
          <w:szCs w:val="18"/>
        </w:rPr>
        <w:t>Licitación Pública Nacional Presencial</w:t>
      </w:r>
      <w:r w:rsidR="0078059E" w:rsidRPr="00E73AB6">
        <w:rPr>
          <w:rFonts w:asciiTheme="minorHAnsi" w:hAnsiTheme="minorHAnsi" w:cs="Arial"/>
          <w:sz w:val="18"/>
          <w:szCs w:val="18"/>
        </w:rPr>
        <w:t xml:space="preserve"> No. </w:t>
      </w:r>
      <w:r w:rsidR="00FC5BDF">
        <w:rPr>
          <w:rFonts w:asciiTheme="minorHAnsi" w:hAnsiTheme="minorHAnsi" w:cs="Arial"/>
          <w:sz w:val="18"/>
          <w:szCs w:val="18"/>
        </w:rPr>
        <w:t>LP-919044992-N18-20</w:t>
      </w:r>
      <w:r w:rsidR="00585279">
        <w:rPr>
          <w:rFonts w:asciiTheme="minorHAnsi" w:hAnsiTheme="minorHAnsi" w:cs="Arial"/>
          <w:sz w:val="18"/>
          <w:szCs w:val="18"/>
        </w:rPr>
        <w:t>22</w:t>
      </w:r>
      <w:r w:rsidRPr="00E73AB6">
        <w:rPr>
          <w:rFonts w:asciiTheme="minorHAnsi" w:hAnsiTheme="minorHAnsi" w:cs="Arial"/>
          <w:sz w:val="18"/>
          <w:szCs w:val="18"/>
        </w:rPr>
        <w:t xml:space="preserve"> para la adquisición de</w:t>
      </w:r>
      <w:r w:rsidR="0069429A">
        <w:rPr>
          <w:rFonts w:asciiTheme="minorHAnsi" w:hAnsiTheme="minorHAnsi" w:cs="Arial"/>
          <w:sz w:val="18"/>
          <w:szCs w:val="18"/>
        </w:rPr>
        <w:t>l</w:t>
      </w:r>
      <w:r w:rsidRPr="00E73AB6">
        <w:rPr>
          <w:rFonts w:asciiTheme="minorHAnsi" w:hAnsiTheme="minorHAnsi" w:cs="Arial"/>
          <w:sz w:val="18"/>
          <w:szCs w:val="18"/>
        </w:rPr>
        <w:t xml:space="preserve"> “</w:t>
      </w:r>
      <w:r w:rsidR="001627B4">
        <w:rPr>
          <w:rFonts w:asciiTheme="minorHAnsi" w:hAnsiTheme="minorHAnsi" w:cs="Arial"/>
          <w:sz w:val="18"/>
          <w:szCs w:val="18"/>
        </w:rPr>
        <w:t>SUMINISTRO DE MEDICAMENTOS MEZCLADOS</w:t>
      </w:r>
      <w:r w:rsidRPr="00E73AB6">
        <w:rPr>
          <w:rFonts w:asciiTheme="minorHAnsi" w:hAnsiTheme="minorHAnsi" w:cs="Arial"/>
          <w:sz w:val="18"/>
          <w:szCs w:val="18"/>
        </w:rPr>
        <w:t>”.</w:t>
      </w:r>
    </w:p>
    <w:p w14:paraId="67399564" w14:textId="77777777" w:rsidR="00095E6C" w:rsidRPr="00E73AB6" w:rsidRDefault="00095E6C" w:rsidP="00FF24B4">
      <w:pPr>
        <w:ind w:left="426" w:hanging="426"/>
        <w:jc w:val="both"/>
        <w:rPr>
          <w:rFonts w:asciiTheme="minorHAnsi" w:hAnsiTheme="minorHAnsi" w:cs="Tahoma"/>
          <w:sz w:val="18"/>
          <w:szCs w:val="18"/>
        </w:rPr>
      </w:pPr>
    </w:p>
    <w:p w14:paraId="27251896" w14:textId="77777777" w:rsidR="00095E6C" w:rsidRPr="00E73AB6" w:rsidRDefault="00095E6C" w:rsidP="00FF24B4">
      <w:pPr>
        <w:pStyle w:val="Sangradetextonormal"/>
        <w:spacing w:after="0"/>
        <w:ind w:left="426" w:right="-5" w:hanging="426"/>
        <w:rPr>
          <w:rFonts w:asciiTheme="minorHAnsi" w:hAnsiTheme="minorHAnsi" w:cs="Tahoma"/>
          <w:sz w:val="18"/>
          <w:szCs w:val="18"/>
        </w:rPr>
      </w:pPr>
      <w:r w:rsidRPr="00E73AB6">
        <w:rPr>
          <w:rFonts w:asciiTheme="minorHAnsi" w:hAnsiTheme="minorHAnsi" w:cs="Tahoma"/>
          <w:sz w:val="18"/>
          <w:szCs w:val="18"/>
        </w:rPr>
        <w:t>I.5.- Que para los fines y efectos legales del presente instrumento señala como su domicilio el ubicado en la calle Matamoros Ote. Número 520, entre Escobedo y Zaragoza, Centro de Monterrey, Nuevo León, C.P. 64000.</w:t>
      </w:r>
    </w:p>
    <w:p w14:paraId="552D049D" w14:textId="77777777" w:rsidR="00095E6C" w:rsidRPr="00E73AB6" w:rsidRDefault="00095E6C" w:rsidP="00FF24B4">
      <w:pPr>
        <w:ind w:left="709" w:right="-5" w:hanging="425"/>
        <w:jc w:val="both"/>
        <w:rPr>
          <w:rFonts w:asciiTheme="minorHAnsi" w:hAnsiTheme="minorHAnsi"/>
          <w:sz w:val="18"/>
          <w:szCs w:val="18"/>
        </w:rPr>
      </w:pPr>
    </w:p>
    <w:p w14:paraId="3B16D7DF" w14:textId="77777777" w:rsidR="0069429A" w:rsidRPr="005339E5" w:rsidRDefault="0069429A" w:rsidP="0069429A">
      <w:pPr>
        <w:ind w:left="284" w:hanging="284"/>
        <w:jc w:val="both"/>
        <w:rPr>
          <w:rFonts w:asciiTheme="minorHAnsi" w:hAnsiTheme="minorHAnsi" w:cs="Tahoma"/>
          <w:b/>
          <w:sz w:val="18"/>
          <w:szCs w:val="18"/>
        </w:rPr>
      </w:pPr>
      <w:r w:rsidRPr="005339E5">
        <w:rPr>
          <w:rFonts w:asciiTheme="minorHAnsi" w:hAnsiTheme="minorHAnsi" w:cs="Tahoma"/>
          <w:b/>
          <w:sz w:val="18"/>
          <w:szCs w:val="18"/>
        </w:rPr>
        <w:t>II.-   Declara “EL PROVEEDOR”:</w:t>
      </w:r>
    </w:p>
    <w:p w14:paraId="766461DF" w14:textId="77777777"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II.1.- </w:t>
      </w:r>
      <w:r w:rsidRPr="005339E5">
        <w:rPr>
          <w:rFonts w:asciiTheme="minorHAnsi" w:hAnsiTheme="minorHAnsi" w:cs="Tahoma"/>
          <w:sz w:val="18"/>
          <w:szCs w:val="18"/>
        </w:rPr>
        <w:tab/>
        <w:t xml:space="preserve">Que acredita la legal existencia de la compañía _________________, con la Escritura Pública número _____ de fecha __ de _____ de ____, pasada ante la fe del Lic. ________________, titular de la Notaría Pública número __ con ejercicio en la Ciudad de _____, </w:t>
      </w:r>
      <w:r w:rsidRPr="005339E5">
        <w:rPr>
          <w:rFonts w:ascii="Calibri" w:hAnsi="Calibri" w:cs="Tahoma"/>
          <w:sz w:val="18"/>
          <w:szCs w:val="18"/>
        </w:rPr>
        <w:t>_____</w:t>
      </w:r>
      <w:r w:rsidRPr="005339E5">
        <w:rPr>
          <w:rFonts w:asciiTheme="minorHAnsi" w:hAnsiTheme="minorHAnsi" w:cs="Tahoma"/>
          <w:sz w:val="18"/>
          <w:szCs w:val="18"/>
        </w:rPr>
        <w:t xml:space="preserve">, registrada bajo el número ___, folio </w:t>
      </w:r>
      <w:r w:rsidRPr="005339E5">
        <w:rPr>
          <w:rFonts w:ascii="Calibri" w:hAnsi="Calibri" w:cs="Tahoma"/>
          <w:sz w:val="18"/>
          <w:szCs w:val="18"/>
        </w:rPr>
        <w:t>___</w:t>
      </w:r>
      <w:r w:rsidRPr="005339E5">
        <w:rPr>
          <w:rFonts w:asciiTheme="minorHAnsi" w:hAnsiTheme="minorHAnsi" w:cs="Tahoma"/>
          <w:sz w:val="18"/>
          <w:szCs w:val="18"/>
        </w:rPr>
        <w:t xml:space="preserve">, volumen </w:t>
      </w:r>
      <w:r w:rsidRPr="005339E5">
        <w:rPr>
          <w:rFonts w:ascii="Calibri" w:hAnsi="Calibri" w:cs="Tahoma"/>
          <w:sz w:val="18"/>
          <w:szCs w:val="18"/>
        </w:rPr>
        <w:t>___</w:t>
      </w:r>
      <w:r w:rsidRPr="005339E5">
        <w:rPr>
          <w:rFonts w:asciiTheme="minorHAnsi" w:hAnsiTheme="minorHAnsi" w:cs="Tahoma"/>
          <w:sz w:val="18"/>
          <w:szCs w:val="18"/>
        </w:rPr>
        <w:t xml:space="preserve">, libro </w:t>
      </w:r>
      <w:r w:rsidRPr="005339E5">
        <w:rPr>
          <w:rFonts w:ascii="Calibri" w:hAnsi="Calibri" w:cs="Tahoma"/>
          <w:sz w:val="18"/>
          <w:szCs w:val="18"/>
        </w:rPr>
        <w:t>___</w:t>
      </w:r>
      <w:r w:rsidRPr="005339E5">
        <w:rPr>
          <w:rFonts w:asciiTheme="minorHAnsi" w:hAnsiTheme="minorHAnsi" w:cs="Tahoma"/>
          <w:sz w:val="18"/>
          <w:szCs w:val="18"/>
        </w:rPr>
        <w:t xml:space="preserve"> y con Registro Federal de Contribuyentes ___-___-___.</w:t>
      </w:r>
    </w:p>
    <w:p w14:paraId="040B9C61" w14:textId="77777777"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II.2.- </w:t>
      </w:r>
      <w:r w:rsidRPr="005339E5">
        <w:rPr>
          <w:rFonts w:asciiTheme="minorHAnsi" w:hAnsiTheme="minorHAnsi" w:cs="Tahoma"/>
          <w:sz w:val="18"/>
          <w:szCs w:val="18"/>
        </w:rPr>
        <w:tab/>
        <w:t>Que la Sociedad es de Nacionalidad Mexicana y en caso que dejara de serlo, conviene en seguirse considerando como mexicana, por cuanto a este contrato se refiere y a no invocar la protección de ningún gobierno extranjero, bajo pena de perder en beneficio de la nación mexicana todo derecho derivado de este contrato.</w:t>
      </w:r>
    </w:p>
    <w:p w14:paraId="4C7AEC29" w14:textId="77777777" w:rsidR="0069429A" w:rsidRPr="005339E5" w:rsidRDefault="0069429A" w:rsidP="0069429A">
      <w:pPr>
        <w:pStyle w:val="Sangra3detindependiente"/>
        <w:spacing w:after="0"/>
        <w:ind w:left="567" w:hanging="567"/>
        <w:jc w:val="both"/>
        <w:rPr>
          <w:rFonts w:asciiTheme="minorHAnsi" w:hAnsiTheme="minorHAnsi" w:cs="Tahoma"/>
          <w:sz w:val="18"/>
          <w:szCs w:val="18"/>
        </w:rPr>
      </w:pPr>
      <w:r w:rsidRPr="005339E5">
        <w:rPr>
          <w:rFonts w:asciiTheme="minorHAnsi" w:hAnsiTheme="minorHAnsi" w:cs="Tahoma"/>
          <w:sz w:val="18"/>
          <w:szCs w:val="18"/>
        </w:rPr>
        <w:t xml:space="preserve">II.3.- </w:t>
      </w:r>
      <w:r w:rsidRPr="005339E5">
        <w:rPr>
          <w:rFonts w:asciiTheme="minorHAnsi" w:hAnsiTheme="minorHAnsi" w:cs="Tahoma"/>
          <w:sz w:val="18"/>
          <w:szCs w:val="18"/>
        </w:rPr>
        <w:tab/>
        <w:t xml:space="preserve">Que acredita la personalidad y carácter con que interviene en este acto, mediante Escritura Pública número </w:t>
      </w:r>
      <w:r w:rsidRPr="005339E5">
        <w:rPr>
          <w:rFonts w:ascii="Calibri" w:hAnsi="Calibri" w:cs="Tahoma"/>
          <w:sz w:val="18"/>
          <w:szCs w:val="18"/>
        </w:rPr>
        <w:t>___</w:t>
      </w:r>
      <w:r w:rsidRPr="005339E5">
        <w:rPr>
          <w:rFonts w:asciiTheme="minorHAnsi" w:hAnsiTheme="minorHAnsi" w:cs="Tahoma"/>
          <w:sz w:val="18"/>
          <w:szCs w:val="18"/>
        </w:rPr>
        <w:t xml:space="preserve"> de fecha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xml:space="preserve"> del </w:t>
      </w:r>
      <w:r w:rsidRPr="005339E5">
        <w:rPr>
          <w:rFonts w:ascii="Calibri" w:hAnsi="Calibri" w:cs="Tahoma"/>
          <w:sz w:val="18"/>
          <w:szCs w:val="18"/>
        </w:rPr>
        <w:t>___</w:t>
      </w:r>
      <w:r w:rsidRPr="005339E5">
        <w:rPr>
          <w:rFonts w:asciiTheme="minorHAnsi" w:hAnsiTheme="minorHAnsi" w:cs="Tahoma"/>
          <w:sz w:val="18"/>
          <w:szCs w:val="18"/>
        </w:rPr>
        <w:t xml:space="preserve">, pasada ante la fe del Lic. </w:t>
      </w:r>
      <w:r w:rsidRPr="005339E5">
        <w:rPr>
          <w:rFonts w:ascii="Calibri" w:hAnsi="Calibri" w:cs="Tahoma"/>
          <w:sz w:val="18"/>
          <w:szCs w:val="18"/>
        </w:rPr>
        <w:t>_________</w:t>
      </w:r>
      <w:r w:rsidRPr="005339E5">
        <w:rPr>
          <w:rFonts w:asciiTheme="minorHAnsi" w:hAnsiTheme="minorHAnsi" w:cs="Tahoma"/>
          <w:sz w:val="18"/>
          <w:szCs w:val="18"/>
        </w:rPr>
        <w:t xml:space="preserve">, titular de la Notaría Pública Número </w:t>
      </w:r>
      <w:r w:rsidRPr="005339E5">
        <w:rPr>
          <w:rFonts w:ascii="Calibri" w:hAnsi="Calibri" w:cs="Tahoma"/>
          <w:sz w:val="18"/>
          <w:szCs w:val="18"/>
        </w:rPr>
        <w:t>___</w:t>
      </w:r>
      <w:r w:rsidRPr="005339E5">
        <w:rPr>
          <w:rFonts w:asciiTheme="minorHAnsi" w:hAnsiTheme="minorHAnsi" w:cs="Tahoma"/>
          <w:sz w:val="18"/>
          <w:szCs w:val="18"/>
        </w:rPr>
        <w:t xml:space="preserve"> con ejercicio en la Ciudad de </w:t>
      </w:r>
      <w:r w:rsidRPr="005339E5">
        <w:rPr>
          <w:rFonts w:ascii="Calibri" w:hAnsi="Calibri" w:cs="Tahoma"/>
          <w:sz w:val="18"/>
          <w:szCs w:val="18"/>
        </w:rPr>
        <w:t>______</w:t>
      </w:r>
      <w:r w:rsidRPr="005339E5">
        <w:rPr>
          <w:rFonts w:asciiTheme="minorHAnsi" w:hAnsiTheme="minorHAnsi" w:cs="Tahoma"/>
          <w:sz w:val="18"/>
          <w:szCs w:val="18"/>
        </w:rPr>
        <w:t xml:space="preserve">, </w:t>
      </w:r>
      <w:r w:rsidRPr="005339E5">
        <w:rPr>
          <w:rFonts w:ascii="Calibri" w:hAnsi="Calibri" w:cs="Tahoma"/>
          <w:sz w:val="18"/>
          <w:szCs w:val="18"/>
        </w:rPr>
        <w:t>______</w:t>
      </w:r>
      <w:r w:rsidRPr="005339E5">
        <w:rPr>
          <w:rFonts w:asciiTheme="minorHAnsi" w:hAnsiTheme="minorHAnsi" w:cs="Tahoma"/>
          <w:sz w:val="18"/>
          <w:szCs w:val="18"/>
        </w:rPr>
        <w:t xml:space="preserve">, registrada bajo el número </w:t>
      </w:r>
      <w:r w:rsidRPr="005339E5">
        <w:rPr>
          <w:rFonts w:ascii="Calibri" w:hAnsi="Calibri" w:cs="Tahoma"/>
          <w:sz w:val="18"/>
          <w:szCs w:val="18"/>
        </w:rPr>
        <w:t>___</w:t>
      </w:r>
      <w:r w:rsidRPr="005339E5">
        <w:rPr>
          <w:rFonts w:asciiTheme="minorHAnsi" w:hAnsiTheme="minorHAnsi" w:cs="Tahoma"/>
          <w:sz w:val="18"/>
          <w:szCs w:val="18"/>
        </w:rPr>
        <w:t xml:space="preserve">, volumen </w:t>
      </w:r>
      <w:r w:rsidRPr="005339E5">
        <w:rPr>
          <w:rFonts w:ascii="Calibri" w:hAnsi="Calibri" w:cs="Tahoma"/>
          <w:sz w:val="18"/>
          <w:szCs w:val="18"/>
        </w:rPr>
        <w:t>___</w:t>
      </w:r>
      <w:r w:rsidRPr="005339E5">
        <w:rPr>
          <w:rFonts w:asciiTheme="minorHAnsi" w:hAnsiTheme="minorHAnsi" w:cs="Tahoma"/>
          <w:sz w:val="18"/>
          <w:szCs w:val="18"/>
        </w:rPr>
        <w:t xml:space="preserve">, libro </w:t>
      </w:r>
      <w:r w:rsidRPr="005339E5">
        <w:rPr>
          <w:rFonts w:ascii="Calibri" w:hAnsi="Calibri" w:cs="Tahoma"/>
          <w:sz w:val="18"/>
          <w:szCs w:val="18"/>
        </w:rPr>
        <w:t xml:space="preserve">___, </w:t>
      </w:r>
      <w:r w:rsidRPr="005339E5">
        <w:rPr>
          <w:rFonts w:asciiTheme="minorHAnsi" w:hAnsiTheme="minorHAnsi" w:cs="Tahoma"/>
          <w:sz w:val="18"/>
          <w:szCs w:val="18"/>
        </w:rPr>
        <w:t xml:space="preserve">del Registro Público de la Propiedad y del Comercio, con fecha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xml:space="preserve"> de </w:t>
      </w:r>
      <w:r w:rsidRPr="005339E5">
        <w:rPr>
          <w:rFonts w:ascii="Calibri" w:hAnsi="Calibri" w:cs="Tahoma"/>
          <w:sz w:val="18"/>
          <w:szCs w:val="18"/>
        </w:rPr>
        <w:t>___</w:t>
      </w:r>
      <w:r w:rsidRPr="005339E5">
        <w:rPr>
          <w:rFonts w:asciiTheme="minorHAnsi" w:hAnsiTheme="minorHAnsi" w:cs="Tahoma"/>
          <w:sz w:val="18"/>
          <w:szCs w:val="18"/>
        </w:rPr>
        <w:t>, manifestando bajo protesta de decir verdad que su cargo y facultades conferidas no le han sido revocadas o disminuidas a la fecha.</w:t>
      </w:r>
    </w:p>
    <w:p w14:paraId="22C2C035" w14:textId="77777777" w:rsidR="0069429A" w:rsidRPr="005339E5" w:rsidRDefault="0069429A" w:rsidP="0069429A">
      <w:pPr>
        <w:ind w:left="567" w:hanging="567"/>
        <w:jc w:val="both"/>
        <w:rPr>
          <w:rFonts w:asciiTheme="minorHAnsi" w:hAnsiTheme="minorHAnsi" w:cs="Tahoma"/>
          <w:sz w:val="18"/>
          <w:szCs w:val="18"/>
        </w:rPr>
      </w:pPr>
      <w:r w:rsidRPr="005339E5">
        <w:rPr>
          <w:rFonts w:asciiTheme="minorHAnsi" w:hAnsiTheme="minorHAnsi" w:cs="Tahoma"/>
          <w:sz w:val="18"/>
          <w:szCs w:val="18"/>
        </w:rPr>
        <w:t xml:space="preserve"> II.4.- </w:t>
      </w:r>
      <w:r w:rsidRPr="005339E5">
        <w:rPr>
          <w:rFonts w:asciiTheme="minorHAnsi" w:hAnsiTheme="minorHAnsi" w:cs="Tahoma"/>
          <w:sz w:val="18"/>
          <w:szCs w:val="18"/>
        </w:rPr>
        <w:tab/>
        <w:t>Continúa manifestando que su representada tiene la capacidad jurídica y reúne las condiciones técnicas y económicas para obligarse a la prestación de los servicios objeto del presente contrato.</w:t>
      </w:r>
    </w:p>
    <w:p w14:paraId="24546688" w14:textId="77777777" w:rsidR="0069429A" w:rsidRPr="005339E5" w:rsidRDefault="0069429A" w:rsidP="0069429A">
      <w:pPr>
        <w:pStyle w:val="Textodebloque"/>
        <w:ind w:left="567" w:right="0" w:hanging="567"/>
        <w:rPr>
          <w:rFonts w:asciiTheme="minorHAnsi" w:hAnsiTheme="minorHAnsi" w:cs="Tahoma"/>
          <w:b w:val="0"/>
          <w:sz w:val="18"/>
          <w:szCs w:val="18"/>
        </w:rPr>
      </w:pPr>
      <w:r w:rsidRPr="005339E5">
        <w:rPr>
          <w:rFonts w:asciiTheme="minorHAnsi" w:hAnsiTheme="minorHAnsi" w:cs="Tahoma"/>
          <w:b w:val="0"/>
          <w:sz w:val="18"/>
          <w:szCs w:val="18"/>
        </w:rPr>
        <w:t xml:space="preserve">II.5.- </w:t>
      </w:r>
      <w:r w:rsidRPr="005339E5">
        <w:rPr>
          <w:rFonts w:asciiTheme="minorHAnsi" w:hAnsiTheme="minorHAnsi" w:cs="Tahoma"/>
          <w:b w:val="0"/>
          <w:sz w:val="18"/>
          <w:szCs w:val="18"/>
        </w:rPr>
        <w:tab/>
        <w:t>Que conoce el contenido y los requisitos que establece la Ley de Adquisiciones, Arrendamientos y Contratación de Servicios del Estado de Nuevo León y las reglas generales para la contratación y ejecución de Adquisiciones, así como los términos del presente contrato.</w:t>
      </w:r>
    </w:p>
    <w:p w14:paraId="54EE2880" w14:textId="77777777" w:rsidR="0069429A" w:rsidRPr="005339E5" w:rsidRDefault="0069429A" w:rsidP="0069429A">
      <w:pPr>
        <w:pStyle w:val="Textodebloque"/>
        <w:ind w:left="567" w:right="0" w:hanging="567"/>
        <w:rPr>
          <w:rFonts w:asciiTheme="minorHAnsi" w:hAnsiTheme="minorHAnsi" w:cs="Tahoma"/>
          <w:b w:val="0"/>
          <w:sz w:val="18"/>
          <w:szCs w:val="18"/>
        </w:rPr>
      </w:pPr>
      <w:r w:rsidRPr="005339E5">
        <w:rPr>
          <w:rFonts w:asciiTheme="minorHAnsi" w:hAnsiTheme="minorHAnsi" w:cs="Tahoma"/>
          <w:b w:val="0"/>
          <w:sz w:val="18"/>
          <w:szCs w:val="18"/>
        </w:rPr>
        <w:t>II.6.-</w:t>
      </w:r>
      <w:r w:rsidRPr="005339E5">
        <w:rPr>
          <w:rFonts w:asciiTheme="minorHAnsi" w:hAnsiTheme="minorHAnsi" w:cs="Tahoma"/>
          <w:b w:val="0"/>
          <w:sz w:val="18"/>
          <w:szCs w:val="18"/>
        </w:rPr>
        <w:tab/>
        <w:t xml:space="preserve">Que para los fines y efectos legales del mismo, señala como su domicilio, el ubicado en la </w:t>
      </w:r>
      <w:r w:rsidRPr="005339E5">
        <w:rPr>
          <w:rFonts w:ascii="Calibri" w:hAnsi="Calibri" w:cs="Tahoma"/>
          <w:b w:val="0"/>
          <w:sz w:val="18"/>
          <w:szCs w:val="18"/>
        </w:rPr>
        <w:t>_________</w:t>
      </w:r>
      <w:r w:rsidRPr="005339E5">
        <w:rPr>
          <w:rFonts w:asciiTheme="minorHAnsi" w:hAnsiTheme="minorHAnsi" w:cs="Tahoma"/>
          <w:b w:val="0"/>
          <w:sz w:val="18"/>
          <w:szCs w:val="18"/>
        </w:rPr>
        <w:t xml:space="preserve"> número </w:t>
      </w:r>
      <w:r w:rsidRPr="005339E5">
        <w:rPr>
          <w:rFonts w:ascii="Calibri" w:hAnsi="Calibri" w:cs="Tahoma"/>
          <w:b w:val="0"/>
          <w:sz w:val="18"/>
          <w:szCs w:val="18"/>
        </w:rPr>
        <w:t>___</w:t>
      </w:r>
      <w:r w:rsidRPr="005339E5">
        <w:rPr>
          <w:rFonts w:asciiTheme="minorHAnsi" w:hAnsiTheme="minorHAnsi" w:cs="Tahoma"/>
          <w:b w:val="0"/>
          <w:sz w:val="18"/>
          <w:szCs w:val="18"/>
        </w:rPr>
        <w:t xml:space="preserve">, Colonia </w:t>
      </w:r>
      <w:r w:rsidRPr="005339E5">
        <w:rPr>
          <w:rFonts w:ascii="Calibri" w:hAnsi="Calibri" w:cs="Tahoma"/>
          <w:b w:val="0"/>
          <w:sz w:val="18"/>
          <w:szCs w:val="18"/>
        </w:rPr>
        <w:t>___,</w:t>
      </w:r>
      <w:r w:rsidRPr="005339E5">
        <w:rPr>
          <w:rFonts w:asciiTheme="minorHAnsi" w:hAnsiTheme="minorHAnsi" w:cs="Tahoma"/>
          <w:b w:val="0"/>
          <w:sz w:val="18"/>
          <w:szCs w:val="18"/>
        </w:rPr>
        <w:t xml:space="preserve"> en la Ciudad de </w:t>
      </w:r>
      <w:r w:rsidRPr="005339E5">
        <w:rPr>
          <w:rFonts w:ascii="Calibri" w:hAnsi="Calibri" w:cs="Tahoma"/>
          <w:b w:val="0"/>
          <w:sz w:val="18"/>
          <w:szCs w:val="18"/>
        </w:rPr>
        <w:t>______</w:t>
      </w:r>
      <w:r w:rsidRPr="005339E5">
        <w:rPr>
          <w:rFonts w:asciiTheme="minorHAnsi" w:hAnsiTheme="minorHAnsi" w:cs="Tahoma"/>
          <w:b w:val="0"/>
          <w:sz w:val="18"/>
          <w:szCs w:val="18"/>
        </w:rPr>
        <w:t xml:space="preserve">, </w:t>
      </w:r>
      <w:r w:rsidRPr="005339E5">
        <w:rPr>
          <w:rFonts w:ascii="Calibri" w:hAnsi="Calibri" w:cs="Tahoma"/>
          <w:b w:val="0"/>
          <w:sz w:val="18"/>
          <w:szCs w:val="18"/>
        </w:rPr>
        <w:t>______</w:t>
      </w:r>
      <w:r w:rsidRPr="005339E5">
        <w:rPr>
          <w:rFonts w:asciiTheme="minorHAnsi" w:hAnsiTheme="minorHAnsi" w:cs="Tahoma"/>
          <w:b w:val="0"/>
          <w:sz w:val="18"/>
          <w:szCs w:val="18"/>
        </w:rPr>
        <w:t xml:space="preserve">. C.P. </w:t>
      </w:r>
      <w:r w:rsidRPr="005339E5">
        <w:rPr>
          <w:rFonts w:ascii="Calibri" w:hAnsi="Calibri" w:cs="Tahoma"/>
          <w:b w:val="0"/>
          <w:sz w:val="18"/>
          <w:szCs w:val="18"/>
        </w:rPr>
        <w:t>___</w:t>
      </w:r>
      <w:r w:rsidRPr="005339E5">
        <w:rPr>
          <w:rFonts w:asciiTheme="minorHAnsi" w:hAnsiTheme="minorHAnsi" w:cs="Tahoma"/>
          <w:b w:val="0"/>
          <w:sz w:val="18"/>
          <w:szCs w:val="18"/>
        </w:rPr>
        <w:t>.</w:t>
      </w:r>
    </w:p>
    <w:p w14:paraId="4F94A013" w14:textId="77777777" w:rsidR="0069429A" w:rsidRPr="005339E5" w:rsidRDefault="0069429A" w:rsidP="0069429A">
      <w:pPr>
        <w:pStyle w:val="Textodebloque"/>
        <w:ind w:left="0" w:right="0" w:hanging="360"/>
        <w:rPr>
          <w:rFonts w:asciiTheme="minorHAnsi" w:hAnsiTheme="minorHAnsi" w:cs="Tahoma"/>
          <w:sz w:val="18"/>
          <w:szCs w:val="18"/>
        </w:rPr>
      </w:pPr>
    </w:p>
    <w:p w14:paraId="13CDD01F" w14:textId="77777777" w:rsidR="0069429A" w:rsidRPr="005339E5" w:rsidRDefault="0069429A" w:rsidP="0069429A">
      <w:pPr>
        <w:ind w:left="567" w:hanging="567"/>
        <w:jc w:val="both"/>
        <w:rPr>
          <w:rFonts w:asciiTheme="minorHAnsi" w:hAnsiTheme="minorHAnsi" w:cs="Tahoma"/>
          <w:sz w:val="18"/>
          <w:szCs w:val="18"/>
        </w:rPr>
      </w:pPr>
      <w:r w:rsidRPr="005339E5">
        <w:rPr>
          <w:rFonts w:asciiTheme="minorHAnsi" w:hAnsiTheme="minorHAnsi" w:cs="Tahoma"/>
          <w:b/>
          <w:sz w:val="18"/>
          <w:szCs w:val="18"/>
        </w:rPr>
        <w:lastRenderedPageBreak/>
        <w:t>III.-   DECLARAN “LAS PARTES”:</w:t>
      </w:r>
    </w:p>
    <w:p w14:paraId="59B5F938" w14:textId="77777777" w:rsidR="0069429A" w:rsidRPr="005339E5" w:rsidRDefault="0069429A" w:rsidP="0069429A">
      <w:pPr>
        <w:ind w:left="567" w:hanging="540"/>
        <w:jc w:val="both"/>
        <w:rPr>
          <w:rFonts w:asciiTheme="minorHAnsi" w:hAnsiTheme="minorHAnsi" w:cs="Tahoma"/>
          <w:sz w:val="18"/>
          <w:szCs w:val="18"/>
        </w:rPr>
      </w:pPr>
      <w:r w:rsidRPr="005339E5">
        <w:rPr>
          <w:rFonts w:asciiTheme="minorHAnsi" w:hAnsiTheme="minorHAnsi" w:cs="Tahoma"/>
          <w:sz w:val="18"/>
          <w:szCs w:val="18"/>
        </w:rPr>
        <w:t>III.1.-</w:t>
      </w:r>
      <w:r w:rsidRPr="005339E5">
        <w:rPr>
          <w:rFonts w:asciiTheme="minorHAnsi" w:hAnsiTheme="minorHAnsi" w:cs="Tahoma"/>
          <w:sz w:val="18"/>
          <w:szCs w:val="18"/>
        </w:rPr>
        <w:tab/>
        <w:t>Que se reconocen la personalidad con la que comparecen y acuerdan celebrar el presente contrato al tenor de las siguientes:</w:t>
      </w:r>
    </w:p>
    <w:p w14:paraId="3526CFE2" w14:textId="77777777" w:rsidR="0069429A" w:rsidRPr="005339E5" w:rsidRDefault="0069429A" w:rsidP="0069429A">
      <w:pPr>
        <w:ind w:hanging="851"/>
        <w:jc w:val="both"/>
        <w:rPr>
          <w:rFonts w:asciiTheme="minorHAnsi" w:hAnsiTheme="minorHAnsi" w:cs="Tahoma"/>
          <w:b/>
          <w:sz w:val="18"/>
          <w:szCs w:val="18"/>
          <w:lang w:val="pt-BR"/>
        </w:rPr>
      </w:pPr>
    </w:p>
    <w:p w14:paraId="2D01D237" w14:textId="77777777" w:rsidR="0069429A" w:rsidRPr="005339E5" w:rsidRDefault="0069429A" w:rsidP="0069429A">
      <w:pPr>
        <w:jc w:val="center"/>
        <w:rPr>
          <w:rFonts w:asciiTheme="minorHAnsi" w:hAnsiTheme="minorHAnsi" w:cs="Tahoma"/>
          <w:b/>
          <w:sz w:val="18"/>
          <w:szCs w:val="18"/>
          <w:lang w:val="pt-BR"/>
        </w:rPr>
      </w:pPr>
      <w:r w:rsidRPr="005339E5">
        <w:rPr>
          <w:rFonts w:asciiTheme="minorHAnsi" w:hAnsiTheme="minorHAnsi" w:cs="Tahoma"/>
          <w:b/>
          <w:sz w:val="18"/>
          <w:szCs w:val="18"/>
          <w:lang w:val="pt-BR"/>
        </w:rPr>
        <w:t>C L Á U S U L A S</w:t>
      </w:r>
    </w:p>
    <w:p w14:paraId="39EA5BE7" w14:textId="77777777" w:rsidR="0069429A" w:rsidRPr="005339E5" w:rsidRDefault="0069429A" w:rsidP="0069429A">
      <w:pPr>
        <w:ind w:hanging="851"/>
        <w:jc w:val="both"/>
        <w:rPr>
          <w:rFonts w:asciiTheme="minorHAnsi" w:hAnsiTheme="minorHAnsi" w:cs="Tahoma"/>
          <w:b/>
          <w:sz w:val="18"/>
          <w:szCs w:val="18"/>
          <w:lang w:val="pt-BR"/>
        </w:rPr>
      </w:pPr>
    </w:p>
    <w:p w14:paraId="6ED4712D" w14:textId="3642E97D"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PRIMERA.- </w:t>
      </w:r>
      <w:r w:rsidRPr="005339E5">
        <w:rPr>
          <w:rFonts w:asciiTheme="minorHAnsi" w:hAnsiTheme="minorHAnsi" w:cs="Tahoma"/>
          <w:b/>
          <w:sz w:val="18"/>
          <w:szCs w:val="18"/>
        </w:rPr>
        <w:t xml:space="preserve">OBJETO: “EL PROVEEDOR” </w:t>
      </w:r>
      <w:r w:rsidRPr="005339E5">
        <w:rPr>
          <w:rFonts w:asciiTheme="minorHAnsi" w:hAnsiTheme="minorHAnsi" w:cs="Tahoma"/>
          <w:sz w:val="18"/>
          <w:szCs w:val="18"/>
        </w:rPr>
        <w:t xml:space="preserve">se obliga a prestar a </w:t>
      </w:r>
      <w:r w:rsidRPr="005339E5">
        <w:rPr>
          <w:rFonts w:asciiTheme="minorHAnsi" w:hAnsiTheme="minorHAnsi" w:cs="Tahoma"/>
          <w:b/>
          <w:sz w:val="18"/>
          <w:szCs w:val="18"/>
        </w:rPr>
        <w:t xml:space="preserve">“S.S.N.L.” </w:t>
      </w:r>
      <w:r w:rsidRPr="005339E5">
        <w:rPr>
          <w:rFonts w:asciiTheme="minorHAnsi" w:hAnsiTheme="minorHAnsi" w:cs="Tahoma"/>
          <w:sz w:val="18"/>
          <w:szCs w:val="18"/>
        </w:rPr>
        <w:t>el</w:t>
      </w:r>
      <w:r w:rsidRPr="005339E5">
        <w:rPr>
          <w:rFonts w:asciiTheme="minorHAnsi" w:hAnsiTheme="minorHAnsi" w:cs="Tahoma"/>
          <w:b/>
          <w:sz w:val="18"/>
          <w:szCs w:val="18"/>
        </w:rPr>
        <w:t xml:space="preserve"> </w:t>
      </w:r>
      <w:r w:rsidR="001627B4">
        <w:rPr>
          <w:rFonts w:asciiTheme="minorHAnsi" w:hAnsiTheme="minorHAnsi" w:cs="Tahoma"/>
          <w:bCs/>
          <w:sz w:val="18"/>
          <w:szCs w:val="18"/>
        </w:rPr>
        <w:t>SUMINISTRO DE MEDICAMENTOS MEZCLADOS</w:t>
      </w:r>
      <w:r w:rsidRPr="005339E5">
        <w:rPr>
          <w:rFonts w:asciiTheme="minorHAnsi" w:hAnsiTheme="minorHAnsi" w:cs="Tahoma"/>
          <w:bCs/>
          <w:sz w:val="18"/>
          <w:szCs w:val="18"/>
        </w:rPr>
        <w:t>,</w:t>
      </w:r>
      <w:r w:rsidRPr="005339E5">
        <w:rPr>
          <w:rFonts w:asciiTheme="minorHAnsi" w:hAnsiTheme="minorHAnsi" w:cs="Tahoma"/>
          <w:sz w:val="18"/>
          <w:szCs w:val="18"/>
        </w:rPr>
        <w:t xml:space="preserve"> el cual se ajustará a las cantidades, precios, presentación y</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características que se describen en el Anexo No. 1 </w:t>
      </w:r>
      <w:r>
        <w:rPr>
          <w:rFonts w:asciiTheme="minorHAnsi" w:hAnsiTheme="minorHAnsi" w:cs="Tahoma"/>
          <w:sz w:val="18"/>
          <w:szCs w:val="18"/>
        </w:rPr>
        <w:t>y 1A</w:t>
      </w:r>
      <w:r w:rsidRPr="005339E5">
        <w:rPr>
          <w:rFonts w:asciiTheme="minorHAnsi" w:hAnsiTheme="minorHAnsi" w:cs="Tahoma"/>
          <w:sz w:val="18"/>
          <w:szCs w:val="18"/>
        </w:rPr>
        <w:t xml:space="preserve"> que forman parte integral del presente instrumento</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y demás especificaciones solicitadas por </w:t>
      </w:r>
      <w:r w:rsidRPr="005339E5">
        <w:rPr>
          <w:rFonts w:asciiTheme="minorHAnsi" w:hAnsiTheme="minorHAnsi" w:cs="Tahoma"/>
          <w:b/>
          <w:sz w:val="18"/>
          <w:szCs w:val="18"/>
        </w:rPr>
        <w:t>“S.S.N.L.”</w:t>
      </w:r>
      <w:r w:rsidRPr="005339E5">
        <w:rPr>
          <w:rFonts w:asciiTheme="minorHAnsi" w:hAnsiTheme="minorHAnsi" w:cs="Tahoma"/>
          <w:sz w:val="18"/>
          <w:szCs w:val="18"/>
        </w:rPr>
        <w:t xml:space="preserve">, en las bases de la </w:t>
      </w:r>
      <w:r>
        <w:rPr>
          <w:rFonts w:asciiTheme="minorHAnsi" w:hAnsiTheme="minorHAnsi" w:cs="Tahoma"/>
          <w:sz w:val="18"/>
          <w:szCs w:val="18"/>
        </w:rPr>
        <w:t>Licitación Pública</w:t>
      </w:r>
      <w:r w:rsidRPr="005339E5">
        <w:rPr>
          <w:rFonts w:asciiTheme="minorHAnsi" w:hAnsiTheme="minorHAnsi" w:cs="Tahoma"/>
          <w:sz w:val="18"/>
          <w:szCs w:val="18"/>
        </w:rPr>
        <w:t xml:space="preserve"> No. </w:t>
      </w:r>
      <w:r w:rsidR="00FC5BDF">
        <w:rPr>
          <w:rFonts w:asciiTheme="minorHAnsi" w:hAnsiTheme="minorHAnsi" w:cs="Tahoma"/>
          <w:sz w:val="18"/>
          <w:szCs w:val="18"/>
        </w:rPr>
        <w:t>LP-919044992-N18-20</w:t>
      </w:r>
      <w:r w:rsidR="00585279">
        <w:rPr>
          <w:rFonts w:asciiTheme="minorHAnsi" w:hAnsiTheme="minorHAnsi" w:cs="Tahoma"/>
          <w:sz w:val="18"/>
          <w:szCs w:val="18"/>
        </w:rPr>
        <w:t>22</w:t>
      </w:r>
      <w:r w:rsidRPr="005339E5">
        <w:rPr>
          <w:rFonts w:asciiTheme="minorHAnsi" w:hAnsiTheme="minorHAnsi" w:cs="Tahoma"/>
          <w:sz w:val="18"/>
          <w:szCs w:val="18"/>
        </w:rPr>
        <w:t xml:space="preserve"> referente a la contratación del </w:t>
      </w:r>
      <w:r w:rsidR="001627B4">
        <w:rPr>
          <w:rFonts w:asciiTheme="minorHAnsi" w:hAnsiTheme="minorHAnsi" w:cs="Tahoma"/>
          <w:sz w:val="18"/>
          <w:szCs w:val="18"/>
        </w:rPr>
        <w:t>SUMINISTRO DE MEDICAMENTOS MEZCLADOS</w:t>
      </w:r>
      <w:r w:rsidRPr="005339E5">
        <w:rPr>
          <w:rFonts w:asciiTheme="minorHAnsi" w:hAnsiTheme="minorHAnsi" w:cs="Tahoma"/>
          <w:sz w:val="18"/>
          <w:szCs w:val="18"/>
        </w:rPr>
        <w:t xml:space="preserve">, </w:t>
      </w:r>
      <w:r w:rsidR="00907AD3">
        <w:rPr>
          <w:rFonts w:asciiTheme="minorHAnsi" w:hAnsiTheme="minorHAnsi" w:cs="Tahoma"/>
          <w:sz w:val="18"/>
          <w:szCs w:val="18"/>
        </w:rPr>
        <w:t>junta</w:t>
      </w:r>
      <w:r w:rsidRPr="005339E5">
        <w:rPr>
          <w:rFonts w:asciiTheme="minorHAnsi" w:hAnsiTheme="minorHAnsi" w:cs="Tahoma"/>
          <w:sz w:val="18"/>
          <w:szCs w:val="18"/>
        </w:rPr>
        <w:t xml:space="preserve"> de aclaraciones y conforme a la propuesta técnica y oferta económica presentadas por </w:t>
      </w:r>
      <w:r w:rsidRPr="005339E5">
        <w:rPr>
          <w:rFonts w:asciiTheme="minorHAnsi" w:hAnsiTheme="minorHAnsi" w:cs="Tahoma"/>
          <w:b/>
          <w:sz w:val="18"/>
          <w:szCs w:val="18"/>
        </w:rPr>
        <w:t>“EL PROVEEDOR”</w:t>
      </w:r>
      <w:r w:rsidRPr="005339E5">
        <w:rPr>
          <w:rFonts w:asciiTheme="minorHAnsi" w:hAnsiTheme="minorHAnsi" w:cs="Tahoma"/>
          <w:bCs/>
          <w:sz w:val="18"/>
          <w:szCs w:val="18"/>
        </w:rPr>
        <w:t>,</w:t>
      </w:r>
      <w:r w:rsidRPr="005339E5">
        <w:rPr>
          <w:rFonts w:asciiTheme="minorHAnsi" w:hAnsiTheme="minorHAnsi" w:cs="Tahoma"/>
          <w:b/>
          <w:sz w:val="18"/>
          <w:szCs w:val="18"/>
        </w:rPr>
        <w:t xml:space="preserve"> </w:t>
      </w:r>
      <w:r w:rsidRPr="005339E5">
        <w:rPr>
          <w:rFonts w:asciiTheme="minorHAnsi" w:hAnsiTheme="minorHAnsi" w:cs="Tahoma"/>
          <w:bCs/>
          <w:sz w:val="18"/>
          <w:szCs w:val="18"/>
        </w:rPr>
        <w:t>las cuales forman parte integral del presente</w:t>
      </w:r>
      <w:r w:rsidRPr="005339E5">
        <w:rPr>
          <w:rFonts w:asciiTheme="minorHAnsi" w:hAnsiTheme="minorHAnsi" w:cs="Tahoma"/>
          <w:sz w:val="18"/>
          <w:szCs w:val="18"/>
        </w:rPr>
        <w:t xml:space="preserve"> contrato.</w:t>
      </w:r>
    </w:p>
    <w:p w14:paraId="6706B764" w14:textId="77777777" w:rsidR="0069429A" w:rsidRPr="005339E5" w:rsidRDefault="0069429A" w:rsidP="0069429A">
      <w:pPr>
        <w:jc w:val="both"/>
        <w:rPr>
          <w:rFonts w:asciiTheme="minorHAnsi" w:hAnsiTheme="minorHAnsi" w:cs="Tahoma"/>
          <w:sz w:val="18"/>
          <w:szCs w:val="18"/>
        </w:rPr>
      </w:pPr>
    </w:p>
    <w:p w14:paraId="07B674D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 xml:space="preserve">SEGUNDA.- MONTO DEL CONTRATO: </w:t>
      </w:r>
      <w:r w:rsidRPr="005339E5">
        <w:rPr>
          <w:rFonts w:asciiTheme="minorHAnsi" w:hAnsiTheme="minorHAnsi" w:cs="Tahoma"/>
          <w:bCs/>
          <w:sz w:val="18"/>
          <w:szCs w:val="18"/>
        </w:rPr>
        <w:t>El monto del presente contrato será por la cantidad</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total </w:t>
      </w:r>
      <w:r w:rsidRPr="005339E5">
        <w:rPr>
          <w:rFonts w:asciiTheme="minorHAnsi" w:hAnsiTheme="minorHAnsi" w:cs="Tahoma"/>
          <w:bCs/>
          <w:sz w:val="18"/>
          <w:szCs w:val="18"/>
        </w:rPr>
        <w:t xml:space="preserve">de $_____ (____________ pesos 00/100 M.N.) incluyendo el Impuesto al Valor Agregado </w:t>
      </w:r>
      <w:r w:rsidRPr="005339E5">
        <w:rPr>
          <w:rFonts w:asciiTheme="minorHAnsi" w:hAnsiTheme="minorHAnsi" w:cs="Tahoma"/>
          <w:sz w:val="18"/>
          <w:szCs w:val="18"/>
        </w:rPr>
        <w:t xml:space="preserve">que </w:t>
      </w:r>
      <w:r w:rsidRPr="005339E5">
        <w:rPr>
          <w:rFonts w:asciiTheme="minorHAnsi" w:hAnsiTheme="minorHAnsi" w:cs="Tahoma"/>
          <w:b/>
          <w:sz w:val="18"/>
          <w:szCs w:val="18"/>
        </w:rPr>
        <w:t>“S.S.N.L.”</w:t>
      </w:r>
      <w:r w:rsidRPr="005339E5">
        <w:rPr>
          <w:rFonts w:asciiTheme="minorHAnsi" w:hAnsiTheme="minorHAnsi" w:cs="Tahoma"/>
          <w:sz w:val="18"/>
          <w:szCs w:val="18"/>
        </w:rPr>
        <w:t xml:space="preserve"> cubrirá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concepto de los servicios objeto del presente contrato.</w:t>
      </w:r>
    </w:p>
    <w:p w14:paraId="7DACF2BB" w14:textId="77777777" w:rsidR="0069429A" w:rsidRPr="005339E5" w:rsidRDefault="0069429A" w:rsidP="0069429A">
      <w:pPr>
        <w:jc w:val="both"/>
        <w:rPr>
          <w:rFonts w:asciiTheme="minorHAnsi" w:hAnsiTheme="minorHAnsi" w:cs="Tahoma"/>
          <w:bCs/>
          <w:sz w:val="18"/>
          <w:szCs w:val="18"/>
        </w:rPr>
      </w:pPr>
    </w:p>
    <w:p w14:paraId="6EE8EA97"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 xml:space="preserve">El precio señalado en la oferta económica y este instrumento, compensará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el servicio objeto del presente contrato, transportación, carga, descarga y todos los demás gastos que se originan como consecuencia del mismo, así como su utilidad, por lo que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no podrá exigir mayor retribución por ningún otro concepto.</w:t>
      </w:r>
    </w:p>
    <w:p w14:paraId="787C8A07" w14:textId="77777777" w:rsidR="0069429A" w:rsidRPr="005339E5" w:rsidRDefault="0069429A" w:rsidP="0069429A">
      <w:pPr>
        <w:jc w:val="both"/>
        <w:rPr>
          <w:rFonts w:asciiTheme="minorHAnsi" w:hAnsiTheme="minorHAnsi" w:cs="Tahoma"/>
          <w:bCs/>
          <w:sz w:val="18"/>
          <w:szCs w:val="18"/>
        </w:rPr>
      </w:pPr>
    </w:p>
    <w:p w14:paraId="5CC83364"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El presente contrato se celebra bajo la condición de precio fijo, conforme al precio establecido por </w:t>
      </w:r>
      <w:r w:rsidRPr="005339E5">
        <w:rPr>
          <w:rFonts w:asciiTheme="minorHAnsi" w:hAnsiTheme="minorHAnsi" w:cs="Tahoma"/>
          <w:b/>
          <w:sz w:val="18"/>
          <w:szCs w:val="18"/>
        </w:rPr>
        <w:t>“EL PROVEEDOR”</w:t>
      </w:r>
      <w:r w:rsidRPr="005339E5">
        <w:rPr>
          <w:rFonts w:asciiTheme="minorHAnsi" w:hAnsiTheme="minorHAnsi" w:cs="Tahoma"/>
          <w:bCs/>
          <w:sz w:val="18"/>
          <w:szCs w:val="18"/>
        </w:rPr>
        <w:t xml:space="preserve"> en su oferta económica la cual forma parte integral del presente contrato.</w:t>
      </w:r>
    </w:p>
    <w:p w14:paraId="07685F1E" w14:textId="77777777" w:rsidR="0069429A" w:rsidRPr="005339E5" w:rsidRDefault="0069429A" w:rsidP="0069429A">
      <w:pPr>
        <w:jc w:val="both"/>
        <w:rPr>
          <w:rFonts w:asciiTheme="minorHAnsi" w:hAnsiTheme="minorHAnsi" w:cs="Tahoma"/>
          <w:bCs/>
          <w:sz w:val="18"/>
          <w:szCs w:val="18"/>
        </w:rPr>
      </w:pPr>
    </w:p>
    <w:p w14:paraId="4A15C8EE"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se obliga a respetar el precio fijo, en el supuesto de que las Unidades Aplicativas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realicen compras directas, cuando se presenten circunstancias especiales o se establezcan programas que hagan necesaria la adquisición del servicio objeto del presente contrato.</w:t>
      </w:r>
    </w:p>
    <w:p w14:paraId="40CA33CB" w14:textId="77777777" w:rsidR="0069429A" w:rsidRPr="005339E5" w:rsidRDefault="0069429A" w:rsidP="0069429A">
      <w:pPr>
        <w:jc w:val="both"/>
        <w:rPr>
          <w:rFonts w:asciiTheme="minorHAnsi" w:hAnsiTheme="minorHAnsi" w:cs="Tahoma"/>
          <w:bCs/>
          <w:sz w:val="18"/>
          <w:szCs w:val="18"/>
        </w:rPr>
      </w:pPr>
    </w:p>
    <w:p w14:paraId="2831CAB7"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Cuando el servicio no se ajuste a lo estipulado,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no liquidará a </w:t>
      </w:r>
      <w:r w:rsidRPr="005339E5">
        <w:rPr>
          <w:rFonts w:asciiTheme="minorHAnsi" w:hAnsiTheme="minorHAnsi" w:cs="Tahoma"/>
          <w:b/>
          <w:sz w:val="18"/>
          <w:szCs w:val="18"/>
        </w:rPr>
        <w:t>“EL PROVEEDOR”</w:t>
      </w:r>
      <w:r w:rsidRPr="005339E5">
        <w:rPr>
          <w:rFonts w:asciiTheme="minorHAnsi" w:hAnsiTheme="minorHAnsi" w:cs="Tahoma"/>
          <w:bCs/>
          <w:sz w:val="18"/>
          <w:szCs w:val="18"/>
        </w:rPr>
        <w:t>, el importe de los servicios objeto del presente contrato.</w:t>
      </w:r>
    </w:p>
    <w:p w14:paraId="193A8B66" w14:textId="77777777" w:rsidR="0069429A" w:rsidRPr="005339E5" w:rsidRDefault="0069429A" w:rsidP="0069429A">
      <w:pPr>
        <w:jc w:val="both"/>
        <w:rPr>
          <w:rFonts w:asciiTheme="minorHAnsi" w:hAnsiTheme="minorHAnsi" w:cs="Tahoma"/>
          <w:bCs/>
          <w:sz w:val="18"/>
          <w:szCs w:val="18"/>
        </w:rPr>
      </w:pPr>
    </w:p>
    <w:p w14:paraId="76029561"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La liquidación total de los servicios no significará la aceptación de los mismos, por lo tanto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se reserva expresamente el derecho de reclamar a </w:t>
      </w:r>
      <w:r w:rsidRPr="005339E5">
        <w:rPr>
          <w:rFonts w:asciiTheme="minorHAnsi" w:hAnsiTheme="minorHAnsi" w:cs="Tahoma"/>
          <w:b/>
          <w:sz w:val="18"/>
          <w:szCs w:val="18"/>
        </w:rPr>
        <w:t xml:space="preserve">“EL PROVEEDOR” </w:t>
      </w:r>
      <w:r w:rsidRPr="005339E5">
        <w:rPr>
          <w:rFonts w:asciiTheme="minorHAnsi" w:hAnsiTheme="minorHAnsi" w:cs="Tahoma"/>
          <w:bCs/>
          <w:sz w:val="18"/>
          <w:szCs w:val="18"/>
        </w:rPr>
        <w:t>los vicios ocultos, los servicios faltantes o mal ejecutados, o por pago de lo indebido.</w:t>
      </w:r>
    </w:p>
    <w:p w14:paraId="5C29957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 </w:t>
      </w:r>
    </w:p>
    <w:p w14:paraId="4257A702"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Las cantidades que se cubrirán a</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compensarán a éste por materiales, sueldos, honorarios, organización, dirección técnica propia, administración, prestaciones sociales y laborales a su personal, y todos los demás gastos que se originen como consecuencia del presente contrato, así como su utilidad, por lo que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no podrá exigir mayor retribución por ningún otro concepto.</w:t>
      </w:r>
    </w:p>
    <w:p w14:paraId="37AEDB15"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    </w:t>
      </w:r>
    </w:p>
    <w:p w14:paraId="4A1788EC"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 xml:space="preserve">TERCERA.- FORMA DE PAGO: </w:t>
      </w:r>
      <w:r w:rsidRPr="005339E5">
        <w:rPr>
          <w:rFonts w:asciiTheme="minorHAnsi" w:hAnsiTheme="minorHAnsi" w:cs="Tahoma"/>
          <w:bCs/>
          <w:sz w:val="18"/>
          <w:szCs w:val="18"/>
        </w:rPr>
        <w:t>El pago de los servicios objeto del presente contrato se real</w:t>
      </w:r>
      <w:r w:rsidR="009A2E57">
        <w:rPr>
          <w:rFonts w:asciiTheme="minorHAnsi" w:hAnsiTheme="minorHAnsi" w:cs="Tahoma"/>
          <w:bCs/>
          <w:sz w:val="18"/>
          <w:szCs w:val="18"/>
        </w:rPr>
        <w:t>izará en Pesos Mexicanos a los 2</w:t>
      </w:r>
      <w:r w:rsidRPr="005339E5">
        <w:rPr>
          <w:rFonts w:asciiTheme="minorHAnsi" w:hAnsiTheme="minorHAnsi" w:cs="Tahoma"/>
          <w:bCs/>
          <w:sz w:val="18"/>
          <w:szCs w:val="18"/>
        </w:rPr>
        <w:t xml:space="preserve">0 días siguientes a la fecha de presentación de la factura en el área de Recursos Financieros de </w:t>
      </w:r>
      <w:r w:rsidRPr="005339E5">
        <w:rPr>
          <w:rFonts w:asciiTheme="minorHAnsi" w:hAnsiTheme="minorHAnsi" w:cs="Tahoma"/>
          <w:b/>
          <w:sz w:val="18"/>
          <w:szCs w:val="18"/>
        </w:rPr>
        <w:t xml:space="preserve">“S.S.N.L.” </w:t>
      </w:r>
    </w:p>
    <w:p w14:paraId="03ECACD7" w14:textId="77777777" w:rsidR="0069429A" w:rsidRPr="005339E5" w:rsidRDefault="0069429A" w:rsidP="0069429A">
      <w:pPr>
        <w:jc w:val="both"/>
        <w:rPr>
          <w:rFonts w:asciiTheme="minorHAnsi" w:hAnsiTheme="minorHAnsi" w:cs="Tahoma"/>
          <w:b/>
          <w:sz w:val="18"/>
          <w:szCs w:val="18"/>
        </w:rPr>
      </w:pPr>
    </w:p>
    <w:p w14:paraId="29AF652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“S.S.N.L.” se deslinda del pago de las facturas que no sean presentadas para su pago antes de 90 días posteriores a la fecha de recibo en la Unidad a las que va destinado el servicio, salvo caso justificado a consideración de “S.S.N.L.”. En caso de no presentarse la factura en dicho periodo “S.S.N.L.” no estará obligada a la devolución del servicio ni a cubrir gasto alguno. </w:t>
      </w:r>
      <w:r w:rsidRPr="005339E5">
        <w:rPr>
          <w:rFonts w:asciiTheme="minorHAnsi" w:hAnsiTheme="minorHAnsi"/>
        </w:rPr>
        <w:t>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48C994F0" w14:textId="77777777" w:rsidR="0069429A" w:rsidRPr="005339E5" w:rsidRDefault="0069429A" w:rsidP="0069429A">
      <w:pPr>
        <w:jc w:val="both"/>
        <w:rPr>
          <w:rFonts w:asciiTheme="minorHAnsi" w:hAnsiTheme="minorHAnsi" w:cs="Tahoma"/>
          <w:sz w:val="18"/>
          <w:szCs w:val="18"/>
        </w:rPr>
      </w:pPr>
    </w:p>
    <w:p w14:paraId="7863A55C" w14:textId="645F2136"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Las facturas que resulten de la prestación del servicio, en</w:t>
      </w:r>
      <w:r w:rsidR="00A91ECE">
        <w:rPr>
          <w:rFonts w:asciiTheme="minorHAnsi" w:hAnsiTheme="minorHAnsi" w:cs="Tahoma"/>
          <w:sz w:val="18"/>
          <w:szCs w:val="18"/>
        </w:rPr>
        <w:t xml:space="preserve"> la Unidad Aplicativa</w:t>
      </w:r>
      <w:r w:rsidRPr="005339E5">
        <w:rPr>
          <w:rFonts w:asciiTheme="minorHAnsi" w:hAnsiTheme="minorHAnsi" w:cs="Tahoma"/>
          <w:sz w:val="18"/>
          <w:szCs w:val="18"/>
        </w:rPr>
        <w:t>, deberán contener lo siguiente: Sello de almacén con la fecha correspondiente</w:t>
      </w:r>
      <w:r w:rsidR="001F12BD">
        <w:rPr>
          <w:rFonts w:asciiTheme="minorHAnsi" w:hAnsiTheme="minorHAnsi" w:cs="Tahoma"/>
          <w:sz w:val="18"/>
          <w:szCs w:val="18"/>
        </w:rPr>
        <w:t xml:space="preserve">, nombre y firma del </w:t>
      </w:r>
      <w:r w:rsidR="001F12BD">
        <w:rPr>
          <w:rFonts w:ascii="Calibri" w:hAnsi="Calibri" w:cs="Arial"/>
          <w:iCs/>
        </w:rPr>
        <w:t>encargado de la recepción de los bienes y por el Director o Administrador de la Unidad Aplicativa</w:t>
      </w:r>
      <w:r w:rsidRPr="005339E5">
        <w:rPr>
          <w:rFonts w:asciiTheme="minorHAnsi" w:hAnsiTheme="minorHAnsi" w:cs="Tahoma"/>
          <w:sz w:val="18"/>
          <w:szCs w:val="18"/>
        </w:rPr>
        <w:t xml:space="preserve"> (se anexará a la factura copia de la solicitud en la cual se realizó la petición del servicio); además deberá invariablemente describir en cada factura el número de </w:t>
      </w:r>
      <w:r w:rsidR="005523FF">
        <w:rPr>
          <w:rFonts w:asciiTheme="minorHAnsi" w:hAnsiTheme="minorHAnsi" w:cs="Tahoma"/>
          <w:sz w:val="18"/>
          <w:szCs w:val="18"/>
        </w:rPr>
        <w:t xml:space="preserve">licitación </w:t>
      </w:r>
      <w:r w:rsidRPr="005339E5">
        <w:rPr>
          <w:rFonts w:asciiTheme="minorHAnsi" w:hAnsiTheme="minorHAnsi" w:cs="Tahoma"/>
          <w:sz w:val="18"/>
          <w:szCs w:val="18"/>
        </w:rPr>
        <w:t>y Contrato y estarán</w:t>
      </w:r>
      <w:r w:rsidR="001F12BD">
        <w:rPr>
          <w:rFonts w:asciiTheme="minorHAnsi" w:hAnsiTheme="minorHAnsi" w:cs="Tahoma"/>
          <w:sz w:val="18"/>
          <w:szCs w:val="18"/>
        </w:rPr>
        <w:t xml:space="preserve"> disponibles las facturas en la Unidad Aplicativa</w:t>
      </w:r>
      <w:r w:rsidRPr="005339E5">
        <w:rPr>
          <w:rFonts w:asciiTheme="minorHAnsi" w:hAnsiTheme="minorHAnsi" w:cs="Tahoma"/>
          <w:sz w:val="18"/>
          <w:szCs w:val="18"/>
        </w:rPr>
        <w:t xml:space="preserve"> en un plazo no mayor de 5 días hábiles.</w:t>
      </w:r>
    </w:p>
    <w:p w14:paraId="21CBA306" w14:textId="77777777" w:rsidR="0069429A" w:rsidRPr="005339E5" w:rsidRDefault="0069429A" w:rsidP="0069429A">
      <w:pPr>
        <w:tabs>
          <w:tab w:val="right" w:pos="1276"/>
        </w:tabs>
        <w:jc w:val="both"/>
        <w:rPr>
          <w:rFonts w:asciiTheme="minorHAnsi" w:hAnsiTheme="minorHAnsi" w:cs="Tahoma"/>
          <w:sz w:val="18"/>
          <w:szCs w:val="18"/>
        </w:rPr>
      </w:pPr>
    </w:p>
    <w:p w14:paraId="1C39E689"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Siendo responsabilidad de </w:t>
      </w:r>
      <w:r w:rsidRPr="005339E5">
        <w:rPr>
          <w:rFonts w:asciiTheme="minorHAnsi" w:hAnsiTheme="minorHAnsi" w:cs="Tahoma"/>
          <w:b/>
          <w:sz w:val="18"/>
          <w:szCs w:val="18"/>
        </w:rPr>
        <w:t>“S.S.N.L.”</w:t>
      </w:r>
      <w:r w:rsidRPr="005339E5">
        <w:rPr>
          <w:rFonts w:asciiTheme="minorHAnsi" w:hAnsiTheme="minorHAnsi" w:cs="Tahoma"/>
          <w:sz w:val="18"/>
          <w:szCs w:val="18"/>
        </w:rPr>
        <w:t xml:space="preserve">, el verificar la existencia de saldos del contrato, antes de emitir la misma, ya que en el supuesto de que no exista saldo no podrá emitir la solicitud por medio de este contrato. </w:t>
      </w:r>
    </w:p>
    <w:p w14:paraId="744DE8F0" w14:textId="77777777" w:rsidR="0069429A" w:rsidRPr="005339E5" w:rsidRDefault="0069429A" w:rsidP="0069429A">
      <w:pPr>
        <w:jc w:val="both"/>
        <w:rPr>
          <w:rFonts w:asciiTheme="minorHAnsi" w:hAnsiTheme="minorHAnsi" w:cs="Tahoma"/>
          <w:sz w:val="18"/>
          <w:szCs w:val="18"/>
        </w:rPr>
      </w:pPr>
    </w:p>
    <w:p w14:paraId="6BEE30DA"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Dichas facturas, serán a favor de</w:t>
      </w:r>
      <w:r w:rsidRPr="005339E5">
        <w:rPr>
          <w:rFonts w:asciiTheme="minorHAnsi" w:hAnsiTheme="minorHAnsi" w:cs="Tahoma"/>
          <w:sz w:val="18"/>
          <w:szCs w:val="18"/>
        </w:rPr>
        <w:t xml:space="preserve"> Servicios de Salud de Nuevo León O.P.D., </w:t>
      </w:r>
      <w:r w:rsidRPr="005339E5">
        <w:rPr>
          <w:rFonts w:asciiTheme="minorHAnsi" w:hAnsiTheme="minorHAnsi" w:cs="Tahoma"/>
          <w:bCs/>
          <w:sz w:val="18"/>
          <w:szCs w:val="18"/>
        </w:rPr>
        <w:t>con domicilio en Matamoros número 520, Ote., Centro de Monterrey, Nuevo León, R.F.C. SSN-970115-QI9.</w:t>
      </w:r>
    </w:p>
    <w:p w14:paraId="2BD50A2A" w14:textId="77777777" w:rsidR="0069429A" w:rsidRPr="005339E5" w:rsidRDefault="0069429A" w:rsidP="0069429A">
      <w:pPr>
        <w:jc w:val="both"/>
        <w:rPr>
          <w:rFonts w:asciiTheme="minorHAnsi" w:hAnsiTheme="minorHAnsi" w:cs="Tahoma"/>
          <w:bCs/>
          <w:sz w:val="18"/>
          <w:szCs w:val="18"/>
        </w:rPr>
      </w:pPr>
    </w:p>
    <w:p w14:paraId="26F3C78C"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lastRenderedPageBreak/>
        <w:t xml:space="preserve">CUARTA.- PLAZO Y LUGAR DE PRESTACIÓN Y ENTREGA DEL SERVICIO: </w:t>
      </w:r>
      <w:r w:rsidRPr="005339E5">
        <w:rPr>
          <w:rFonts w:asciiTheme="minorHAnsi" w:hAnsiTheme="minorHAnsi" w:cs="Tahoma"/>
          <w:sz w:val="18"/>
          <w:szCs w:val="18"/>
          <w:lang w:val="es-MX"/>
        </w:rPr>
        <w:t xml:space="preserve">El plazo para la prestación del servicio objeto de este contrato iniciará a partir del día </w:t>
      </w:r>
      <w:r>
        <w:rPr>
          <w:rFonts w:asciiTheme="minorHAnsi" w:hAnsiTheme="minorHAnsi" w:cs="Tahoma"/>
          <w:sz w:val="18"/>
          <w:szCs w:val="18"/>
        </w:rPr>
        <w:t>____</w:t>
      </w:r>
      <w:r w:rsidRPr="005339E5">
        <w:rPr>
          <w:rFonts w:asciiTheme="minorHAnsi" w:hAnsiTheme="minorHAnsi" w:cs="Tahoma"/>
          <w:sz w:val="18"/>
          <w:szCs w:val="18"/>
        </w:rPr>
        <w:t xml:space="preserve"> y concluye el día 31 </w:t>
      </w:r>
      <w:r>
        <w:rPr>
          <w:rFonts w:asciiTheme="minorHAnsi" w:hAnsiTheme="minorHAnsi" w:cs="Tahoma"/>
          <w:sz w:val="18"/>
          <w:szCs w:val="18"/>
        </w:rPr>
        <w:t>____________</w:t>
      </w:r>
      <w:r w:rsidRPr="005339E5">
        <w:rPr>
          <w:rFonts w:asciiTheme="minorHAnsi" w:hAnsiTheme="minorHAnsi" w:cs="Tahoma"/>
          <w:sz w:val="18"/>
          <w:szCs w:val="18"/>
        </w:rPr>
        <w:t>.</w:t>
      </w:r>
    </w:p>
    <w:p w14:paraId="713B1AFA" w14:textId="77777777" w:rsidR="0069429A" w:rsidRPr="005339E5" w:rsidRDefault="0069429A" w:rsidP="0069429A">
      <w:pPr>
        <w:jc w:val="both"/>
        <w:rPr>
          <w:rFonts w:asciiTheme="minorHAnsi" w:hAnsiTheme="minorHAnsi" w:cs="Tahoma"/>
          <w:sz w:val="18"/>
          <w:szCs w:val="18"/>
          <w:lang w:val="es-MX"/>
        </w:rPr>
      </w:pPr>
    </w:p>
    <w:p w14:paraId="0071C814" w14:textId="77777777" w:rsidR="001F12BD" w:rsidRDefault="001F12BD" w:rsidP="001F12BD">
      <w:pPr>
        <w:ind w:left="709" w:right="-1"/>
        <w:jc w:val="both"/>
        <w:rPr>
          <w:rFonts w:asciiTheme="minorHAnsi" w:hAnsiTheme="minorHAnsi"/>
        </w:rPr>
      </w:pPr>
      <w:r>
        <w:rPr>
          <w:rFonts w:asciiTheme="minorHAnsi" w:hAnsiTheme="minorHAnsi"/>
        </w:rPr>
        <w:t xml:space="preserve">El lugar de entrega será en la </w:t>
      </w:r>
      <w:r w:rsidRPr="001F12BD">
        <w:rPr>
          <w:rFonts w:asciiTheme="minorHAnsi" w:hAnsiTheme="minorHAnsi"/>
        </w:rPr>
        <w:t>siguiente unidad aplicativa de la Convocante:</w:t>
      </w:r>
    </w:p>
    <w:p w14:paraId="0386CFDA" w14:textId="7584BDC9" w:rsidR="0069429A" w:rsidRDefault="0069429A" w:rsidP="0069429A">
      <w:pPr>
        <w:tabs>
          <w:tab w:val="right" w:pos="1276"/>
        </w:tabs>
        <w:jc w:val="both"/>
        <w:rPr>
          <w:rFonts w:asciiTheme="minorHAnsi" w:hAnsiTheme="minorHAnsi" w:cs="Tahoma"/>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A2E57" w:rsidRPr="00780E06" w14:paraId="4D2B9AE4" w14:textId="77777777" w:rsidTr="009A2E57">
        <w:trPr>
          <w:trHeight w:val="166"/>
          <w:jc w:val="center"/>
        </w:trPr>
        <w:tc>
          <w:tcPr>
            <w:tcW w:w="3543" w:type="dxa"/>
            <w:shd w:val="clear" w:color="auto" w:fill="00CCFF"/>
            <w:vAlign w:val="center"/>
          </w:tcPr>
          <w:p w14:paraId="71DCD531" w14:textId="77777777"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Unidad</w:t>
            </w:r>
          </w:p>
        </w:tc>
        <w:tc>
          <w:tcPr>
            <w:tcW w:w="6096" w:type="dxa"/>
            <w:shd w:val="clear" w:color="auto" w:fill="00CCFF"/>
            <w:vAlign w:val="center"/>
          </w:tcPr>
          <w:p w14:paraId="3FEB9E7B" w14:textId="77777777" w:rsidR="009A2E57" w:rsidRPr="009A2E57" w:rsidRDefault="009A2E57" w:rsidP="00D10BCE">
            <w:pPr>
              <w:ind w:left="284"/>
              <w:jc w:val="center"/>
              <w:rPr>
                <w:rFonts w:asciiTheme="minorHAnsi" w:hAnsiTheme="minorHAnsi" w:cstheme="minorHAnsi"/>
                <w:b/>
                <w:bCs/>
                <w:sz w:val="16"/>
                <w:szCs w:val="16"/>
              </w:rPr>
            </w:pPr>
            <w:r w:rsidRPr="009A2E57">
              <w:rPr>
                <w:rFonts w:asciiTheme="minorHAnsi" w:hAnsiTheme="minorHAnsi" w:cstheme="minorHAnsi"/>
                <w:b/>
                <w:bCs/>
                <w:sz w:val="16"/>
                <w:szCs w:val="16"/>
              </w:rPr>
              <w:t>Dirección</w:t>
            </w:r>
          </w:p>
        </w:tc>
      </w:tr>
      <w:tr w:rsidR="009A2E57" w:rsidRPr="00780E06" w14:paraId="38B83F18" w14:textId="77777777" w:rsidTr="009A2E57">
        <w:trPr>
          <w:jc w:val="center"/>
        </w:trPr>
        <w:tc>
          <w:tcPr>
            <w:tcW w:w="3543" w:type="dxa"/>
            <w:tcBorders>
              <w:top w:val="single" w:sz="4" w:space="0" w:color="auto"/>
              <w:left w:val="single" w:sz="4" w:space="0" w:color="auto"/>
              <w:bottom w:val="single" w:sz="4" w:space="0" w:color="auto"/>
              <w:right w:val="single" w:sz="4" w:space="0" w:color="auto"/>
            </w:tcBorders>
            <w:vAlign w:val="center"/>
          </w:tcPr>
          <w:p w14:paraId="1CE1FE3D" w14:textId="77777777" w:rsidR="009A2E57" w:rsidRPr="006C43CE" w:rsidRDefault="009A2E57" w:rsidP="00D10BCE">
            <w:pPr>
              <w:rPr>
                <w:rFonts w:ascii="Century Gothic" w:hAnsi="Century Gothic" w:cstheme="minorHAnsi"/>
                <w:sz w:val="14"/>
                <w:szCs w:val="14"/>
              </w:rPr>
            </w:pPr>
            <w:r w:rsidRPr="006C43CE">
              <w:rPr>
                <w:rFonts w:ascii="Century Gothic" w:hAnsi="Century Gothic" w:cstheme="minorHAnsi"/>
                <w:sz w:val="14"/>
                <w:szCs w:val="14"/>
              </w:rPr>
              <w:t>UNEME DEDICAM</w:t>
            </w:r>
          </w:p>
        </w:tc>
        <w:tc>
          <w:tcPr>
            <w:tcW w:w="6096" w:type="dxa"/>
            <w:tcBorders>
              <w:top w:val="single" w:sz="4" w:space="0" w:color="auto"/>
              <w:left w:val="single" w:sz="4" w:space="0" w:color="auto"/>
              <w:bottom w:val="single" w:sz="4" w:space="0" w:color="auto"/>
              <w:right w:val="single" w:sz="4" w:space="0" w:color="auto"/>
            </w:tcBorders>
          </w:tcPr>
          <w:p w14:paraId="24E322BC" w14:textId="77777777" w:rsidR="009A2E57" w:rsidRPr="007346B1" w:rsidRDefault="006C43CE" w:rsidP="00D10BCE">
            <w:pPr>
              <w:jc w:val="both"/>
              <w:rPr>
                <w:rFonts w:ascii="Century Gothic" w:hAnsi="Century Gothic" w:cstheme="minorHAnsi"/>
                <w:sz w:val="14"/>
                <w:szCs w:val="14"/>
              </w:rPr>
            </w:pPr>
            <w:r w:rsidRPr="006279B6">
              <w:rPr>
                <w:rFonts w:ascii="Century Gothic" w:hAnsi="Century Gothic" w:cstheme="minorHAnsi"/>
                <w:sz w:val="14"/>
                <w:szCs w:val="14"/>
              </w:rPr>
              <w:t>Ignacio Morones Prieto S/N, Col. Azteca, Guadalupe, N.L.</w:t>
            </w:r>
          </w:p>
        </w:tc>
      </w:tr>
    </w:tbl>
    <w:p w14:paraId="0F59496C" w14:textId="77777777" w:rsidR="009A2E57" w:rsidRPr="005339E5" w:rsidRDefault="009A2E57" w:rsidP="0069429A">
      <w:pPr>
        <w:tabs>
          <w:tab w:val="right" w:pos="1276"/>
        </w:tabs>
        <w:jc w:val="both"/>
        <w:rPr>
          <w:rFonts w:asciiTheme="minorHAnsi" w:hAnsiTheme="minorHAnsi" w:cs="Tahoma"/>
          <w:sz w:val="18"/>
          <w:szCs w:val="18"/>
        </w:rPr>
      </w:pPr>
    </w:p>
    <w:p w14:paraId="6F627592" w14:textId="6DC0FEAF" w:rsidR="0069429A" w:rsidRPr="005339E5" w:rsidRDefault="001F12BD" w:rsidP="0069429A">
      <w:pPr>
        <w:tabs>
          <w:tab w:val="right" w:pos="1276"/>
        </w:tabs>
        <w:jc w:val="both"/>
        <w:rPr>
          <w:rFonts w:asciiTheme="minorHAnsi" w:hAnsiTheme="minorHAnsi" w:cs="Tahoma"/>
          <w:sz w:val="18"/>
          <w:szCs w:val="18"/>
        </w:rPr>
      </w:pPr>
      <w:r>
        <w:rPr>
          <w:rFonts w:asciiTheme="minorHAnsi" w:hAnsiTheme="minorHAnsi" w:cs="Tahoma"/>
          <w:sz w:val="18"/>
          <w:szCs w:val="18"/>
        </w:rPr>
        <w:t>El horario de entrega de los medicamentos en la Unidad será de lunes a viernes</w:t>
      </w:r>
      <w:r w:rsidR="00E65AD2">
        <w:rPr>
          <w:rFonts w:asciiTheme="minorHAnsi" w:hAnsiTheme="minorHAnsi" w:cs="Tahoma"/>
          <w:sz w:val="18"/>
          <w:szCs w:val="18"/>
        </w:rPr>
        <w:t>.</w:t>
      </w:r>
    </w:p>
    <w:p w14:paraId="2F454ADD" w14:textId="77777777" w:rsidR="0069429A" w:rsidRPr="005339E5" w:rsidRDefault="0069429A" w:rsidP="0069429A">
      <w:pPr>
        <w:tabs>
          <w:tab w:val="left" w:pos="851"/>
          <w:tab w:val="right" w:pos="1276"/>
        </w:tabs>
        <w:jc w:val="both"/>
        <w:rPr>
          <w:rFonts w:asciiTheme="minorHAnsi" w:hAnsiTheme="minorHAnsi" w:cs="Tahoma"/>
          <w:b/>
          <w:bCs/>
          <w:sz w:val="18"/>
          <w:szCs w:val="18"/>
        </w:rPr>
      </w:pPr>
    </w:p>
    <w:p w14:paraId="1055DEA0" w14:textId="77777777"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Será responsabilidad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realizar por su cuenta, la transportación de los bienes, así como las maniobras de carga y descarga en el lugar de entrega; asimismo, el aseguramiento de los bienes y servicios hasta el momento de su entrega, será por su cuenta y riesgo, hasta en tanto sean recibidos física y documentalmente en la Unidad Médica Hospitalaria correspondiente.</w:t>
      </w:r>
    </w:p>
    <w:p w14:paraId="494A4789" w14:textId="77777777" w:rsidR="0069429A" w:rsidRPr="005339E5" w:rsidRDefault="0069429A" w:rsidP="0069429A">
      <w:pPr>
        <w:tabs>
          <w:tab w:val="right" w:pos="1276"/>
        </w:tabs>
        <w:jc w:val="both"/>
        <w:rPr>
          <w:rFonts w:asciiTheme="minorHAnsi" w:hAnsiTheme="minorHAnsi" w:cs="Tahoma"/>
          <w:sz w:val="18"/>
          <w:szCs w:val="18"/>
        </w:rPr>
      </w:pPr>
    </w:p>
    <w:p w14:paraId="41A74170" w14:textId="59434A2B" w:rsidR="0069429A" w:rsidRPr="00E65AD2" w:rsidRDefault="0069429A" w:rsidP="0069429A">
      <w:pPr>
        <w:jc w:val="both"/>
        <w:rPr>
          <w:rFonts w:asciiTheme="minorHAnsi" w:hAnsiTheme="minorHAnsi" w:cs="Tahoma"/>
          <w:sz w:val="18"/>
          <w:szCs w:val="18"/>
        </w:rPr>
      </w:pPr>
      <w:r w:rsidRPr="00E65AD2">
        <w:rPr>
          <w:rFonts w:asciiTheme="minorHAnsi" w:hAnsiTheme="minorHAnsi" w:cs="Tahoma"/>
          <w:b/>
          <w:sz w:val="18"/>
          <w:szCs w:val="18"/>
        </w:rPr>
        <w:t xml:space="preserve">QUINTA.- OBLIGACIONES DE “EL PROVEEDOR”: </w:t>
      </w:r>
      <w:r w:rsidRPr="00E65AD2">
        <w:rPr>
          <w:rFonts w:asciiTheme="minorHAnsi" w:hAnsiTheme="minorHAnsi" w:cs="Tahoma"/>
          <w:sz w:val="18"/>
          <w:szCs w:val="18"/>
        </w:rPr>
        <w:t xml:space="preserve">La solicitud </w:t>
      </w:r>
      <w:r w:rsidR="00674EF1" w:rsidRPr="00E65AD2">
        <w:rPr>
          <w:rFonts w:asciiTheme="minorHAnsi" w:hAnsiTheme="minorHAnsi" w:cs="Tahoma"/>
          <w:sz w:val="18"/>
          <w:szCs w:val="18"/>
        </w:rPr>
        <w:t>de los medicamentos mezclados</w:t>
      </w:r>
      <w:r w:rsidRPr="00E65AD2">
        <w:rPr>
          <w:rFonts w:asciiTheme="minorHAnsi" w:hAnsiTheme="minorHAnsi" w:cs="Tahoma"/>
          <w:sz w:val="18"/>
          <w:szCs w:val="18"/>
        </w:rPr>
        <w:t xml:space="preserve">, se realizará a través de medios electrónicos de comunicación por lo cual, para efectos de cumplimiento del presente contrato </w:t>
      </w:r>
      <w:r w:rsidRPr="00E65AD2">
        <w:rPr>
          <w:rFonts w:asciiTheme="minorHAnsi" w:hAnsiTheme="minorHAnsi" w:cs="Tahoma"/>
          <w:b/>
          <w:sz w:val="18"/>
          <w:szCs w:val="18"/>
        </w:rPr>
        <w:t>“EL PROVEEDOR”</w:t>
      </w:r>
      <w:r w:rsidRPr="00E65AD2">
        <w:rPr>
          <w:rFonts w:asciiTheme="minorHAnsi" w:hAnsiTheme="minorHAnsi" w:cs="Tahoma"/>
          <w:sz w:val="18"/>
          <w:szCs w:val="18"/>
        </w:rPr>
        <w:t xml:space="preserve"> se obliga a lo siguiente:</w:t>
      </w:r>
    </w:p>
    <w:p w14:paraId="48864A64" w14:textId="77777777" w:rsidR="0069429A" w:rsidRPr="00E65AD2" w:rsidRDefault="0069429A" w:rsidP="0069429A">
      <w:pPr>
        <w:jc w:val="both"/>
        <w:rPr>
          <w:rFonts w:asciiTheme="minorHAnsi" w:hAnsiTheme="minorHAnsi" w:cs="Tahoma"/>
          <w:sz w:val="18"/>
          <w:szCs w:val="18"/>
        </w:rPr>
      </w:pPr>
    </w:p>
    <w:p w14:paraId="62E0BCF6" w14:textId="77777777" w:rsidR="0069429A" w:rsidRPr="00E65AD2"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sz w:val="18"/>
          <w:szCs w:val="18"/>
        </w:rPr>
        <w:t xml:space="preserve">Es responsabilidad de </w:t>
      </w:r>
      <w:r w:rsidRPr="00E65AD2">
        <w:rPr>
          <w:rFonts w:asciiTheme="minorHAnsi" w:hAnsiTheme="minorHAnsi" w:cs="Tahoma"/>
          <w:b/>
          <w:sz w:val="18"/>
          <w:szCs w:val="18"/>
        </w:rPr>
        <w:t xml:space="preserve">“EL PROVEEDOR” </w:t>
      </w:r>
      <w:r w:rsidRPr="00E65AD2">
        <w:rPr>
          <w:rFonts w:asciiTheme="minorHAnsi" w:hAnsiTheme="minorHAnsi" w:cs="Tahoma"/>
          <w:sz w:val="18"/>
          <w:szCs w:val="18"/>
        </w:rPr>
        <w:t>la instalación y puesta en marcha de los equipos de cómputo requeridos para emitir la receta; sistema de información (software) y programas de cómputo asociados, interfase para la generación de reporte con características específicas, para realizar el cobro por parte del hospital al paciente, así como capacitación para el personal designado por el Hospital para la realización de las pruebas; asistencia técnica; mantenimiento preventivo y correctivo de los equipos.</w:t>
      </w:r>
    </w:p>
    <w:p w14:paraId="62BE1304" w14:textId="77777777" w:rsidR="0069429A" w:rsidRPr="00E65AD2" w:rsidRDefault="0069429A" w:rsidP="0069429A">
      <w:pPr>
        <w:tabs>
          <w:tab w:val="right" w:pos="1276"/>
        </w:tabs>
        <w:jc w:val="both"/>
        <w:rPr>
          <w:rFonts w:asciiTheme="minorHAnsi" w:hAnsiTheme="minorHAnsi"/>
          <w:sz w:val="18"/>
          <w:szCs w:val="18"/>
        </w:rPr>
      </w:pPr>
      <w:r w:rsidRPr="00E65AD2">
        <w:rPr>
          <w:rFonts w:asciiTheme="minorHAnsi" w:hAnsiTheme="minorHAnsi"/>
          <w:sz w:val="18"/>
          <w:szCs w:val="18"/>
        </w:rPr>
        <w:t xml:space="preserve"> </w:t>
      </w:r>
    </w:p>
    <w:p w14:paraId="30EC5EA4" w14:textId="6E910391" w:rsidR="0069429A" w:rsidRPr="00E65AD2"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b/>
          <w:sz w:val="18"/>
          <w:szCs w:val="18"/>
        </w:rPr>
        <w:t xml:space="preserve">“EL PROVEEDOR” </w:t>
      </w:r>
      <w:r w:rsidRPr="00E65AD2">
        <w:rPr>
          <w:rFonts w:asciiTheme="minorHAnsi" w:hAnsiTheme="minorHAnsi" w:cs="Tahoma"/>
          <w:sz w:val="18"/>
          <w:szCs w:val="18"/>
        </w:rPr>
        <w:t>deberá entregar, instalar y poner a punto los equipos para el envío, vía MODEM o INTERNET, de las recetas electrónicas de las solicitude</w:t>
      </w:r>
      <w:r w:rsidR="00674EF1" w:rsidRPr="00E65AD2">
        <w:rPr>
          <w:rFonts w:asciiTheme="minorHAnsi" w:hAnsiTheme="minorHAnsi" w:cs="Tahoma"/>
          <w:sz w:val="18"/>
          <w:szCs w:val="18"/>
        </w:rPr>
        <w:t xml:space="preserve">s de los medicamentos mezclados </w:t>
      </w:r>
      <w:r w:rsidRPr="00E65AD2">
        <w:rPr>
          <w:rFonts w:asciiTheme="minorHAnsi" w:hAnsiTheme="minorHAnsi" w:cs="Tahoma"/>
          <w:sz w:val="18"/>
          <w:szCs w:val="18"/>
        </w:rPr>
        <w:t xml:space="preserve">por cada uno de los pacientes, dentro de los 15 días naturales a partir de la notificación del fallo de la </w:t>
      </w:r>
      <w:r w:rsidR="005523FF" w:rsidRPr="00E65AD2">
        <w:rPr>
          <w:rFonts w:asciiTheme="minorHAnsi" w:hAnsiTheme="minorHAnsi" w:cs="Tahoma"/>
          <w:sz w:val="18"/>
          <w:szCs w:val="18"/>
        </w:rPr>
        <w:t>Licitación Pública Nacional Presencial</w:t>
      </w:r>
      <w:r w:rsidRPr="00E65AD2">
        <w:rPr>
          <w:rFonts w:asciiTheme="minorHAnsi" w:hAnsiTheme="minorHAnsi" w:cs="Tahoma"/>
          <w:sz w:val="18"/>
          <w:szCs w:val="18"/>
        </w:rPr>
        <w:t>.</w:t>
      </w:r>
    </w:p>
    <w:p w14:paraId="76F7796A" w14:textId="77777777" w:rsidR="0069429A" w:rsidRPr="00E65AD2" w:rsidRDefault="0069429A" w:rsidP="0069429A">
      <w:pPr>
        <w:tabs>
          <w:tab w:val="right" w:pos="1276"/>
        </w:tabs>
        <w:jc w:val="both"/>
        <w:rPr>
          <w:rFonts w:asciiTheme="minorHAnsi" w:hAnsiTheme="minorHAnsi"/>
          <w:b/>
          <w:sz w:val="18"/>
          <w:szCs w:val="18"/>
        </w:rPr>
      </w:pPr>
    </w:p>
    <w:p w14:paraId="0EF9CE6C" w14:textId="77777777" w:rsidR="0069429A" w:rsidRPr="005339E5"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b/>
          <w:sz w:val="18"/>
          <w:szCs w:val="18"/>
        </w:rPr>
        <w:t>“EL PROVEEDOR”</w:t>
      </w:r>
      <w:r w:rsidRPr="00E65AD2">
        <w:rPr>
          <w:rFonts w:asciiTheme="minorHAnsi" w:hAnsiTheme="minorHAnsi" w:cs="Tahoma"/>
          <w:sz w:val="18"/>
          <w:szCs w:val="18"/>
        </w:rPr>
        <w:t xml:space="preserve">, deberá proporcionar a </w:t>
      </w:r>
      <w:r w:rsidRPr="00E65AD2">
        <w:rPr>
          <w:rFonts w:asciiTheme="minorHAnsi" w:hAnsiTheme="minorHAnsi" w:cs="Tahoma"/>
          <w:b/>
          <w:sz w:val="18"/>
          <w:szCs w:val="18"/>
        </w:rPr>
        <w:t>“S.S.N.L.”</w:t>
      </w:r>
      <w:r w:rsidRPr="00E65AD2">
        <w:rPr>
          <w:rFonts w:asciiTheme="minorHAnsi" w:hAnsiTheme="minorHAnsi" w:cs="Tahoma"/>
          <w:sz w:val="18"/>
          <w:szCs w:val="18"/>
        </w:rPr>
        <w:t>, durante la vigencia del presente contrato, sin costo adicional la asesoría técnica, el mantenimiento preventivo y correctivo de los equipos que se hayan instalado para la realización de las recetas electrónicas.</w:t>
      </w:r>
    </w:p>
    <w:p w14:paraId="2070C2E7" w14:textId="77777777" w:rsidR="0069429A" w:rsidRPr="005339E5" w:rsidRDefault="0069429A" w:rsidP="0069429A">
      <w:pPr>
        <w:tabs>
          <w:tab w:val="right" w:pos="1276"/>
        </w:tabs>
        <w:jc w:val="both"/>
        <w:rPr>
          <w:rFonts w:asciiTheme="minorHAnsi" w:hAnsiTheme="minorHAnsi" w:cs="Tahoma"/>
          <w:sz w:val="18"/>
          <w:szCs w:val="18"/>
        </w:rPr>
      </w:pPr>
    </w:p>
    <w:p w14:paraId="20F1DE34"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En caso de necesitarse medicamentos mezclados que no estén contemplados en el contrato, se solicitará por escrito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que sean surtidos.</w:t>
      </w:r>
    </w:p>
    <w:p w14:paraId="79E632E6" w14:textId="77777777" w:rsidR="0069429A" w:rsidRPr="005339E5" w:rsidRDefault="0069429A" w:rsidP="0069429A">
      <w:pPr>
        <w:tabs>
          <w:tab w:val="right" w:pos="1276"/>
        </w:tabs>
        <w:jc w:val="both"/>
        <w:rPr>
          <w:rFonts w:asciiTheme="minorHAnsi" w:hAnsiTheme="minorHAnsi" w:cs="Tahoma"/>
          <w:sz w:val="18"/>
          <w:szCs w:val="18"/>
        </w:rPr>
      </w:pPr>
    </w:p>
    <w:p w14:paraId="0F3BA2BC" w14:textId="66C0CBDF" w:rsidR="0069429A" w:rsidRPr="00E65AD2" w:rsidRDefault="0069429A" w:rsidP="0069429A">
      <w:pPr>
        <w:tabs>
          <w:tab w:val="right" w:pos="1276"/>
        </w:tabs>
        <w:jc w:val="both"/>
        <w:rPr>
          <w:rFonts w:asciiTheme="minorHAnsi" w:hAnsiTheme="minorHAnsi" w:cs="Tahoma"/>
          <w:sz w:val="18"/>
          <w:szCs w:val="18"/>
        </w:rPr>
      </w:pPr>
      <w:r w:rsidRPr="00E65AD2">
        <w:rPr>
          <w:rFonts w:asciiTheme="minorHAnsi" w:hAnsiTheme="minorHAnsi" w:cs="Tahoma"/>
          <w:sz w:val="18"/>
          <w:szCs w:val="18"/>
        </w:rPr>
        <w:t xml:space="preserve">Al término de la vigencia del contrato </w:t>
      </w:r>
      <w:r w:rsidRPr="00E65AD2">
        <w:rPr>
          <w:rFonts w:asciiTheme="minorHAnsi" w:hAnsiTheme="minorHAnsi" w:cs="Tahoma"/>
          <w:b/>
          <w:sz w:val="18"/>
          <w:szCs w:val="18"/>
        </w:rPr>
        <w:t xml:space="preserve">“EL PROVEEDOR” </w:t>
      </w:r>
      <w:r w:rsidR="005D02B6" w:rsidRPr="00E65AD2">
        <w:rPr>
          <w:rFonts w:asciiTheme="minorHAnsi" w:hAnsiTheme="minorHAnsi" w:cs="Tahoma"/>
          <w:sz w:val="18"/>
          <w:szCs w:val="18"/>
        </w:rPr>
        <w:t>se obliga a retirar de la Unidad Hospitalaria</w:t>
      </w:r>
      <w:r w:rsidRPr="00E65AD2">
        <w:rPr>
          <w:rFonts w:asciiTheme="minorHAnsi" w:hAnsiTheme="minorHAnsi" w:cs="Tahoma"/>
          <w:sz w:val="18"/>
          <w:szCs w:val="18"/>
        </w:rPr>
        <w:t xml:space="preserve"> donde se prestará el servicio, en un plazo no mayor de 15 días y previo acuerdo con </w:t>
      </w:r>
      <w:r w:rsidRPr="00E65AD2">
        <w:rPr>
          <w:rFonts w:asciiTheme="minorHAnsi" w:hAnsiTheme="minorHAnsi" w:cs="Tahoma"/>
          <w:b/>
          <w:sz w:val="18"/>
          <w:szCs w:val="18"/>
        </w:rPr>
        <w:t>“S.S.N.L.”</w:t>
      </w:r>
      <w:r w:rsidRPr="00E65AD2">
        <w:rPr>
          <w:rFonts w:asciiTheme="minorHAnsi" w:hAnsiTheme="minorHAnsi" w:cs="Tahoma"/>
          <w:sz w:val="18"/>
          <w:szCs w:val="18"/>
        </w:rPr>
        <w:t xml:space="preserve">, los equipos a que se refiere esta cláusula, asumiendo a su cargo los gastos que se generen por este concepto y sin responsabilidad Jurídica para </w:t>
      </w:r>
      <w:r w:rsidRPr="00E65AD2">
        <w:rPr>
          <w:rFonts w:asciiTheme="minorHAnsi" w:hAnsiTheme="minorHAnsi" w:cs="Tahoma"/>
          <w:b/>
          <w:sz w:val="18"/>
          <w:szCs w:val="18"/>
        </w:rPr>
        <w:t>“S.S.N.L.”</w:t>
      </w:r>
      <w:r w:rsidRPr="00E65AD2">
        <w:rPr>
          <w:rFonts w:asciiTheme="minorHAnsi" w:hAnsiTheme="minorHAnsi" w:cs="Tahoma"/>
          <w:sz w:val="18"/>
          <w:szCs w:val="18"/>
        </w:rPr>
        <w:t>.</w:t>
      </w:r>
    </w:p>
    <w:p w14:paraId="7DDEBF77" w14:textId="77777777" w:rsidR="0069429A" w:rsidRPr="00E65AD2" w:rsidRDefault="0069429A" w:rsidP="0069429A">
      <w:pPr>
        <w:tabs>
          <w:tab w:val="right" w:pos="1276"/>
        </w:tabs>
        <w:jc w:val="both"/>
        <w:rPr>
          <w:rFonts w:asciiTheme="minorHAnsi" w:hAnsiTheme="minorHAnsi" w:cs="Tahoma"/>
          <w:b/>
          <w:sz w:val="18"/>
          <w:szCs w:val="18"/>
        </w:rPr>
      </w:pPr>
    </w:p>
    <w:p w14:paraId="656428C5" w14:textId="5CDA3011" w:rsidR="0069429A" w:rsidRPr="005339E5" w:rsidRDefault="0069429A" w:rsidP="0069429A">
      <w:pPr>
        <w:shd w:val="clear" w:color="auto" w:fill="FFFFFF"/>
        <w:jc w:val="both"/>
        <w:rPr>
          <w:rFonts w:asciiTheme="minorHAnsi" w:hAnsiTheme="minorHAnsi" w:cs="Tahoma"/>
          <w:sz w:val="18"/>
          <w:szCs w:val="18"/>
        </w:rPr>
      </w:pPr>
      <w:r w:rsidRPr="00E65AD2">
        <w:rPr>
          <w:rFonts w:asciiTheme="minorHAnsi" w:hAnsiTheme="minorHAnsi" w:cs="Tahoma"/>
          <w:sz w:val="18"/>
          <w:szCs w:val="18"/>
        </w:rPr>
        <w:t xml:space="preserve">Para </w:t>
      </w:r>
      <w:r w:rsidR="00674EF1" w:rsidRPr="00E65AD2">
        <w:rPr>
          <w:rFonts w:asciiTheme="minorHAnsi" w:hAnsiTheme="minorHAnsi" w:cs="Tahoma"/>
          <w:sz w:val="18"/>
          <w:szCs w:val="18"/>
        </w:rPr>
        <w:t>el</w:t>
      </w:r>
      <w:r w:rsidRPr="00E65AD2">
        <w:rPr>
          <w:rFonts w:asciiTheme="minorHAnsi" w:hAnsiTheme="minorHAnsi" w:cs="Tahoma"/>
          <w:sz w:val="18"/>
          <w:szCs w:val="18"/>
        </w:rPr>
        <w:t xml:space="preserve"> </w:t>
      </w:r>
      <w:r w:rsidR="00674EF1" w:rsidRPr="00E65AD2">
        <w:rPr>
          <w:rFonts w:asciiTheme="minorHAnsi" w:hAnsiTheme="minorHAnsi" w:cs="Tahoma"/>
          <w:sz w:val="18"/>
          <w:szCs w:val="18"/>
        </w:rPr>
        <w:t>surtimiento de Medicamentos de Mezclados</w:t>
      </w:r>
      <w:r w:rsidRPr="00E65AD2">
        <w:rPr>
          <w:rFonts w:asciiTheme="minorHAnsi" w:hAnsiTheme="minorHAnsi" w:cs="Tahoma"/>
          <w:sz w:val="18"/>
          <w:szCs w:val="18"/>
        </w:rPr>
        <w:t xml:space="preserve"> </w:t>
      </w:r>
      <w:r w:rsidRPr="00E65AD2">
        <w:rPr>
          <w:rFonts w:asciiTheme="minorHAnsi" w:hAnsiTheme="minorHAnsi" w:cs="Tahoma"/>
          <w:b/>
          <w:sz w:val="18"/>
          <w:szCs w:val="18"/>
        </w:rPr>
        <w:t>“EL PROVEEDOR”</w:t>
      </w:r>
      <w:r w:rsidRPr="00E65AD2">
        <w:rPr>
          <w:rFonts w:asciiTheme="minorHAnsi" w:hAnsiTheme="minorHAnsi" w:cs="Tahoma"/>
          <w:sz w:val="18"/>
          <w:szCs w:val="18"/>
        </w:rPr>
        <w:t xml:space="preserve"> deberá proporcionar el contenedor y con los diluyentes, los filtros y aditamentos que sean necesarios.</w:t>
      </w:r>
    </w:p>
    <w:p w14:paraId="4E7D072D" w14:textId="77777777" w:rsidR="0069429A" w:rsidRPr="005339E5" w:rsidRDefault="0069429A" w:rsidP="0069429A">
      <w:pPr>
        <w:tabs>
          <w:tab w:val="right" w:pos="1276"/>
        </w:tabs>
        <w:jc w:val="both"/>
        <w:rPr>
          <w:rFonts w:asciiTheme="minorHAnsi" w:hAnsiTheme="minorHAnsi"/>
          <w:b/>
          <w:sz w:val="18"/>
          <w:szCs w:val="18"/>
        </w:rPr>
      </w:pPr>
    </w:p>
    <w:p w14:paraId="2D891B9F" w14:textId="77777777" w:rsidR="0069429A" w:rsidRPr="005339E5" w:rsidRDefault="0069429A" w:rsidP="0069429A">
      <w:pPr>
        <w:pStyle w:val="Sangra3detindependiente"/>
        <w:spacing w:after="0"/>
        <w:ind w:left="0"/>
        <w:rPr>
          <w:rFonts w:asciiTheme="minorHAnsi" w:hAnsiTheme="minorHAnsi" w:cs="Tahoma"/>
          <w:sz w:val="18"/>
          <w:szCs w:val="18"/>
        </w:rPr>
      </w:pPr>
      <w:r w:rsidRPr="005339E5">
        <w:rPr>
          <w:rFonts w:asciiTheme="minorHAnsi" w:hAnsiTheme="minorHAnsi" w:cs="Tahoma"/>
          <w:sz w:val="18"/>
          <w:szCs w:val="18"/>
        </w:rPr>
        <w:t xml:space="preserve">La prestación del servicio de preparación de mezclas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la realizará de acuerdo a los procedimientos siguientes:</w:t>
      </w:r>
    </w:p>
    <w:p w14:paraId="7FF5672B" w14:textId="77777777" w:rsidR="0069429A" w:rsidRPr="005339E5" w:rsidRDefault="0069429A" w:rsidP="0069429A">
      <w:pPr>
        <w:jc w:val="both"/>
        <w:rPr>
          <w:rFonts w:asciiTheme="minorHAnsi" w:hAnsiTheme="minorHAnsi" w:cs="Tahoma"/>
          <w:b/>
          <w:bCs/>
          <w:sz w:val="18"/>
          <w:szCs w:val="18"/>
        </w:rPr>
      </w:pPr>
    </w:p>
    <w:p w14:paraId="0483D69C"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a)  SOLICITUD:</w:t>
      </w:r>
    </w:p>
    <w:p w14:paraId="50CCC70F" w14:textId="77777777" w:rsidR="0069429A" w:rsidRPr="005339E5" w:rsidRDefault="0069429A" w:rsidP="0069429A">
      <w:pPr>
        <w:pStyle w:val="Sangra2detindependiente"/>
        <w:ind w:left="0"/>
        <w:rPr>
          <w:rFonts w:asciiTheme="minorHAnsi" w:hAnsiTheme="minorHAnsi" w:cs="Tahoma"/>
          <w:sz w:val="18"/>
          <w:szCs w:val="18"/>
        </w:rPr>
      </w:pPr>
      <w:r w:rsidRPr="005339E5">
        <w:rPr>
          <w:rFonts w:asciiTheme="minorHAnsi" w:hAnsiTheme="minorHAnsi" w:cs="Tahoma"/>
          <w:sz w:val="18"/>
          <w:szCs w:val="18"/>
        </w:rPr>
        <w:t>La prescripción elaborada por los médicos autorizados se enviarán en forma diaria en los siguientes horarios:</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655"/>
      </w:tblGrid>
      <w:tr w:rsidR="0069429A" w:rsidRPr="005339E5" w14:paraId="038EA856" w14:textId="77777777" w:rsidTr="007E2B9F">
        <w:tc>
          <w:tcPr>
            <w:tcW w:w="2126" w:type="dxa"/>
          </w:tcPr>
          <w:p w14:paraId="5AFD609E" w14:textId="77777777"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SOLICITUD</w:t>
            </w:r>
          </w:p>
        </w:tc>
        <w:tc>
          <w:tcPr>
            <w:tcW w:w="7655" w:type="dxa"/>
          </w:tcPr>
          <w:p w14:paraId="457062E4" w14:textId="77777777" w:rsidR="0069429A" w:rsidRPr="005339E5" w:rsidRDefault="0069429A" w:rsidP="007E2B9F">
            <w:pPr>
              <w:pStyle w:val="Sangra2detindependiente"/>
              <w:ind w:left="0"/>
              <w:jc w:val="center"/>
              <w:rPr>
                <w:rFonts w:asciiTheme="minorHAnsi" w:hAnsiTheme="minorHAnsi" w:cs="Tahoma"/>
                <w:b/>
                <w:sz w:val="18"/>
                <w:szCs w:val="18"/>
              </w:rPr>
            </w:pPr>
            <w:r w:rsidRPr="005339E5">
              <w:rPr>
                <w:rFonts w:asciiTheme="minorHAnsi" w:hAnsiTheme="minorHAnsi" w:cs="Tahoma"/>
                <w:b/>
                <w:sz w:val="18"/>
                <w:szCs w:val="18"/>
              </w:rPr>
              <w:t>ENTREGA</w:t>
            </w:r>
          </w:p>
        </w:tc>
      </w:tr>
      <w:tr w:rsidR="0069429A" w:rsidRPr="00E65AD2" w14:paraId="48515719" w14:textId="77777777" w:rsidTr="007E2B9F">
        <w:tc>
          <w:tcPr>
            <w:tcW w:w="2126" w:type="dxa"/>
          </w:tcPr>
          <w:p w14:paraId="12DCA71D"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08:00 A 10:30</w:t>
            </w:r>
          </w:p>
        </w:tc>
        <w:tc>
          <w:tcPr>
            <w:tcW w:w="7655" w:type="dxa"/>
          </w:tcPr>
          <w:p w14:paraId="3603BC08"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13:30 A 14:00</w:t>
            </w:r>
          </w:p>
        </w:tc>
      </w:tr>
      <w:tr w:rsidR="0069429A" w:rsidRPr="00E65AD2" w14:paraId="1DF74AF2" w14:textId="77777777" w:rsidTr="007E2B9F">
        <w:tc>
          <w:tcPr>
            <w:tcW w:w="2126" w:type="dxa"/>
          </w:tcPr>
          <w:p w14:paraId="73872BE7"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10:31 A 13:30</w:t>
            </w:r>
          </w:p>
        </w:tc>
        <w:tc>
          <w:tcPr>
            <w:tcW w:w="7655" w:type="dxa"/>
          </w:tcPr>
          <w:p w14:paraId="23AC243F"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16:30 A 17:00</w:t>
            </w:r>
          </w:p>
        </w:tc>
      </w:tr>
      <w:tr w:rsidR="0069429A" w:rsidRPr="00E65AD2" w14:paraId="129EAFB5" w14:textId="77777777" w:rsidTr="007E2B9F">
        <w:tc>
          <w:tcPr>
            <w:tcW w:w="2126" w:type="dxa"/>
          </w:tcPr>
          <w:p w14:paraId="3302F963"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13:31 A 15:00</w:t>
            </w:r>
          </w:p>
        </w:tc>
        <w:tc>
          <w:tcPr>
            <w:tcW w:w="7655" w:type="dxa"/>
          </w:tcPr>
          <w:p w14:paraId="14260BC8"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18:30 A 19:00</w:t>
            </w:r>
          </w:p>
        </w:tc>
      </w:tr>
      <w:tr w:rsidR="0069429A" w:rsidRPr="00E65AD2" w14:paraId="172E3FC9" w14:textId="77777777" w:rsidTr="007E2B9F">
        <w:tc>
          <w:tcPr>
            <w:tcW w:w="2126" w:type="dxa"/>
          </w:tcPr>
          <w:p w14:paraId="6CC76122"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15:01 A 18:30</w:t>
            </w:r>
          </w:p>
        </w:tc>
        <w:tc>
          <w:tcPr>
            <w:tcW w:w="7655" w:type="dxa"/>
          </w:tcPr>
          <w:p w14:paraId="37E63FE7" w14:textId="5DD02E83"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 xml:space="preserve">AL DIA SIGUIENTE A PARTIR DE LAS </w:t>
            </w:r>
            <w:r w:rsidR="007D73AF" w:rsidRPr="00E65AD2">
              <w:rPr>
                <w:rFonts w:asciiTheme="minorHAnsi" w:hAnsiTheme="minorHAnsi" w:cs="Tahoma"/>
                <w:sz w:val="18"/>
                <w:szCs w:val="18"/>
              </w:rPr>
              <w:t>7</w:t>
            </w:r>
            <w:r w:rsidRPr="00E65AD2">
              <w:rPr>
                <w:rFonts w:asciiTheme="minorHAnsi" w:hAnsiTheme="minorHAnsi" w:cs="Tahoma"/>
                <w:sz w:val="18"/>
                <w:szCs w:val="18"/>
              </w:rPr>
              <w:t>:00</w:t>
            </w:r>
          </w:p>
        </w:tc>
      </w:tr>
      <w:tr w:rsidR="0069429A" w:rsidRPr="00E65AD2" w14:paraId="4391C865" w14:textId="77777777" w:rsidTr="007E2B9F">
        <w:tc>
          <w:tcPr>
            <w:tcW w:w="2126" w:type="dxa"/>
          </w:tcPr>
          <w:p w14:paraId="6451C4B4"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URGENCIAS</w:t>
            </w:r>
          </w:p>
        </w:tc>
        <w:tc>
          <w:tcPr>
            <w:tcW w:w="7655" w:type="dxa"/>
          </w:tcPr>
          <w:p w14:paraId="2FF4208F"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DOS HORAS DESPUES DE HABER SIDO ENVIADA Y CONFIRMADA LA SOLICITUD</w:t>
            </w:r>
          </w:p>
        </w:tc>
      </w:tr>
      <w:tr w:rsidR="0069429A" w:rsidRPr="00E65AD2" w14:paraId="42B34D96" w14:textId="77777777" w:rsidTr="007E2B9F">
        <w:tc>
          <w:tcPr>
            <w:tcW w:w="2126" w:type="dxa"/>
          </w:tcPr>
          <w:p w14:paraId="4AC1983E"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CANCELACIONES</w:t>
            </w:r>
          </w:p>
        </w:tc>
        <w:tc>
          <w:tcPr>
            <w:tcW w:w="7655" w:type="dxa"/>
          </w:tcPr>
          <w:p w14:paraId="7FFA5C49" w14:textId="77777777" w:rsidR="0069429A" w:rsidRPr="00E65AD2" w:rsidRDefault="0069429A" w:rsidP="007E2B9F">
            <w:pPr>
              <w:pStyle w:val="Sangra2detindependiente"/>
              <w:ind w:left="0"/>
              <w:jc w:val="center"/>
              <w:rPr>
                <w:rFonts w:asciiTheme="minorHAnsi" w:hAnsiTheme="minorHAnsi" w:cs="Tahoma"/>
                <w:sz w:val="18"/>
                <w:szCs w:val="18"/>
              </w:rPr>
            </w:pPr>
            <w:r w:rsidRPr="00E65AD2">
              <w:rPr>
                <w:rFonts w:asciiTheme="minorHAnsi" w:hAnsiTheme="minorHAnsi" w:cs="Tahoma"/>
                <w:sz w:val="18"/>
                <w:szCs w:val="18"/>
              </w:rPr>
              <w:t>UNA HORA DESPUES DE HABER SIDO ENVIADA LA SOLICITUD</w:t>
            </w:r>
          </w:p>
        </w:tc>
      </w:tr>
    </w:tbl>
    <w:p w14:paraId="73B45113" w14:textId="77777777" w:rsidR="0069429A" w:rsidRPr="00E65AD2" w:rsidRDefault="0069429A" w:rsidP="0069429A">
      <w:pPr>
        <w:pStyle w:val="Sangra3detindependiente"/>
        <w:spacing w:after="0"/>
        <w:ind w:left="567"/>
        <w:jc w:val="both"/>
        <w:rPr>
          <w:rFonts w:asciiTheme="minorHAnsi" w:hAnsiTheme="minorHAnsi" w:cs="Tahoma"/>
          <w:sz w:val="18"/>
          <w:szCs w:val="18"/>
        </w:rPr>
      </w:pPr>
    </w:p>
    <w:p w14:paraId="67974115" w14:textId="77777777" w:rsidR="0069429A" w:rsidRPr="00E65AD2" w:rsidRDefault="0069429A" w:rsidP="00360AC7">
      <w:pPr>
        <w:pStyle w:val="Sangra3detindependiente"/>
        <w:numPr>
          <w:ilvl w:val="0"/>
          <w:numId w:val="42"/>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t>Los riesgos que detecte el personal del centro de mezclas deberán ser comunicados de manera inmediata al personal médico encargado del servicio mediante un equipo portátil para realizar los cambios correspondientes.</w:t>
      </w:r>
    </w:p>
    <w:p w14:paraId="30A8B426" w14:textId="77777777" w:rsidR="0069429A" w:rsidRPr="00E65AD2" w:rsidRDefault="0069429A" w:rsidP="00360AC7">
      <w:pPr>
        <w:pStyle w:val="Sangra3detindependiente"/>
        <w:numPr>
          <w:ilvl w:val="0"/>
          <w:numId w:val="41"/>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lastRenderedPageBreak/>
        <w:t xml:space="preserve">Sólo se deberán preparar las mezclas que, después de haber sido verificados con relación a la estabilidad y compatibilidad química de los medicamentos, resulten aprobados por el personal responsable que lo requiera. </w:t>
      </w:r>
    </w:p>
    <w:p w14:paraId="5313D066" w14:textId="77777777" w:rsidR="0069429A" w:rsidRPr="005339E5" w:rsidRDefault="0069429A" w:rsidP="0069429A">
      <w:pPr>
        <w:jc w:val="both"/>
        <w:rPr>
          <w:rFonts w:asciiTheme="minorHAnsi" w:hAnsiTheme="minorHAnsi" w:cs="Tahoma"/>
          <w:b/>
          <w:bCs/>
          <w:sz w:val="18"/>
          <w:szCs w:val="18"/>
        </w:rPr>
      </w:pPr>
    </w:p>
    <w:p w14:paraId="3A2EB48B"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b)  PRODUCCION:</w:t>
      </w:r>
    </w:p>
    <w:p w14:paraId="2CD10A05"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Se deberá verificar la estabilidad y compatibilidad química del medicamento en mezcla.</w:t>
      </w:r>
    </w:p>
    <w:p w14:paraId="6C278688" w14:textId="77777777" w:rsidR="0069429A" w:rsidRPr="00E65AD2" w:rsidRDefault="0069429A" w:rsidP="007D73AF">
      <w:pPr>
        <w:pStyle w:val="Prrafodelista"/>
        <w:numPr>
          <w:ilvl w:val="0"/>
          <w:numId w:val="36"/>
        </w:numPr>
        <w:ind w:left="708" w:hanging="424"/>
        <w:jc w:val="both"/>
        <w:rPr>
          <w:rFonts w:asciiTheme="minorHAnsi" w:hAnsiTheme="minorHAnsi" w:cs="Tahoma"/>
          <w:sz w:val="18"/>
          <w:szCs w:val="18"/>
        </w:rPr>
      </w:pPr>
      <w:r w:rsidRPr="00E65AD2">
        <w:rPr>
          <w:rFonts w:asciiTheme="minorHAnsi" w:hAnsiTheme="minorHAnsi" w:cs="Tahoma"/>
          <w:sz w:val="18"/>
          <w:szCs w:val="18"/>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436100C6"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Utilizar los procedimientos validados de sanitización de campanas de flujo laminar y áreas controladas que garanticen técnica aséptica para la preparación de las mezclas.</w:t>
      </w:r>
    </w:p>
    <w:p w14:paraId="7B677F06"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Deberá contar con cuarto de ingreso controlado para el área de preparación de mezclas.</w:t>
      </w:r>
    </w:p>
    <w:p w14:paraId="4C80F3E1"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Utilizar uniformes estériles y equipos de seguridad especial en la preparación de los diferentes tipos de mezclas.</w:t>
      </w:r>
    </w:p>
    <w:p w14:paraId="743F8E32"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técnico o profesional, tales como Químico Farmacéutico Industrial, Químico Farmacéutico Biólogo y Técnicos en Farmacia, los cuales deberán estar respaldados con la documentación que acredite el adiestramiento para la preparación de mezclas de conformidad con las recomendaciones establecidas por la NOM-059-SSA1-2006</w:t>
      </w:r>
    </w:p>
    <w:p w14:paraId="453F1052"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Mantener el control microbiológico de las áreas y técnicas de producción con procedimientos y frecuencias basados en las recomendaciones establecidas por las leyes mexicanas.</w:t>
      </w:r>
    </w:p>
    <w:p w14:paraId="1F61F2E2"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Establecer y conservar la presión del aire y temperatura adecuada para</w:t>
      </w:r>
      <w:r w:rsidRPr="005339E5">
        <w:rPr>
          <w:rFonts w:asciiTheme="minorHAnsi" w:hAnsiTheme="minorHAnsi" w:cs="Tahoma"/>
          <w:sz w:val="18"/>
          <w:szCs w:val="18"/>
        </w:rPr>
        <w:t xml:space="preserve"> cada tipo de área controlada y monitoreada de manera diaria.</w:t>
      </w:r>
    </w:p>
    <w:p w14:paraId="0BAF7A75" w14:textId="77777777" w:rsidR="0069429A" w:rsidRPr="005339E5" w:rsidRDefault="0069429A" w:rsidP="0069429A">
      <w:pPr>
        <w:ind w:hanging="180"/>
        <w:jc w:val="both"/>
        <w:rPr>
          <w:rFonts w:asciiTheme="minorHAnsi" w:hAnsiTheme="minorHAnsi" w:cs="Tahoma"/>
          <w:sz w:val="18"/>
          <w:szCs w:val="18"/>
        </w:rPr>
      </w:pPr>
    </w:p>
    <w:p w14:paraId="65F99060"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c) LIBERACIÓN:</w:t>
      </w:r>
    </w:p>
    <w:p w14:paraId="3224A3B8"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Contar con un sistema de inspección óptica de las mezclas preparadas;</w:t>
      </w:r>
    </w:p>
    <w:p w14:paraId="42A99273"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Contar con un sistema de bases de datos que permita la rastreabilidad del nombre del paciente, número de cama, nombre del médico tratante, el número de lote y fecha de elaboración y caducidad de cada mezcla.</w:t>
      </w:r>
    </w:p>
    <w:p w14:paraId="7E641FFD"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Colocar los sellos de seguridad que garanticen la integridad fisicoquímica de cada Mezcla una vez preparada.</w:t>
      </w:r>
    </w:p>
    <w:p w14:paraId="520B1775" w14:textId="77777777" w:rsidR="0069429A" w:rsidRPr="00E65AD2" w:rsidRDefault="0069429A" w:rsidP="00360AC7">
      <w:pPr>
        <w:pStyle w:val="Prrafodelista"/>
        <w:numPr>
          <w:ilvl w:val="0"/>
          <w:numId w:val="36"/>
        </w:numPr>
        <w:ind w:left="567" w:hanging="283"/>
        <w:jc w:val="both"/>
        <w:rPr>
          <w:rFonts w:asciiTheme="minorHAnsi" w:hAnsiTheme="minorHAnsi" w:cs="Tahoma"/>
          <w:sz w:val="18"/>
          <w:szCs w:val="18"/>
        </w:rPr>
      </w:pPr>
      <w:r w:rsidRPr="00E65AD2">
        <w:rPr>
          <w:rFonts w:asciiTheme="minorHAnsi" w:hAnsiTheme="minorHAnsi" w:cs="Tahoma"/>
          <w:sz w:val="18"/>
          <w:szCs w:val="18"/>
        </w:rPr>
        <w:t>Antes de entregar la mezcla preparada, deberá verificar el cumplimiento de todos los procedimientos dentro del sistema de calidad establecidos por la NOM-059-SSA1-2006</w:t>
      </w:r>
    </w:p>
    <w:p w14:paraId="0E8FBA93" w14:textId="77777777" w:rsidR="0069429A" w:rsidRPr="00E65AD2" w:rsidRDefault="0069429A" w:rsidP="00360AC7">
      <w:pPr>
        <w:pStyle w:val="Prrafodelista"/>
        <w:numPr>
          <w:ilvl w:val="0"/>
          <w:numId w:val="37"/>
        </w:numPr>
        <w:ind w:left="567" w:hanging="283"/>
        <w:jc w:val="both"/>
        <w:rPr>
          <w:rFonts w:asciiTheme="minorHAnsi" w:hAnsiTheme="minorHAnsi" w:cs="Tahoma"/>
          <w:sz w:val="18"/>
          <w:szCs w:val="18"/>
        </w:rPr>
      </w:pPr>
      <w:r w:rsidRPr="00E65AD2">
        <w:rPr>
          <w:rFonts w:asciiTheme="minorHAnsi" w:hAnsiTheme="minorHAnsi" w:cs="Tahoma"/>
          <w:sz w:val="18"/>
          <w:szCs w:val="18"/>
        </w:rPr>
        <w:t>Formatos membretados para la solicitud y devolución individualizada de mezclas.</w:t>
      </w:r>
    </w:p>
    <w:p w14:paraId="3AF54F6D" w14:textId="77777777" w:rsidR="0069429A" w:rsidRPr="005339E5" w:rsidRDefault="0069429A" w:rsidP="0069429A">
      <w:pPr>
        <w:ind w:hanging="141"/>
        <w:jc w:val="both"/>
        <w:rPr>
          <w:rFonts w:asciiTheme="minorHAnsi" w:hAnsiTheme="minorHAnsi" w:cs="Tahoma"/>
          <w:b/>
          <w:bCs/>
          <w:sz w:val="18"/>
          <w:szCs w:val="18"/>
        </w:rPr>
      </w:pPr>
    </w:p>
    <w:p w14:paraId="6FF4E103" w14:textId="77777777" w:rsidR="0069429A" w:rsidRPr="00E65AD2" w:rsidRDefault="0069429A" w:rsidP="0069429A">
      <w:pPr>
        <w:ind w:hanging="141"/>
        <w:jc w:val="both"/>
        <w:rPr>
          <w:rFonts w:asciiTheme="minorHAnsi" w:hAnsiTheme="minorHAnsi" w:cs="Tahoma"/>
          <w:b/>
          <w:bCs/>
          <w:sz w:val="18"/>
          <w:szCs w:val="18"/>
        </w:rPr>
      </w:pPr>
      <w:r w:rsidRPr="00E65AD2">
        <w:rPr>
          <w:rFonts w:asciiTheme="minorHAnsi" w:hAnsiTheme="minorHAnsi" w:cs="Tahoma"/>
          <w:b/>
          <w:bCs/>
          <w:sz w:val="18"/>
          <w:szCs w:val="18"/>
        </w:rPr>
        <w:t>d)  DISTRIBUCIÓN:</w:t>
      </w:r>
    </w:p>
    <w:p w14:paraId="206916D2" w14:textId="07E00C32" w:rsidR="0069429A" w:rsidRPr="00E65AD2" w:rsidRDefault="0069429A" w:rsidP="00360AC7">
      <w:pPr>
        <w:pStyle w:val="Prrafodelista"/>
        <w:numPr>
          <w:ilvl w:val="0"/>
          <w:numId w:val="38"/>
        </w:numPr>
        <w:ind w:left="567" w:hanging="283"/>
        <w:jc w:val="both"/>
        <w:rPr>
          <w:rFonts w:asciiTheme="minorHAnsi" w:hAnsiTheme="minorHAnsi" w:cs="Tahoma"/>
          <w:sz w:val="18"/>
          <w:szCs w:val="18"/>
        </w:rPr>
      </w:pPr>
      <w:r w:rsidRPr="00E65AD2">
        <w:rPr>
          <w:rFonts w:asciiTheme="minorHAnsi" w:hAnsiTheme="minorHAnsi" w:cs="Tahoma"/>
          <w:sz w:val="18"/>
          <w:szCs w:val="18"/>
        </w:rPr>
        <w:t>Contar con un sistema de distribución con unidades de reciente modelo que aseguren el traslado y entrega en el servicio señalado en</w:t>
      </w:r>
      <w:r w:rsidR="005D02B6" w:rsidRPr="00E65AD2">
        <w:rPr>
          <w:rFonts w:asciiTheme="minorHAnsi" w:hAnsiTheme="minorHAnsi" w:cs="Tahoma"/>
          <w:sz w:val="18"/>
          <w:szCs w:val="18"/>
        </w:rPr>
        <w:t xml:space="preserve"> la Unidad Hospitalaria a la</w:t>
      </w:r>
      <w:r w:rsidRPr="00E65AD2">
        <w:rPr>
          <w:rFonts w:asciiTheme="minorHAnsi" w:hAnsiTheme="minorHAnsi" w:cs="Tahoma"/>
          <w:sz w:val="18"/>
          <w:szCs w:val="18"/>
        </w:rPr>
        <w:t xml:space="preserve"> que va dirigido el servicio, de cada tipo de mezcla en la forma adecuada conservando la temperatura y empaque requeridos en condiciones de red fría que garanticen la integridad del empaque y tomando en cuenta para ello la prescripción solicitada.</w:t>
      </w:r>
    </w:p>
    <w:p w14:paraId="7A9D2AF6" w14:textId="77777777" w:rsidR="0069429A" w:rsidRPr="00E65AD2" w:rsidRDefault="0069429A" w:rsidP="00360AC7">
      <w:pPr>
        <w:pStyle w:val="Prrafodelista"/>
        <w:numPr>
          <w:ilvl w:val="0"/>
          <w:numId w:val="38"/>
        </w:numPr>
        <w:ind w:left="567" w:hanging="283"/>
        <w:jc w:val="both"/>
        <w:rPr>
          <w:rFonts w:asciiTheme="minorHAnsi" w:hAnsiTheme="minorHAnsi" w:cs="Tahoma"/>
          <w:sz w:val="18"/>
          <w:szCs w:val="18"/>
        </w:rPr>
      </w:pPr>
      <w:r w:rsidRPr="00E65AD2">
        <w:rPr>
          <w:rFonts w:asciiTheme="minorHAnsi" w:hAnsiTheme="minorHAnsi" w:cs="Tahoma"/>
          <w:sz w:val="18"/>
          <w:szCs w:val="18"/>
        </w:rPr>
        <w:t>Monitorear la temperatura de traslado mediante equipos termo-gráficos validados.</w:t>
      </w:r>
    </w:p>
    <w:p w14:paraId="7A8613CD" w14:textId="77777777" w:rsidR="0069429A" w:rsidRPr="00E65AD2" w:rsidRDefault="0069429A" w:rsidP="00360AC7">
      <w:pPr>
        <w:pStyle w:val="Textoindependiente2"/>
        <w:numPr>
          <w:ilvl w:val="0"/>
          <w:numId w:val="38"/>
        </w:numPr>
        <w:tabs>
          <w:tab w:val="left" w:pos="142"/>
        </w:tabs>
        <w:ind w:left="567" w:right="0" w:hanging="283"/>
        <w:rPr>
          <w:rFonts w:asciiTheme="minorHAnsi" w:hAnsiTheme="minorHAnsi" w:cs="Tahoma"/>
          <w:sz w:val="18"/>
          <w:szCs w:val="18"/>
        </w:rPr>
      </w:pPr>
      <w:r w:rsidRPr="00E65AD2">
        <w:rPr>
          <w:rFonts w:asciiTheme="minorHAnsi" w:hAnsiTheme="minorHAnsi" w:cs="Tahoma"/>
          <w:b/>
          <w:sz w:val="18"/>
          <w:szCs w:val="18"/>
        </w:rPr>
        <w:t>“EL PROVEEDOR”</w:t>
      </w:r>
      <w:r w:rsidRPr="00E65AD2">
        <w:rPr>
          <w:rFonts w:asciiTheme="minorHAnsi" w:hAnsiTheme="minorHAnsi" w:cs="Tahoma"/>
          <w:sz w:val="18"/>
          <w:szCs w:val="18"/>
        </w:rPr>
        <w:t xml:space="preserve"> propondrá equipo de refrigeración adecuado, para la conservación de las mezclas preparadas para el día y lo correspondiente a fines de semana y días festivos.</w:t>
      </w:r>
    </w:p>
    <w:p w14:paraId="04B2AA2B" w14:textId="77777777" w:rsidR="0069429A" w:rsidRPr="005339E5" w:rsidRDefault="0069429A" w:rsidP="0069429A">
      <w:pPr>
        <w:ind w:hanging="141"/>
        <w:jc w:val="both"/>
        <w:rPr>
          <w:rFonts w:asciiTheme="minorHAnsi" w:hAnsiTheme="minorHAnsi" w:cs="Tahoma"/>
          <w:b/>
          <w:bCs/>
          <w:sz w:val="18"/>
          <w:szCs w:val="18"/>
        </w:rPr>
      </w:pPr>
    </w:p>
    <w:p w14:paraId="5536EF7D" w14:textId="77777777" w:rsidR="0069429A" w:rsidRPr="00E65AD2" w:rsidRDefault="0069429A" w:rsidP="0069429A">
      <w:pPr>
        <w:ind w:hanging="141"/>
        <w:jc w:val="both"/>
        <w:rPr>
          <w:rFonts w:asciiTheme="minorHAnsi" w:hAnsiTheme="minorHAnsi" w:cs="Tahoma"/>
          <w:b/>
          <w:bCs/>
          <w:sz w:val="18"/>
          <w:szCs w:val="18"/>
        </w:rPr>
      </w:pPr>
      <w:r w:rsidRPr="00E65AD2">
        <w:rPr>
          <w:rFonts w:asciiTheme="minorHAnsi" w:hAnsiTheme="minorHAnsi" w:cs="Tahoma"/>
          <w:b/>
          <w:bCs/>
          <w:sz w:val="18"/>
          <w:szCs w:val="18"/>
        </w:rPr>
        <w:t>e)  ENTREGA E IDENTIFICACIÓN.</w:t>
      </w:r>
    </w:p>
    <w:p w14:paraId="378E6D45" w14:textId="77777777" w:rsidR="0069429A" w:rsidRPr="00E65AD2"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t>Las mezclas se entregarán etiquetadas, acompañadas de la documentación necesaria para su verificación y asegurar las condiciones de almacenamiento y traslado que garanticen su conservación.</w:t>
      </w:r>
    </w:p>
    <w:p w14:paraId="6E02C841" w14:textId="77777777" w:rsidR="0069429A" w:rsidRPr="00E65AD2" w:rsidRDefault="0069429A" w:rsidP="00360AC7">
      <w:pPr>
        <w:pStyle w:val="Prrafodelista"/>
        <w:numPr>
          <w:ilvl w:val="0"/>
          <w:numId w:val="39"/>
        </w:numPr>
        <w:ind w:left="567" w:hanging="283"/>
        <w:jc w:val="both"/>
        <w:rPr>
          <w:rFonts w:asciiTheme="minorHAnsi" w:hAnsiTheme="minorHAnsi" w:cs="Tahoma"/>
          <w:sz w:val="18"/>
          <w:szCs w:val="18"/>
        </w:rPr>
      </w:pPr>
      <w:r w:rsidRPr="00E65AD2">
        <w:rPr>
          <w:rFonts w:asciiTheme="minorHAnsi" w:hAnsiTheme="minorHAnsi" w:cs="Tahoma"/>
          <w:sz w:val="18"/>
          <w:szCs w:val="18"/>
        </w:rPr>
        <w:t>En la etiqueta de cada una de las mezclas, deberá incluir:</w:t>
      </w:r>
    </w:p>
    <w:p w14:paraId="7BC95DCC"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Nombre del paciente</w:t>
      </w:r>
      <w:r w:rsidR="009A2E57" w:rsidRPr="00E65AD2">
        <w:rPr>
          <w:rFonts w:asciiTheme="minorHAnsi" w:hAnsiTheme="minorHAnsi" w:cs="Tahoma"/>
          <w:sz w:val="18"/>
          <w:szCs w:val="18"/>
        </w:rPr>
        <w:t>.</w:t>
      </w:r>
    </w:p>
    <w:p w14:paraId="7720426F"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Número de cama (si es ambulatorio, especificarlo)</w:t>
      </w:r>
      <w:r w:rsidR="009A2E57" w:rsidRPr="00E65AD2">
        <w:rPr>
          <w:rFonts w:asciiTheme="minorHAnsi" w:hAnsiTheme="minorHAnsi" w:cs="Tahoma"/>
          <w:sz w:val="18"/>
          <w:szCs w:val="18"/>
        </w:rPr>
        <w:t>.</w:t>
      </w:r>
    </w:p>
    <w:p w14:paraId="2BA188BF"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Fecha de preparación</w:t>
      </w:r>
      <w:r w:rsidR="009A2E57" w:rsidRPr="00E65AD2">
        <w:rPr>
          <w:rFonts w:asciiTheme="minorHAnsi" w:hAnsiTheme="minorHAnsi" w:cs="Tahoma"/>
          <w:sz w:val="18"/>
          <w:szCs w:val="18"/>
        </w:rPr>
        <w:t>.</w:t>
      </w:r>
    </w:p>
    <w:p w14:paraId="6F07DAEE"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Fecha de caducidad</w:t>
      </w:r>
      <w:r w:rsidR="009A2E57" w:rsidRPr="00E65AD2">
        <w:rPr>
          <w:rFonts w:asciiTheme="minorHAnsi" w:hAnsiTheme="minorHAnsi" w:cs="Tahoma"/>
          <w:sz w:val="18"/>
          <w:szCs w:val="18"/>
        </w:rPr>
        <w:t>.</w:t>
      </w:r>
    </w:p>
    <w:p w14:paraId="1B66CA9C"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Lote de la mezcla</w:t>
      </w:r>
      <w:r w:rsidR="009A2E57" w:rsidRPr="00E65AD2">
        <w:rPr>
          <w:rFonts w:asciiTheme="minorHAnsi" w:hAnsiTheme="minorHAnsi" w:cs="Tahoma"/>
          <w:sz w:val="18"/>
          <w:szCs w:val="18"/>
        </w:rPr>
        <w:t>.</w:t>
      </w:r>
    </w:p>
    <w:p w14:paraId="517776BF" w14:textId="77777777" w:rsidR="0069429A" w:rsidRPr="00E65AD2" w:rsidRDefault="0069429A" w:rsidP="00360AC7">
      <w:pPr>
        <w:pStyle w:val="Prrafodelista"/>
        <w:numPr>
          <w:ilvl w:val="1"/>
          <w:numId w:val="43"/>
        </w:numPr>
        <w:ind w:left="851" w:hanging="284"/>
        <w:jc w:val="both"/>
        <w:rPr>
          <w:rFonts w:asciiTheme="minorHAnsi" w:hAnsiTheme="minorHAnsi" w:cs="Tahoma"/>
          <w:sz w:val="18"/>
          <w:szCs w:val="18"/>
        </w:rPr>
      </w:pPr>
      <w:r w:rsidRPr="00E65AD2">
        <w:rPr>
          <w:rFonts w:asciiTheme="minorHAnsi" w:hAnsiTheme="minorHAnsi" w:cs="Tahoma"/>
          <w:sz w:val="18"/>
          <w:szCs w:val="18"/>
        </w:rPr>
        <w:t>Nombre y clave del médico prescriptor</w:t>
      </w:r>
      <w:r w:rsidR="009A2E57" w:rsidRPr="00E65AD2">
        <w:rPr>
          <w:rFonts w:asciiTheme="minorHAnsi" w:hAnsiTheme="minorHAnsi" w:cs="Tahoma"/>
          <w:sz w:val="18"/>
          <w:szCs w:val="18"/>
        </w:rPr>
        <w:t>.</w:t>
      </w:r>
    </w:p>
    <w:p w14:paraId="6F136070" w14:textId="77777777" w:rsidR="0069429A" w:rsidRPr="00E65AD2"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E65AD2">
        <w:rPr>
          <w:rFonts w:asciiTheme="minorHAnsi" w:hAnsiTheme="minorHAnsi" w:cs="Tahoma"/>
          <w:bCs/>
          <w:sz w:val="18"/>
          <w:szCs w:val="18"/>
        </w:rPr>
        <w:t>Descripción de la mezcla</w:t>
      </w:r>
      <w:r w:rsidR="009A2E57" w:rsidRPr="00E65AD2">
        <w:rPr>
          <w:rFonts w:asciiTheme="minorHAnsi" w:hAnsiTheme="minorHAnsi" w:cs="Tahoma"/>
          <w:bCs/>
          <w:sz w:val="18"/>
          <w:szCs w:val="18"/>
        </w:rPr>
        <w:t>.</w:t>
      </w:r>
    </w:p>
    <w:p w14:paraId="5567ADD6" w14:textId="77777777" w:rsidR="0069429A" w:rsidRPr="00E65AD2"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E65AD2">
        <w:rPr>
          <w:rFonts w:asciiTheme="minorHAnsi" w:hAnsiTheme="minorHAnsi" w:cs="Tahoma"/>
          <w:bCs/>
          <w:sz w:val="18"/>
          <w:szCs w:val="18"/>
        </w:rPr>
        <w:t>Indicaciones de conservación</w:t>
      </w:r>
      <w:r w:rsidR="009A2E57" w:rsidRPr="00E65AD2">
        <w:rPr>
          <w:rFonts w:asciiTheme="minorHAnsi" w:hAnsiTheme="minorHAnsi" w:cs="Tahoma"/>
          <w:bCs/>
          <w:sz w:val="18"/>
          <w:szCs w:val="18"/>
        </w:rPr>
        <w:t>.</w:t>
      </w:r>
    </w:p>
    <w:p w14:paraId="0584BC0B" w14:textId="77777777" w:rsidR="0069429A" w:rsidRPr="00E65AD2" w:rsidRDefault="0069429A" w:rsidP="00360AC7">
      <w:pPr>
        <w:pStyle w:val="Sangra2detindependiente"/>
        <w:numPr>
          <w:ilvl w:val="0"/>
          <w:numId w:val="39"/>
        </w:numPr>
        <w:tabs>
          <w:tab w:val="clear" w:pos="5529"/>
          <w:tab w:val="clear" w:pos="9923"/>
        </w:tabs>
        <w:ind w:left="567" w:hanging="283"/>
        <w:jc w:val="both"/>
        <w:rPr>
          <w:rFonts w:asciiTheme="minorHAnsi" w:hAnsiTheme="minorHAnsi" w:cs="Tahoma"/>
          <w:sz w:val="18"/>
          <w:szCs w:val="18"/>
        </w:rPr>
      </w:pPr>
      <w:r w:rsidRPr="00E65AD2">
        <w:rPr>
          <w:rFonts w:asciiTheme="minorHAnsi" w:hAnsiTheme="minorHAnsi" w:cs="Tahoma"/>
          <w:sz w:val="18"/>
          <w:szCs w:val="18"/>
        </w:rPr>
        <w:lastRenderedPageBreak/>
        <w:t>La entrega de l</w:t>
      </w:r>
      <w:r w:rsidR="00907AD3" w:rsidRPr="00E65AD2">
        <w:rPr>
          <w:rFonts w:asciiTheme="minorHAnsi" w:hAnsiTheme="minorHAnsi" w:cs="Tahoma"/>
          <w:sz w:val="18"/>
          <w:szCs w:val="18"/>
        </w:rPr>
        <w:t>o</w:t>
      </w:r>
      <w:r w:rsidRPr="00E65AD2">
        <w:rPr>
          <w:rFonts w:asciiTheme="minorHAnsi" w:hAnsiTheme="minorHAnsi" w:cs="Tahoma"/>
          <w:sz w:val="18"/>
          <w:szCs w:val="18"/>
        </w:rPr>
        <w:t>s medicamentos mezclados se efectuará en las áreas indicadas, de lunes a domingo en los horarios señalados en el inciso (a) anteriormente citado.</w:t>
      </w:r>
    </w:p>
    <w:p w14:paraId="502EA88B" w14:textId="77777777" w:rsidR="0069429A" w:rsidRPr="00E65AD2"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E65AD2">
        <w:rPr>
          <w:rFonts w:asciiTheme="minorHAnsi" w:hAnsiTheme="minorHAnsi" w:cs="Tahoma"/>
          <w:sz w:val="18"/>
          <w:szCs w:val="18"/>
        </w:rPr>
        <w:t>El personal del prestador del servicio comisionado para efectuar la entrega de las mezclas preparadas deberá identificarse con la credencial correspondiente, autorizada por la empresa.</w:t>
      </w:r>
    </w:p>
    <w:p w14:paraId="2904BF54" w14:textId="77777777" w:rsidR="0069429A" w:rsidRPr="005339E5" w:rsidRDefault="0069429A" w:rsidP="0069429A">
      <w:pPr>
        <w:ind w:left="567" w:hanging="283"/>
        <w:jc w:val="both"/>
        <w:rPr>
          <w:rFonts w:asciiTheme="minorHAnsi" w:hAnsiTheme="minorHAnsi" w:cs="Tahoma"/>
          <w:sz w:val="18"/>
          <w:szCs w:val="18"/>
        </w:rPr>
      </w:pPr>
    </w:p>
    <w:p w14:paraId="362CC365" w14:textId="77777777" w:rsidR="0069429A" w:rsidRPr="00E65AD2" w:rsidRDefault="0069429A" w:rsidP="0069429A">
      <w:pPr>
        <w:jc w:val="both"/>
        <w:rPr>
          <w:rFonts w:asciiTheme="minorHAnsi" w:hAnsiTheme="minorHAnsi" w:cs="Tahoma"/>
          <w:bCs/>
          <w:sz w:val="18"/>
          <w:szCs w:val="18"/>
        </w:rPr>
      </w:pPr>
      <w:r w:rsidRPr="00E65AD2">
        <w:rPr>
          <w:rFonts w:asciiTheme="minorHAnsi" w:hAnsiTheme="minorHAnsi" w:cs="Tahoma"/>
          <w:b/>
          <w:sz w:val="18"/>
          <w:szCs w:val="18"/>
        </w:rPr>
        <w:t>f) LA PRESTACIÓN DEL SERVICIO INCLUYE LO SIGUIENTE:</w:t>
      </w:r>
    </w:p>
    <w:p w14:paraId="6E50D746" w14:textId="77777777" w:rsidR="0069429A" w:rsidRPr="00E65AD2" w:rsidRDefault="0069429A" w:rsidP="00360AC7">
      <w:pPr>
        <w:pStyle w:val="Textoindependiente"/>
        <w:numPr>
          <w:ilvl w:val="0"/>
          <w:numId w:val="40"/>
        </w:numPr>
        <w:tabs>
          <w:tab w:val="clear" w:pos="1276"/>
        </w:tabs>
        <w:ind w:left="567" w:right="0" w:hanging="283"/>
        <w:rPr>
          <w:rFonts w:asciiTheme="minorHAnsi" w:hAnsiTheme="minorHAnsi" w:cs="Tahoma"/>
          <w:bCs/>
          <w:sz w:val="18"/>
          <w:szCs w:val="18"/>
        </w:rPr>
      </w:pPr>
      <w:r w:rsidRPr="00E65AD2">
        <w:rPr>
          <w:rFonts w:asciiTheme="minorHAnsi" w:hAnsiTheme="minorHAnsi" w:cs="Tahoma"/>
          <w:bCs/>
          <w:sz w:val="18"/>
          <w:szCs w:val="18"/>
        </w:rPr>
        <w:t xml:space="preserve">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w:t>
      </w:r>
      <w:r w:rsidRPr="00E65AD2">
        <w:rPr>
          <w:rFonts w:asciiTheme="minorHAnsi" w:hAnsiTheme="minorHAnsi" w:cs="Tahoma"/>
          <w:b/>
          <w:bCs/>
          <w:sz w:val="18"/>
          <w:szCs w:val="18"/>
        </w:rPr>
        <w:t>“EL PROVEEDOR”</w:t>
      </w:r>
      <w:r w:rsidRPr="00E65AD2">
        <w:rPr>
          <w:rFonts w:asciiTheme="minorHAnsi" w:hAnsiTheme="minorHAnsi" w:cs="Tahoma"/>
          <w:bCs/>
          <w:sz w:val="18"/>
          <w:szCs w:val="18"/>
        </w:rPr>
        <w:t xml:space="preserve"> facilitará los medios.</w:t>
      </w:r>
    </w:p>
    <w:p w14:paraId="2E5F939D" w14:textId="3EAEB583" w:rsidR="0069429A" w:rsidRPr="00E65AD2" w:rsidRDefault="0069429A" w:rsidP="00360AC7">
      <w:pPr>
        <w:pStyle w:val="Sangra2detindependiente"/>
        <w:numPr>
          <w:ilvl w:val="0"/>
          <w:numId w:val="40"/>
        </w:numPr>
        <w:tabs>
          <w:tab w:val="clear" w:pos="5529"/>
          <w:tab w:val="clear" w:pos="9923"/>
        </w:tabs>
        <w:ind w:left="567" w:hanging="283"/>
        <w:jc w:val="both"/>
        <w:rPr>
          <w:rFonts w:asciiTheme="minorHAnsi" w:hAnsiTheme="minorHAnsi" w:cs="Tahoma"/>
          <w:sz w:val="18"/>
          <w:szCs w:val="18"/>
        </w:rPr>
      </w:pPr>
      <w:r w:rsidRPr="00E65AD2">
        <w:rPr>
          <w:rFonts w:asciiTheme="minorHAnsi" w:hAnsiTheme="minorHAnsi" w:cs="Tahoma"/>
          <w:sz w:val="18"/>
          <w:szCs w:val="18"/>
        </w:rPr>
        <w:t xml:space="preserve">Capacitación inicial al personal de enfermería en </w:t>
      </w:r>
      <w:r w:rsidR="005D02B6" w:rsidRPr="00E65AD2">
        <w:rPr>
          <w:rFonts w:asciiTheme="minorHAnsi" w:hAnsiTheme="minorHAnsi" w:cs="Tahoma"/>
          <w:sz w:val="18"/>
          <w:szCs w:val="18"/>
        </w:rPr>
        <w:t>la Unidad Hospitalaria</w:t>
      </w:r>
      <w:r w:rsidRPr="00E65AD2">
        <w:rPr>
          <w:rFonts w:asciiTheme="minorHAnsi" w:hAnsiTheme="minorHAnsi" w:cs="Tahoma"/>
          <w:sz w:val="18"/>
          <w:szCs w:val="18"/>
        </w:rPr>
        <w:t>, así como de la logística para solicitud y recepción de mezclas incluyendo la inspección de las mismas.</w:t>
      </w:r>
    </w:p>
    <w:p w14:paraId="23AEB931" w14:textId="77777777" w:rsidR="0069429A" w:rsidRPr="00E65AD2" w:rsidRDefault="0069429A" w:rsidP="00360AC7">
      <w:pPr>
        <w:pStyle w:val="Textoindependiente2"/>
        <w:numPr>
          <w:ilvl w:val="0"/>
          <w:numId w:val="40"/>
        </w:numPr>
        <w:ind w:left="567" w:right="0" w:hanging="283"/>
        <w:rPr>
          <w:rFonts w:asciiTheme="minorHAnsi" w:hAnsiTheme="minorHAnsi" w:cs="Tahoma"/>
          <w:sz w:val="18"/>
          <w:szCs w:val="18"/>
        </w:rPr>
      </w:pPr>
      <w:r w:rsidRPr="00E65AD2">
        <w:rPr>
          <w:rFonts w:asciiTheme="minorHAnsi" w:hAnsiTheme="minorHAnsi" w:cs="Tahoma"/>
          <w:sz w:val="18"/>
          <w:szCs w:val="18"/>
        </w:rPr>
        <w:t>Capacitación del personal médico sobre la logística para solicitar las mezclas, incluyendo el manejo de prescripciones durante la vigencia del contrato. El médico prescriptor será responsable de aceptar o no los esquemas propuestos.</w:t>
      </w:r>
    </w:p>
    <w:p w14:paraId="01034766" w14:textId="77777777" w:rsidR="0069429A" w:rsidRPr="005339E5" w:rsidRDefault="0069429A" w:rsidP="0069429A">
      <w:pPr>
        <w:pStyle w:val="Sangra2detindependiente"/>
        <w:ind w:left="0"/>
        <w:jc w:val="both"/>
        <w:rPr>
          <w:rFonts w:asciiTheme="minorHAnsi" w:hAnsiTheme="minorHAnsi" w:cs="Tahoma"/>
          <w:sz w:val="18"/>
          <w:szCs w:val="18"/>
        </w:rPr>
      </w:pPr>
    </w:p>
    <w:p w14:paraId="75D6C92D" w14:textId="77777777" w:rsidR="0069429A" w:rsidRPr="00E65AD2" w:rsidRDefault="0069429A" w:rsidP="0069429A">
      <w:pPr>
        <w:jc w:val="both"/>
        <w:rPr>
          <w:rFonts w:asciiTheme="minorHAnsi" w:hAnsiTheme="minorHAnsi" w:cs="Tahoma"/>
          <w:b/>
          <w:sz w:val="18"/>
          <w:szCs w:val="18"/>
        </w:rPr>
      </w:pPr>
      <w:r w:rsidRPr="00E65AD2">
        <w:rPr>
          <w:rFonts w:asciiTheme="minorHAnsi" w:hAnsiTheme="minorHAnsi" w:cs="Tahoma"/>
          <w:b/>
          <w:sz w:val="18"/>
          <w:szCs w:val="18"/>
        </w:rPr>
        <w:t>g) INFORMES QUE DEBERÁ ENTREGAR:</w:t>
      </w:r>
    </w:p>
    <w:p w14:paraId="4BF0BB3C" w14:textId="77777777" w:rsidR="0069429A" w:rsidRPr="00E65AD2" w:rsidRDefault="0069429A" w:rsidP="00360AC7">
      <w:pPr>
        <w:pStyle w:val="Prrafodelista"/>
        <w:numPr>
          <w:ilvl w:val="0"/>
          <w:numId w:val="44"/>
        </w:numPr>
        <w:ind w:left="567" w:hanging="283"/>
        <w:jc w:val="both"/>
        <w:rPr>
          <w:rFonts w:asciiTheme="minorHAnsi" w:hAnsiTheme="minorHAnsi" w:cs="Tahoma"/>
          <w:sz w:val="18"/>
          <w:szCs w:val="18"/>
        </w:rPr>
      </w:pPr>
      <w:r w:rsidRPr="00E65AD2">
        <w:rPr>
          <w:rFonts w:asciiTheme="minorHAnsi" w:hAnsiTheme="minorHAnsi" w:cs="Tahoma"/>
          <w:sz w:val="18"/>
          <w:szCs w:val="18"/>
        </w:rPr>
        <w:t>Un reporte diario escrito al Hospital, de las mezclas preparadas por servicio atendido, incluyendo lo siguiente:</w:t>
      </w:r>
    </w:p>
    <w:p w14:paraId="6D4BC3C9"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Fecha de preparación y entrega.</w:t>
      </w:r>
    </w:p>
    <w:p w14:paraId="0EA2F1CE"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Nombre del paciente.</w:t>
      </w:r>
    </w:p>
    <w:p w14:paraId="1C232203"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Número de cama (si es ambulatorio, especificarlo).</w:t>
      </w:r>
    </w:p>
    <w:p w14:paraId="0ADC8D15"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Lote de la mezcla.</w:t>
      </w:r>
    </w:p>
    <w:p w14:paraId="4A1D16C0" w14:textId="77777777" w:rsidR="0069429A" w:rsidRPr="00E65AD2" w:rsidRDefault="0069429A" w:rsidP="00360AC7">
      <w:pPr>
        <w:pStyle w:val="Prrafodelista"/>
        <w:numPr>
          <w:ilvl w:val="1"/>
          <w:numId w:val="45"/>
        </w:numPr>
        <w:ind w:left="851" w:hanging="284"/>
        <w:jc w:val="both"/>
        <w:rPr>
          <w:rFonts w:asciiTheme="minorHAnsi" w:hAnsiTheme="minorHAnsi" w:cs="Tahoma"/>
          <w:sz w:val="18"/>
          <w:szCs w:val="18"/>
        </w:rPr>
      </w:pPr>
      <w:r w:rsidRPr="00E65AD2">
        <w:rPr>
          <w:rFonts w:asciiTheme="minorHAnsi" w:hAnsiTheme="minorHAnsi" w:cs="Tahoma"/>
          <w:sz w:val="18"/>
          <w:szCs w:val="18"/>
        </w:rPr>
        <w:t>Número de mezclas entregadas.</w:t>
      </w:r>
    </w:p>
    <w:p w14:paraId="58FE9F76" w14:textId="77777777" w:rsidR="0069429A" w:rsidRPr="00E65AD2" w:rsidRDefault="0069429A" w:rsidP="00360AC7">
      <w:pPr>
        <w:pStyle w:val="Prrafodelista"/>
        <w:numPr>
          <w:ilvl w:val="1"/>
          <w:numId w:val="45"/>
        </w:numPr>
        <w:tabs>
          <w:tab w:val="left" w:pos="180"/>
        </w:tabs>
        <w:ind w:left="851" w:hanging="284"/>
        <w:jc w:val="both"/>
        <w:rPr>
          <w:rFonts w:asciiTheme="minorHAnsi" w:hAnsiTheme="minorHAnsi" w:cs="Tahoma"/>
          <w:sz w:val="18"/>
          <w:szCs w:val="18"/>
        </w:rPr>
      </w:pPr>
      <w:r w:rsidRPr="00E65AD2">
        <w:rPr>
          <w:rFonts w:asciiTheme="minorHAnsi" w:hAnsiTheme="minorHAnsi" w:cs="Tahoma"/>
          <w:sz w:val="18"/>
          <w:szCs w:val="18"/>
        </w:rPr>
        <w:t>Nombre y clave del médico prescriptor.</w:t>
      </w:r>
    </w:p>
    <w:p w14:paraId="3B38584B" w14:textId="77777777" w:rsidR="0069429A" w:rsidRPr="00E65AD2" w:rsidRDefault="0069429A" w:rsidP="00360AC7">
      <w:pPr>
        <w:pStyle w:val="Prrafodelista"/>
        <w:numPr>
          <w:ilvl w:val="0"/>
          <w:numId w:val="44"/>
        </w:numPr>
        <w:ind w:left="567" w:hanging="284"/>
        <w:jc w:val="both"/>
        <w:rPr>
          <w:rFonts w:asciiTheme="minorHAnsi" w:hAnsiTheme="minorHAnsi" w:cs="Tahoma"/>
          <w:sz w:val="18"/>
          <w:szCs w:val="18"/>
        </w:rPr>
      </w:pPr>
      <w:r w:rsidRPr="00E65AD2">
        <w:rPr>
          <w:rFonts w:asciiTheme="minorHAnsi" w:hAnsiTheme="minorHAnsi" w:cs="Tahoma"/>
          <w:sz w:val="18"/>
          <w:szCs w:val="18"/>
        </w:rPr>
        <w:t>Informe mensual con cierre al día 30 de cada mes de las mezclas preparadas con los siguientes datos:</w:t>
      </w:r>
    </w:p>
    <w:p w14:paraId="7BA01AB2" w14:textId="77777777" w:rsidR="0069429A" w:rsidRPr="00E65AD2" w:rsidRDefault="0069429A" w:rsidP="00360AC7">
      <w:pPr>
        <w:pStyle w:val="Textoindependiente"/>
        <w:numPr>
          <w:ilvl w:val="1"/>
          <w:numId w:val="46"/>
        </w:numPr>
        <w:tabs>
          <w:tab w:val="clear" w:pos="1276"/>
          <w:tab w:val="right" w:pos="1418"/>
        </w:tabs>
        <w:ind w:left="851" w:right="0" w:hanging="284"/>
        <w:jc w:val="left"/>
        <w:rPr>
          <w:rFonts w:asciiTheme="minorHAnsi" w:hAnsiTheme="minorHAnsi" w:cs="Tahoma"/>
          <w:bCs/>
          <w:sz w:val="18"/>
          <w:szCs w:val="18"/>
        </w:rPr>
      </w:pPr>
      <w:r w:rsidRPr="00E65AD2">
        <w:rPr>
          <w:rFonts w:asciiTheme="minorHAnsi" w:hAnsiTheme="minorHAnsi" w:cs="Tahoma"/>
          <w:bCs/>
          <w:sz w:val="18"/>
          <w:szCs w:val="18"/>
        </w:rPr>
        <w:t>Consumo mensual de cada uno de los insumos.</w:t>
      </w:r>
    </w:p>
    <w:p w14:paraId="482D1C9E" w14:textId="77777777" w:rsidR="0069429A" w:rsidRPr="00E65AD2" w:rsidRDefault="0069429A" w:rsidP="00360AC7">
      <w:pPr>
        <w:pStyle w:val="Prrafodelista"/>
        <w:numPr>
          <w:ilvl w:val="1"/>
          <w:numId w:val="46"/>
        </w:numPr>
        <w:ind w:left="851" w:hanging="284"/>
        <w:jc w:val="both"/>
        <w:rPr>
          <w:rFonts w:asciiTheme="minorHAnsi" w:hAnsiTheme="minorHAnsi" w:cs="Tahoma"/>
          <w:sz w:val="18"/>
          <w:szCs w:val="18"/>
        </w:rPr>
      </w:pPr>
      <w:r w:rsidRPr="00E65AD2">
        <w:rPr>
          <w:rFonts w:asciiTheme="minorHAnsi" w:hAnsiTheme="minorHAnsi" w:cs="Tahoma"/>
          <w:sz w:val="18"/>
          <w:szCs w:val="18"/>
        </w:rPr>
        <w:t>Total de mezclas preparadas en el mes.</w:t>
      </w:r>
    </w:p>
    <w:p w14:paraId="05AFC047" w14:textId="77777777" w:rsidR="0069429A" w:rsidRPr="00E65AD2" w:rsidRDefault="0069429A" w:rsidP="00360AC7">
      <w:pPr>
        <w:pStyle w:val="Prrafodelista"/>
        <w:numPr>
          <w:ilvl w:val="1"/>
          <w:numId w:val="46"/>
        </w:numPr>
        <w:ind w:left="851" w:hanging="284"/>
        <w:jc w:val="both"/>
        <w:rPr>
          <w:rFonts w:asciiTheme="minorHAnsi" w:hAnsiTheme="minorHAnsi" w:cs="Tahoma"/>
          <w:sz w:val="18"/>
          <w:szCs w:val="18"/>
        </w:rPr>
      </w:pPr>
      <w:r w:rsidRPr="00E65AD2">
        <w:rPr>
          <w:rFonts w:asciiTheme="minorHAnsi" w:hAnsiTheme="minorHAnsi" w:cs="Tahoma"/>
          <w:sz w:val="18"/>
          <w:szCs w:val="18"/>
        </w:rPr>
        <w:t>Total de bolos por paciente.</w:t>
      </w:r>
    </w:p>
    <w:p w14:paraId="42702654" w14:textId="77777777" w:rsidR="0069429A" w:rsidRPr="00E65AD2" w:rsidRDefault="0069429A" w:rsidP="00360AC7">
      <w:pPr>
        <w:pStyle w:val="Textoindependiente2"/>
        <w:numPr>
          <w:ilvl w:val="0"/>
          <w:numId w:val="44"/>
        </w:numPr>
        <w:ind w:left="567" w:right="0" w:hanging="284"/>
        <w:rPr>
          <w:rFonts w:asciiTheme="minorHAnsi" w:hAnsiTheme="minorHAnsi" w:cs="Tahoma"/>
          <w:sz w:val="18"/>
          <w:szCs w:val="18"/>
        </w:rPr>
      </w:pPr>
      <w:r w:rsidRPr="00E65AD2">
        <w:rPr>
          <w:rFonts w:asciiTheme="minorHAnsi" w:hAnsiTheme="minorHAnsi" w:cs="Tahoma"/>
          <w:sz w:val="18"/>
          <w:szCs w:val="18"/>
        </w:rPr>
        <w:t>Reporte mensual al Comité de Infecciones de la Unidad Médica, sobre el resultado de cultivos tomados a las mezclas.</w:t>
      </w:r>
    </w:p>
    <w:p w14:paraId="637B49BE" w14:textId="77777777" w:rsidR="0069429A" w:rsidRPr="00E65AD2" w:rsidRDefault="0069429A" w:rsidP="0069429A">
      <w:pPr>
        <w:tabs>
          <w:tab w:val="left" w:pos="851"/>
          <w:tab w:val="right" w:pos="1276"/>
        </w:tabs>
        <w:jc w:val="both"/>
        <w:rPr>
          <w:rFonts w:asciiTheme="minorHAnsi" w:hAnsiTheme="minorHAnsi" w:cs="Tahoma"/>
          <w:b/>
          <w:bCs/>
          <w:sz w:val="18"/>
          <w:szCs w:val="18"/>
        </w:rPr>
      </w:pPr>
    </w:p>
    <w:p w14:paraId="0BC8E714" w14:textId="772F109C" w:rsidR="0069429A" w:rsidRPr="005339E5" w:rsidRDefault="0069429A" w:rsidP="0069429A">
      <w:pPr>
        <w:jc w:val="both"/>
        <w:rPr>
          <w:rFonts w:asciiTheme="minorHAnsi" w:hAnsiTheme="minorHAnsi" w:cs="Arial"/>
          <w:sz w:val="18"/>
          <w:szCs w:val="18"/>
        </w:rPr>
      </w:pPr>
      <w:r w:rsidRPr="00E65AD2">
        <w:rPr>
          <w:rFonts w:asciiTheme="minorHAnsi" w:hAnsiTheme="minorHAnsi" w:cs="Tahoma"/>
          <w:sz w:val="18"/>
          <w:szCs w:val="18"/>
        </w:rPr>
        <w:t xml:space="preserve">Para evaluar el cumplimiento de lo anteriormente descrito se podrá realizar una visita a las instalaciones de </w:t>
      </w:r>
      <w:r w:rsidRPr="00E65AD2">
        <w:rPr>
          <w:rFonts w:asciiTheme="minorHAnsi" w:hAnsiTheme="minorHAnsi" w:cs="Tahoma"/>
          <w:b/>
          <w:sz w:val="18"/>
          <w:szCs w:val="18"/>
        </w:rPr>
        <w:t>“EL PROVEEDOR”</w:t>
      </w:r>
      <w:r w:rsidRPr="00E65AD2">
        <w:rPr>
          <w:rFonts w:asciiTheme="minorHAnsi" w:hAnsiTheme="minorHAnsi" w:cs="Tahoma"/>
          <w:sz w:val="18"/>
          <w:szCs w:val="18"/>
        </w:rPr>
        <w:t xml:space="preserve"> para comprobar el cumplimiento en la Normatividad referente</w:t>
      </w:r>
      <w:r w:rsidR="005503C8">
        <w:rPr>
          <w:rFonts w:asciiTheme="minorHAnsi" w:hAnsiTheme="minorHAnsi" w:cs="Tahoma"/>
          <w:sz w:val="18"/>
          <w:szCs w:val="18"/>
        </w:rPr>
        <w:t xml:space="preserve"> a las instalaciones y personal.</w:t>
      </w:r>
    </w:p>
    <w:p w14:paraId="355590B4" w14:textId="77777777" w:rsidR="0069429A" w:rsidRPr="005339E5" w:rsidRDefault="0069429A" w:rsidP="0069429A">
      <w:pPr>
        <w:pStyle w:val="Sangra3detindependiente"/>
        <w:spacing w:after="0"/>
        <w:ind w:left="0"/>
        <w:rPr>
          <w:rFonts w:asciiTheme="minorHAnsi" w:hAnsiTheme="minorHAnsi" w:cs="Tahoma"/>
          <w:sz w:val="18"/>
          <w:szCs w:val="18"/>
        </w:rPr>
      </w:pPr>
    </w:p>
    <w:p w14:paraId="2E9D2A33" w14:textId="77777777" w:rsidR="0069429A" w:rsidRPr="005339E5" w:rsidRDefault="0069429A" w:rsidP="0069429A">
      <w:pPr>
        <w:jc w:val="both"/>
        <w:rPr>
          <w:rFonts w:asciiTheme="minorHAnsi" w:hAnsiTheme="minorHAnsi"/>
          <w:bCs/>
          <w:sz w:val="18"/>
          <w:szCs w:val="18"/>
        </w:rPr>
      </w:pPr>
      <w:r w:rsidRPr="005339E5">
        <w:rPr>
          <w:rFonts w:asciiTheme="minorHAnsi" w:hAnsiTheme="minorHAnsi"/>
          <w:b/>
          <w:sz w:val="18"/>
          <w:szCs w:val="18"/>
        </w:rPr>
        <w:t xml:space="preserve">SEXTA: VIGENCIA.- </w:t>
      </w:r>
      <w:r w:rsidRPr="005339E5">
        <w:rPr>
          <w:rFonts w:asciiTheme="minorHAnsi" w:hAnsiTheme="minorHAnsi"/>
          <w:sz w:val="18"/>
          <w:szCs w:val="18"/>
        </w:rPr>
        <w:t xml:space="preserve">Las partes contratantes están de acuerdo en que la vigencia del presente contrato </w:t>
      </w:r>
      <w:r w:rsidRPr="005339E5">
        <w:rPr>
          <w:rFonts w:asciiTheme="minorHAnsi" w:hAnsiTheme="minorHAnsi" w:cs="Tahoma"/>
          <w:sz w:val="18"/>
          <w:szCs w:val="18"/>
        </w:rPr>
        <w:t xml:space="preserve">inicia a partir del día </w:t>
      </w:r>
      <w:r w:rsidR="00A3027A">
        <w:rPr>
          <w:rFonts w:asciiTheme="minorHAnsi" w:hAnsiTheme="minorHAnsi" w:cs="Tahoma"/>
          <w:sz w:val="18"/>
          <w:szCs w:val="18"/>
        </w:rPr>
        <w:t>___</w:t>
      </w:r>
      <w:r w:rsidRPr="005339E5">
        <w:rPr>
          <w:rFonts w:asciiTheme="minorHAnsi" w:hAnsiTheme="minorHAnsi" w:cs="Tahoma"/>
          <w:sz w:val="18"/>
          <w:szCs w:val="18"/>
        </w:rPr>
        <w:t xml:space="preserve"> y concluye el día </w:t>
      </w:r>
      <w:r w:rsidR="00A3027A">
        <w:rPr>
          <w:rFonts w:asciiTheme="minorHAnsi" w:hAnsiTheme="minorHAnsi" w:cs="Tahoma"/>
          <w:sz w:val="18"/>
          <w:szCs w:val="18"/>
        </w:rPr>
        <w:t>___</w:t>
      </w:r>
      <w:r w:rsidRPr="005339E5">
        <w:rPr>
          <w:rFonts w:asciiTheme="minorHAnsi" w:hAnsiTheme="minorHAnsi" w:cs="Tahoma"/>
          <w:sz w:val="18"/>
          <w:szCs w:val="18"/>
        </w:rPr>
        <w:t xml:space="preserve">, en la inteligencia de que si a la fecha de conclusión de la vigencia del presente contrato, el servicio no se ha prestado a satisfacción de </w:t>
      </w:r>
      <w:r w:rsidRPr="005339E5">
        <w:rPr>
          <w:rFonts w:asciiTheme="minorHAnsi" w:hAnsiTheme="minorHAnsi"/>
          <w:b/>
          <w:sz w:val="18"/>
          <w:szCs w:val="18"/>
        </w:rPr>
        <w:t xml:space="preserve">“S.S.N.L.” </w:t>
      </w:r>
      <w:r w:rsidRPr="005339E5">
        <w:rPr>
          <w:rFonts w:asciiTheme="minorHAnsi" w:hAnsiTheme="minorHAnsi"/>
          <w:bCs/>
          <w:sz w:val="18"/>
          <w:szCs w:val="18"/>
        </w:rPr>
        <w:t>este instrumento continuará vigente, hasta en tanto no se cumpla dicha condición.</w:t>
      </w:r>
    </w:p>
    <w:p w14:paraId="5E68B414" w14:textId="77777777" w:rsidR="0069429A" w:rsidRPr="005339E5" w:rsidRDefault="0069429A" w:rsidP="0069429A">
      <w:pPr>
        <w:jc w:val="both"/>
        <w:rPr>
          <w:rFonts w:asciiTheme="minorHAnsi" w:hAnsiTheme="minorHAnsi"/>
          <w:sz w:val="18"/>
          <w:szCs w:val="18"/>
        </w:rPr>
      </w:pPr>
    </w:p>
    <w:p w14:paraId="71D13D07" w14:textId="77777777" w:rsidR="0069429A" w:rsidRPr="005339E5" w:rsidRDefault="0069429A" w:rsidP="0069429A">
      <w:pPr>
        <w:jc w:val="both"/>
        <w:rPr>
          <w:rFonts w:asciiTheme="minorHAnsi" w:hAnsiTheme="minorHAnsi"/>
          <w:sz w:val="18"/>
          <w:szCs w:val="18"/>
        </w:rPr>
      </w:pPr>
      <w:r w:rsidRPr="005339E5">
        <w:rPr>
          <w:rFonts w:asciiTheme="minorHAnsi" w:hAnsiTheme="minorHAnsi"/>
          <w:b/>
          <w:sz w:val="18"/>
          <w:szCs w:val="18"/>
        </w:rPr>
        <w:t>“S.S.N.L.”</w:t>
      </w:r>
      <w:r w:rsidRPr="005339E5">
        <w:rPr>
          <w:rFonts w:asciiTheme="minorHAnsi" w:hAnsiTheme="minorHAnsi"/>
          <w:sz w:val="18"/>
          <w:szCs w:val="18"/>
        </w:rPr>
        <w:t xml:space="preserve"> podrá suspender temporalmente todo o en parte el servicio, objeto del presente contrato, en cualquier momento por causas justificadas o por razones de interés general, sin que ello implique su terminación definitiva, lo que se hará del conocimiento de </w:t>
      </w:r>
      <w:r w:rsidRPr="005339E5">
        <w:rPr>
          <w:rFonts w:asciiTheme="minorHAnsi" w:hAnsiTheme="minorHAnsi"/>
          <w:b/>
          <w:sz w:val="18"/>
          <w:szCs w:val="18"/>
        </w:rPr>
        <w:t xml:space="preserve">“EL PROVEEDOR” </w:t>
      </w:r>
      <w:r w:rsidRPr="005339E5">
        <w:rPr>
          <w:rFonts w:asciiTheme="minorHAnsi" w:hAnsiTheme="minorHAnsi"/>
          <w:sz w:val="18"/>
          <w:szCs w:val="18"/>
        </w:rPr>
        <w:t>por escrito.</w:t>
      </w:r>
    </w:p>
    <w:p w14:paraId="031F269D" w14:textId="77777777" w:rsidR="0069429A" w:rsidRPr="005339E5" w:rsidRDefault="0069429A" w:rsidP="0069429A">
      <w:pPr>
        <w:jc w:val="both"/>
        <w:rPr>
          <w:rFonts w:asciiTheme="minorHAnsi" w:hAnsiTheme="minorHAnsi"/>
          <w:sz w:val="18"/>
          <w:szCs w:val="18"/>
        </w:rPr>
      </w:pPr>
    </w:p>
    <w:p w14:paraId="5D190C42"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El presente contrato podrá continuar produciendo todos sus efectos legales una vez que hayan desaparecido las causas que motivaron dicha suspensión.</w:t>
      </w:r>
    </w:p>
    <w:p w14:paraId="24F814CD" w14:textId="77777777" w:rsidR="0069429A" w:rsidRPr="005339E5" w:rsidRDefault="0069429A" w:rsidP="0069429A">
      <w:pPr>
        <w:jc w:val="both"/>
        <w:rPr>
          <w:rFonts w:asciiTheme="minorHAnsi" w:hAnsiTheme="minorHAnsi"/>
          <w:sz w:val="18"/>
          <w:szCs w:val="18"/>
        </w:rPr>
      </w:pPr>
    </w:p>
    <w:p w14:paraId="5C42B844"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 xml:space="preserve">Asimismo, </w:t>
      </w:r>
      <w:r w:rsidRPr="005339E5">
        <w:rPr>
          <w:rFonts w:asciiTheme="minorHAnsi" w:hAnsiTheme="minorHAnsi"/>
          <w:b/>
          <w:sz w:val="18"/>
          <w:szCs w:val="18"/>
        </w:rPr>
        <w:t>“S.S.N.L.”</w:t>
      </w:r>
      <w:r w:rsidRPr="005339E5">
        <w:rPr>
          <w:rFonts w:asciiTheme="minorHAnsi" w:hAnsiTheme="minorHAnsi"/>
          <w:sz w:val="18"/>
          <w:szCs w:val="18"/>
        </w:rPr>
        <w:t xml:space="preserve">, podrá dar por terminado anticipadamente el presente contrato sin responsabilidad alguna, mediante notificación por escrito a </w:t>
      </w:r>
      <w:r w:rsidRPr="005339E5">
        <w:rPr>
          <w:rFonts w:asciiTheme="minorHAnsi" w:hAnsiTheme="minorHAnsi"/>
          <w:b/>
          <w:sz w:val="18"/>
          <w:szCs w:val="18"/>
        </w:rPr>
        <w:t>“EL PROVEEDOR”</w:t>
      </w:r>
      <w:r w:rsidRPr="005339E5">
        <w:rPr>
          <w:rFonts w:asciiTheme="minorHAnsi" w:hAnsiTheme="minorHAnsi"/>
          <w:sz w:val="18"/>
          <w:szCs w:val="18"/>
        </w:rPr>
        <w:t xml:space="preserve"> con 10 días de anticipación, cuando concurran causas de interés general.</w:t>
      </w:r>
    </w:p>
    <w:p w14:paraId="06A3E099" w14:textId="77777777" w:rsidR="0069429A" w:rsidRPr="005339E5" w:rsidRDefault="0069429A" w:rsidP="0069429A">
      <w:pPr>
        <w:jc w:val="both"/>
        <w:rPr>
          <w:rFonts w:asciiTheme="minorHAnsi" w:hAnsiTheme="minorHAnsi" w:cs="Tahoma"/>
          <w:sz w:val="18"/>
          <w:szCs w:val="18"/>
        </w:rPr>
      </w:pPr>
    </w:p>
    <w:p w14:paraId="57EC0387" w14:textId="77777777" w:rsidR="0069429A" w:rsidRPr="005339E5" w:rsidRDefault="0069429A" w:rsidP="0069429A">
      <w:pPr>
        <w:tabs>
          <w:tab w:val="left" w:pos="-284"/>
          <w:tab w:val="left" w:pos="9498"/>
        </w:tabs>
        <w:jc w:val="both"/>
        <w:rPr>
          <w:rFonts w:asciiTheme="minorHAnsi" w:hAnsiTheme="minorHAnsi" w:cs="Tahoma"/>
          <w:sz w:val="18"/>
          <w:szCs w:val="18"/>
        </w:rPr>
      </w:pPr>
      <w:r w:rsidRPr="005339E5">
        <w:rPr>
          <w:rFonts w:asciiTheme="minorHAnsi" w:hAnsiTheme="minorHAnsi" w:cs="Tahoma"/>
          <w:b/>
          <w:sz w:val="18"/>
          <w:szCs w:val="18"/>
        </w:rPr>
        <w:t xml:space="preserve">SÉPTIMA.- DEVOLUCIONES: “S.S.N.L.” </w:t>
      </w:r>
      <w:r w:rsidRPr="005339E5">
        <w:rPr>
          <w:rFonts w:asciiTheme="minorHAnsi" w:hAnsiTheme="minorHAnsi" w:cs="Tahoma"/>
          <w:sz w:val="18"/>
          <w:szCs w:val="18"/>
        </w:rPr>
        <w:t xml:space="preserve">podrá hacer devoluciones cuando se comprueben deficiencias en la calidad de los medicamentos mezclados suministrados, imputable a </w:t>
      </w:r>
      <w:r w:rsidRPr="005339E5">
        <w:rPr>
          <w:rFonts w:asciiTheme="minorHAnsi" w:hAnsiTheme="minorHAnsi"/>
          <w:b/>
          <w:sz w:val="18"/>
          <w:szCs w:val="18"/>
        </w:rPr>
        <w:t xml:space="preserve">“EL PROVEEDOR” </w:t>
      </w:r>
      <w:r w:rsidRPr="005339E5">
        <w:rPr>
          <w:rFonts w:asciiTheme="minorHAnsi" w:hAnsiTheme="minorHAnsi"/>
          <w:sz w:val="18"/>
          <w:szCs w:val="18"/>
        </w:rPr>
        <w:t>o</w:t>
      </w:r>
      <w:r w:rsidRPr="005339E5">
        <w:rPr>
          <w:rFonts w:asciiTheme="minorHAnsi" w:hAnsiTheme="minorHAnsi" w:cs="Tahoma"/>
          <w:sz w:val="18"/>
          <w:szCs w:val="18"/>
        </w:rPr>
        <w:t xml:space="preserve"> cuando no se cumpla con el período de caducidad solicitado, en este caso, </w:t>
      </w:r>
      <w:r w:rsidRPr="005339E5">
        <w:rPr>
          <w:rFonts w:asciiTheme="minorHAnsi" w:hAnsiTheme="minorHAnsi"/>
          <w:b/>
          <w:sz w:val="18"/>
          <w:szCs w:val="18"/>
        </w:rPr>
        <w:t xml:space="preserve">“EL PROVEEDOR” </w:t>
      </w:r>
      <w:r w:rsidRPr="005339E5">
        <w:rPr>
          <w:rFonts w:asciiTheme="minorHAnsi" w:hAnsiTheme="minorHAnsi" w:cs="Tahoma"/>
          <w:sz w:val="18"/>
          <w:szCs w:val="18"/>
        </w:rPr>
        <w:t>deberá reponer los bienes que presenten deficiencias en la calidad, se requerirá el reemplazo dentro de un lapso no mayor a 2 horas; de no suceder así, se podrá aplicar la pena convencional señalada en la cláusula décima primera</w:t>
      </w:r>
      <w:r w:rsidRPr="005339E5">
        <w:rPr>
          <w:rFonts w:asciiTheme="minorHAnsi" w:hAnsiTheme="minorHAnsi" w:cs="Tahoma"/>
          <w:b/>
          <w:sz w:val="18"/>
          <w:szCs w:val="18"/>
        </w:rPr>
        <w:t xml:space="preserve"> </w:t>
      </w:r>
      <w:r w:rsidRPr="005339E5">
        <w:rPr>
          <w:rFonts w:asciiTheme="minorHAnsi" w:hAnsiTheme="minorHAnsi" w:cs="Tahoma"/>
          <w:sz w:val="18"/>
          <w:szCs w:val="18"/>
        </w:rPr>
        <w:t>del presente contrato.</w:t>
      </w:r>
    </w:p>
    <w:p w14:paraId="145049DB" w14:textId="77777777" w:rsidR="0069429A" w:rsidRPr="005339E5" w:rsidRDefault="0069429A" w:rsidP="0069429A">
      <w:pPr>
        <w:tabs>
          <w:tab w:val="left" w:pos="-284"/>
          <w:tab w:val="left" w:pos="9498"/>
        </w:tabs>
        <w:jc w:val="both"/>
        <w:rPr>
          <w:rFonts w:asciiTheme="minorHAnsi" w:hAnsiTheme="minorHAnsi" w:cs="Tahoma"/>
          <w:sz w:val="18"/>
          <w:szCs w:val="18"/>
        </w:rPr>
      </w:pPr>
    </w:p>
    <w:p w14:paraId="672E1B0A"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OCTAVA.- PERÍODO DE GARANTÍA SOBRE LA CALIDAD DEL SERVICIO.-</w:t>
      </w:r>
      <w:r w:rsidRPr="005339E5">
        <w:rPr>
          <w:rFonts w:asciiTheme="minorHAnsi" w:hAnsiTheme="minorHAnsi" w:cs="Tahoma"/>
          <w:sz w:val="18"/>
          <w:szCs w:val="18"/>
        </w:rPr>
        <w:t xml:space="preserve">  El período de garantía de la prestación del servicio, estará sujeta a la vigencia del contrato.</w:t>
      </w:r>
    </w:p>
    <w:p w14:paraId="6ED04F95" w14:textId="77777777" w:rsidR="0069429A" w:rsidRPr="005339E5" w:rsidRDefault="0069429A" w:rsidP="0069429A">
      <w:pPr>
        <w:jc w:val="both"/>
        <w:rPr>
          <w:rFonts w:asciiTheme="minorHAnsi" w:hAnsiTheme="minorHAnsi" w:cs="Tahoma"/>
          <w:sz w:val="18"/>
          <w:szCs w:val="18"/>
        </w:rPr>
      </w:pPr>
    </w:p>
    <w:p w14:paraId="4889F81F" w14:textId="5983BB79"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lastRenderedPageBreak/>
        <w:t xml:space="preserve">El control de calidad será llevado a cabo por </w:t>
      </w:r>
      <w:r w:rsidR="00A91ECE">
        <w:rPr>
          <w:rFonts w:asciiTheme="minorHAnsi" w:hAnsiTheme="minorHAnsi" w:cs="Tahoma"/>
          <w:sz w:val="18"/>
          <w:szCs w:val="18"/>
        </w:rPr>
        <w:t>la unidad aplicativa</w:t>
      </w:r>
      <w:r w:rsidRPr="005339E5">
        <w:rPr>
          <w:rFonts w:asciiTheme="minorHAnsi" w:hAnsiTheme="minorHAnsi" w:cs="Tahoma"/>
          <w:sz w:val="18"/>
          <w:szCs w:val="18"/>
        </w:rPr>
        <w:t xml:space="preserve"> y se hará conforme a los lineamientos de </w:t>
      </w:r>
      <w:r w:rsidRPr="005339E5">
        <w:rPr>
          <w:rFonts w:asciiTheme="minorHAnsi" w:hAnsiTheme="minorHAnsi" w:cs="Tahoma"/>
          <w:b/>
          <w:sz w:val="18"/>
          <w:szCs w:val="18"/>
        </w:rPr>
        <w:t>“S.S.N.L.”</w:t>
      </w:r>
      <w:r w:rsidRPr="005339E5">
        <w:rPr>
          <w:rFonts w:asciiTheme="minorHAnsi" w:hAnsiTheme="minorHAnsi" w:cs="Tahoma"/>
          <w:sz w:val="18"/>
          <w:szCs w:val="18"/>
        </w:rPr>
        <w:t>.</w:t>
      </w:r>
    </w:p>
    <w:p w14:paraId="700093CD" w14:textId="77777777" w:rsidR="0069429A" w:rsidRPr="005339E5" w:rsidRDefault="0069429A" w:rsidP="0069429A">
      <w:pPr>
        <w:jc w:val="both"/>
        <w:rPr>
          <w:rFonts w:asciiTheme="minorHAnsi" w:hAnsiTheme="minorHAnsi" w:cs="Tahoma"/>
          <w:sz w:val="18"/>
          <w:szCs w:val="18"/>
        </w:rPr>
      </w:pPr>
    </w:p>
    <w:p w14:paraId="613317CE" w14:textId="0677611C"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NOVENA.- SUPERVISIÓN: “S.S.N.L.”</w:t>
      </w:r>
      <w:r w:rsidRPr="005339E5">
        <w:rPr>
          <w:rFonts w:asciiTheme="minorHAnsi" w:hAnsiTheme="minorHAnsi" w:cs="Tahoma"/>
          <w:sz w:val="18"/>
          <w:szCs w:val="18"/>
        </w:rPr>
        <w:t>, a</w:t>
      </w:r>
      <w:r w:rsidR="00A91ECE">
        <w:rPr>
          <w:rFonts w:asciiTheme="minorHAnsi" w:hAnsiTheme="minorHAnsi" w:cs="Tahoma"/>
          <w:sz w:val="18"/>
          <w:szCs w:val="18"/>
        </w:rPr>
        <w:t xml:space="preserve"> través del Administrador de la Unidad Aplicativa</w:t>
      </w:r>
      <w:r w:rsidRPr="005339E5">
        <w:rPr>
          <w:rFonts w:asciiTheme="minorHAnsi" w:hAnsiTheme="minorHAnsi" w:cs="Tahoma"/>
          <w:sz w:val="18"/>
          <w:szCs w:val="18"/>
        </w:rPr>
        <w:t xml:space="preserve"> o del personal que este designe para ello, está facultada para supervisar y vigilar en todo tiempo, el debido cumplimiento de las obligaciones contraídas en este contrato por parte de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w:t>
      </w:r>
      <w:r w:rsidRPr="005339E5">
        <w:rPr>
          <w:rFonts w:asciiTheme="minorHAnsi" w:hAnsiTheme="minorHAnsi" w:cs="Tahoma"/>
          <w:b/>
          <w:sz w:val="18"/>
          <w:szCs w:val="18"/>
        </w:rPr>
        <w:t xml:space="preserve"> </w:t>
      </w:r>
      <w:r w:rsidRPr="005339E5">
        <w:rPr>
          <w:rFonts w:asciiTheme="minorHAnsi" w:hAnsiTheme="minorHAnsi" w:cs="Tahoma"/>
          <w:sz w:val="18"/>
          <w:szCs w:val="18"/>
        </w:rPr>
        <w:t>debiendo hacer del conocimiento a la Subdirección de Recursos Materiales, cualquier irregularidad en la prestación del servicio.</w:t>
      </w:r>
    </w:p>
    <w:p w14:paraId="00252F41" w14:textId="77777777" w:rsidR="0069429A" w:rsidRPr="005339E5" w:rsidRDefault="0069429A" w:rsidP="0069429A">
      <w:pPr>
        <w:jc w:val="both"/>
        <w:rPr>
          <w:rFonts w:asciiTheme="minorHAnsi" w:hAnsiTheme="minorHAnsi" w:cs="Tahoma"/>
          <w:sz w:val="18"/>
          <w:szCs w:val="18"/>
        </w:rPr>
      </w:pPr>
    </w:p>
    <w:p w14:paraId="2D9275E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Asimismo</w:t>
      </w:r>
      <w:r w:rsidRPr="005339E5">
        <w:rPr>
          <w:rFonts w:asciiTheme="minorHAnsi" w:hAnsiTheme="minorHAnsi" w:cs="Tahoma"/>
          <w:b/>
          <w:sz w:val="18"/>
          <w:szCs w:val="18"/>
        </w:rPr>
        <w:t xml:space="preserve"> “S.S.N.L.”</w:t>
      </w:r>
      <w:r w:rsidRPr="005339E5">
        <w:rPr>
          <w:rFonts w:asciiTheme="minorHAnsi" w:hAnsiTheme="minorHAnsi" w:cs="Tahoma"/>
          <w:sz w:val="18"/>
          <w:szCs w:val="18"/>
        </w:rPr>
        <w:t>, podrá proporcionar a</w:t>
      </w:r>
      <w:r w:rsidRPr="005339E5">
        <w:rPr>
          <w:rFonts w:asciiTheme="minorHAnsi" w:hAnsiTheme="minorHAnsi" w:cs="Tahoma"/>
          <w:b/>
          <w:sz w:val="18"/>
          <w:szCs w:val="18"/>
        </w:rPr>
        <w:t xml:space="preserve"> “EL PROVEEDOR” </w:t>
      </w:r>
      <w:r w:rsidRPr="005339E5">
        <w:rPr>
          <w:rFonts w:asciiTheme="minorHAnsi" w:hAnsiTheme="minorHAnsi" w:cs="Tahoma"/>
          <w:sz w:val="18"/>
          <w:szCs w:val="18"/>
        </w:rPr>
        <w:t xml:space="preserve">por escrito, las instrucciones que estime convenientes, relacionadas con la ejecución del servicio contratado, a fin de que se ajuste a las especificaciones, así como a las modificaciones que, en su caso, ordene </w:t>
      </w:r>
      <w:r w:rsidRPr="005339E5">
        <w:rPr>
          <w:rFonts w:asciiTheme="minorHAnsi" w:hAnsiTheme="minorHAnsi" w:cs="Tahoma"/>
          <w:b/>
          <w:sz w:val="18"/>
          <w:szCs w:val="18"/>
        </w:rPr>
        <w:t>“S.S.N.L.”</w:t>
      </w:r>
      <w:r w:rsidRPr="005339E5">
        <w:rPr>
          <w:rFonts w:asciiTheme="minorHAnsi" w:hAnsiTheme="minorHAnsi" w:cs="Tahoma"/>
          <w:bCs/>
          <w:sz w:val="18"/>
          <w:szCs w:val="18"/>
        </w:rPr>
        <w:t>.</w:t>
      </w:r>
    </w:p>
    <w:p w14:paraId="66C2F078" w14:textId="77777777" w:rsidR="0069429A" w:rsidRPr="005339E5" w:rsidRDefault="0069429A" w:rsidP="0069429A">
      <w:pPr>
        <w:jc w:val="both"/>
        <w:rPr>
          <w:rFonts w:asciiTheme="minorHAnsi" w:hAnsiTheme="minorHAnsi" w:cs="Tahoma"/>
          <w:b/>
          <w:sz w:val="18"/>
          <w:szCs w:val="18"/>
        </w:rPr>
      </w:pPr>
    </w:p>
    <w:p w14:paraId="5F901EF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RELACIONES LABORALES: “EL PROVEEDOR”</w:t>
      </w:r>
      <w:r w:rsidRPr="005339E5">
        <w:rPr>
          <w:rFonts w:asciiTheme="minorHAnsi" w:hAnsiTheme="minorHAnsi" w:cs="Tahoma"/>
          <w:sz w:val="18"/>
          <w:szCs w:val="18"/>
        </w:rPr>
        <w:t xml:space="preserve"> como empresario y patrón del personal que ocupa con motivo de los servicios del  presente contrato, será el único responsable de las obligaciones derivadas de las disposiciones legales y demás  ordenamientos en materia de trabajo y seguridad social.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conviene  por lo mismo en responder de todas las reclamaciones  que sus trabajadores llegaren a presentar en su contra o en contra de</w:t>
      </w:r>
      <w:r w:rsidRPr="005339E5">
        <w:rPr>
          <w:rFonts w:asciiTheme="minorHAnsi" w:hAnsiTheme="minorHAnsi" w:cs="Tahoma"/>
          <w:b/>
          <w:sz w:val="18"/>
          <w:szCs w:val="18"/>
        </w:rPr>
        <w:t xml:space="preserve"> “S.S.N.L.”</w:t>
      </w:r>
      <w:r w:rsidRPr="005339E5">
        <w:rPr>
          <w:rFonts w:asciiTheme="minorHAnsi" w:hAnsiTheme="minorHAnsi" w:cs="Tahoma"/>
          <w:sz w:val="18"/>
          <w:szCs w:val="18"/>
        </w:rPr>
        <w:t xml:space="preserve"> en relación con los servicios objeto de este contrato, eximiéndole de cualquier responsabilidad fiscal, laboral, de seguridad social, civil, penal y de  cualquier otra índole que pudiera darse como consecuencia directa de la prestación del servicio, materia del presente contrato.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no será patrón sustituto. </w:t>
      </w:r>
    </w:p>
    <w:p w14:paraId="370178E6" w14:textId="77777777" w:rsidR="0069429A" w:rsidRPr="005339E5" w:rsidRDefault="0069429A" w:rsidP="0069429A">
      <w:pPr>
        <w:jc w:val="both"/>
        <w:rPr>
          <w:rFonts w:asciiTheme="minorHAnsi" w:hAnsiTheme="minorHAnsi" w:cs="Tahoma"/>
          <w:sz w:val="18"/>
          <w:szCs w:val="18"/>
        </w:rPr>
      </w:pPr>
    </w:p>
    <w:p w14:paraId="4E87D0B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caso de que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tuviera problemas de carácter laboral con sus empleados y de éstos resultara un paro o huelga, se suspenderán los efectos de este contrato, quedando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en libertad de contratar estos servicios con otra compañía.</w:t>
      </w:r>
    </w:p>
    <w:p w14:paraId="4B5FE3E9" w14:textId="77777777" w:rsidR="0069429A" w:rsidRPr="005339E5" w:rsidRDefault="0069429A" w:rsidP="0069429A">
      <w:pPr>
        <w:jc w:val="both"/>
        <w:rPr>
          <w:rFonts w:asciiTheme="minorHAnsi" w:hAnsiTheme="minorHAnsi" w:cs="Tahoma"/>
          <w:sz w:val="18"/>
          <w:szCs w:val="18"/>
        </w:rPr>
      </w:pPr>
    </w:p>
    <w:p w14:paraId="38B74826"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PRIMERA.-</w:t>
      </w:r>
      <w:r w:rsidRPr="005339E5">
        <w:rPr>
          <w:rFonts w:asciiTheme="minorHAnsi" w:hAnsiTheme="minorHAnsi" w:cs="Tahoma"/>
          <w:sz w:val="18"/>
          <w:szCs w:val="18"/>
        </w:rPr>
        <w:t xml:space="preserve"> </w:t>
      </w:r>
      <w:r w:rsidRPr="005339E5">
        <w:rPr>
          <w:rFonts w:asciiTheme="minorHAnsi" w:hAnsiTheme="minorHAnsi" w:cs="Tahoma"/>
          <w:b/>
          <w:sz w:val="18"/>
          <w:szCs w:val="18"/>
        </w:rPr>
        <w:t xml:space="preserve">PENAS CONVENCIONALES: </w:t>
      </w:r>
      <w:r w:rsidRPr="005339E5">
        <w:rPr>
          <w:rFonts w:asciiTheme="minorHAnsi" w:hAnsiTheme="minorHAnsi" w:cs="Tahoma"/>
          <w:sz w:val="18"/>
          <w:szCs w:val="18"/>
        </w:rPr>
        <w:t>Se aplicará una p</w:t>
      </w:r>
      <w:r w:rsidR="009C5E77">
        <w:rPr>
          <w:rFonts w:asciiTheme="minorHAnsi" w:hAnsiTheme="minorHAnsi" w:cs="Tahoma"/>
          <w:sz w:val="18"/>
          <w:szCs w:val="18"/>
        </w:rPr>
        <w:t>ena convencional (Sanción) del 4</w:t>
      </w:r>
      <w:r w:rsidRPr="005339E5">
        <w:rPr>
          <w:rFonts w:asciiTheme="minorHAnsi" w:hAnsiTheme="minorHAnsi" w:cs="Tahoma"/>
          <w:sz w:val="18"/>
          <w:szCs w:val="18"/>
        </w:rPr>
        <w:t xml:space="preserve">% sobre el monto diario del servicio que se dejare de prestar, por cada día de mora en que incurra; salvo que ésta, obedezca a causas justificadas a juicio de </w:t>
      </w:r>
      <w:r w:rsidRPr="005339E5">
        <w:rPr>
          <w:rFonts w:asciiTheme="minorHAnsi" w:hAnsiTheme="minorHAnsi" w:cs="Tahoma"/>
          <w:b/>
          <w:sz w:val="18"/>
          <w:szCs w:val="18"/>
        </w:rPr>
        <w:t>“S.S.N.L.”</w:t>
      </w:r>
      <w:r w:rsidRPr="005339E5">
        <w:rPr>
          <w:rFonts w:asciiTheme="minorHAnsi" w:hAnsiTheme="minorHAnsi" w:cs="Tahoma"/>
          <w:sz w:val="18"/>
          <w:szCs w:val="18"/>
        </w:rPr>
        <w:t>.</w:t>
      </w:r>
    </w:p>
    <w:p w14:paraId="6A579FDC" w14:textId="77777777" w:rsidR="0069429A" w:rsidRPr="005339E5" w:rsidRDefault="0069429A" w:rsidP="0069429A">
      <w:pPr>
        <w:jc w:val="both"/>
        <w:rPr>
          <w:rFonts w:asciiTheme="minorHAnsi" w:hAnsiTheme="minorHAnsi" w:cs="Tahoma"/>
          <w:sz w:val="18"/>
          <w:szCs w:val="18"/>
        </w:rPr>
      </w:pPr>
    </w:p>
    <w:p w14:paraId="3E9CB4C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el supuesto de que se requiera la aplicación de la Pena Convencional, el Administrador o equivalente de la Unidad Aplicativa deberá elaborar el cálculo de dicha pena y hacerlo del conocimiento de </w:t>
      </w:r>
      <w:r w:rsidRPr="005339E5">
        <w:rPr>
          <w:rFonts w:asciiTheme="minorHAnsi" w:hAnsiTheme="minorHAnsi" w:cs="Tahoma"/>
          <w:b/>
          <w:sz w:val="18"/>
          <w:szCs w:val="18"/>
        </w:rPr>
        <w:t>“EL PROVEEDOR”</w:t>
      </w:r>
      <w:r w:rsidRPr="005339E5">
        <w:rPr>
          <w:rFonts w:asciiTheme="minorHAnsi" w:hAnsiTheme="minorHAnsi" w:cs="Tahoma"/>
          <w:sz w:val="18"/>
          <w:szCs w:val="18"/>
        </w:rPr>
        <w:t>, así como también remitirlo a la Subdirección de Recursos Financieros.</w:t>
      </w:r>
    </w:p>
    <w:p w14:paraId="1CCF374B" w14:textId="77777777" w:rsidR="0069429A" w:rsidRPr="005339E5" w:rsidRDefault="0069429A" w:rsidP="0069429A">
      <w:pPr>
        <w:jc w:val="both"/>
        <w:rPr>
          <w:rFonts w:asciiTheme="minorHAnsi" w:hAnsiTheme="minorHAnsi" w:cs="Tahoma"/>
          <w:sz w:val="18"/>
          <w:szCs w:val="18"/>
        </w:rPr>
      </w:pPr>
    </w:p>
    <w:p w14:paraId="5488F04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 penalización será de manera proporcional al importe de la garantía de cumplimiento.  En las operaciones en que se pactare ajuste de precios, la penalización se calculará sobre el precio ajustado, conforme lo establece el párrafo segundo del artículo 139 de la Ley de Adquisiciones, Arrendamientos y Contratación de Servicios del Estado de Nuevo León.</w:t>
      </w:r>
    </w:p>
    <w:p w14:paraId="247741FE" w14:textId="77777777" w:rsidR="0069429A" w:rsidRPr="005339E5" w:rsidRDefault="0069429A" w:rsidP="0069429A">
      <w:pPr>
        <w:jc w:val="both"/>
        <w:rPr>
          <w:rFonts w:asciiTheme="minorHAnsi" w:hAnsiTheme="minorHAnsi" w:cs="Tahoma"/>
          <w:sz w:val="18"/>
          <w:szCs w:val="18"/>
        </w:rPr>
      </w:pPr>
    </w:p>
    <w:p w14:paraId="0E2B7176"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Las penas se harán efectivas descontándose de los pagos que </w:t>
      </w:r>
      <w:r w:rsidRPr="005339E5">
        <w:rPr>
          <w:rFonts w:asciiTheme="minorHAnsi" w:hAnsiTheme="minorHAnsi" w:cs="Tahoma"/>
          <w:b/>
          <w:sz w:val="18"/>
          <w:szCs w:val="18"/>
        </w:rPr>
        <w:t>“S.S.N.L.”</w:t>
      </w:r>
      <w:r w:rsidRPr="005339E5">
        <w:rPr>
          <w:rFonts w:asciiTheme="minorHAnsi" w:hAnsiTheme="minorHAnsi" w:cs="Tahoma"/>
          <w:sz w:val="18"/>
          <w:szCs w:val="18"/>
        </w:rPr>
        <w:t xml:space="preserve"> tenga pendientes de efectuar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mediante nota de crédito sobre la factura o en su caso éste efectuará el pago correspondiente en </w:t>
      </w:r>
      <w:r w:rsidRPr="005339E5">
        <w:rPr>
          <w:rFonts w:asciiTheme="minorHAnsi" w:hAnsiTheme="minorHAnsi" w:cs="Tahoma"/>
          <w:bCs/>
          <w:sz w:val="18"/>
          <w:szCs w:val="18"/>
        </w:rPr>
        <w:t xml:space="preserve">las oficinas </w:t>
      </w:r>
      <w:r w:rsidRPr="005339E5">
        <w:rPr>
          <w:rFonts w:asciiTheme="minorHAnsi" w:hAnsiTheme="minorHAnsi" w:cs="Tahoma"/>
          <w:sz w:val="18"/>
          <w:szCs w:val="18"/>
        </w:rPr>
        <w:t>de Recursos Financieros</w:t>
      </w:r>
      <w:r w:rsidRPr="005339E5">
        <w:rPr>
          <w:rFonts w:asciiTheme="minorHAnsi" w:hAnsiTheme="minorHAnsi" w:cs="Tahoma"/>
          <w:bCs/>
          <w:sz w:val="18"/>
          <w:szCs w:val="18"/>
        </w:rPr>
        <w:t xml:space="preserve">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independientemente de que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opte por hacer efectiva la garantía oto</w:t>
      </w:r>
      <w:r w:rsidRPr="005339E5">
        <w:rPr>
          <w:rFonts w:asciiTheme="minorHAnsi" w:hAnsiTheme="minorHAnsi" w:cs="Tahoma"/>
          <w:sz w:val="18"/>
          <w:szCs w:val="18"/>
        </w:rPr>
        <w:t xml:space="preserve">rgada por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hasta por el monto de las sanciones no cubiertas.</w:t>
      </w:r>
    </w:p>
    <w:p w14:paraId="33AC7A95" w14:textId="77777777" w:rsidR="0069429A" w:rsidRPr="005339E5" w:rsidRDefault="0069429A" w:rsidP="0069429A">
      <w:pPr>
        <w:jc w:val="both"/>
        <w:rPr>
          <w:rFonts w:asciiTheme="minorHAnsi" w:hAnsiTheme="minorHAnsi" w:cs="Tahoma"/>
          <w:b/>
          <w:sz w:val="18"/>
          <w:szCs w:val="18"/>
        </w:rPr>
      </w:pPr>
    </w:p>
    <w:p w14:paraId="7AE7813D"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SEGUNDA.- GARANTÍA DE CUMPLIMIENTO: </w:t>
      </w:r>
      <w:r w:rsidRPr="005339E5">
        <w:rPr>
          <w:rFonts w:asciiTheme="minorHAnsi" w:hAnsiTheme="minorHAnsi" w:cs="Tahoma"/>
          <w:sz w:val="18"/>
          <w:szCs w:val="18"/>
        </w:rPr>
        <w:t xml:space="preserve">Para garantizar el cumplimiento de las obligaciones derivadas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presentar dentro de los 10 días hábiles contados a partir de la fecha de formalización del presente contrato, una póliza de fianza por un valor del 20% del monto señalado en la Cláusula Segunda del presente instrumento.</w:t>
      </w:r>
    </w:p>
    <w:p w14:paraId="1E55FC92" w14:textId="77777777" w:rsidR="0069429A" w:rsidRPr="005339E5" w:rsidRDefault="0069429A" w:rsidP="0069429A">
      <w:pPr>
        <w:jc w:val="both"/>
        <w:rPr>
          <w:rFonts w:asciiTheme="minorHAnsi" w:hAnsiTheme="minorHAnsi" w:cs="Tahoma"/>
          <w:sz w:val="18"/>
          <w:szCs w:val="18"/>
        </w:rPr>
      </w:pPr>
    </w:p>
    <w:p w14:paraId="63C726CF"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La fianza se otorgará por Institución Mexicana, debidamente autorizada por la Secretaría de Hacienda y Crédito Público a favor de la Secretaría de Finanzas y Tesorería General del Estado y deberá contener las siguientes declaraciones expresas:</w:t>
      </w:r>
    </w:p>
    <w:p w14:paraId="6A28AEC2" w14:textId="77777777" w:rsidR="0069429A" w:rsidRPr="005339E5" w:rsidRDefault="0069429A" w:rsidP="0069429A">
      <w:pPr>
        <w:pStyle w:val="Textoindependiente"/>
        <w:ind w:right="0"/>
        <w:rPr>
          <w:rFonts w:asciiTheme="minorHAnsi" w:hAnsiTheme="minorHAnsi" w:cs="Tahoma"/>
          <w:sz w:val="18"/>
          <w:szCs w:val="18"/>
        </w:rPr>
      </w:pPr>
    </w:p>
    <w:p w14:paraId="35C54755"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C4E4F35"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1341A176"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57DBF36C"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lastRenderedPageBreak/>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C1661FC"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71B9BBAA"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7D614EA8"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1913846F" w14:textId="77777777" w:rsidR="0069429A" w:rsidRPr="0069429A" w:rsidRDefault="009A2E57" w:rsidP="009A2E57">
      <w:pPr>
        <w:pStyle w:val="Textoindependiente"/>
        <w:numPr>
          <w:ilvl w:val="0"/>
          <w:numId w:val="35"/>
        </w:numPr>
        <w:tabs>
          <w:tab w:val="clear" w:pos="1276"/>
        </w:tabs>
        <w:ind w:right="0"/>
        <w:rPr>
          <w:rFonts w:asciiTheme="minorHAnsi" w:hAnsiTheme="minorHAnsi" w:cs="Tahoma"/>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CCC647A" w14:textId="77777777" w:rsidR="0069429A" w:rsidRPr="005339E5" w:rsidRDefault="0069429A" w:rsidP="0069429A">
      <w:pPr>
        <w:jc w:val="both"/>
        <w:rPr>
          <w:rFonts w:asciiTheme="minorHAnsi" w:hAnsiTheme="minorHAnsi" w:cs="Tahoma"/>
          <w:sz w:val="18"/>
          <w:szCs w:val="18"/>
        </w:rPr>
      </w:pPr>
    </w:p>
    <w:p w14:paraId="6837611A"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TERCERA.- RESCISIÓN ADMINISTRATIVA:</w:t>
      </w:r>
      <w:r w:rsidRPr="005339E5">
        <w:rPr>
          <w:rFonts w:asciiTheme="minorHAnsi" w:hAnsiTheme="minorHAnsi" w:cs="Tahoma"/>
          <w:sz w:val="18"/>
          <w:szCs w:val="18"/>
        </w:rPr>
        <w:t xml:space="preserve"> El incumplimiento de las obligaciones que asume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por virtud de este contrato, faculta a </w:t>
      </w:r>
      <w:r w:rsidRPr="005339E5">
        <w:rPr>
          <w:rFonts w:asciiTheme="minorHAnsi" w:hAnsiTheme="minorHAnsi" w:cs="Tahoma"/>
          <w:b/>
          <w:bCs/>
          <w:sz w:val="18"/>
          <w:szCs w:val="18"/>
        </w:rPr>
        <w:t>“</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para darlo por rescindido total o parcialmente, sin ninguna responsabilidad a su cargo, especialmente si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incurre en alguno de los siguientes supuestos:</w:t>
      </w:r>
    </w:p>
    <w:p w14:paraId="2F9518E9" w14:textId="77777777" w:rsidR="0069429A" w:rsidRPr="005339E5" w:rsidRDefault="0069429A" w:rsidP="0069429A">
      <w:pPr>
        <w:pStyle w:val="Textoindependiente"/>
        <w:ind w:right="0"/>
        <w:rPr>
          <w:rFonts w:asciiTheme="minorHAnsi" w:hAnsiTheme="minorHAnsi" w:cs="Tahoma"/>
          <w:sz w:val="18"/>
          <w:szCs w:val="18"/>
        </w:rPr>
      </w:pPr>
    </w:p>
    <w:p w14:paraId="05E95CCB"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cumple con la entrega del servicio objeto del presente contrato.</w:t>
      </w:r>
    </w:p>
    <w:p w14:paraId="6499896C"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presta dentro del plazo, el servicio objeto del presente contrato.</w:t>
      </w:r>
    </w:p>
    <w:p w14:paraId="7139DE7B"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otorga la fianza de garantía de cumplimiento, en los términos que se establecen en la cláusula </w:t>
      </w:r>
      <w:r w:rsidRPr="005339E5">
        <w:rPr>
          <w:rFonts w:asciiTheme="minorHAnsi" w:hAnsiTheme="minorHAnsi"/>
          <w:bCs/>
          <w:iCs/>
          <w:sz w:val="18"/>
          <w:szCs w:val="18"/>
        </w:rPr>
        <w:t>décima segunda</w:t>
      </w:r>
      <w:r w:rsidRPr="005339E5">
        <w:rPr>
          <w:rFonts w:asciiTheme="minorHAnsi" w:hAnsiTheme="minorHAnsi"/>
          <w:sz w:val="18"/>
          <w:szCs w:val="18"/>
        </w:rPr>
        <w:t xml:space="preserve">, siendo a su cargo los daños y perjuicios que pudiere sufrir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del servicio objeto del presente instrumento.</w:t>
      </w:r>
    </w:p>
    <w:p w14:paraId="54190440"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incumple con cualquiera de las obligaciones establecidas en el presente contrato.</w:t>
      </w:r>
    </w:p>
    <w:p w14:paraId="5EC4F6EC"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no hace entrega del servicio objeto del presente contrato, conforme a la calidad, características y presentación establecidas en las bases de la </w:t>
      </w:r>
      <w:r w:rsidR="005523FF">
        <w:rPr>
          <w:rFonts w:asciiTheme="minorHAnsi" w:hAnsiTheme="minorHAnsi"/>
          <w:sz w:val="18"/>
          <w:szCs w:val="18"/>
        </w:rPr>
        <w:t xml:space="preserve">licitación </w:t>
      </w:r>
      <w:r w:rsidRPr="005339E5">
        <w:rPr>
          <w:rFonts w:asciiTheme="minorHAnsi" w:hAnsiTheme="minorHAnsi"/>
          <w:sz w:val="18"/>
          <w:szCs w:val="18"/>
        </w:rPr>
        <w:t xml:space="preserve">a la propuesta técnica y oferta económica.  </w:t>
      </w:r>
    </w:p>
    <w:p w14:paraId="4541963F"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da las facilidades necesarias a los supervisores que al efecto designe </w:t>
      </w:r>
      <w:r w:rsidRPr="005339E5">
        <w:rPr>
          <w:rFonts w:asciiTheme="minorHAnsi" w:hAnsiTheme="minorHAnsi"/>
          <w:b/>
          <w:sz w:val="18"/>
          <w:szCs w:val="18"/>
        </w:rPr>
        <w:t>“S.S.N.L.”</w:t>
      </w:r>
      <w:r w:rsidRPr="005339E5">
        <w:rPr>
          <w:rFonts w:asciiTheme="minorHAnsi" w:hAnsiTheme="minorHAnsi"/>
          <w:bCs/>
          <w:sz w:val="18"/>
          <w:szCs w:val="18"/>
        </w:rPr>
        <w:t>,</w:t>
      </w:r>
      <w:r w:rsidRPr="005339E5">
        <w:rPr>
          <w:rFonts w:asciiTheme="minorHAnsi" w:hAnsiTheme="minorHAnsi"/>
          <w:sz w:val="18"/>
          <w:szCs w:val="18"/>
        </w:rPr>
        <w:t xml:space="preserve"> para el ejercicio de su función.</w:t>
      </w:r>
    </w:p>
    <w:p w14:paraId="002DD8EA"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Por negativa a repetir o completar la entrega del servicio, que </w:t>
      </w:r>
      <w:r w:rsidRPr="005339E5">
        <w:rPr>
          <w:rFonts w:asciiTheme="minorHAnsi" w:hAnsiTheme="minorHAnsi"/>
          <w:b/>
          <w:sz w:val="18"/>
          <w:szCs w:val="18"/>
        </w:rPr>
        <w:t>“S.S.N.L.”</w:t>
      </w:r>
      <w:r w:rsidRPr="005339E5">
        <w:rPr>
          <w:rFonts w:asciiTheme="minorHAnsi" w:hAnsiTheme="minorHAnsi"/>
          <w:sz w:val="18"/>
          <w:szCs w:val="18"/>
        </w:rPr>
        <w:t xml:space="preserve"> no acepte por deficientes.</w:t>
      </w:r>
    </w:p>
    <w:p w14:paraId="79E73D4E"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Por no cubrir con personal suficiente y capacitado para la prestación del servicio, objeto del presente contrato.</w:t>
      </w:r>
    </w:p>
    <w:p w14:paraId="3727D14C"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cede, traspasa o subcontrata la venta de los bienes y servicios objeto de este contrato.</w:t>
      </w:r>
    </w:p>
    <w:p w14:paraId="0D95317F"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es declarado en estado de quiebra o suspensión de pagos, por autoridad competente.</w:t>
      </w:r>
    </w:p>
    <w:p w14:paraId="2F98834B" w14:textId="77777777" w:rsidR="0069429A" w:rsidRPr="005339E5" w:rsidRDefault="0069429A" w:rsidP="0069429A">
      <w:pPr>
        <w:ind w:left="426" w:hanging="425"/>
        <w:jc w:val="both"/>
        <w:rPr>
          <w:rFonts w:asciiTheme="minorHAnsi" w:hAnsiTheme="minorHAnsi" w:cs="Tahoma"/>
          <w:sz w:val="18"/>
          <w:szCs w:val="18"/>
        </w:rPr>
      </w:pPr>
    </w:p>
    <w:p w14:paraId="08F1A9E5"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Si se actualiza una o varias de las hipótesis previstas en los incisos anteriores, con excepción, de la señalada en el inciso j) el cual surtirá sus efectos de inmediato, </w:t>
      </w:r>
      <w:r w:rsidRPr="005339E5">
        <w:rPr>
          <w:rFonts w:asciiTheme="minorHAnsi" w:hAnsiTheme="minorHAnsi" w:cs="Tahoma"/>
          <w:b/>
          <w:sz w:val="18"/>
          <w:szCs w:val="18"/>
        </w:rPr>
        <w:t>“S.S.N.L.”</w:t>
      </w:r>
      <w:r w:rsidRPr="005339E5">
        <w:rPr>
          <w:rFonts w:asciiTheme="minorHAnsi" w:hAnsiTheme="minorHAnsi" w:cs="Tahoma"/>
          <w:sz w:val="18"/>
          <w:szCs w:val="18"/>
        </w:rPr>
        <w:t xml:space="preserve"> requerirá por escrito a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para que dentro de los 10 días naturales contados a partir del incumplimiento de cualquiera de las obligaciones consignadas en este contrato, manifieste lo que a su derecho convenga.</w:t>
      </w:r>
    </w:p>
    <w:p w14:paraId="3A0F5AE8" w14:textId="77777777" w:rsidR="0069429A" w:rsidRPr="005339E5" w:rsidRDefault="0069429A" w:rsidP="0069429A">
      <w:pPr>
        <w:jc w:val="both"/>
        <w:rPr>
          <w:rFonts w:asciiTheme="minorHAnsi" w:hAnsiTheme="minorHAnsi" w:cs="Tahoma"/>
          <w:sz w:val="18"/>
          <w:szCs w:val="18"/>
        </w:rPr>
      </w:pPr>
    </w:p>
    <w:p w14:paraId="7A1F5044"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Dicha rescisión operará de pleno derecho y sin necesidad de Declaración Judicial, bastando para ello que </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comunique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escrito tal determinación. Contra la resolución que se emita no procederá recurso alguno.</w:t>
      </w:r>
    </w:p>
    <w:p w14:paraId="1E5746AD" w14:textId="77777777" w:rsidR="0069429A" w:rsidRPr="005339E5" w:rsidRDefault="0069429A" w:rsidP="0069429A">
      <w:pPr>
        <w:jc w:val="both"/>
        <w:rPr>
          <w:rFonts w:asciiTheme="minorHAnsi" w:hAnsiTheme="minorHAnsi" w:cs="Tahoma"/>
          <w:b/>
          <w:sz w:val="18"/>
          <w:szCs w:val="18"/>
        </w:rPr>
      </w:pPr>
    </w:p>
    <w:p w14:paraId="153F2BF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CUARTA.- MODIFICACIONES AL CONTRATO:</w:t>
      </w:r>
      <w:r w:rsidRPr="005339E5">
        <w:rPr>
          <w:rFonts w:asciiTheme="minorHAnsi" w:hAnsiTheme="minorHAnsi" w:cs="Tahoma"/>
          <w:sz w:val="18"/>
          <w:szCs w:val="18"/>
        </w:rPr>
        <w:t xml:space="preserve"> El presente contrato podrá ser modificado siempre que el monto total de las modificaciones no rebase, en conjunto, el 20% de la cantidad de los conceptos establecidos originalmente en los mismos y el precio de los bienes y servicios sea igual al pactado originalmente, de conformidad con lo establecido en el primer párrafo del artículo 136 de la Ley de Adquisiciones, Arrendamientos y Contratación de Servicios del Estado de Nuevo León.</w:t>
      </w:r>
    </w:p>
    <w:p w14:paraId="3387A49D" w14:textId="77777777" w:rsidR="0069429A" w:rsidRPr="005339E5" w:rsidRDefault="0069429A" w:rsidP="0069429A">
      <w:pPr>
        <w:jc w:val="both"/>
        <w:rPr>
          <w:rFonts w:asciiTheme="minorHAnsi" w:hAnsiTheme="minorHAnsi" w:cs="Tahoma"/>
          <w:b/>
          <w:sz w:val="18"/>
          <w:szCs w:val="18"/>
        </w:rPr>
      </w:pPr>
    </w:p>
    <w:p w14:paraId="75C2DFB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En caso de otorgamiento de prórrogas o esperas a “</w:t>
      </w:r>
      <w:r w:rsidRPr="005339E5">
        <w:rPr>
          <w:rFonts w:asciiTheme="minorHAnsi" w:hAnsiTheme="minorHAnsi" w:cs="Tahoma"/>
          <w:b/>
          <w:sz w:val="18"/>
          <w:szCs w:val="18"/>
        </w:rPr>
        <w:t>EL PROVEEDOR”</w:t>
      </w:r>
      <w:r w:rsidRPr="005339E5">
        <w:rPr>
          <w:rFonts w:asciiTheme="minorHAnsi" w:hAnsiTheme="minorHAnsi" w:cs="Tahoma"/>
          <w:sz w:val="18"/>
          <w:szCs w:val="18"/>
        </w:rPr>
        <w:t>, para el cumplimiento de sus obligaciones, derivadas del convenio de ampliación al monto o al plazo del contrato, se deberá realizar la modificación correspondiente a la fianza.</w:t>
      </w:r>
    </w:p>
    <w:p w14:paraId="500E6B84" w14:textId="77777777" w:rsidR="0069429A" w:rsidRPr="005339E5" w:rsidRDefault="0069429A" w:rsidP="0069429A">
      <w:pPr>
        <w:jc w:val="both"/>
        <w:rPr>
          <w:rFonts w:asciiTheme="minorHAnsi" w:hAnsiTheme="minorHAnsi" w:cs="Tahoma"/>
          <w:b/>
          <w:sz w:val="18"/>
          <w:szCs w:val="18"/>
        </w:rPr>
      </w:pPr>
    </w:p>
    <w:p w14:paraId="543F8B95"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b/>
          <w:sz w:val="18"/>
          <w:szCs w:val="18"/>
        </w:rPr>
        <w:t>DÉCIMA QUINTA.- DAÑOS Y PERJUICIOS: “EL PROVEEDOR”</w:t>
      </w:r>
      <w:r w:rsidRPr="005339E5">
        <w:rPr>
          <w:rFonts w:asciiTheme="minorHAnsi" w:hAnsiTheme="minorHAnsi"/>
          <w:sz w:val="18"/>
          <w:szCs w:val="18"/>
        </w:rPr>
        <w:t xml:space="preserve"> se obliga al pago de los daños y perjuicios que ocasione a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 los bienes y servicios, en los plazos pactados y cuando éstos no reúnan los requisitos de calidad, así como el pago de daños que se causen a terceros y por cualquier incumplimiento a lo establecido en el presente instrumento.</w:t>
      </w:r>
    </w:p>
    <w:p w14:paraId="24DAAACC" w14:textId="77777777" w:rsidR="0069429A" w:rsidRPr="005339E5" w:rsidRDefault="0069429A" w:rsidP="0069429A">
      <w:pPr>
        <w:jc w:val="both"/>
        <w:rPr>
          <w:rFonts w:asciiTheme="minorHAnsi" w:hAnsiTheme="minorHAnsi" w:cs="Tahoma"/>
          <w:b/>
          <w:sz w:val="18"/>
          <w:szCs w:val="18"/>
        </w:rPr>
      </w:pPr>
    </w:p>
    <w:p w14:paraId="73D71B83"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SEXTA.-</w:t>
      </w:r>
      <w:r w:rsidRPr="005339E5">
        <w:rPr>
          <w:rFonts w:asciiTheme="minorHAnsi" w:hAnsiTheme="minorHAnsi" w:cs="Tahoma"/>
          <w:sz w:val="18"/>
          <w:szCs w:val="18"/>
        </w:rPr>
        <w:t xml:space="preserve"> </w:t>
      </w:r>
      <w:r w:rsidRPr="005339E5">
        <w:rPr>
          <w:rFonts w:asciiTheme="minorHAnsi" w:hAnsiTheme="minorHAnsi" w:cs="Tahoma"/>
          <w:b/>
          <w:sz w:val="18"/>
          <w:szCs w:val="18"/>
        </w:rPr>
        <w:t>CESIÓN DE DERECHOS Y OBLIGACIONES:</w:t>
      </w:r>
      <w:r w:rsidRPr="005339E5">
        <w:rPr>
          <w:rFonts w:asciiTheme="minorHAnsi" w:hAnsiTheme="minorHAnsi" w:cs="Tahoma"/>
          <w:sz w:val="18"/>
          <w:szCs w:val="18"/>
        </w:rPr>
        <w:t xml:space="preserve"> Los derechos y obligaciones que se deriven del presente contrato solo se podrán ser subcontratados o cedidos cuando existan causas justificadas o riesgos que puedan acarrear consecuencias graves y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lo haga del conocimiento oportunamente, no omitiendo mencionar que en ningún caso, la contratación o la cesión será superior al cincuenta por ciento del valor contratado.</w:t>
      </w:r>
    </w:p>
    <w:p w14:paraId="1E4774C4" w14:textId="77777777" w:rsidR="0069429A" w:rsidRPr="005339E5" w:rsidRDefault="0069429A" w:rsidP="0069429A">
      <w:pPr>
        <w:jc w:val="both"/>
        <w:rPr>
          <w:rFonts w:asciiTheme="minorHAnsi" w:hAnsiTheme="minorHAnsi" w:cs="Tahoma"/>
          <w:b/>
          <w:sz w:val="18"/>
          <w:szCs w:val="18"/>
        </w:rPr>
      </w:pPr>
    </w:p>
    <w:p w14:paraId="3657469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SÉPTIMA.- LEGISLACIÓN:</w:t>
      </w:r>
      <w:r w:rsidRPr="005339E5">
        <w:rPr>
          <w:rFonts w:asciiTheme="minorHAnsi" w:hAnsiTheme="minorHAnsi" w:cs="Tahoma"/>
          <w:sz w:val="18"/>
          <w:szCs w:val="18"/>
        </w:rPr>
        <w:t xml:space="preserve"> Las partes se obligan a sujetarse estrictamente para la ejecución de los servicios objeto del presente contrato, a todas y cada una de las cláusulas que lo integran, a la propuesta técnica, oferta económica y a sus anexos, así como a los términos, lineamientos, procedimientos y requisitos que establece la Ley de Adquisiciones, Arrendamientos y Contratación de Servicios del Estado de Nuevo León.</w:t>
      </w:r>
    </w:p>
    <w:p w14:paraId="4D3AE777" w14:textId="77777777" w:rsidR="0069429A" w:rsidRPr="005339E5" w:rsidRDefault="0069429A" w:rsidP="0069429A">
      <w:pPr>
        <w:ind w:hanging="426"/>
        <w:jc w:val="both"/>
        <w:rPr>
          <w:rFonts w:asciiTheme="minorHAnsi" w:hAnsiTheme="minorHAnsi" w:cs="Tahoma"/>
          <w:b/>
          <w:sz w:val="18"/>
          <w:szCs w:val="18"/>
        </w:rPr>
      </w:pPr>
    </w:p>
    <w:p w14:paraId="67CEA24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OCTAVA.- JURISDICCIÓN: </w:t>
      </w:r>
      <w:r w:rsidRPr="005339E5">
        <w:rPr>
          <w:rFonts w:asciiTheme="minorHAnsi" w:hAnsiTheme="minorHAnsi" w:cs="Tahoma"/>
          <w:sz w:val="18"/>
          <w:szCs w:val="18"/>
        </w:rPr>
        <w:t xml:space="preserve">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renuncia al fuero que por razón de su domicilio presente o futuro pudiera corresponderle.</w:t>
      </w:r>
    </w:p>
    <w:p w14:paraId="7D35A7FB" w14:textId="77777777" w:rsidR="0069429A" w:rsidRPr="005339E5" w:rsidRDefault="0069429A" w:rsidP="0069429A">
      <w:pPr>
        <w:jc w:val="both"/>
        <w:rPr>
          <w:rFonts w:asciiTheme="minorHAnsi" w:hAnsiTheme="minorHAnsi" w:cs="Tahoma"/>
          <w:sz w:val="18"/>
          <w:szCs w:val="18"/>
        </w:rPr>
      </w:pPr>
    </w:p>
    <w:p w14:paraId="0E7A4EFC" w14:textId="77777777" w:rsidR="00E73AB6" w:rsidRPr="00E73AB6" w:rsidRDefault="0069429A" w:rsidP="0069429A">
      <w:pPr>
        <w:jc w:val="both"/>
        <w:rPr>
          <w:rFonts w:ascii="Calibri" w:hAnsi="Calibri" w:cs="Tahoma"/>
          <w:sz w:val="18"/>
          <w:szCs w:val="18"/>
        </w:rPr>
      </w:pPr>
      <w:r w:rsidRPr="005339E5">
        <w:rPr>
          <w:rFonts w:asciiTheme="minorHAnsi" w:hAnsiTheme="minorHAnsi" w:cs="Tahoma"/>
          <w:sz w:val="18"/>
          <w:szCs w:val="18"/>
        </w:rPr>
        <w:t xml:space="preserve">Leído el presente contrato por las partes contratantes y debidamente enteradas del contenido y alcance del mismo, lo firman de conformidad por triplicado, en la ciudad de Monterrey, Nuevo León, a los </w:t>
      </w:r>
      <w:r w:rsidR="00A3027A">
        <w:rPr>
          <w:rFonts w:asciiTheme="minorHAnsi" w:hAnsiTheme="minorHAnsi" w:cs="Tahoma"/>
          <w:sz w:val="18"/>
          <w:szCs w:val="18"/>
        </w:rPr>
        <w:t xml:space="preserve">__ días del mes de _____ de </w:t>
      </w:r>
      <w:r w:rsidR="00E40087">
        <w:rPr>
          <w:rFonts w:asciiTheme="minorHAnsi" w:hAnsiTheme="minorHAnsi" w:cs="Tahoma"/>
          <w:sz w:val="18"/>
          <w:szCs w:val="18"/>
        </w:rPr>
        <w:t>_____</w:t>
      </w:r>
      <w:r w:rsidR="00E73AB6" w:rsidRPr="00E73AB6">
        <w:rPr>
          <w:rFonts w:ascii="Calibri" w:hAnsi="Calibri" w:cs="Tahoma"/>
          <w:sz w:val="18"/>
          <w:szCs w:val="18"/>
        </w:rPr>
        <w:t>.</w:t>
      </w:r>
    </w:p>
    <w:p w14:paraId="0534C456" w14:textId="77777777" w:rsidR="00095E6C" w:rsidRPr="00E73AB6" w:rsidRDefault="00095E6C" w:rsidP="00FF24B4">
      <w:pPr>
        <w:ind w:right="-5"/>
        <w:jc w:val="both"/>
        <w:rPr>
          <w:rFonts w:asciiTheme="minorHAnsi" w:hAnsiTheme="minorHAnsi"/>
          <w:sz w:val="18"/>
          <w:szCs w:val="18"/>
        </w:rPr>
      </w:pPr>
    </w:p>
    <w:p w14:paraId="545CBFDA" w14:textId="77777777" w:rsidR="00572D88" w:rsidRDefault="00572D88" w:rsidP="00FF24B4">
      <w:pPr>
        <w:ind w:right="-5"/>
        <w:jc w:val="both"/>
        <w:rPr>
          <w:rFonts w:asciiTheme="minorHAnsi" w:hAnsiTheme="minorHAnsi"/>
          <w:sz w:val="18"/>
          <w:szCs w:val="18"/>
        </w:rPr>
      </w:pPr>
    </w:p>
    <w:p w14:paraId="0538F946"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“S.S.N.L.”</w:t>
      </w:r>
    </w:p>
    <w:p w14:paraId="75BF9532" w14:textId="77777777" w:rsidR="00572D88" w:rsidRPr="00572D88" w:rsidRDefault="00572D88" w:rsidP="00572D88">
      <w:pPr>
        <w:ind w:right="-5"/>
        <w:jc w:val="center"/>
        <w:rPr>
          <w:rFonts w:asciiTheme="minorHAnsi" w:hAnsiTheme="minorHAnsi"/>
          <w:sz w:val="18"/>
          <w:szCs w:val="18"/>
        </w:rPr>
      </w:pPr>
    </w:p>
    <w:p w14:paraId="51CB83CB" w14:textId="77777777" w:rsidR="00572D88" w:rsidRDefault="00572D88" w:rsidP="00572D88">
      <w:pPr>
        <w:ind w:right="-5"/>
        <w:jc w:val="center"/>
        <w:rPr>
          <w:rFonts w:asciiTheme="minorHAnsi" w:hAnsiTheme="minorHAnsi"/>
          <w:sz w:val="18"/>
          <w:szCs w:val="18"/>
        </w:rPr>
        <w:sectPr w:rsidR="00572D88" w:rsidSect="00572D88">
          <w:headerReference w:type="default" r:id="rId10"/>
          <w:footerReference w:type="default" r:id="rId11"/>
          <w:pgSz w:w="12240" w:h="15840" w:code="1"/>
          <w:pgMar w:top="2370" w:right="748" w:bottom="1134" w:left="851" w:header="567" w:footer="0" w:gutter="0"/>
          <w:cols w:space="708"/>
          <w:docGrid w:linePitch="360"/>
        </w:sectPr>
      </w:pPr>
    </w:p>
    <w:p w14:paraId="078BDA7E"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w:t>
      </w:r>
      <w:r w:rsidR="00B45EB0">
        <w:rPr>
          <w:rFonts w:asciiTheme="minorHAnsi" w:hAnsiTheme="minorHAnsi"/>
          <w:sz w:val="18"/>
          <w:szCs w:val="18"/>
        </w:rPr>
        <w:t>RA. ALMA ROSA MARROQUÍN ESCAMILLA</w:t>
      </w:r>
    </w:p>
    <w:p w14:paraId="1B49BBCA" w14:textId="77777777" w:rsidR="00572D88" w:rsidRPr="00572D88" w:rsidRDefault="00B45EB0" w:rsidP="00572D88">
      <w:pPr>
        <w:ind w:right="-5"/>
        <w:jc w:val="center"/>
        <w:rPr>
          <w:rFonts w:asciiTheme="minorHAnsi" w:hAnsiTheme="minorHAnsi"/>
          <w:sz w:val="18"/>
          <w:szCs w:val="18"/>
        </w:rPr>
      </w:pPr>
      <w:r>
        <w:rPr>
          <w:rFonts w:asciiTheme="minorHAnsi" w:hAnsiTheme="minorHAnsi"/>
          <w:sz w:val="18"/>
          <w:szCs w:val="18"/>
        </w:rPr>
        <w:t xml:space="preserve">DIRECTORA </w:t>
      </w:r>
      <w:r w:rsidR="00572D88" w:rsidRPr="00572D88">
        <w:rPr>
          <w:rFonts w:asciiTheme="minorHAnsi" w:hAnsiTheme="minorHAnsi"/>
          <w:sz w:val="18"/>
          <w:szCs w:val="18"/>
        </w:rPr>
        <w:t>GENERAL</w:t>
      </w:r>
    </w:p>
    <w:p w14:paraId="76B5E7B5"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LIC. </w:t>
      </w:r>
      <w:r w:rsidR="00B45EB0">
        <w:rPr>
          <w:rFonts w:asciiTheme="minorHAnsi" w:hAnsiTheme="minorHAnsi"/>
          <w:sz w:val="18"/>
          <w:szCs w:val="18"/>
        </w:rPr>
        <w:t>VICENTE ARTURO LÓPEZ LIMÓN</w:t>
      </w:r>
    </w:p>
    <w:p w14:paraId="3B86F4DA"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DIRECTOR ADMINISTRATIVO</w:t>
      </w:r>
    </w:p>
    <w:p w14:paraId="436C30D4" w14:textId="77777777" w:rsidR="00572D88" w:rsidRDefault="00572D88" w:rsidP="00572D88">
      <w:pPr>
        <w:ind w:right="-5"/>
        <w:jc w:val="center"/>
        <w:rPr>
          <w:rFonts w:asciiTheme="minorHAnsi" w:hAnsiTheme="minorHAnsi"/>
          <w:sz w:val="18"/>
          <w:szCs w:val="18"/>
        </w:rPr>
        <w:sectPr w:rsidR="00572D88" w:rsidSect="00572D88">
          <w:type w:val="continuous"/>
          <w:pgSz w:w="12240" w:h="15840" w:code="1"/>
          <w:pgMar w:top="2370" w:right="748" w:bottom="1134" w:left="851" w:header="567" w:footer="567" w:gutter="0"/>
          <w:cols w:num="2" w:space="708"/>
          <w:docGrid w:linePitch="360"/>
        </w:sectPr>
      </w:pPr>
    </w:p>
    <w:p w14:paraId="289A027E" w14:textId="77777777" w:rsidR="00572D88" w:rsidRPr="00572D88" w:rsidRDefault="00572D88" w:rsidP="00572D88">
      <w:pPr>
        <w:ind w:right="-5"/>
        <w:jc w:val="center"/>
        <w:rPr>
          <w:rFonts w:asciiTheme="minorHAnsi" w:hAnsiTheme="minorHAnsi"/>
          <w:sz w:val="18"/>
          <w:szCs w:val="18"/>
        </w:rPr>
      </w:pPr>
    </w:p>
    <w:p w14:paraId="375E6E92"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POR “EL PROVEEDOR”</w:t>
      </w:r>
    </w:p>
    <w:p w14:paraId="3CC4A5DD"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14:paraId="5F1BEC6B"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REPRESENTANTE LEGAL</w:t>
      </w:r>
    </w:p>
    <w:p w14:paraId="4D49BC9B" w14:textId="77777777" w:rsidR="00572D88" w:rsidRPr="00572D88" w:rsidRDefault="00572D88" w:rsidP="00572D88">
      <w:pPr>
        <w:ind w:right="-5"/>
        <w:jc w:val="center"/>
        <w:rPr>
          <w:rFonts w:asciiTheme="minorHAnsi" w:hAnsiTheme="minorHAnsi"/>
          <w:sz w:val="18"/>
          <w:szCs w:val="18"/>
        </w:rPr>
      </w:pPr>
    </w:p>
    <w:p w14:paraId="20D56A31"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“TESTIGOS”:</w:t>
      </w:r>
    </w:p>
    <w:p w14:paraId="36579226" w14:textId="77777777" w:rsidR="00572D88" w:rsidRPr="00572D88" w:rsidRDefault="00572D88" w:rsidP="00572D88">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sectPr w:rsidR="00572D88" w:rsidRPr="00572D88"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93C72" w14:textId="77777777" w:rsidR="00DE2369" w:rsidRDefault="00DE2369" w:rsidP="007F0B73">
      <w:r>
        <w:separator/>
      </w:r>
    </w:p>
  </w:endnote>
  <w:endnote w:type="continuationSeparator" w:id="0">
    <w:p w14:paraId="2732E1AA" w14:textId="77777777" w:rsidR="00DE2369" w:rsidRDefault="00DE236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Yu Gothic"/>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1546D1" w14:textId="77777777" w:rsidR="00385A6F" w:rsidRPr="00EB074D" w:rsidRDefault="00385A6F" w:rsidP="004708E5">
    <w:pPr>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7B8C168E" wp14:editId="484A4F14">
          <wp:simplePos x="0" y="0"/>
          <wp:positionH relativeFrom="margin">
            <wp:posOffset>-514350</wp:posOffset>
          </wp:positionH>
          <wp:positionV relativeFrom="paragraph">
            <wp:posOffset>53340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009999"/>
        </w:rPr>
        <w:id w:val="1224344752"/>
        <w:docPartObj>
          <w:docPartGallery w:val="Page Numbers (Bottom of Page)"/>
          <w:docPartUnique/>
        </w:docPartObj>
      </w:sdtPr>
      <w:sdtEndPr>
        <w:rPr>
          <w:rFonts w:ascii="Century Gothic" w:hAnsi="Century Gothic"/>
          <w:b/>
          <w:color w:val="00B0F0"/>
          <w:sz w:val="18"/>
          <w:szCs w:val="14"/>
        </w:rPr>
      </w:sdtEndPr>
      <w:sdtContent>
        <w:r w:rsidRPr="00EB074D">
          <w:rPr>
            <w:rFonts w:ascii="Century Gothic" w:hAnsi="Century Gothic"/>
            <w:b/>
            <w:color w:val="00B0F0"/>
            <w:sz w:val="18"/>
            <w:szCs w:val="14"/>
          </w:rPr>
          <w:t>LICITACIÓN PÚBLICA NACIONAL PRESENCIAL   No. LP-919044992-N</w:t>
        </w:r>
        <w:r>
          <w:rPr>
            <w:rFonts w:ascii="Century Gothic" w:hAnsi="Century Gothic"/>
            <w:b/>
            <w:color w:val="00B0F0"/>
            <w:sz w:val="18"/>
            <w:szCs w:val="14"/>
          </w:rPr>
          <w:t>18</w:t>
        </w:r>
        <w:r w:rsidRPr="00EB074D">
          <w:rPr>
            <w:rFonts w:ascii="Century Gothic" w:hAnsi="Century Gothic"/>
            <w:b/>
            <w:color w:val="00B0F0"/>
            <w:sz w:val="18"/>
            <w:szCs w:val="14"/>
          </w:rPr>
          <w:t>-202</w:t>
        </w:r>
        <w:r>
          <w:rPr>
            <w:rFonts w:ascii="Century Gothic" w:hAnsi="Century Gothic"/>
            <w:b/>
            <w:color w:val="00B0F0"/>
            <w:sz w:val="18"/>
            <w:szCs w:val="14"/>
          </w:rPr>
          <w:t>2</w:t>
        </w:r>
        <w:r w:rsidRPr="00EB074D">
          <w:rPr>
            <w:rFonts w:ascii="Century Gothic" w:hAnsi="Century Gothic"/>
            <w:b/>
            <w:color w:val="00B0F0"/>
            <w:sz w:val="18"/>
            <w:szCs w:val="14"/>
          </w:rPr>
          <w:t xml:space="preserve">                                                                                                                          </w:t>
        </w:r>
        <w:sdt>
          <w:sdtPr>
            <w:rPr>
              <w:rFonts w:ascii="Century Gothic" w:hAnsi="Century Gothic"/>
              <w:b/>
              <w:color w:val="00B0F0"/>
              <w:sz w:val="18"/>
              <w:szCs w:val="14"/>
            </w:rPr>
            <w:id w:val="556904410"/>
            <w:docPartObj>
              <w:docPartGallery w:val="Page Numbers (Bottom of Page)"/>
              <w:docPartUnique/>
            </w:docPartObj>
          </w:sdtPr>
          <w:sdtContent>
            <w:sdt>
              <w:sdtPr>
                <w:rPr>
                  <w:rFonts w:ascii="Century Gothic" w:hAnsi="Century Gothic"/>
                  <w:b/>
                  <w:color w:val="00B0F0"/>
                  <w:sz w:val="18"/>
                  <w:szCs w:val="14"/>
                </w:rPr>
                <w:id w:val="-1642956721"/>
                <w:docPartObj>
                  <w:docPartGallery w:val="Page Numbers (Top of Page)"/>
                  <w:docPartUnique/>
                </w:docPartObj>
              </w:sdtPr>
              <w:sdtContent>
                <w:r w:rsidRPr="00EB074D">
                  <w:rPr>
                    <w:rFonts w:ascii="Century Gothic" w:hAnsi="Century Gothic"/>
                    <w:b/>
                    <w:color w:val="00B0F0"/>
                    <w:sz w:val="18"/>
                    <w:szCs w:val="14"/>
                  </w:rPr>
                  <w:t xml:space="preserve">Página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PAGE</w:instrText>
                </w:r>
                <w:r w:rsidRPr="00EB074D">
                  <w:rPr>
                    <w:rFonts w:ascii="Century Gothic" w:hAnsi="Century Gothic"/>
                    <w:b/>
                    <w:color w:val="00B0F0"/>
                    <w:sz w:val="18"/>
                    <w:szCs w:val="14"/>
                  </w:rPr>
                  <w:fldChar w:fldCharType="separate"/>
                </w:r>
                <w:r w:rsidR="00ED47EF">
                  <w:rPr>
                    <w:rFonts w:ascii="Century Gothic" w:hAnsi="Century Gothic"/>
                    <w:b/>
                    <w:noProof/>
                    <w:color w:val="00B0F0"/>
                    <w:sz w:val="18"/>
                    <w:szCs w:val="14"/>
                  </w:rPr>
                  <w:t>25</w:t>
                </w:r>
                <w:r w:rsidRPr="00EB074D">
                  <w:rPr>
                    <w:rFonts w:ascii="Century Gothic" w:hAnsi="Century Gothic"/>
                    <w:b/>
                    <w:color w:val="00B0F0"/>
                    <w:sz w:val="18"/>
                    <w:szCs w:val="14"/>
                  </w:rPr>
                  <w:fldChar w:fldCharType="end"/>
                </w:r>
                <w:r w:rsidRPr="00EB074D">
                  <w:rPr>
                    <w:rFonts w:ascii="Century Gothic" w:hAnsi="Century Gothic"/>
                    <w:b/>
                    <w:color w:val="00B0F0"/>
                    <w:sz w:val="18"/>
                    <w:szCs w:val="14"/>
                  </w:rPr>
                  <w:t xml:space="preserve"> de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NUMPAGES</w:instrText>
                </w:r>
                <w:r w:rsidRPr="00EB074D">
                  <w:rPr>
                    <w:rFonts w:ascii="Century Gothic" w:hAnsi="Century Gothic"/>
                    <w:b/>
                    <w:color w:val="00B0F0"/>
                    <w:sz w:val="18"/>
                    <w:szCs w:val="14"/>
                  </w:rPr>
                  <w:fldChar w:fldCharType="separate"/>
                </w:r>
                <w:r w:rsidR="00ED47EF">
                  <w:rPr>
                    <w:rFonts w:ascii="Century Gothic" w:hAnsi="Century Gothic"/>
                    <w:b/>
                    <w:noProof/>
                    <w:color w:val="00B0F0"/>
                    <w:sz w:val="18"/>
                    <w:szCs w:val="14"/>
                  </w:rPr>
                  <w:t>49</w:t>
                </w:r>
                <w:r w:rsidRPr="00EB074D">
                  <w:rPr>
                    <w:rFonts w:ascii="Century Gothic" w:hAnsi="Century Gothic"/>
                    <w:b/>
                    <w:color w:val="00B0F0"/>
                    <w:sz w:val="18"/>
                    <w:szCs w:val="14"/>
                  </w:rPr>
                  <w:fldChar w:fldCharType="end"/>
                </w:r>
              </w:sdtContent>
            </w:sdt>
          </w:sdtContent>
        </w:sdt>
      </w:sdtContent>
    </w:sdt>
  </w:p>
  <w:p w14:paraId="054A5ECD" w14:textId="77777777" w:rsidR="00385A6F" w:rsidRDefault="00385A6F"/>
  <w:p w14:paraId="11238BA9" w14:textId="77777777" w:rsidR="00385A6F" w:rsidRDefault="00385A6F"/>
  <w:p w14:paraId="1BB18ACF" w14:textId="77777777" w:rsidR="00385A6F" w:rsidRDefault="00385A6F"/>
  <w:p w14:paraId="0526E92D" w14:textId="77777777" w:rsidR="00385A6F" w:rsidRDefault="00385A6F"/>
  <w:p w14:paraId="40CC277F" w14:textId="77777777" w:rsidR="00385A6F" w:rsidRDefault="00385A6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DC347" w14:textId="77777777" w:rsidR="00DE2369" w:rsidRDefault="00DE2369" w:rsidP="007F0B73">
      <w:r>
        <w:separator/>
      </w:r>
    </w:p>
  </w:footnote>
  <w:footnote w:type="continuationSeparator" w:id="0">
    <w:p w14:paraId="165154F8" w14:textId="77777777" w:rsidR="00DE2369" w:rsidRDefault="00DE2369"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42A626" w14:textId="77777777" w:rsidR="00385A6F" w:rsidRPr="00C765F1" w:rsidRDefault="00385A6F"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5DBCAAC5" wp14:editId="29F03A82">
          <wp:simplePos x="0" y="0"/>
          <wp:positionH relativeFrom="column">
            <wp:posOffset>5667375</wp:posOffset>
          </wp:positionH>
          <wp:positionV relativeFrom="paragraph">
            <wp:posOffset>-233680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00015922" wp14:editId="4EC520E7">
          <wp:simplePos x="0" y="0"/>
          <wp:positionH relativeFrom="column">
            <wp:posOffset>-266700</wp:posOffset>
          </wp:positionH>
          <wp:positionV relativeFrom="paragraph">
            <wp:posOffset>-128270</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3ECFB83" w14:textId="77777777" w:rsidR="00385A6F" w:rsidRPr="00C765F1" w:rsidRDefault="00385A6F" w:rsidP="00313C66">
    <w:pPr>
      <w:jc w:val="center"/>
      <w:rPr>
        <w:rFonts w:ascii="Corbel" w:hAnsi="Corbel"/>
        <w:b/>
        <w:szCs w:val="16"/>
      </w:rPr>
    </w:pPr>
    <w:r w:rsidRPr="00C765F1">
      <w:rPr>
        <w:rFonts w:ascii="Corbel" w:hAnsi="Corbel"/>
        <w:b/>
        <w:szCs w:val="16"/>
      </w:rPr>
      <w:t>SERVICIOS DE SALUD DE NUEVO LEÓN</w:t>
    </w:r>
  </w:p>
  <w:p w14:paraId="4579A63C" w14:textId="77777777" w:rsidR="00385A6F" w:rsidRPr="00180FA7" w:rsidRDefault="00385A6F"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6EB16DF" w14:textId="77777777" w:rsidR="00385A6F" w:rsidRDefault="00385A6F"/>
  <w:p w14:paraId="63D9695D" w14:textId="77777777" w:rsidR="00385A6F" w:rsidRDefault="00385A6F"/>
  <w:p w14:paraId="26ABF465" w14:textId="77777777" w:rsidR="00385A6F" w:rsidRDefault="00385A6F"/>
  <w:p w14:paraId="2DCB97D7" w14:textId="77777777" w:rsidR="00385A6F" w:rsidRDefault="00385A6F"/>
  <w:p w14:paraId="768CE214" w14:textId="77777777" w:rsidR="00385A6F" w:rsidRDefault="00385A6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376310"/>
    <w:multiLevelType w:val="multilevel"/>
    <w:tmpl w:val="CE08B2FC"/>
    <w:lvl w:ilvl="0">
      <w:start w:val="1"/>
      <w:numFmt w:val="bullet"/>
      <w:lvlText w:val=""/>
      <w:lvlJc w:val="left"/>
      <w:pPr>
        <w:tabs>
          <w:tab w:val="num" w:pos="720"/>
        </w:tabs>
        <w:ind w:left="720" w:hanging="720"/>
      </w:pPr>
      <w:rPr>
        <w:rFonts w:ascii="Wingdings" w:hAnsi="Wingdings" w:hint="default"/>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8525D49"/>
    <w:multiLevelType w:val="hybridMultilevel"/>
    <w:tmpl w:val="0456D02A"/>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472627"/>
    <w:multiLevelType w:val="hybridMultilevel"/>
    <w:tmpl w:val="3528B92A"/>
    <w:lvl w:ilvl="0" w:tplc="2BB8A8B6">
      <w:start w:val="1"/>
      <w:numFmt w:val="low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2" w15:restartNumberingAfterBreak="0">
    <w:nsid w:val="0A133D5B"/>
    <w:multiLevelType w:val="hybridMultilevel"/>
    <w:tmpl w:val="FCCE1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645F64"/>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ADD74D7"/>
    <w:multiLevelType w:val="hybridMultilevel"/>
    <w:tmpl w:val="D20829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C3A321D"/>
    <w:multiLevelType w:val="multilevel"/>
    <w:tmpl w:val="FB8E04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14041613"/>
    <w:multiLevelType w:val="hybridMultilevel"/>
    <w:tmpl w:val="25CA2D66"/>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67700B6"/>
    <w:multiLevelType w:val="hybridMultilevel"/>
    <w:tmpl w:val="B82C0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3" w15:restartNumberingAfterBreak="0">
    <w:nsid w:val="1F287335"/>
    <w:multiLevelType w:val="hybridMultilevel"/>
    <w:tmpl w:val="F07EB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FB34BC0"/>
    <w:multiLevelType w:val="hybridMultilevel"/>
    <w:tmpl w:val="8168DBA0"/>
    <w:lvl w:ilvl="0" w:tplc="FA92592A">
      <w:start w:val="14"/>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242A1AF5"/>
    <w:multiLevelType w:val="hybridMultilevel"/>
    <w:tmpl w:val="BBD6B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301E67"/>
    <w:multiLevelType w:val="multilevel"/>
    <w:tmpl w:val="0DB091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2996152"/>
    <w:multiLevelType w:val="hybridMultilevel"/>
    <w:tmpl w:val="BB4E3B24"/>
    <w:lvl w:ilvl="0" w:tplc="0CA2F62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9C1DB4"/>
    <w:multiLevelType w:val="hybridMultilevel"/>
    <w:tmpl w:val="78A0FA58"/>
    <w:lvl w:ilvl="0" w:tplc="AE72B672">
      <w:start w:val="1"/>
      <w:numFmt w:val="bullet"/>
      <w:lvlText w:val=""/>
      <w:lvlJc w:val="left"/>
      <w:pPr>
        <w:ind w:left="720" w:hanging="360"/>
      </w:pPr>
      <w:rPr>
        <w:rFonts w:ascii="Wingdings" w:hAnsi="Wingdings"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22750F"/>
    <w:multiLevelType w:val="multilevel"/>
    <w:tmpl w:val="3C5E480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6" w15:restartNumberingAfterBreak="0">
    <w:nsid w:val="5E802851"/>
    <w:multiLevelType w:val="hybridMultilevel"/>
    <w:tmpl w:val="51C8BF2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7"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4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9"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0"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4" w15:restartNumberingAfterBreak="0">
    <w:nsid w:val="7F995D97"/>
    <w:multiLevelType w:val="hybridMultilevel"/>
    <w:tmpl w:val="9B467CA0"/>
    <w:lvl w:ilvl="0" w:tplc="0C0A000B">
      <w:start w:val="1"/>
      <w:numFmt w:val="bullet"/>
      <w:lvlText w:val=""/>
      <w:lvlJc w:val="left"/>
      <w:pPr>
        <w:ind w:left="720" w:hanging="360"/>
      </w:pPr>
      <w:rPr>
        <w:rFonts w:ascii="Wingdings" w:hAnsi="Wingdings" w:hint="default"/>
      </w:rPr>
    </w:lvl>
    <w:lvl w:ilvl="1" w:tplc="7B445FD4">
      <w:start w:val="4"/>
      <w:numFmt w:val="bullet"/>
      <w:lvlText w:val=""/>
      <w:lvlJc w:val="left"/>
      <w:pPr>
        <w:ind w:left="1440" w:hanging="360"/>
      </w:pPr>
      <w:rPr>
        <w:rFonts w:ascii="Symbol" w:eastAsia="Times New Roman"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0"/>
  </w:num>
  <w:num w:numId="2">
    <w:abstractNumId w:val="16"/>
  </w:num>
  <w:num w:numId="3">
    <w:abstractNumId w:val="35"/>
  </w:num>
  <w:num w:numId="4">
    <w:abstractNumId w:val="45"/>
  </w:num>
  <w:num w:numId="5">
    <w:abstractNumId w:val="6"/>
  </w:num>
  <w:num w:numId="6">
    <w:abstractNumId w:val="0"/>
  </w:num>
  <w:num w:numId="7">
    <w:abstractNumId w:val="27"/>
  </w:num>
  <w:num w:numId="8">
    <w:abstractNumId w:val="25"/>
  </w:num>
  <w:num w:numId="9">
    <w:abstractNumId w:val="42"/>
  </w:num>
  <w:num w:numId="10">
    <w:abstractNumId w:val="29"/>
  </w:num>
  <w:num w:numId="11">
    <w:abstractNumId w:val="19"/>
  </w:num>
  <w:num w:numId="12">
    <w:abstractNumId w:val="20"/>
  </w:num>
  <w:num w:numId="13">
    <w:abstractNumId w:val="22"/>
  </w:num>
  <w:num w:numId="14">
    <w:abstractNumId w:val="30"/>
  </w:num>
  <w:num w:numId="15">
    <w:abstractNumId w:val="33"/>
  </w:num>
  <w:num w:numId="16">
    <w:abstractNumId w:val="41"/>
  </w:num>
  <w:num w:numId="17">
    <w:abstractNumId w:val="39"/>
  </w:num>
  <w:num w:numId="18">
    <w:abstractNumId w:val="37"/>
  </w:num>
  <w:num w:numId="19">
    <w:abstractNumId w:val="36"/>
  </w:num>
  <w:num w:numId="20">
    <w:abstractNumId w:val="52"/>
  </w:num>
  <w:num w:numId="21">
    <w:abstractNumId w:val="17"/>
  </w:num>
  <w:num w:numId="22">
    <w:abstractNumId w:val="40"/>
  </w:num>
  <w:num w:numId="23">
    <w:abstractNumId w:val="47"/>
  </w:num>
  <w:num w:numId="24">
    <w:abstractNumId w:val="8"/>
  </w:num>
  <w:num w:numId="25">
    <w:abstractNumId w:val="49"/>
  </w:num>
  <w:num w:numId="2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28"/>
  </w:num>
  <w:num w:numId="34">
    <w:abstractNumId w:val="38"/>
  </w:num>
  <w:num w:numId="35">
    <w:abstractNumId w:val="31"/>
  </w:num>
  <w:num w:numId="36">
    <w:abstractNumId w:val="34"/>
  </w:num>
  <w:num w:numId="37">
    <w:abstractNumId w:val="23"/>
  </w:num>
  <w:num w:numId="38">
    <w:abstractNumId w:val="26"/>
  </w:num>
  <w:num w:numId="39">
    <w:abstractNumId w:val="54"/>
  </w:num>
  <w:num w:numId="40">
    <w:abstractNumId w:val="14"/>
  </w:num>
  <w:num w:numId="41">
    <w:abstractNumId w:val="12"/>
  </w:num>
  <w:num w:numId="42">
    <w:abstractNumId w:val="46"/>
  </w:num>
  <w:num w:numId="43">
    <w:abstractNumId w:val="24"/>
  </w:num>
  <w:num w:numId="44">
    <w:abstractNumId w:val="21"/>
  </w:num>
  <w:num w:numId="45">
    <w:abstractNumId w:val="10"/>
  </w:num>
  <w:num w:numId="46">
    <w:abstractNumId w:val="18"/>
  </w:num>
  <w:num w:numId="47">
    <w:abstractNumId w:val="11"/>
  </w:num>
  <w:num w:numId="48">
    <w:abstractNumId w:val="43"/>
  </w:num>
  <w:num w:numId="49">
    <w:abstractNumId w:val="48"/>
  </w:num>
  <w:num w:numId="50">
    <w:abstractNumId w:val="13"/>
  </w:num>
  <w:num w:numId="5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3"/>
  </w:num>
  <w:num w:numId="53">
    <w:abstractNumId w:val="7"/>
  </w:num>
  <w:num w:numId="54">
    <w:abstractNumId w:val="9"/>
  </w:num>
  <w:num w:numId="55">
    <w:abstractNumId w:val="32"/>
  </w:num>
  <w:num w:numId="56">
    <w:abstractNumId w:val="4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11E90"/>
    <w:rsid w:val="000140A0"/>
    <w:rsid w:val="000173BC"/>
    <w:rsid w:val="00020FC7"/>
    <w:rsid w:val="0002354C"/>
    <w:rsid w:val="000250D0"/>
    <w:rsid w:val="00026280"/>
    <w:rsid w:val="00030424"/>
    <w:rsid w:val="00030923"/>
    <w:rsid w:val="000321C4"/>
    <w:rsid w:val="000348C5"/>
    <w:rsid w:val="00037DE1"/>
    <w:rsid w:val="00043532"/>
    <w:rsid w:val="00043A20"/>
    <w:rsid w:val="0004563D"/>
    <w:rsid w:val="000469C3"/>
    <w:rsid w:val="00061CAC"/>
    <w:rsid w:val="00064733"/>
    <w:rsid w:val="00071AB3"/>
    <w:rsid w:val="0007345B"/>
    <w:rsid w:val="000748B3"/>
    <w:rsid w:val="00074BD7"/>
    <w:rsid w:val="00080D85"/>
    <w:rsid w:val="000817B9"/>
    <w:rsid w:val="00083EA1"/>
    <w:rsid w:val="000843D2"/>
    <w:rsid w:val="0008536E"/>
    <w:rsid w:val="00085C6B"/>
    <w:rsid w:val="00094DA5"/>
    <w:rsid w:val="000951D2"/>
    <w:rsid w:val="00095E6C"/>
    <w:rsid w:val="000A238F"/>
    <w:rsid w:val="000A3C7F"/>
    <w:rsid w:val="000A5DDD"/>
    <w:rsid w:val="000A6AA1"/>
    <w:rsid w:val="000A7763"/>
    <w:rsid w:val="000B09BD"/>
    <w:rsid w:val="000B0A03"/>
    <w:rsid w:val="000B3333"/>
    <w:rsid w:val="000B78E5"/>
    <w:rsid w:val="000B7B30"/>
    <w:rsid w:val="000C085E"/>
    <w:rsid w:val="000C0D8F"/>
    <w:rsid w:val="000C48DF"/>
    <w:rsid w:val="000C5771"/>
    <w:rsid w:val="000D23BF"/>
    <w:rsid w:val="000D3142"/>
    <w:rsid w:val="000D34A8"/>
    <w:rsid w:val="000D40B5"/>
    <w:rsid w:val="000D7D14"/>
    <w:rsid w:val="000E0520"/>
    <w:rsid w:val="000E2867"/>
    <w:rsid w:val="000E2A16"/>
    <w:rsid w:val="000E358D"/>
    <w:rsid w:val="000F10D2"/>
    <w:rsid w:val="000F1356"/>
    <w:rsid w:val="000F1FE2"/>
    <w:rsid w:val="000F3098"/>
    <w:rsid w:val="000F449F"/>
    <w:rsid w:val="000F4750"/>
    <w:rsid w:val="000F51FA"/>
    <w:rsid w:val="000F63CC"/>
    <w:rsid w:val="000F6CD0"/>
    <w:rsid w:val="000F72BF"/>
    <w:rsid w:val="001001BE"/>
    <w:rsid w:val="001045E8"/>
    <w:rsid w:val="0011295D"/>
    <w:rsid w:val="001142EE"/>
    <w:rsid w:val="00115038"/>
    <w:rsid w:val="001161D4"/>
    <w:rsid w:val="00116652"/>
    <w:rsid w:val="00117253"/>
    <w:rsid w:val="00124B69"/>
    <w:rsid w:val="00125226"/>
    <w:rsid w:val="00125C4F"/>
    <w:rsid w:val="00126089"/>
    <w:rsid w:val="001260C9"/>
    <w:rsid w:val="001334E1"/>
    <w:rsid w:val="00133C07"/>
    <w:rsid w:val="001357CB"/>
    <w:rsid w:val="00137738"/>
    <w:rsid w:val="00142657"/>
    <w:rsid w:val="00143206"/>
    <w:rsid w:val="00143D96"/>
    <w:rsid w:val="0014412D"/>
    <w:rsid w:val="0014435E"/>
    <w:rsid w:val="0014744D"/>
    <w:rsid w:val="0014767F"/>
    <w:rsid w:val="00147930"/>
    <w:rsid w:val="001516EC"/>
    <w:rsid w:val="00153B44"/>
    <w:rsid w:val="0015768D"/>
    <w:rsid w:val="001627B4"/>
    <w:rsid w:val="001629C3"/>
    <w:rsid w:val="0016702D"/>
    <w:rsid w:val="001706F1"/>
    <w:rsid w:val="001800A0"/>
    <w:rsid w:val="00180FA7"/>
    <w:rsid w:val="00181514"/>
    <w:rsid w:val="001838AC"/>
    <w:rsid w:val="00190C8C"/>
    <w:rsid w:val="00191051"/>
    <w:rsid w:val="00192A0A"/>
    <w:rsid w:val="00197078"/>
    <w:rsid w:val="00197F66"/>
    <w:rsid w:val="001A0583"/>
    <w:rsid w:val="001A0EBB"/>
    <w:rsid w:val="001A154A"/>
    <w:rsid w:val="001A2B75"/>
    <w:rsid w:val="001A3AC3"/>
    <w:rsid w:val="001A6EAA"/>
    <w:rsid w:val="001B5AF2"/>
    <w:rsid w:val="001C0105"/>
    <w:rsid w:val="001C147E"/>
    <w:rsid w:val="001C2CDE"/>
    <w:rsid w:val="001D05DE"/>
    <w:rsid w:val="001D45A1"/>
    <w:rsid w:val="001E316D"/>
    <w:rsid w:val="001E66DB"/>
    <w:rsid w:val="001E6B43"/>
    <w:rsid w:val="001E7D8F"/>
    <w:rsid w:val="001F0E80"/>
    <w:rsid w:val="001F12BD"/>
    <w:rsid w:val="001F2C25"/>
    <w:rsid w:val="001F56DB"/>
    <w:rsid w:val="001F585B"/>
    <w:rsid w:val="001F7C8E"/>
    <w:rsid w:val="002021D2"/>
    <w:rsid w:val="0020302B"/>
    <w:rsid w:val="002043AA"/>
    <w:rsid w:val="0020579E"/>
    <w:rsid w:val="002148BF"/>
    <w:rsid w:val="00214C5C"/>
    <w:rsid w:val="00215065"/>
    <w:rsid w:val="002157EE"/>
    <w:rsid w:val="00217D47"/>
    <w:rsid w:val="00221D91"/>
    <w:rsid w:val="0023262D"/>
    <w:rsid w:val="00232672"/>
    <w:rsid w:val="00235398"/>
    <w:rsid w:val="0024118E"/>
    <w:rsid w:val="00242E14"/>
    <w:rsid w:val="00247420"/>
    <w:rsid w:val="00250FC6"/>
    <w:rsid w:val="00252C3D"/>
    <w:rsid w:val="00261A45"/>
    <w:rsid w:val="00262420"/>
    <w:rsid w:val="00262CA6"/>
    <w:rsid w:val="00263BDA"/>
    <w:rsid w:val="00266E4C"/>
    <w:rsid w:val="00267C25"/>
    <w:rsid w:val="00267DEE"/>
    <w:rsid w:val="002752D3"/>
    <w:rsid w:val="0027668D"/>
    <w:rsid w:val="00277106"/>
    <w:rsid w:val="00280B21"/>
    <w:rsid w:val="0028407E"/>
    <w:rsid w:val="00284F3E"/>
    <w:rsid w:val="00286D6C"/>
    <w:rsid w:val="00287AD9"/>
    <w:rsid w:val="00287D5B"/>
    <w:rsid w:val="00297643"/>
    <w:rsid w:val="002A290C"/>
    <w:rsid w:val="002A741F"/>
    <w:rsid w:val="002A78BF"/>
    <w:rsid w:val="002B1D44"/>
    <w:rsid w:val="002B221A"/>
    <w:rsid w:val="002B2579"/>
    <w:rsid w:val="002B6BE9"/>
    <w:rsid w:val="002C0C5A"/>
    <w:rsid w:val="002C0FDC"/>
    <w:rsid w:val="002C1A9E"/>
    <w:rsid w:val="002C26A6"/>
    <w:rsid w:val="002D00F6"/>
    <w:rsid w:val="002D0FCB"/>
    <w:rsid w:val="002E1616"/>
    <w:rsid w:val="002E38D0"/>
    <w:rsid w:val="002F0BF1"/>
    <w:rsid w:val="002F2667"/>
    <w:rsid w:val="002F4109"/>
    <w:rsid w:val="002F7D17"/>
    <w:rsid w:val="00303883"/>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2FED"/>
    <w:rsid w:val="003333E2"/>
    <w:rsid w:val="00335A61"/>
    <w:rsid w:val="00336DC6"/>
    <w:rsid w:val="00340D61"/>
    <w:rsid w:val="00344C04"/>
    <w:rsid w:val="0034525E"/>
    <w:rsid w:val="003508DB"/>
    <w:rsid w:val="0035685B"/>
    <w:rsid w:val="00357A32"/>
    <w:rsid w:val="00360AC7"/>
    <w:rsid w:val="003632F9"/>
    <w:rsid w:val="00364DB0"/>
    <w:rsid w:val="00367F8B"/>
    <w:rsid w:val="00371AE4"/>
    <w:rsid w:val="00374189"/>
    <w:rsid w:val="00385A6F"/>
    <w:rsid w:val="003915FB"/>
    <w:rsid w:val="003919A4"/>
    <w:rsid w:val="00394C2E"/>
    <w:rsid w:val="003A12A5"/>
    <w:rsid w:val="003A1ACD"/>
    <w:rsid w:val="003A2A18"/>
    <w:rsid w:val="003A2E13"/>
    <w:rsid w:val="003A4219"/>
    <w:rsid w:val="003A6F62"/>
    <w:rsid w:val="003B3107"/>
    <w:rsid w:val="003B3E89"/>
    <w:rsid w:val="003C1B00"/>
    <w:rsid w:val="003C7CE4"/>
    <w:rsid w:val="003D62BF"/>
    <w:rsid w:val="003E2381"/>
    <w:rsid w:val="003E3CCC"/>
    <w:rsid w:val="003E4D22"/>
    <w:rsid w:val="003E6595"/>
    <w:rsid w:val="003F0BD1"/>
    <w:rsid w:val="003F2962"/>
    <w:rsid w:val="003F7B8C"/>
    <w:rsid w:val="004017C9"/>
    <w:rsid w:val="00401FE3"/>
    <w:rsid w:val="004054A5"/>
    <w:rsid w:val="00406379"/>
    <w:rsid w:val="0040777D"/>
    <w:rsid w:val="0041098D"/>
    <w:rsid w:val="00415180"/>
    <w:rsid w:val="00415612"/>
    <w:rsid w:val="0041639A"/>
    <w:rsid w:val="0041641A"/>
    <w:rsid w:val="00417F7B"/>
    <w:rsid w:val="004236CC"/>
    <w:rsid w:val="00427176"/>
    <w:rsid w:val="00431401"/>
    <w:rsid w:val="00431510"/>
    <w:rsid w:val="00432C2F"/>
    <w:rsid w:val="00433CCB"/>
    <w:rsid w:val="00435A81"/>
    <w:rsid w:val="00435E03"/>
    <w:rsid w:val="0043607F"/>
    <w:rsid w:val="00442AB6"/>
    <w:rsid w:val="004503D5"/>
    <w:rsid w:val="00451746"/>
    <w:rsid w:val="00462584"/>
    <w:rsid w:val="00463389"/>
    <w:rsid w:val="00464E03"/>
    <w:rsid w:val="004669DF"/>
    <w:rsid w:val="004708E5"/>
    <w:rsid w:val="00473A38"/>
    <w:rsid w:val="00474DDD"/>
    <w:rsid w:val="00475405"/>
    <w:rsid w:val="004779C6"/>
    <w:rsid w:val="004851BF"/>
    <w:rsid w:val="0049243D"/>
    <w:rsid w:val="00493970"/>
    <w:rsid w:val="004A4C14"/>
    <w:rsid w:val="004B2D24"/>
    <w:rsid w:val="004B4AB7"/>
    <w:rsid w:val="004B51C9"/>
    <w:rsid w:val="004C37B1"/>
    <w:rsid w:val="004C4D57"/>
    <w:rsid w:val="004C675C"/>
    <w:rsid w:val="004C7731"/>
    <w:rsid w:val="004D23B2"/>
    <w:rsid w:val="004D2C41"/>
    <w:rsid w:val="004D5065"/>
    <w:rsid w:val="004D516C"/>
    <w:rsid w:val="004D5BD4"/>
    <w:rsid w:val="004E077E"/>
    <w:rsid w:val="004E09BD"/>
    <w:rsid w:val="004E0EAA"/>
    <w:rsid w:val="004E48C3"/>
    <w:rsid w:val="004E5E3F"/>
    <w:rsid w:val="004E6598"/>
    <w:rsid w:val="004E6966"/>
    <w:rsid w:val="004E753C"/>
    <w:rsid w:val="004F278A"/>
    <w:rsid w:val="004F27C5"/>
    <w:rsid w:val="005007E2"/>
    <w:rsid w:val="00502229"/>
    <w:rsid w:val="0050254B"/>
    <w:rsid w:val="00502717"/>
    <w:rsid w:val="00507AB8"/>
    <w:rsid w:val="00512C9B"/>
    <w:rsid w:val="00513013"/>
    <w:rsid w:val="00515429"/>
    <w:rsid w:val="005222C5"/>
    <w:rsid w:val="005255EA"/>
    <w:rsid w:val="00526791"/>
    <w:rsid w:val="005323AE"/>
    <w:rsid w:val="00534C07"/>
    <w:rsid w:val="00540A9C"/>
    <w:rsid w:val="00544481"/>
    <w:rsid w:val="005478DA"/>
    <w:rsid w:val="005503C8"/>
    <w:rsid w:val="005523FF"/>
    <w:rsid w:val="00553235"/>
    <w:rsid w:val="005569D0"/>
    <w:rsid w:val="0056156A"/>
    <w:rsid w:val="0056254E"/>
    <w:rsid w:val="005653C6"/>
    <w:rsid w:val="00572D88"/>
    <w:rsid w:val="0057776D"/>
    <w:rsid w:val="0058000A"/>
    <w:rsid w:val="00582A0A"/>
    <w:rsid w:val="00585279"/>
    <w:rsid w:val="005865D5"/>
    <w:rsid w:val="005902C4"/>
    <w:rsid w:val="00592406"/>
    <w:rsid w:val="005A3826"/>
    <w:rsid w:val="005A43AA"/>
    <w:rsid w:val="005B0DA4"/>
    <w:rsid w:val="005B409C"/>
    <w:rsid w:val="005B4A57"/>
    <w:rsid w:val="005B4BA6"/>
    <w:rsid w:val="005B753E"/>
    <w:rsid w:val="005C1467"/>
    <w:rsid w:val="005C6D35"/>
    <w:rsid w:val="005D02B6"/>
    <w:rsid w:val="005D169F"/>
    <w:rsid w:val="005D1765"/>
    <w:rsid w:val="005D22CD"/>
    <w:rsid w:val="005D54BE"/>
    <w:rsid w:val="005E0A2B"/>
    <w:rsid w:val="005E143A"/>
    <w:rsid w:val="005E531C"/>
    <w:rsid w:val="005E61B7"/>
    <w:rsid w:val="005E6330"/>
    <w:rsid w:val="005F2391"/>
    <w:rsid w:val="005F42F7"/>
    <w:rsid w:val="006013A5"/>
    <w:rsid w:val="006037C1"/>
    <w:rsid w:val="006049D0"/>
    <w:rsid w:val="0061030C"/>
    <w:rsid w:val="00615138"/>
    <w:rsid w:val="006168F3"/>
    <w:rsid w:val="00617F28"/>
    <w:rsid w:val="006218FB"/>
    <w:rsid w:val="00623E9B"/>
    <w:rsid w:val="00624D6B"/>
    <w:rsid w:val="006279B6"/>
    <w:rsid w:val="00636A62"/>
    <w:rsid w:val="006406C4"/>
    <w:rsid w:val="00641688"/>
    <w:rsid w:val="00642C31"/>
    <w:rsid w:val="00642ED4"/>
    <w:rsid w:val="006473F8"/>
    <w:rsid w:val="00655544"/>
    <w:rsid w:val="006557BC"/>
    <w:rsid w:val="006607D6"/>
    <w:rsid w:val="00661318"/>
    <w:rsid w:val="00662F4D"/>
    <w:rsid w:val="00663066"/>
    <w:rsid w:val="006633C8"/>
    <w:rsid w:val="0066585A"/>
    <w:rsid w:val="00670AB4"/>
    <w:rsid w:val="00673C62"/>
    <w:rsid w:val="006740DF"/>
    <w:rsid w:val="00674EF1"/>
    <w:rsid w:val="0067689F"/>
    <w:rsid w:val="00692EB0"/>
    <w:rsid w:val="0069429A"/>
    <w:rsid w:val="00695181"/>
    <w:rsid w:val="00695BCA"/>
    <w:rsid w:val="006A2D51"/>
    <w:rsid w:val="006A478B"/>
    <w:rsid w:val="006B1826"/>
    <w:rsid w:val="006B2D73"/>
    <w:rsid w:val="006B33CD"/>
    <w:rsid w:val="006B5D25"/>
    <w:rsid w:val="006C2F78"/>
    <w:rsid w:val="006C33C7"/>
    <w:rsid w:val="006C39F5"/>
    <w:rsid w:val="006C43CE"/>
    <w:rsid w:val="006D61E7"/>
    <w:rsid w:val="006E031A"/>
    <w:rsid w:val="006E5452"/>
    <w:rsid w:val="006E5523"/>
    <w:rsid w:val="006E6DB1"/>
    <w:rsid w:val="006F420D"/>
    <w:rsid w:val="006F658C"/>
    <w:rsid w:val="006F697A"/>
    <w:rsid w:val="0070099E"/>
    <w:rsid w:val="007032AA"/>
    <w:rsid w:val="0071071F"/>
    <w:rsid w:val="00717C0B"/>
    <w:rsid w:val="007211AA"/>
    <w:rsid w:val="0072316E"/>
    <w:rsid w:val="00724040"/>
    <w:rsid w:val="007250AE"/>
    <w:rsid w:val="00725183"/>
    <w:rsid w:val="007269C5"/>
    <w:rsid w:val="00727A6A"/>
    <w:rsid w:val="007323FC"/>
    <w:rsid w:val="00734605"/>
    <w:rsid w:val="007346B1"/>
    <w:rsid w:val="00742118"/>
    <w:rsid w:val="0074621C"/>
    <w:rsid w:val="00753B71"/>
    <w:rsid w:val="00763994"/>
    <w:rsid w:val="0077129F"/>
    <w:rsid w:val="0077164E"/>
    <w:rsid w:val="00772AC9"/>
    <w:rsid w:val="00774545"/>
    <w:rsid w:val="007766C7"/>
    <w:rsid w:val="0078059E"/>
    <w:rsid w:val="007913C9"/>
    <w:rsid w:val="007953BF"/>
    <w:rsid w:val="007A1C0C"/>
    <w:rsid w:val="007A7685"/>
    <w:rsid w:val="007B3013"/>
    <w:rsid w:val="007B6782"/>
    <w:rsid w:val="007C0FF4"/>
    <w:rsid w:val="007C2F3C"/>
    <w:rsid w:val="007C39F8"/>
    <w:rsid w:val="007C48A2"/>
    <w:rsid w:val="007C4C2D"/>
    <w:rsid w:val="007C68EE"/>
    <w:rsid w:val="007C76BD"/>
    <w:rsid w:val="007C79D4"/>
    <w:rsid w:val="007D341B"/>
    <w:rsid w:val="007D69B0"/>
    <w:rsid w:val="007D6FC1"/>
    <w:rsid w:val="007D73AF"/>
    <w:rsid w:val="007D73B5"/>
    <w:rsid w:val="007E205F"/>
    <w:rsid w:val="007E2AAA"/>
    <w:rsid w:val="007E2B9F"/>
    <w:rsid w:val="007E2CF0"/>
    <w:rsid w:val="007E3074"/>
    <w:rsid w:val="007F04BE"/>
    <w:rsid w:val="007F0B73"/>
    <w:rsid w:val="007F1AE6"/>
    <w:rsid w:val="007F4217"/>
    <w:rsid w:val="007F508A"/>
    <w:rsid w:val="007F56DC"/>
    <w:rsid w:val="007F7F27"/>
    <w:rsid w:val="00802B01"/>
    <w:rsid w:val="0080350A"/>
    <w:rsid w:val="008037DE"/>
    <w:rsid w:val="00804679"/>
    <w:rsid w:val="0080583A"/>
    <w:rsid w:val="00810A31"/>
    <w:rsid w:val="00813559"/>
    <w:rsid w:val="00813A03"/>
    <w:rsid w:val="0081748F"/>
    <w:rsid w:val="00824AE5"/>
    <w:rsid w:val="00825003"/>
    <w:rsid w:val="00826752"/>
    <w:rsid w:val="0082731F"/>
    <w:rsid w:val="00833292"/>
    <w:rsid w:val="0083552D"/>
    <w:rsid w:val="00836EE6"/>
    <w:rsid w:val="008374DF"/>
    <w:rsid w:val="00843C0D"/>
    <w:rsid w:val="00851D35"/>
    <w:rsid w:val="00855C83"/>
    <w:rsid w:val="00856B50"/>
    <w:rsid w:val="008602E6"/>
    <w:rsid w:val="00860FF7"/>
    <w:rsid w:val="00861D52"/>
    <w:rsid w:val="008627EC"/>
    <w:rsid w:val="00862DC9"/>
    <w:rsid w:val="008630D6"/>
    <w:rsid w:val="00873D4B"/>
    <w:rsid w:val="008769BE"/>
    <w:rsid w:val="00880D51"/>
    <w:rsid w:val="0088241C"/>
    <w:rsid w:val="00883100"/>
    <w:rsid w:val="00883348"/>
    <w:rsid w:val="008872E6"/>
    <w:rsid w:val="00893BA2"/>
    <w:rsid w:val="008A0301"/>
    <w:rsid w:val="008B1AF9"/>
    <w:rsid w:val="008B4654"/>
    <w:rsid w:val="008B58D8"/>
    <w:rsid w:val="008B695F"/>
    <w:rsid w:val="008B698D"/>
    <w:rsid w:val="008B7C05"/>
    <w:rsid w:val="008B7DE8"/>
    <w:rsid w:val="008C13EE"/>
    <w:rsid w:val="008D0CD2"/>
    <w:rsid w:val="008D17B5"/>
    <w:rsid w:val="008D548E"/>
    <w:rsid w:val="008D592B"/>
    <w:rsid w:val="008E446F"/>
    <w:rsid w:val="008E4DDD"/>
    <w:rsid w:val="008F083A"/>
    <w:rsid w:val="008F1241"/>
    <w:rsid w:val="008F4E54"/>
    <w:rsid w:val="008F6C49"/>
    <w:rsid w:val="00900227"/>
    <w:rsid w:val="0090343D"/>
    <w:rsid w:val="0090470B"/>
    <w:rsid w:val="00907AD3"/>
    <w:rsid w:val="00913E1B"/>
    <w:rsid w:val="00915F11"/>
    <w:rsid w:val="009165B9"/>
    <w:rsid w:val="00916BE4"/>
    <w:rsid w:val="00917BF3"/>
    <w:rsid w:val="00920772"/>
    <w:rsid w:val="00922F7F"/>
    <w:rsid w:val="00926292"/>
    <w:rsid w:val="009302C1"/>
    <w:rsid w:val="0093321E"/>
    <w:rsid w:val="009343F9"/>
    <w:rsid w:val="00934D52"/>
    <w:rsid w:val="009370AD"/>
    <w:rsid w:val="00941BB2"/>
    <w:rsid w:val="00952BB9"/>
    <w:rsid w:val="009549E5"/>
    <w:rsid w:val="009612EB"/>
    <w:rsid w:val="00965EEA"/>
    <w:rsid w:val="00970B27"/>
    <w:rsid w:val="00971978"/>
    <w:rsid w:val="009765D5"/>
    <w:rsid w:val="0098036D"/>
    <w:rsid w:val="00981B5A"/>
    <w:rsid w:val="009841A6"/>
    <w:rsid w:val="00985062"/>
    <w:rsid w:val="0098589F"/>
    <w:rsid w:val="00990461"/>
    <w:rsid w:val="009912D6"/>
    <w:rsid w:val="00994864"/>
    <w:rsid w:val="009952B4"/>
    <w:rsid w:val="009A2E57"/>
    <w:rsid w:val="009A4F8A"/>
    <w:rsid w:val="009A5378"/>
    <w:rsid w:val="009B032C"/>
    <w:rsid w:val="009B2E0E"/>
    <w:rsid w:val="009B36C4"/>
    <w:rsid w:val="009B40B5"/>
    <w:rsid w:val="009B6D47"/>
    <w:rsid w:val="009C0890"/>
    <w:rsid w:val="009C11A9"/>
    <w:rsid w:val="009C2A7F"/>
    <w:rsid w:val="009C4A79"/>
    <w:rsid w:val="009C5E77"/>
    <w:rsid w:val="009C7D4D"/>
    <w:rsid w:val="009D460F"/>
    <w:rsid w:val="009D5190"/>
    <w:rsid w:val="009D555E"/>
    <w:rsid w:val="009D5DB0"/>
    <w:rsid w:val="009E04A4"/>
    <w:rsid w:val="009E7EBF"/>
    <w:rsid w:val="009F108A"/>
    <w:rsid w:val="009F25D5"/>
    <w:rsid w:val="009F3005"/>
    <w:rsid w:val="009F4F5A"/>
    <w:rsid w:val="00A02465"/>
    <w:rsid w:val="00A0351D"/>
    <w:rsid w:val="00A04199"/>
    <w:rsid w:val="00A0483B"/>
    <w:rsid w:val="00A0484C"/>
    <w:rsid w:val="00A056B8"/>
    <w:rsid w:val="00A10B88"/>
    <w:rsid w:val="00A143DD"/>
    <w:rsid w:val="00A1692B"/>
    <w:rsid w:val="00A16B2E"/>
    <w:rsid w:val="00A1701D"/>
    <w:rsid w:val="00A23C9C"/>
    <w:rsid w:val="00A23CBF"/>
    <w:rsid w:val="00A23E96"/>
    <w:rsid w:val="00A245D6"/>
    <w:rsid w:val="00A25224"/>
    <w:rsid w:val="00A3027A"/>
    <w:rsid w:val="00A306B7"/>
    <w:rsid w:val="00A30B85"/>
    <w:rsid w:val="00A44A51"/>
    <w:rsid w:val="00A469AB"/>
    <w:rsid w:val="00A46AFE"/>
    <w:rsid w:val="00A50A01"/>
    <w:rsid w:val="00A51063"/>
    <w:rsid w:val="00A5158B"/>
    <w:rsid w:val="00A547B5"/>
    <w:rsid w:val="00A55736"/>
    <w:rsid w:val="00A56D1D"/>
    <w:rsid w:val="00A57CB2"/>
    <w:rsid w:val="00A618E9"/>
    <w:rsid w:val="00A62BF8"/>
    <w:rsid w:val="00A634B3"/>
    <w:rsid w:val="00A63F53"/>
    <w:rsid w:val="00A64BFB"/>
    <w:rsid w:val="00A72FF2"/>
    <w:rsid w:val="00A812BE"/>
    <w:rsid w:val="00A826CE"/>
    <w:rsid w:val="00A83A41"/>
    <w:rsid w:val="00A86DA7"/>
    <w:rsid w:val="00A87685"/>
    <w:rsid w:val="00A91551"/>
    <w:rsid w:val="00A91686"/>
    <w:rsid w:val="00A91ECE"/>
    <w:rsid w:val="00A952E0"/>
    <w:rsid w:val="00AA0A4C"/>
    <w:rsid w:val="00AA1979"/>
    <w:rsid w:val="00AA1FBB"/>
    <w:rsid w:val="00AA2FC6"/>
    <w:rsid w:val="00AB0CB7"/>
    <w:rsid w:val="00AB18B8"/>
    <w:rsid w:val="00AB2AC2"/>
    <w:rsid w:val="00AB7BF4"/>
    <w:rsid w:val="00AB7D71"/>
    <w:rsid w:val="00AC11E8"/>
    <w:rsid w:val="00AC2E8D"/>
    <w:rsid w:val="00AC6C3E"/>
    <w:rsid w:val="00AC78E8"/>
    <w:rsid w:val="00AD2739"/>
    <w:rsid w:val="00AD5A14"/>
    <w:rsid w:val="00AE0B09"/>
    <w:rsid w:val="00AF064C"/>
    <w:rsid w:val="00AF7232"/>
    <w:rsid w:val="00B06A98"/>
    <w:rsid w:val="00B06D4A"/>
    <w:rsid w:val="00B07BD4"/>
    <w:rsid w:val="00B126C8"/>
    <w:rsid w:val="00B13DAB"/>
    <w:rsid w:val="00B15316"/>
    <w:rsid w:val="00B16A26"/>
    <w:rsid w:val="00B16D81"/>
    <w:rsid w:val="00B24C11"/>
    <w:rsid w:val="00B2647B"/>
    <w:rsid w:val="00B26E1B"/>
    <w:rsid w:val="00B32CA1"/>
    <w:rsid w:val="00B334CE"/>
    <w:rsid w:val="00B33781"/>
    <w:rsid w:val="00B35032"/>
    <w:rsid w:val="00B36678"/>
    <w:rsid w:val="00B37969"/>
    <w:rsid w:val="00B37CE3"/>
    <w:rsid w:val="00B411FB"/>
    <w:rsid w:val="00B43A0B"/>
    <w:rsid w:val="00B4493D"/>
    <w:rsid w:val="00B45EB0"/>
    <w:rsid w:val="00B515DE"/>
    <w:rsid w:val="00B56FE4"/>
    <w:rsid w:val="00B62A5E"/>
    <w:rsid w:val="00B64229"/>
    <w:rsid w:val="00B65DA6"/>
    <w:rsid w:val="00B66AA9"/>
    <w:rsid w:val="00B70781"/>
    <w:rsid w:val="00B7261F"/>
    <w:rsid w:val="00B73968"/>
    <w:rsid w:val="00B81B08"/>
    <w:rsid w:val="00B82FB5"/>
    <w:rsid w:val="00B906DD"/>
    <w:rsid w:val="00B911FB"/>
    <w:rsid w:val="00B964A5"/>
    <w:rsid w:val="00BA0284"/>
    <w:rsid w:val="00BA09CD"/>
    <w:rsid w:val="00BA573C"/>
    <w:rsid w:val="00BA6858"/>
    <w:rsid w:val="00BA7798"/>
    <w:rsid w:val="00BB026D"/>
    <w:rsid w:val="00BB2189"/>
    <w:rsid w:val="00BB2B0A"/>
    <w:rsid w:val="00BB31B6"/>
    <w:rsid w:val="00BB4DDA"/>
    <w:rsid w:val="00BC22F3"/>
    <w:rsid w:val="00BC2F13"/>
    <w:rsid w:val="00BC5687"/>
    <w:rsid w:val="00BC6754"/>
    <w:rsid w:val="00BD3DB0"/>
    <w:rsid w:val="00BD6DDA"/>
    <w:rsid w:val="00BE62A5"/>
    <w:rsid w:val="00BE7C07"/>
    <w:rsid w:val="00BF1579"/>
    <w:rsid w:val="00BF2EBF"/>
    <w:rsid w:val="00BF58FB"/>
    <w:rsid w:val="00BF6189"/>
    <w:rsid w:val="00C02600"/>
    <w:rsid w:val="00C06B6F"/>
    <w:rsid w:val="00C1246A"/>
    <w:rsid w:val="00C21E40"/>
    <w:rsid w:val="00C23452"/>
    <w:rsid w:val="00C27F75"/>
    <w:rsid w:val="00C367FC"/>
    <w:rsid w:val="00C36D3B"/>
    <w:rsid w:val="00C3718C"/>
    <w:rsid w:val="00C4183B"/>
    <w:rsid w:val="00C42BF6"/>
    <w:rsid w:val="00C43A0E"/>
    <w:rsid w:val="00C50B96"/>
    <w:rsid w:val="00C51097"/>
    <w:rsid w:val="00C521B1"/>
    <w:rsid w:val="00C53500"/>
    <w:rsid w:val="00C552DE"/>
    <w:rsid w:val="00C552E3"/>
    <w:rsid w:val="00C6175F"/>
    <w:rsid w:val="00C658F8"/>
    <w:rsid w:val="00C66C75"/>
    <w:rsid w:val="00C7072C"/>
    <w:rsid w:val="00C7094D"/>
    <w:rsid w:val="00C71F1A"/>
    <w:rsid w:val="00C77B3E"/>
    <w:rsid w:val="00C80593"/>
    <w:rsid w:val="00C812CB"/>
    <w:rsid w:val="00C87166"/>
    <w:rsid w:val="00C91060"/>
    <w:rsid w:val="00CA04EA"/>
    <w:rsid w:val="00CA35BE"/>
    <w:rsid w:val="00CA606E"/>
    <w:rsid w:val="00CA651E"/>
    <w:rsid w:val="00CB0B2E"/>
    <w:rsid w:val="00CB4CB1"/>
    <w:rsid w:val="00CD13A5"/>
    <w:rsid w:val="00CD34F3"/>
    <w:rsid w:val="00CD58F7"/>
    <w:rsid w:val="00CE28F7"/>
    <w:rsid w:val="00CE2E1F"/>
    <w:rsid w:val="00CE2F46"/>
    <w:rsid w:val="00CF1E88"/>
    <w:rsid w:val="00CF45BB"/>
    <w:rsid w:val="00D00DD5"/>
    <w:rsid w:val="00D10BCE"/>
    <w:rsid w:val="00D14A6E"/>
    <w:rsid w:val="00D1566F"/>
    <w:rsid w:val="00D16279"/>
    <w:rsid w:val="00D16830"/>
    <w:rsid w:val="00D20056"/>
    <w:rsid w:val="00D24E45"/>
    <w:rsid w:val="00D30504"/>
    <w:rsid w:val="00D32908"/>
    <w:rsid w:val="00D363AF"/>
    <w:rsid w:val="00D441ED"/>
    <w:rsid w:val="00D45B5A"/>
    <w:rsid w:val="00D479E2"/>
    <w:rsid w:val="00D51B7C"/>
    <w:rsid w:val="00D52E2F"/>
    <w:rsid w:val="00D554F5"/>
    <w:rsid w:val="00D60AD8"/>
    <w:rsid w:val="00D664C4"/>
    <w:rsid w:val="00D82499"/>
    <w:rsid w:val="00D87871"/>
    <w:rsid w:val="00D94CE2"/>
    <w:rsid w:val="00D97E2C"/>
    <w:rsid w:val="00DA37D7"/>
    <w:rsid w:val="00DB69DA"/>
    <w:rsid w:val="00DB77E2"/>
    <w:rsid w:val="00DB7B88"/>
    <w:rsid w:val="00DC237B"/>
    <w:rsid w:val="00DD1185"/>
    <w:rsid w:val="00DD29A7"/>
    <w:rsid w:val="00DD3B0A"/>
    <w:rsid w:val="00DD528A"/>
    <w:rsid w:val="00DD609C"/>
    <w:rsid w:val="00DD7E43"/>
    <w:rsid w:val="00DE052C"/>
    <w:rsid w:val="00DE2369"/>
    <w:rsid w:val="00DE63CF"/>
    <w:rsid w:val="00DF5DD2"/>
    <w:rsid w:val="00DF7F62"/>
    <w:rsid w:val="00E009C3"/>
    <w:rsid w:val="00E00D80"/>
    <w:rsid w:val="00E014F9"/>
    <w:rsid w:val="00E03B1D"/>
    <w:rsid w:val="00E101E9"/>
    <w:rsid w:val="00E1651D"/>
    <w:rsid w:val="00E20131"/>
    <w:rsid w:val="00E20A39"/>
    <w:rsid w:val="00E21ABE"/>
    <w:rsid w:val="00E22C85"/>
    <w:rsid w:val="00E23A9C"/>
    <w:rsid w:val="00E32600"/>
    <w:rsid w:val="00E340EB"/>
    <w:rsid w:val="00E376C3"/>
    <w:rsid w:val="00E40087"/>
    <w:rsid w:val="00E42B9C"/>
    <w:rsid w:val="00E44C3A"/>
    <w:rsid w:val="00E518F6"/>
    <w:rsid w:val="00E541B0"/>
    <w:rsid w:val="00E553E2"/>
    <w:rsid w:val="00E558AD"/>
    <w:rsid w:val="00E615C5"/>
    <w:rsid w:val="00E63971"/>
    <w:rsid w:val="00E64D32"/>
    <w:rsid w:val="00E6531E"/>
    <w:rsid w:val="00E65AD2"/>
    <w:rsid w:val="00E73AB6"/>
    <w:rsid w:val="00E769E1"/>
    <w:rsid w:val="00E8124D"/>
    <w:rsid w:val="00E872C1"/>
    <w:rsid w:val="00E951D4"/>
    <w:rsid w:val="00E9636F"/>
    <w:rsid w:val="00EA0C6B"/>
    <w:rsid w:val="00EA4456"/>
    <w:rsid w:val="00EA71CC"/>
    <w:rsid w:val="00EA7EF6"/>
    <w:rsid w:val="00EB074D"/>
    <w:rsid w:val="00EB34DE"/>
    <w:rsid w:val="00EB5703"/>
    <w:rsid w:val="00EC225E"/>
    <w:rsid w:val="00EC47BC"/>
    <w:rsid w:val="00EC70A5"/>
    <w:rsid w:val="00ED47EF"/>
    <w:rsid w:val="00EE5326"/>
    <w:rsid w:val="00EE5F02"/>
    <w:rsid w:val="00EE6430"/>
    <w:rsid w:val="00EF115D"/>
    <w:rsid w:val="00EF17EC"/>
    <w:rsid w:val="00EF17F7"/>
    <w:rsid w:val="00EF2025"/>
    <w:rsid w:val="00EF5429"/>
    <w:rsid w:val="00EF586F"/>
    <w:rsid w:val="00EF7E15"/>
    <w:rsid w:val="00F026E5"/>
    <w:rsid w:val="00F046FB"/>
    <w:rsid w:val="00F0714E"/>
    <w:rsid w:val="00F172EF"/>
    <w:rsid w:val="00F24884"/>
    <w:rsid w:val="00F31658"/>
    <w:rsid w:val="00F35E04"/>
    <w:rsid w:val="00F371BB"/>
    <w:rsid w:val="00F372BA"/>
    <w:rsid w:val="00F37764"/>
    <w:rsid w:val="00F37F8E"/>
    <w:rsid w:val="00F40439"/>
    <w:rsid w:val="00F52018"/>
    <w:rsid w:val="00F52141"/>
    <w:rsid w:val="00F56786"/>
    <w:rsid w:val="00F61393"/>
    <w:rsid w:val="00F6397A"/>
    <w:rsid w:val="00F6407D"/>
    <w:rsid w:val="00F70B66"/>
    <w:rsid w:val="00F71157"/>
    <w:rsid w:val="00F71B46"/>
    <w:rsid w:val="00F72BBA"/>
    <w:rsid w:val="00F73C0A"/>
    <w:rsid w:val="00F74E74"/>
    <w:rsid w:val="00F75035"/>
    <w:rsid w:val="00F7719A"/>
    <w:rsid w:val="00F83ED7"/>
    <w:rsid w:val="00F85227"/>
    <w:rsid w:val="00F85F39"/>
    <w:rsid w:val="00F864BA"/>
    <w:rsid w:val="00F90C73"/>
    <w:rsid w:val="00F91400"/>
    <w:rsid w:val="00F92E0A"/>
    <w:rsid w:val="00F97788"/>
    <w:rsid w:val="00FA118E"/>
    <w:rsid w:val="00FA2C73"/>
    <w:rsid w:val="00FA2D01"/>
    <w:rsid w:val="00FA4A0F"/>
    <w:rsid w:val="00FA6A93"/>
    <w:rsid w:val="00FB1736"/>
    <w:rsid w:val="00FB5D7E"/>
    <w:rsid w:val="00FC026D"/>
    <w:rsid w:val="00FC03D0"/>
    <w:rsid w:val="00FC3792"/>
    <w:rsid w:val="00FC59D9"/>
    <w:rsid w:val="00FC5BDF"/>
    <w:rsid w:val="00FC6911"/>
    <w:rsid w:val="00FD2D77"/>
    <w:rsid w:val="00FD57F2"/>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B7FA4C9"/>
  <w15:docId w15:val="{4AE4858D-C718-4548-81C6-9FD30E92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95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97669200">
      <w:bodyDiv w:val="1"/>
      <w:marLeft w:val="0"/>
      <w:marRight w:val="0"/>
      <w:marTop w:val="0"/>
      <w:marBottom w:val="0"/>
      <w:divBdr>
        <w:top w:val="none" w:sz="0" w:space="0" w:color="auto"/>
        <w:left w:val="none" w:sz="0" w:space="0" w:color="auto"/>
        <w:bottom w:val="none" w:sz="0" w:space="0" w:color="auto"/>
        <w:right w:val="none" w:sz="0" w:space="0" w:color="auto"/>
      </w:divBdr>
    </w:div>
    <w:div w:id="225455515">
      <w:bodyDiv w:val="1"/>
      <w:marLeft w:val="0"/>
      <w:marRight w:val="0"/>
      <w:marTop w:val="0"/>
      <w:marBottom w:val="0"/>
      <w:divBdr>
        <w:top w:val="none" w:sz="0" w:space="0" w:color="auto"/>
        <w:left w:val="none" w:sz="0" w:space="0" w:color="auto"/>
        <w:bottom w:val="none" w:sz="0" w:space="0" w:color="auto"/>
        <w:right w:val="none" w:sz="0" w:space="0" w:color="auto"/>
      </w:divBdr>
    </w:div>
    <w:div w:id="237517277">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6841980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6508350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9903669">
      <w:bodyDiv w:val="1"/>
      <w:marLeft w:val="0"/>
      <w:marRight w:val="0"/>
      <w:marTop w:val="0"/>
      <w:marBottom w:val="0"/>
      <w:divBdr>
        <w:top w:val="none" w:sz="0" w:space="0" w:color="auto"/>
        <w:left w:val="none" w:sz="0" w:space="0" w:color="auto"/>
        <w:bottom w:val="none" w:sz="0" w:space="0" w:color="auto"/>
        <w:right w:val="none" w:sz="0" w:space="0" w:color="auto"/>
      </w:divBdr>
    </w:div>
    <w:div w:id="1151361729">
      <w:bodyDiv w:val="1"/>
      <w:marLeft w:val="0"/>
      <w:marRight w:val="0"/>
      <w:marTop w:val="0"/>
      <w:marBottom w:val="0"/>
      <w:divBdr>
        <w:top w:val="none" w:sz="0" w:space="0" w:color="auto"/>
        <w:left w:val="none" w:sz="0" w:space="0" w:color="auto"/>
        <w:bottom w:val="none" w:sz="0" w:space="0" w:color="auto"/>
        <w:right w:val="none" w:sz="0" w:space="0" w:color="auto"/>
      </w:divBdr>
    </w:div>
    <w:div w:id="1196892007">
      <w:bodyDiv w:val="1"/>
      <w:marLeft w:val="0"/>
      <w:marRight w:val="0"/>
      <w:marTop w:val="0"/>
      <w:marBottom w:val="0"/>
      <w:divBdr>
        <w:top w:val="none" w:sz="0" w:space="0" w:color="auto"/>
        <w:left w:val="none" w:sz="0" w:space="0" w:color="auto"/>
        <w:bottom w:val="none" w:sz="0" w:space="0" w:color="auto"/>
        <w:right w:val="none" w:sz="0" w:space="0" w:color="auto"/>
      </w:divBdr>
    </w:div>
    <w:div w:id="124145057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511988661">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61579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2EF83-1F9A-4607-942D-92B9D489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49</Pages>
  <Words>21996</Words>
  <Characters>120984</Characters>
  <Application>Microsoft Office Word</Application>
  <DocSecurity>0</DocSecurity>
  <Lines>1008</Lines>
  <Paragraphs>285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142695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7</cp:revision>
  <cp:lastPrinted>2022-05-27T15:17:00Z</cp:lastPrinted>
  <dcterms:created xsi:type="dcterms:W3CDTF">2022-05-26T18:57:00Z</dcterms:created>
  <dcterms:modified xsi:type="dcterms:W3CDTF">2022-05-27T17:45:00Z</dcterms:modified>
</cp:coreProperties>
</file>