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4C5100" w14:textId="77777777" w:rsidR="001B5AF2" w:rsidRDefault="001B5AF2" w:rsidP="001B5AF2">
      <w:pPr>
        <w:ind w:right="-232"/>
        <w:jc w:val="center"/>
        <w:rPr>
          <w:rFonts w:ascii="Arial Black" w:hAnsi="Arial Black"/>
          <w:b/>
          <w:sz w:val="24"/>
          <w:szCs w:val="28"/>
        </w:rPr>
      </w:pPr>
    </w:p>
    <w:p w14:paraId="20CC31B6" w14:textId="77777777" w:rsidR="001B5AF2" w:rsidRDefault="001B5AF2" w:rsidP="001B5AF2">
      <w:pPr>
        <w:ind w:right="-232"/>
        <w:jc w:val="center"/>
        <w:rPr>
          <w:rFonts w:ascii="Arial Black" w:hAnsi="Arial Black"/>
          <w:b/>
          <w:sz w:val="24"/>
          <w:szCs w:val="28"/>
        </w:rPr>
      </w:pPr>
    </w:p>
    <w:p w14:paraId="549BDC3F" w14:textId="77777777" w:rsidR="001B5AF2" w:rsidRDefault="001B5AF2" w:rsidP="001B5AF2">
      <w:pPr>
        <w:ind w:right="-232"/>
        <w:jc w:val="center"/>
        <w:rPr>
          <w:rFonts w:ascii="Arial Black" w:hAnsi="Arial Black"/>
          <w:b/>
          <w:sz w:val="24"/>
          <w:szCs w:val="28"/>
        </w:rPr>
      </w:pPr>
    </w:p>
    <w:p w14:paraId="7A5D4183" w14:textId="77777777" w:rsidR="001B5AF2" w:rsidRDefault="001B5AF2" w:rsidP="001B5AF2">
      <w:pPr>
        <w:ind w:right="-232"/>
        <w:jc w:val="center"/>
        <w:rPr>
          <w:rFonts w:ascii="Arial Black" w:hAnsi="Arial Black"/>
          <w:b/>
          <w:sz w:val="24"/>
          <w:szCs w:val="28"/>
        </w:rPr>
      </w:pPr>
    </w:p>
    <w:p w14:paraId="66A73C9E" w14:textId="77777777" w:rsidR="001B5AF2" w:rsidRDefault="001B5AF2" w:rsidP="001B5AF2">
      <w:pPr>
        <w:ind w:right="-232"/>
        <w:jc w:val="center"/>
        <w:rPr>
          <w:rFonts w:ascii="Arial Black" w:hAnsi="Arial Black"/>
          <w:b/>
          <w:sz w:val="24"/>
          <w:szCs w:val="28"/>
        </w:rPr>
      </w:pPr>
    </w:p>
    <w:p w14:paraId="38CD6752" w14:textId="77777777" w:rsidR="001B5AF2" w:rsidRPr="001B5AF2" w:rsidRDefault="001B5AF2" w:rsidP="001B5AF2">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3B017A2C" w14:textId="77777777" w:rsidR="001B5AF2" w:rsidRDefault="001B5AF2" w:rsidP="001B5AF2">
      <w:pPr>
        <w:pStyle w:val="Ttulo9"/>
        <w:ind w:right="-232"/>
        <w:jc w:val="center"/>
        <w:rPr>
          <w:rFonts w:asciiTheme="minorHAnsi" w:eastAsiaTheme="minorHAnsi" w:hAnsiTheme="minorHAnsi" w:cstheme="minorBidi"/>
          <w:sz w:val="28"/>
          <w:szCs w:val="28"/>
          <w:lang w:val="es-ES" w:eastAsia="en-US"/>
        </w:rPr>
      </w:pPr>
    </w:p>
    <w:p w14:paraId="42B8CB77" w14:textId="77777777" w:rsidR="001B5AF2" w:rsidRDefault="001B5AF2" w:rsidP="001B5AF2"/>
    <w:p w14:paraId="46627A22" w14:textId="77777777" w:rsidR="001B5AF2" w:rsidRPr="00A351DF" w:rsidRDefault="001B5AF2" w:rsidP="001B5AF2"/>
    <w:p w14:paraId="4AF44564" w14:textId="73F0DD8E" w:rsidR="001B5AF2" w:rsidRPr="000D3142" w:rsidRDefault="00B75C34" w:rsidP="001B5AF2">
      <w:pPr>
        <w:pStyle w:val="Ttulo9"/>
        <w:ind w:right="-232"/>
        <w:jc w:val="center"/>
        <w:rPr>
          <w:rFonts w:ascii="Meiryo" w:eastAsia="Meiryo" w:hAnsi="Meiryo" w:cs="Meiryo"/>
          <w:color w:val="00B0F0"/>
          <w:sz w:val="28"/>
          <w:szCs w:val="28"/>
          <w:lang w:val="es-ES" w:eastAsia="en-US"/>
        </w:rPr>
      </w:pPr>
      <w:r w:rsidRPr="00B75C34">
        <w:rPr>
          <w:rFonts w:ascii="Meiryo" w:eastAsia="Meiryo" w:hAnsi="Meiryo" w:cs="Meiryo"/>
          <w:color w:val="00B0F0"/>
          <w:sz w:val="28"/>
          <w:szCs w:val="28"/>
          <w:lang w:val="es-ES" w:eastAsia="en-US"/>
        </w:rPr>
        <w:t>LP-919044992-N11-2024</w:t>
      </w:r>
    </w:p>
    <w:p w14:paraId="1816DB68" w14:textId="77777777" w:rsidR="001B5AF2" w:rsidRPr="004708E5" w:rsidRDefault="001B5AF2" w:rsidP="001B5AF2">
      <w:pPr>
        <w:jc w:val="center"/>
        <w:rPr>
          <w:b/>
          <w:color w:val="7030A0"/>
          <w:sz w:val="28"/>
          <w:szCs w:val="28"/>
        </w:rPr>
      </w:pPr>
    </w:p>
    <w:p w14:paraId="3FEBE299" w14:textId="77777777" w:rsidR="001B5AF2" w:rsidRPr="004708E5" w:rsidRDefault="001B5AF2" w:rsidP="001B5AF2">
      <w:pPr>
        <w:jc w:val="center"/>
        <w:rPr>
          <w:b/>
          <w:color w:val="7030A0"/>
          <w:sz w:val="28"/>
          <w:szCs w:val="28"/>
        </w:rPr>
      </w:pPr>
    </w:p>
    <w:p w14:paraId="5760DBCD" w14:textId="04896597" w:rsidR="001B5AF2" w:rsidRPr="004708E5" w:rsidRDefault="001B5AF2" w:rsidP="001B5AF2">
      <w:pPr>
        <w:jc w:val="center"/>
        <w:rPr>
          <w:rFonts w:ascii="Arial Black" w:hAnsi="Arial Black"/>
          <w:color w:val="7030A0"/>
          <w:sz w:val="36"/>
          <w:szCs w:val="28"/>
        </w:rPr>
      </w:pPr>
      <w:r w:rsidRPr="000D3142">
        <w:rPr>
          <w:rFonts w:ascii="Arial Black" w:hAnsi="Arial Black"/>
          <w:b/>
          <w:color w:val="00B0F0"/>
          <w:sz w:val="36"/>
          <w:szCs w:val="28"/>
        </w:rPr>
        <w:t>“</w:t>
      </w:r>
      <w:r w:rsidR="009D1C7C" w:rsidRPr="00B75C34">
        <w:rPr>
          <w:rFonts w:ascii="Arial Black" w:hAnsi="Arial Black"/>
          <w:b/>
          <w:color w:val="00B0F0"/>
          <w:sz w:val="36"/>
          <w:szCs w:val="28"/>
        </w:rPr>
        <w:t>SUMINISTRO DE MEDICAMENTOS MEZCLADOS ONCOLÓGICOS</w:t>
      </w:r>
      <w:r w:rsidRPr="00B75C34">
        <w:rPr>
          <w:rFonts w:ascii="Arial Black" w:hAnsi="Arial Black"/>
          <w:b/>
          <w:color w:val="00B0F0"/>
          <w:sz w:val="36"/>
          <w:szCs w:val="28"/>
        </w:rPr>
        <w:t>”</w:t>
      </w:r>
    </w:p>
    <w:p w14:paraId="39DD279B" w14:textId="77777777" w:rsidR="002021D2" w:rsidRDefault="002021D2" w:rsidP="00813559">
      <w:pPr>
        <w:jc w:val="center"/>
        <w:rPr>
          <w:rFonts w:asciiTheme="minorHAnsi" w:hAnsiTheme="minorHAnsi"/>
          <w:b/>
          <w:sz w:val="36"/>
        </w:rPr>
      </w:pPr>
    </w:p>
    <w:p w14:paraId="744540DE" w14:textId="77777777" w:rsidR="007F0B73" w:rsidRPr="00037DE1" w:rsidRDefault="007F0B73" w:rsidP="007F0B73">
      <w:pPr>
        <w:jc w:val="center"/>
        <w:rPr>
          <w:rFonts w:asciiTheme="minorHAnsi" w:hAnsiTheme="minorHAnsi"/>
          <w:b/>
          <w:sz w:val="36"/>
        </w:rPr>
      </w:pPr>
    </w:p>
    <w:p w14:paraId="1FD68381"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037FB346" w14:textId="77777777" w:rsidR="007F0B73" w:rsidRPr="00037DE1" w:rsidRDefault="007F0B73" w:rsidP="007F0B73">
      <w:pPr>
        <w:jc w:val="both"/>
        <w:rPr>
          <w:rFonts w:asciiTheme="minorHAnsi" w:hAnsiTheme="minorHAnsi"/>
          <w:b/>
        </w:rPr>
      </w:pPr>
    </w:p>
    <w:p w14:paraId="550D3BE0" w14:textId="77777777" w:rsidR="007F0B73" w:rsidRPr="00037DE1" w:rsidRDefault="007F0B73" w:rsidP="007F0B73">
      <w:pPr>
        <w:jc w:val="both"/>
        <w:rPr>
          <w:rFonts w:asciiTheme="minorHAnsi" w:hAnsiTheme="minorHAnsi"/>
        </w:rPr>
      </w:pPr>
    </w:p>
    <w:p w14:paraId="77BEEA19" w14:textId="77777777" w:rsidR="007F0B73" w:rsidRPr="00037DE1" w:rsidRDefault="007F0B73" w:rsidP="007F0B73">
      <w:pPr>
        <w:jc w:val="both"/>
        <w:rPr>
          <w:rFonts w:asciiTheme="minorHAnsi" w:hAnsiTheme="minorHAnsi"/>
        </w:rPr>
      </w:pPr>
    </w:p>
    <w:p w14:paraId="7227A63C" w14:textId="77777777" w:rsidR="007F0B73" w:rsidRPr="00037DE1" w:rsidRDefault="007F0B73" w:rsidP="007F0B73">
      <w:pPr>
        <w:jc w:val="both"/>
        <w:rPr>
          <w:rFonts w:asciiTheme="minorHAnsi" w:hAnsiTheme="minorHAnsi"/>
        </w:rPr>
      </w:pPr>
    </w:p>
    <w:p w14:paraId="76212E06" w14:textId="77777777" w:rsidR="007F0B73" w:rsidRPr="00037DE1" w:rsidRDefault="007F0B73" w:rsidP="007F0B73">
      <w:pPr>
        <w:jc w:val="both"/>
        <w:rPr>
          <w:rFonts w:asciiTheme="minorHAnsi" w:hAnsiTheme="minorHAnsi"/>
        </w:rPr>
      </w:pPr>
    </w:p>
    <w:p w14:paraId="71EFA179" w14:textId="77777777" w:rsidR="007F0B73" w:rsidRPr="00037DE1" w:rsidRDefault="007F0B73" w:rsidP="007F0B73">
      <w:pPr>
        <w:jc w:val="both"/>
        <w:rPr>
          <w:rFonts w:asciiTheme="minorHAnsi" w:hAnsiTheme="minorHAnsi"/>
        </w:rPr>
      </w:pPr>
    </w:p>
    <w:p w14:paraId="1112A48F" w14:textId="77777777" w:rsidR="007F0B73" w:rsidRPr="00037DE1" w:rsidRDefault="007F0B73" w:rsidP="007F0B73">
      <w:pPr>
        <w:jc w:val="both"/>
        <w:rPr>
          <w:rFonts w:asciiTheme="minorHAnsi" w:hAnsiTheme="minorHAnsi"/>
        </w:rPr>
      </w:pPr>
    </w:p>
    <w:p w14:paraId="133FB055" w14:textId="77777777" w:rsidR="007F0B73" w:rsidRPr="00037DE1" w:rsidRDefault="007F0B73" w:rsidP="007F0B73">
      <w:pPr>
        <w:jc w:val="both"/>
        <w:rPr>
          <w:rFonts w:asciiTheme="minorHAnsi" w:hAnsiTheme="minorHAnsi"/>
        </w:rPr>
      </w:pPr>
    </w:p>
    <w:p w14:paraId="0D5C7111" w14:textId="581E95B3" w:rsidR="007F0B73" w:rsidRPr="0061030C" w:rsidRDefault="0061030C" w:rsidP="0061030C">
      <w:pPr>
        <w:jc w:val="center"/>
        <w:rPr>
          <w:rFonts w:asciiTheme="minorHAnsi" w:hAnsiTheme="minorHAnsi"/>
          <w:b/>
          <w:sz w:val="32"/>
        </w:rPr>
      </w:pPr>
      <w:r w:rsidRPr="0061030C">
        <w:rPr>
          <w:rFonts w:asciiTheme="minorHAnsi" w:hAnsiTheme="minorHAnsi"/>
          <w:b/>
          <w:sz w:val="32"/>
        </w:rPr>
        <w:t xml:space="preserve">EJERCICIO </w:t>
      </w:r>
      <w:r w:rsidR="004708E5">
        <w:rPr>
          <w:rFonts w:asciiTheme="minorHAnsi" w:hAnsiTheme="minorHAnsi"/>
          <w:b/>
          <w:sz w:val="32"/>
        </w:rPr>
        <w:t>FISCAL 202</w:t>
      </w:r>
      <w:r w:rsidR="00006FD4">
        <w:rPr>
          <w:rFonts w:asciiTheme="minorHAnsi" w:hAnsiTheme="minorHAnsi"/>
          <w:b/>
          <w:sz w:val="32"/>
        </w:rPr>
        <w:t>4</w:t>
      </w:r>
    </w:p>
    <w:p w14:paraId="2E6A57E4" w14:textId="77777777" w:rsidR="007F0B73" w:rsidRPr="00037DE1" w:rsidRDefault="007F0B73" w:rsidP="007F0B73">
      <w:pPr>
        <w:jc w:val="both"/>
        <w:rPr>
          <w:rFonts w:asciiTheme="minorHAnsi" w:hAnsiTheme="minorHAnsi"/>
        </w:rPr>
      </w:pPr>
    </w:p>
    <w:p w14:paraId="40BAA0F1" w14:textId="77777777" w:rsidR="002021D2" w:rsidRPr="00037DE1" w:rsidRDefault="002021D2" w:rsidP="007F0B73">
      <w:pPr>
        <w:jc w:val="both"/>
        <w:rPr>
          <w:rFonts w:asciiTheme="minorHAnsi" w:hAnsiTheme="minorHAnsi"/>
        </w:rPr>
      </w:pPr>
    </w:p>
    <w:p w14:paraId="52BD1298" w14:textId="77777777" w:rsidR="00126089" w:rsidRPr="00037DE1" w:rsidRDefault="00126089" w:rsidP="007F0B73">
      <w:pPr>
        <w:jc w:val="both"/>
        <w:rPr>
          <w:rFonts w:asciiTheme="minorHAnsi" w:hAnsiTheme="minorHAnsi"/>
        </w:rPr>
      </w:pPr>
    </w:p>
    <w:p w14:paraId="3A7F3147" w14:textId="77777777" w:rsidR="00126089" w:rsidRPr="00037DE1" w:rsidRDefault="00126089" w:rsidP="007F0B73">
      <w:pPr>
        <w:jc w:val="both"/>
        <w:rPr>
          <w:rFonts w:asciiTheme="minorHAnsi" w:hAnsiTheme="minorHAnsi"/>
        </w:rPr>
      </w:pPr>
    </w:p>
    <w:p w14:paraId="3C924563" w14:textId="77777777" w:rsidR="00126089" w:rsidRDefault="00126089" w:rsidP="007F0B73">
      <w:pPr>
        <w:jc w:val="both"/>
        <w:rPr>
          <w:rFonts w:asciiTheme="minorHAnsi" w:hAnsiTheme="minorHAnsi"/>
        </w:rPr>
      </w:pPr>
    </w:p>
    <w:p w14:paraId="527CC393" w14:textId="77777777" w:rsidR="000D3142" w:rsidRDefault="000D3142" w:rsidP="007F0B73">
      <w:pPr>
        <w:jc w:val="both"/>
        <w:rPr>
          <w:rFonts w:asciiTheme="minorHAnsi" w:hAnsiTheme="minorHAnsi"/>
        </w:rPr>
      </w:pPr>
    </w:p>
    <w:p w14:paraId="1767CBBA" w14:textId="77777777" w:rsidR="000D3142" w:rsidRDefault="000D3142" w:rsidP="007F0B73">
      <w:pPr>
        <w:jc w:val="both"/>
        <w:rPr>
          <w:rFonts w:asciiTheme="minorHAnsi" w:hAnsiTheme="minorHAnsi"/>
        </w:rPr>
      </w:pPr>
    </w:p>
    <w:p w14:paraId="40043B13" w14:textId="77777777" w:rsidR="001627B4" w:rsidRPr="00037DE1" w:rsidRDefault="001627B4" w:rsidP="007F0B73">
      <w:pPr>
        <w:jc w:val="both"/>
        <w:rPr>
          <w:rFonts w:asciiTheme="minorHAnsi" w:hAnsiTheme="minorHAnsi"/>
        </w:rPr>
      </w:pPr>
    </w:p>
    <w:p w14:paraId="03FF5293" w14:textId="77777777" w:rsidR="00037DE1" w:rsidRDefault="00037DE1" w:rsidP="007F0B73">
      <w:pPr>
        <w:jc w:val="both"/>
        <w:rPr>
          <w:rFonts w:asciiTheme="minorHAnsi" w:hAnsiTheme="minorHAnsi"/>
        </w:rPr>
      </w:pPr>
    </w:p>
    <w:p w14:paraId="750F871F" w14:textId="77777777" w:rsidR="00037DE1" w:rsidRPr="00037DE1" w:rsidRDefault="00037DE1" w:rsidP="007F0B73">
      <w:pPr>
        <w:jc w:val="both"/>
        <w:rPr>
          <w:rFonts w:asciiTheme="minorHAnsi" w:hAnsiTheme="minorHAnsi"/>
        </w:rPr>
      </w:pPr>
    </w:p>
    <w:p w14:paraId="6FBFB987" w14:textId="77777777" w:rsidR="002021D2" w:rsidRPr="00037DE1" w:rsidRDefault="002021D2" w:rsidP="007F0B73">
      <w:pPr>
        <w:jc w:val="both"/>
        <w:rPr>
          <w:rFonts w:asciiTheme="minorHAnsi" w:hAnsiTheme="minorHAnsi"/>
        </w:rPr>
      </w:pPr>
    </w:p>
    <w:p w14:paraId="293D6741" w14:textId="77777777" w:rsidR="007F0B73" w:rsidRPr="00037DE1" w:rsidRDefault="001D05DE" w:rsidP="009D1C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037DE1">
        <w:rPr>
          <w:rFonts w:asciiTheme="minorHAnsi" w:hAnsiTheme="minorHAnsi"/>
          <w:b/>
        </w:rPr>
        <w:t>INTRODUCCIÓN</w:t>
      </w:r>
    </w:p>
    <w:p w14:paraId="33AF0227" w14:textId="77777777" w:rsidR="007F0B73" w:rsidRPr="00037DE1" w:rsidRDefault="007F0B73" w:rsidP="007F0B73">
      <w:pPr>
        <w:jc w:val="both"/>
        <w:rPr>
          <w:rFonts w:asciiTheme="minorHAnsi" w:hAnsiTheme="minorHAnsi"/>
          <w:b/>
        </w:rPr>
      </w:pPr>
    </w:p>
    <w:p w14:paraId="5BF26E54" w14:textId="77777777" w:rsidR="007F0B73" w:rsidRPr="00037DE1" w:rsidRDefault="007F0B73" w:rsidP="007F0B73">
      <w:pPr>
        <w:jc w:val="both"/>
        <w:rPr>
          <w:rFonts w:asciiTheme="minorHAnsi" w:hAnsiTheme="minorHAnsi"/>
          <w:b/>
        </w:rPr>
      </w:pPr>
    </w:p>
    <w:p w14:paraId="7E7F7663" w14:textId="31F0EB2B" w:rsidR="007F0B73" w:rsidRPr="0078059E" w:rsidRDefault="007F0B73" w:rsidP="007F0B73">
      <w:pPr>
        <w:jc w:val="both"/>
        <w:rPr>
          <w:rFonts w:asciiTheme="minorHAnsi" w:hAnsiTheme="minorHAnsi"/>
        </w:rPr>
      </w:pPr>
      <w:r w:rsidRPr="0078059E">
        <w:rPr>
          <w:rFonts w:asciiTheme="minorHAnsi" w:hAnsiTheme="minorHAnsi"/>
        </w:rPr>
        <w:t xml:space="preserve">Las presentes bases señalan el procedimiento de la </w:t>
      </w:r>
      <w:r w:rsidR="001B5AF2">
        <w:rPr>
          <w:rFonts w:asciiTheme="minorHAnsi" w:hAnsiTheme="minorHAnsi"/>
        </w:rPr>
        <w:t>Licitación Pública Nacional Presencial</w:t>
      </w:r>
      <w:r w:rsidR="003179CA" w:rsidRPr="0078059E">
        <w:rPr>
          <w:rFonts w:asciiTheme="minorHAnsi" w:hAnsiTheme="minorHAnsi" w:cs="Arial"/>
        </w:rPr>
        <w:t xml:space="preserve"> </w:t>
      </w:r>
      <w:r w:rsidR="0078059E" w:rsidRPr="0078059E">
        <w:rPr>
          <w:rFonts w:asciiTheme="minorHAnsi" w:hAnsiTheme="minorHAnsi" w:cs="Arial"/>
        </w:rPr>
        <w:t>No</w:t>
      </w:r>
      <w:r w:rsidR="000D3142">
        <w:rPr>
          <w:rFonts w:asciiTheme="minorHAnsi" w:hAnsiTheme="minorHAnsi" w:cs="Arial"/>
        </w:rPr>
        <w:t>.</w:t>
      </w:r>
      <w:r w:rsidR="0078059E" w:rsidRPr="0078059E">
        <w:rPr>
          <w:rFonts w:asciiTheme="minorHAnsi" w:hAnsiTheme="minorHAnsi" w:cs="Arial"/>
        </w:rPr>
        <w:t xml:space="preserve"> </w:t>
      </w:r>
      <w:r w:rsidR="00B75C34">
        <w:rPr>
          <w:rFonts w:asciiTheme="minorHAnsi" w:hAnsiTheme="minorHAnsi" w:cs="Arial"/>
        </w:rPr>
        <w:t>LP-919044992-N11-2024</w:t>
      </w:r>
      <w:r w:rsidRPr="0078059E">
        <w:rPr>
          <w:rFonts w:asciiTheme="minorHAnsi" w:hAnsiTheme="minorHAnsi"/>
        </w:rPr>
        <w:t>; as</w:t>
      </w:r>
      <w:r w:rsidR="00F70B66" w:rsidRPr="0078059E">
        <w:rPr>
          <w:rFonts w:asciiTheme="minorHAnsi" w:hAnsiTheme="minorHAnsi"/>
        </w:rPr>
        <w:t xml:space="preserve">í mismo describe </w:t>
      </w:r>
      <w:r w:rsidR="003179CA" w:rsidRPr="0078059E">
        <w:rPr>
          <w:rFonts w:asciiTheme="minorHAnsi" w:hAnsiTheme="minorHAnsi"/>
        </w:rPr>
        <w:t>el</w:t>
      </w:r>
      <w:r w:rsidR="00CA35BE" w:rsidRPr="0078059E">
        <w:rPr>
          <w:rFonts w:asciiTheme="minorHAnsi" w:hAnsiTheme="minorHAnsi"/>
        </w:rPr>
        <w:t xml:space="preserve"> </w:t>
      </w:r>
      <w:r w:rsidR="00B81B08">
        <w:rPr>
          <w:rFonts w:asciiTheme="minorHAnsi" w:hAnsiTheme="minorHAnsi"/>
        </w:rPr>
        <w:t>“</w:t>
      </w:r>
      <w:r w:rsidR="009D1C7C" w:rsidRPr="00B75C34">
        <w:rPr>
          <w:rFonts w:asciiTheme="minorHAnsi" w:hAnsiTheme="minorHAnsi"/>
          <w:b/>
        </w:rPr>
        <w:t>SUMINISTRO DE MEDICAMENTOS MEZCLADOS ONCOLÓGICOS</w:t>
      </w:r>
      <w:r w:rsidR="000E2A16" w:rsidRPr="00B75C34">
        <w:rPr>
          <w:rFonts w:asciiTheme="minorHAnsi" w:hAnsiTheme="minorHAnsi"/>
        </w:rPr>
        <w:t xml:space="preserve">” </w:t>
      </w:r>
      <w:r w:rsidRPr="00B75C34">
        <w:rPr>
          <w:rFonts w:asciiTheme="minorHAnsi" w:hAnsiTheme="minorHAnsi"/>
        </w:rPr>
        <w:t>que</w:t>
      </w:r>
      <w:r w:rsidRPr="0078059E">
        <w:rPr>
          <w:rFonts w:asciiTheme="minorHAnsi" w:hAnsiTheme="minorHAnsi"/>
        </w:rPr>
        <w:t xml:space="preserve">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w:t>
      </w:r>
      <w:r w:rsidR="001627B4">
        <w:rPr>
          <w:rFonts w:asciiTheme="minorHAnsi" w:hAnsiTheme="minorHAnsi"/>
        </w:rPr>
        <w:t>,</w:t>
      </w:r>
      <w:r w:rsidRPr="0078059E">
        <w:rPr>
          <w:rFonts w:asciiTheme="minorHAnsi" w:hAnsiTheme="minorHAnsi"/>
        </w:rPr>
        <w:t xml:space="preserve"> requiere </w:t>
      </w:r>
      <w:r w:rsidR="00813559" w:rsidRPr="0078059E">
        <w:rPr>
          <w:rFonts w:asciiTheme="minorHAnsi" w:hAnsiTheme="minorHAnsi"/>
        </w:rPr>
        <w:t xml:space="preserve">para cubrir las necesidades </w:t>
      </w:r>
      <w:r w:rsidR="00E518F6" w:rsidRPr="0078059E">
        <w:rPr>
          <w:rFonts w:asciiTheme="minorHAnsi" w:hAnsiTheme="minorHAnsi"/>
        </w:rPr>
        <w:t xml:space="preserve">de </w:t>
      </w:r>
      <w:r w:rsidR="001627B4" w:rsidRPr="00A91ECE">
        <w:rPr>
          <w:rFonts w:asciiTheme="minorHAnsi" w:hAnsiTheme="minorHAnsi"/>
        </w:rPr>
        <w:t xml:space="preserve">la UNEME DEDICAM, </w:t>
      </w:r>
      <w:r w:rsidRPr="00A91ECE">
        <w:rPr>
          <w:rFonts w:asciiTheme="minorHAnsi" w:hAnsiTheme="minorHAnsi"/>
        </w:rPr>
        <w:t>el</w:t>
      </w:r>
      <w:r w:rsidRPr="0078059E">
        <w:rPr>
          <w:rFonts w:asciiTheme="minorHAnsi" w:hAnsiTheme="minorHAnsi"/>
        </w:rPr>
        <w:t xml:space="preserve"> procedimiento del concurso, las condiciones generales de contratación, la forma en que se llevará a cabo el procedimiento de entrega de la documentación requerida.</w:t>
      </w:r>
    </w:p>
    <w:p w14:paraId="7AEDA70D" w14:textId="77777777" w:rsidR="007F0B73" w:rsidRPr="0078059E" w:rsidRDefault="007F0B73" w:rsidP="007F0B73">
      <w:pPr>
        <w:jc w:val="both"/>
        <w:rPr>
          <w:rFonts w:asciiTheme="minorHAnsi" w:hAnsiTheme="minorHAnsi"/>
        </w:rPr>
      </w:pPr>
    </w:p>
    <w:p w14:paraId="0A2E9DEE"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396D5ED8" w14:textId="77777777" w:rsidR="007F0B73" w:rsidRPr="0078059E" w:rsidRDefault="007F0B73" w:rsidP="007F0B73">
      <w:pPr>
        <w:jc w:val="center"/>
        <w:rPr>
          <w:rFonts w:asciiTheme="minorHAnsi" w:hAnsiTheme="minorHAnsi"/>
          <w:b/>
        </w:rPr>
      </w:pPr>
    </w:p>
    <w:p w14:paraId="33DC64D4" w14:textId="77777777" w:rsidR="007F0B73" w:rsidRPr="0078059E" w:rsidRDefault="007F0B73" w:rsidP="007F0B73">
      <w:pPr>
        <w:jc w:val="center"/>
        <w:rPr>
          <w:rFonts w:asciiTheme="minorHAnsi" w:hAnsiTheme="minorHAnsi"/>
          <w:b/>
        </w:rPr>
      </w:pPr>
    </w:p>
    <w:p w14:paraId="2914E31F" w14:textId="77777777" w:rsidR="00037DE1" w:rsidRPr="0078059E" w:rsidRDefault="00037DE1" w:rsidP="007F0B73">
      <w:pPr>
        <w:jc w:val="center"/>
        <w:rPr>
          <w:rFonts w:asciiTheme="minorHAnsi" w:hAnsiTheme="minorHAnsi"/>
          <w:b/>
        </w:rPr>
      </w:pPr>
    </w:p>
    <w:p w14:paraId="2159E864" w14:textId="77777777" w:rsidR="00037DE1" w:rsidRPr="0078059E" w:rsidRDefault="00037DE1" w:rsidP="007F0B73">
      <w:pPr>
        <w:jc w:val="center"/>
        <w:rPr>
          <w:rFonts w:asciiTheme="minorHAnsi" w:hAnsiTheme="minorHAnsi"/>
          <w:b/>
        </w:rPr>
      </w:pPr>
    </w:p>
    <w:p w14:paraId="11350CC9" w14:textId="77777777" w:rsidR="00037DE1" w:rsidRPr="0078059E" w:rsidRDefault="00037DE1" w:rsidP="007F0B73">
      <w:pPr>
        <w:jc w:val="center"/>
        <w:rPr>
          <w:rFonts w:asciiTheme="minorHAnsi" w:hAnsiTheme="minorHAnsi"/>
          <w:b/>
        </w:rPr>
      </w:pPr>
    </w:p>
    <w:p w14:paraId="3B38474C" w14:textId="77777777" w:rsidR="00037DE1" w:rsidRPr="0078059E" w:rsidRDefault="00037DE1" w:rsidP="007F0B73">
      <w:pPr>
        <w:jc w:val="center"/>
        <w:rPr>
          <w:rFonts w:asciiTheme="minorHAnsi" w:hAnsiTheme="minorHAnsi"/>
          <w:b/>
        </w:rPr>
      </w:pPr>
    </w:p>
    <w:p w14:paraId="79140500" w14:textId="77777777" w:rsidR="00037DE1" w:rsidRPr="0078059E" w:rsidRDefault="00037DE1" w:rsidP="007F0B73">
      <w:pPr>
        <w:jc w:val="center"/>
        <w:rPr>
          <w:rFonts w:asciiTheme="minorHAnsi" w:hAnsiTheme="minorHAnsi"/>
          <w:b/>
        </w:rPr>
      </w:pPr>
    </w:p>
    <w:p w14:paraId="1010BB67" w14:textId="77777777" w:rsidR="007F0B73" w:rsidRPr="0078059E" w:rsidRDefault="001D05DE" w:rsidP="009D1C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78059E">
        <w:rPr>
          <w:rFonts w:asciiTheme="minorHAnsi" w:hAnsiTheme="minorHAnsi"/>
          <w:b/>
        </w:rPr>
        <w:t>PRESENTACIÓN</w:t>
      </w:r>
    </w:p>
    <w:p w14:paraId="6CF20F32" w14:textId="77777777" w:rsidR="007F0B73" w:rsidRPr="0078059E" w:rsidRDefault="007F0B73" w:rsidP="00813559">
      <w:pPr>
        <w:jc w:val="both"/>
        <w:rPr>
          <w:rFonts w:asciiTheme="minorHAnsi" w:hAnsiTheme="minorHAnsi"/>
          <w:b/>
        </w:rPr>
      </w:pPr>
    </w:p>
    <w:p w14:paraId="1D3DD485" w14:textId="32D6D17C" w:rsidR="007F0B73" w:rsidRPr="00037DE1" w:rsidRDefault="007F0B73" w:rsidP="007F0B73">
      <w:pPr>
        <w:jc w:val="both"/>
        <w:rPr>
          <w:rFonts w:asciiTheme="minorHAnsi" w:hAnsiTheme="minorHAnsi" w:cs="Arial"/>
        </w:rPr>
      </w:pPr>
      <w:r w:rsidRPr="005D22CD">
        <w:rPr>
          <w:rFonts w:asciiTheme="minorHAnsi" w:hAnsiTheme="minorHAnsi" w:cs="Arial"/>
        </w:rPr>
        <w:t>El Gobierno del Estado de Nuevo León, a través de los Servicios de Salud de Nuevo León</w:t>
      </w:r>
      <w:r w:rsidR="001627B4">
        <w:rPr>
          <w:rFonts w:asciiTheme="minorHAnsi" w:hAnsiTheme="minorHAnsi" w:cs="Arial"/>
        </w:rPr>
        <w:t>,</w:t>
      </w:r>
      <w:r w:rsidRPr="005D22CD">
        <w:rPr>
          <w:rFonts w:asciiTheme="minorHAnsi" w:hAnsiTheme="minorHAnsi" w:cs="Arial"/>
        </w:rPr>
        <w:t xml:space="preserve"> Organismo Público Descentralizado, en cumplimiento con l</w:t>
      </w:r>
      <w:r w:rsidR="0081748F" w:rsidRPr="005D22CD">
        <w:rPr>
          <w:rFonts w:asciiTheme="minorHAnsi" w:hAnsiTheme="minorHAnsi" w:cs="Arial"/>
        </w:rPr>
        <w:t>o establecido en los Artículos</w:t>
      </w:r>
      <w:r w:rsidR="005222C5" w:rsidRPr="005D22CD">
        <w:rPr>
          <w:rFonts w:asciiTheme="minorHAnsi" w:hAnsiTheme="minorHAnsi" w:cs="Arial"/>
        </w:rPr>
        <w:t xml:space="preserve"> 1</w:t>
      </w:r>
      <w:r w:rsidR="001E66DB" w:rsidRPr="005D22CD">
        <w:rPr>
          <w:rFonts w:asciiTheme="minorHAnsi" w:hAnsiTheme="minorHAnsi" w:cs="Arial"/>
        </w:rPr>
        <w:t xml:space="preserve"> </w:t>
      </w:r>
      <w:r w:rsidR="005222C5" w:rsidRPr="005D22CD">
        <w:rPr>
          <w:rFonts w:asciiTheme="minorHAnsi" w:hAnsiTheme="minorHAnsi" w:cs="Arial"/>
        </w:rPr>
        <w:t>fracción VI,</w:t>
      </w:r>
      <w:r w:rsidR="0081748F" w:rsidRPr="005D22CD">
        <w:rPr>
          <w:rFonts w:asciiTheme="minorHAnsi" w:hAnsiTheme="minorHAnsi" w:cs="Arial"/>
        </w:rPr>
        <w:t xml:space="preserve"> </w:t>
      </w:r>
      <w:r w:rsidR="0058000A" w:rsidRPr="005D22CD">
        <w:rPr>
          <w:rFonts w:asciiTheme="minorHAnsi" w:hAnsiTheme="minorHAnsi" w:cs="Arial"/>
        </w:rPr>
        <w:t xml:space="preserve">5, </w:t>
      </w:r>
      <w:r w:rsidR="0081748F" w:rsidRPr="005D22CD">
        <w:rPr>
          <w:rFonts w:asciiTheme="minorHAnsi" w:hAnsiTheme="minorHAnsi" w:cs="Arial"/>
        </w:rPr>
        <w:t>25</w:t>
      </w:r>
      <w:r w:rsidR="001B5AF2" w:rsidRPr="005D22CD">
        <w:rPr>
          <w:rFonts w:asciiTheme="minorHAnsi" w:hAnsiTheme="minorHAnsi" w:cs="Arial"/>
        </w:rPr>
        <w:t xml:space="preserve"> fracción I</w:t>
      </w:r>
      <w:r w:rsidRPr="005D22CD">
        <w:rPr>
          <w:rFonts w:asciiTheme="minorHAnsi" w:hAnsiTheme="minorHAnsi" w:cs="Arial"/>
        </w:rPr>
        <w:t xml:space="preserve">, </w:t>
      </w:r>
      <w:r w:rsidR="001B5AF2" w:rsidRPr="005D22CD">
        <w:rPr>
          <w:rFonts w:asciiTheme="minorHAnsi" w:hAnsiTheme="minorHAnsi" w:cs="Arial"/>
        </w:rPr>
        <w:t xml:space="preserve">27 tercer párrafo, </w:t>
      </w:r>
      <w:r w:rsidR="009C7D4D" w:rsidRPr="005D22CD">
        <w:rPr>
          <w:rFonts w:asciiTheme="minorHAnsi" w:hAnsiTheme="minorHAnsi" w:cs="Arial"/>
        </w:rPr>
        <w:t>29</w:t>
      </w:r>
      <w:r w:rsidR="001E66DB" w:rsidRPr="005D22CD">
        <w:rPr>
          <w:rFonts w:asciiTheme="minorHAnsi" w:hAnsiTheme="minorHAnsi" w:cs="Arial"/>
        </w:rPr>
        <w:t xml:space="preserve"> fracción </w:t>
      </w:r>
      <w:r w:rsidR="000D3142" w:rsidRPr="005D22CD">
        <w:rPr>
          <w:rFonts w:asciiTheme="minorHAnsi" w:hAnsiTheme="minorHAnsi" w:cs="Arial"/>
        </w:rPr>
        <w:t>I</w:t>
      </w:r>
      <w:r w:rsidR="001B5AF2" w:rsidRPr="005D22CD">
        <w:rPr>
          <w:rFonts w:asciiTheme="minorHAnsi" w:hAnsiTheme="minorHAnsi" w:cs="Arial"/>
        </w:rPr>
        <w:t xml:space="preserve"> y</w:t>
      </w:r>
      <w:r w:rsidR="009C7D4D" w:rsidRPr="005D22CD">
        <w:rPr>
          <w:rFonts w:asciiTheme="minorHAnsi" w:hAnsiTheme="minorHAnsi" w:cs="Arial"/>
        </w:rPr>
        <w:t xml:space="preserve"> </w:t>
      </w:r>
      <w:r w:rsidR="009C7D4D" w:rsidRPr="005D22CD">
        <w:rPr>
          <w:rFonts w:asciiTheme="minorHAnsi" w:hAnsiTheme="minorHAnsi" w:cs="Arial"/>
          <w:i/>
        </w:rPr>
        <w:t>31</w:t>
      </w:r>
      <w:r w:rsidRPr="005D22CD">
        <w:rPr>
          <w:rFonts w:asciiTheme="minorHAnsi" w:hAnsiTheme="minorHAnsi" w:cs="Arial"/>
        </w:rPr>
        <w:t xml:space="preserve"> </w:t>
      </w:r>
      <w:r w:rsidRPr="005D22CD">
        <w:rPr>
          <w:rFonts w:asciiTheme="minorHAnsi" w:hAnsiTheme="minorHAnsi"/>
        </w:rPr>
        <w:t>y demás relativos de la Ley de Adquisiciones, Arrendamientos y Contratación de Servicios del Estado de Nuevo León,</w:t>
      </w:r>
      <w:r w:rsidR="00037DE1" w:rsidRPr="005D22CD">
        <w:rPr>
          <w:rFonts w:asciiTheme="minorHAnsi" w:hAnsiTheme="minorHAnsi"/>
        </w:rPr>
        <w:t xml:space="preserve"> </w:t>
      </w:r>
      <w:r w:rsidR="00037DE1" w:rsidRPr="005D22CD">
        <w:rPr>
          <w:rFonts w:asciiTheme="minorHAnsi" w:hAnsiTheme="minorHAnsi"/>
          <w:i/>
        </w:rPr>
        <w:t xml:space="preserve">Artículo 59 </w:t>
      </w:r>
      <w:r w:rsidR="00037DE1" w:rsidRPr="005D22CD">
        <w:rPr>
          <w:rFonts w:asciiTheme="minorHAnsi" w:hAnsiTheme="minorHAnsi"/>
        </w:rPr>
        <w:t>del Reglamento de la Ley de Adquisiciones, Arrendamientos y Contratación de Servicios del Estado de Nuevo León,</w:t>
      </w:r>
      <w:r w:rsidR="001A0EBB" w:rsidRPr="005D22CD">
        <w:rPr>
          <w:rFonts w:asciiTheme="minorHAnsi" w:hAnsiTheme="minorHAnsi"/>
        </w:rPr>
        <w:t xml:space="preserve"> </w:t>
      </w:r>
      <w:r w:rsidR="00037DE1" w:rsidRPr="005D22CD">
        <w:rPr>
          <w:rFonts w:asciiTheme="minorHAnsi" w:hAnsiTheme="minorHAnsi"/>
        </w:rPr>
        <w:t xml:space="preserve">Artículo </w:t>
      </w:r>
      <w:r w:rsidRPr="005D22CD">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5D22CD">
        <w:rPr>
          <w:rFonts w:asciiTheme="minorHAnsi" w:hAnsiTheme="minorHAnsi"/>
        </w:rPr>
        <w:t xml:space="preserve"> </w:t>
      </w:r>
      <w:r w:rsidR="00006FD4" w:rsidRPr="00F91C84">
        <w:rPr>
          <w:rFonts w:ascii="Calibri" w:hAnsi="Calibri" w:cs="Calibri"/>
          <w:color w:val="000000"/>
        </w:rPr>
        <w:t xml:space="preserve">en debida concordancia con el Artículo correspondiente de la Ley de </w:t>
      </w:r>
      <w:r w:rsidR="00006FD4" w:rsidRPr="00172A11">
        <w:rPr>
          <w:rFonts w:ascii="Calibri" w:hAnsi="Calibri" w:cs="Calibri"/>
          <w:color w:val="000000"/>
        </w:rPr>
        <w:t>Egresos para el año 2024, así como el</w:t>
      </w:r>
      <w:r w:rsidR="00006FD4" w:rsidRPr="00F91C84">
        <w:rPr>
          <w:rFonts w:ascii="Calibri" w:hAnsi="Calibri" w:cs="Calibri"/>
          <w:color w:val="000000"/>
        </w:rPr>
        <w:t> acuerdo celebrado en fecha 30 de diciembre del 2022 entre el Director Administrativo en conjunto con el Subdirector de Recursos Materiales en el cual señalan que las licitaciones con fuente de financiamiento estatal serán presenciales, ambos de este organismo</w:t>
      </w:r>
      <w:r w:rsidRPr="00A91ECE">
        <w:rPr>
          <w:rFonts w:asciiTheme="minorHAnsi" w:hAnsiTheme="minorHAnsi" w:cs="Arial"/>
        </w:rPr>
        <w:t>,</w:t>
      </w:r>
      <w:r w:rsidRPr="005D22CD">
        <w:rPr>
          <w:rFonts w:asciiTheme="minorHAnsi" w:hAnsiTheme="minorHAnsi"/>
        </w:rPr>
        <w:t xml:space="preserve"> </w:t>
      </w:r>
      <w:r w:rsidRPr="005D22CD">
        <w:rPr>
          <w:rFonts w:asciiTheme="minorHAnsi" w:hAnsiTheme="minorHAnsi"/>
          <w:b/>
        </w:rPr>
        <w:t>CONVOCA</w:t>
      </w:r>
      <w:r w:rsidRPr="005D22CD">
        <w:rPr>
          <w:rFonts w:asciiTheme="minorHAnsi" w:hAnsiTheme="minorHAnsi"/>
        </w:rPr>
        <w:t xml:space="preserve"> a las personas físicas o morales </w:t>
      </w:r>
      <w:r w:rsidRPr="005D22CD">
        <w:rPr>
          <w:rFonts w:asciiTheme="minorHAnsi" w:hAnsiTheme="minorHAnsi" w:cs="Arial"/>
        </w:rPr>
        <w:t>a participar en</w:t>
      </w:r>
      <w:r w:rsidRPr="005D22CD">
        <w:rPr>
          <w:rFonts w:asciiTheme="minorHAnsi" w:hAnsiTheme="minorHAnsi"/>
        </w:rPr>
        <w:t xml:space="preserve"> la </w:t>
      </w:r>
      <w:r w:rsidR="00B32CA1" w:rsidRPr="005D22CD">
        <w:rPr>
          <w:rFonts w:asciiTheme="minorHAnsi" w:hAnsiTheme="minorHAnsi" w:cs="Arial"/>
        </w:rPr>
        <w:t>Licitación Pública Nacional Presencial</w:t>
      </w:r>
      <w:r w:rsidR="0058000A" w:rsidRPr="005D22CD">
        <w:rPr>
          <w:rFonts w:asciiTheme="minorHAnsi" w:hAnsiTheme="minorHAnsi" w:cs="Arial"/>
        </w:rPr>
        <w:t xml:space="preserve"> </w:t>
      </w:r>
      <w:r w:rsidRPr="005D22CD">
        <w:rPr>
          <w:rFonts w:asciiTheme="minorHAnsi" w:hAnsiTheme="minorHAnsi" w:cs="Arial"/>
        </w:rPr>
        <w:t xml:space="preserve">No. </w:t>
      </w:r>
      <w:r w:rsidR="00B75C34">
        <w:rPr>
          <w:rFonts w:asciiTheme="minorHAnsi" w:hAnsiTheme="minorHAnsi" w:cs="Arial"/>
        </w:rPr>
        <w:t>LP-919044992-N11-2024</w:t>
      </w:r>
      <w:r w:rsidRPr="005D22CD">
        <w:rPr>
          <w:rFonts w:asciiTheme="minorHAnsi" w:hAnsiTheme="minorHAnsi" w:cs="Arial"/>
        </w:rPr>
        <w:t xml:space="preserve"> para </w:t>
      </w:r>
      <w:r w:rsidR="00BC5687" w:rsidRPr="005D22CD">
        <w:rPr>
          <w:rFonts w:asciiTheme="minorHAnsi" w:hAnsiTheme="minorHAnsi" w:cs="Arial"/>
        </w:rPr>
        <w:t xml:space="preserve">la </w:t>
      </w:r>
      <w:r w:rsidR="00CA35BE" w:rsidRPr="005D22CD">
        <w:rPr>
          <w:rFonts w:asciiTheme="minorHAnsi" w:hAnsiTheme="minorHAnsi" w:cs="Arial"/>
        </w:rPr>
        <w:t>adquisición de</w:t>
      </w:r>
      <w:r w:rsidR="00B81B08" w:rsidRPr="005D22CD">
        <w:rPr>
          <w:rFonts w:asciiTheme="minorHAnsi" w:hAnsiTheme="minorHAnsi" w:cs="Arial"/>
        </w:rPr>
        <w:t>l</w:t>
      </w:r>
      <w:r w:rsidR="00CA35BE" w:rsidRPr="005D22CD">
        <w:rPr>
          <w:rFonts w:asciiTheme="minorHAnsi" w:hAnsiTheme="minorHAnsi" w:cs="Arial"/>
        </w:rPr>
        <w:t xml:space="preserve"> </w:t>
      </w:r>
      <w:r w:rsidR="000E2A16" w:rsidRPr="005D22CD">
        <w:rPr>
          <w:rFonts w:asciiTheme="minorHAnsi" w:hAnsiTheme="minorHAnsi" w:cs="Arial"/>
        </w:rPr>
        <w:t>“</w:t>
      </w:r>
      <w:r w:rsidR="009D1C7C" w:rsidRPr="00B75C34">
        <w:rPr>
          <w:rFonts w:asciiTheme="minorHAnsi" w:hAnsiTheme="minorHAnsi" w:cs="Arial"/>
        </w:rPr>
        <w:t>SUMINISTRO DE MEDICAMENTOS MEZCLADOS ONCOLÓGICOS</w:t>
      </w:r>
      <w:r w:rsidR="000E2A16" w:rsidRPr="00B75C34">
        <w:rPr>
          <w:rFonts w:asciiTheme="minorHAnsi" w:hAnsiTheme="minorHAnsi" w:cs="Arial"/>
        </w:rPr>
        <w:t>”</w:t>
      </w:r>
      <w:r w:rsidR="00F70B66" w:rsidRPr="00B75C34">
        <w:rPr>
          <w:rFonts w:asciiTheme="minorHAnsi" w:hAnsiTheme="minorHAnsi" w:cs="Arial"/>
        </w:rPr>
        <w:t>.</w:t>
      </w:r>
    </w:p>
    <w:p w14:paraId="680EC6C2" w14:textId="77777777" w:rsidR="00F70B66" w:rsidRPr="00037DE1" w:rsidRDefault="00F70B66" w:rsidP="007F0B73">
      <w:pPr>
        <w:jc w:val="both"/>
        <w:rPr>
          <w:rFonts w:asciiTheme="minorHAnsi" w:hAnsiTheme="minorHAnsi" w:cs="Arial"/>
        </w:rPr>
      </w:pPr>
    </w:p>
    <w:p w14:paraId="19EBF584" w14:textId="77777777" w:rsidR="007F0B73" w:rsidRDefault="007F0B73" w:rsidP="002021D2">
      <w:pPr>
        <w:rPr>
          <w:rFonts w:asciiTheme="minorHAnsi" w:hAnsiTheme="minorHAnsi"/>
          <w:b/>
          <w:bCs/>
          <w:lang w:val="es-ES"/>
        </w:rPr>
      </w:pPr>
    </w:p>
    <w:p w14:paraId="0C369828" w14:textId="77777777" w:rsidR="00037DE1" w:rsidRDefault="00037DE1" w:rsidP="002021D2">
      <w:pPr>
        <w:rPr>
          <w:rFonts w:asciiTheme="minorHAnsi" w:hAnsiTheme="minorHAnsi"/>
          <w:b/>
          <w:bCs/>
          <w:lang w:val="es-ES"/>
        </w:rPr>
      </w:pPr>
    </w:p>
    <w:p w14:paraId="2577E9C9" w14:textId="77777777" w:rsidR="00037DE1" w:rsidRDefault="00037DE1" w:rsidP="002021D2">
      <w:pPr>
        <w:rPr>
          <w:rFonts w:asciiTheme="minorHAnsi" w:hAnsiTheme="minorHAnsi"/>
          <w:b/>
          <w:bCs/>
          <w:lang w:val="es-ES"/>
        </w:rPr>
      </w:pPr>
    </w:p>
    <w:p w14:paraId="045080CA" w14:textId="77777777" w:rsidR="00FA2D01" w:rsidRDefault="00FA2D01" w:rsidP="002021D2">
      <w:pPr>
        <w:rPr>
          <w:rFonts w:asciiTheme="minorHAnsi" w:hAnsiTheme="minorHAnsi"/>
          <w:b/>
          <w:bCs/>
          <w:lang w:val="es-ES"/>
        </w:rPr>
      </w:pPr>
    </w:p>
    <w:p w14:paraId="53624823" w14:textId="77777777" w:rsidR="000D3142" w:rsidRDefault="000D3142" w:rsidP="002021D2">
      <w:pPr>
        <w:rPr>
          <w:rFonts w:asciiTheme="minorHAnsi" w:hAnsiTheme="minorHAnsi"/>
          <w:b/>
          <w:bCs/>
          <w:lang w:val="es-ES"/>
        </w:rPr>
      </w:pPr>
    </w:p>
    <w:p w14:paraId="7C7641F9" w14:textId="77777777" w:rsidR="000D3142" w:rsidRDefault="000D3142" w:rsidP="002021D2">
      <w:pPr>
        <w:rPr>
          <w:rFonts w:asciiTheme="minorHAnsi" w:hAnsiTheme="minorHAnsi"/>
          <w:b/>
          <w:bCs/>
          <w:lang w:val="es-ES"/>
        </w:rPr>
      </w:pPr>
    </w:p>
    <w:p w14:paraId="5FCDF6CD" w14:textId="77777777" w:rsidR="000D3142" w:rsidRDefault="000D3142" w:rsidP="002021D2">
      <w:pPr>
        <w:rPr>
          <w:rFonts w:asciiTheme="minorHAnsi" w:hAnsiTheme="minorHAnsi"/>
          <w:b/>
          <w:bCs/>
          <w:lang w:val="es-ES"/>
        </w:rPr>
      </w:pPr>
    </w:p>
    <w:p w14:paraId="7B81EE5C" w14:textId="77777777" w:rsidR="000D3142" w:rsidRDefault="000D3142" w:rsidP="002021D2">
      <w:pPr>
        <w:rPr>
          <w:rFonts w:asciiTheme="minorHAnsi" w:hAnsiTheme="minorHAnsi"/>
          <w:b/>
          <w:bCs/>
          <w:lang w:val="es-ES"/>
        </w:rPr>
      </w:pPr>
    </w:p>
    <w:p w14:paraId="3FA547E4" w14:textId="77777777" w:rsidR="00FA2D01" w:rsidRDefault="00FA2D01" w:rsidP="002021D2">
      <w:pPr>
        <w:rPr>
          <w:rFonts w:asciiTheme="minorHAnsi" w:hAnsiTheme="minorHAnsi"/>
          <w:b/>
          <w:bCs/>
          <w:lang w:val="es-ES"/>
        </w:rPr>
      </w:pPr>
    </w:p>
    <w:p w14:paraId="42C3D06B" w14:textId="77777777" w:rsidR="00FA2D01" w:rsidRDefault="00FA2D01" w:rsidP="002021D2">
      <w:pPr>
        <w:rPr>
          <w:rFonts w:asciiTheme="minorHAnsi" w:hAnsiTheme="minorHAnsi"/>
          <w:b/>
          <w:bCs/>
          <w:lang w:val="es-ES"/>
        </w:rPr>
      </w:pPr>
    </w:p>
    <w:p w14:paraId="6D1F637F" w14:textId="77777777" w:rsidR="007F0B7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02BCF678" w14:textId="77777777" w:rsidR="00A91ECE" w:rsidRDefault="00A91ECE" w:rsidP="007F0B73">
      <w:pPr>
        <w:jc w:val="center"/>
        <w:rPr>
          <w:rFonts w:asciiTheme="minorHAnsi" w:hAnsiTheme="minorHAnsi"/>
          <w:b/>
          <w:bCs/>
          <w:sz w:val="60"/>
          <w:szCs w:val="60"/>
        </w:rPr>
      </w:pPr>
    </w:p>
    <w:p w14:paraId="6838FC0A" w14:textId="77777777" w:rsidR="00AA2FC6" w:rsidRPr="00037DE1" w:rsidRDefault="00AA2FC6" w:rsidP="007F0B73">
      <w:pPr>
        <w:jc w:val="center"/>
        <w:rPr>
          <w:rFonts w:asciiTheme="minorHAnsi" w:hAnsiTheme="minorHAnsi"/>
          <w:b/>
          <w:bCs/>
          <w:sz w:val="24"/>
          <w:szCs w:val="24"/>
        </w:rPr>
      </w:pPr>
    </w:p>
    <w:p w14:paraId="6D2A040A" w14:textId="77777777" w:rsidR="00AB7D71" w:rsidRPr="0078059E" w:rsidRDefault="00AB7D71" w:rsidP="009D1C7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7FE9EFDC" w14:textId="77777777" w:rsidR="00AB7D71" w:rsidRPr="0078059E" w:rsidRDefault="00AB7D71" w:rsidP="00AB7D71">
      <w:pPr>
        <w:tabs>
          <w:tab w:val="left" w:pos="284"/>
        </w:tabs>
        <w:ind w:right="-1"/>
        <w:jc w:val="both"/>
        <w:rPr>
          <w:rFonts w:asciiTheme="minorHAnsi" w:hAnsiTheme="minorHAnsi" w:cs="Arial"/>
        </w:rPr>
      </w:pPr>
    </w:p>
    <w:p w14:paraId="4CA3D16B" w14:textId="77777777"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725183">
        <w:rPr>
          <w:rFonts w:asciiTheme="minorHAnsi" w:hAnsiTheme="minorHAnsi" w:cs="Arial"/>
        </w:rPr>
        <w:t>Departamento de</w:t>
      </w:r>
      <w:r w:rsidR="00FC5BDF">
        <w:rPr>
          <w:rFonts w:asciiTheme="minorHAnsi" w:hAnsiTheme="minorHAnsi" w:cs="Arial"/>
        </w:rPr>
        <w:t xml:space="preserve"> 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Pr="0078059E">
        <w:rPr>
          <w:rFonts w:asciiTheme="minorHAnsi" w:hAnsiTheme="minorHAnsi" w:cs="Arial"/>
        </w:rPr>
        <w:t xml:space="preserve">: </w:t>
      </w:r>
      <w:r w:rsidR="000D3142">
        <w:rPr>
          <w:rFonts w:asciiTheme="minorHAnsi" w:hAnsiTheme="minorHAnsi" w:cs="Arial"/>
        </w:rPr>
        <w:t xml:space="preserve">81 </w:t>
      </w:r>
      <w:r w:rsidRPr="0078059E">
        <w:rPr>
          <w:rFonts w:asciiTheme="minorHAnsi" w:hAnsiTheme="minorHAnsi" w:cs="Arial"/>
        </w:rPr>
        <w:t>81 30 70 4</w:t>
      </w:r>
      <w:r w:rsidR="008E446F">
        <w:rPr>
          <w:rFonts w:asciiTheme="minorHAnsi" w:hAnsiTheme="minorHAnsi" w:cs="Arial"/>
        </w:rPr>
        <w:t>9</w:t>
      </w:r>
      <w:r w:rsidR="00267C25" w:rsidRPr="0078059E">
        <w:rPr>
          <w:rFonts w:asciiTheme="minorHAnsi" w:hAnsiTheme="minorHAnsi" w:cs="Arial"/>
        </w:rPr>
        <w:t>.</w:t>
      </w:r>
    </w:p>
    <w:p w14:paraId="43A5D182" w14:textId="77777777" w:rsidR="00BC2F13" w:rsidRPr="0078059E" w:rsidRDefault="00BC2F13" w:rsidP="00BC2F13">
      <w:pPr>
        <w:tabs>
          <w:tab w:val="left" w:pos="284"/>
        </w:tabs>
        <w:ind w:left="720" w:right="-1"/>
        <w:jc w:val="both"/>
        <w:rPr>
          <w:rFonts w:asciiTheme="minorHAnsi" w:hAnsiTheme="minorHAnsi" w:cs="Arial"/>
        </w:rPr>
      </w:pPr>
    </w:p>
    <w:p w14:paraId="4B6347AF" w14:textId="77777777"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D24E45">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FC03D0">
        <w:rPr>
          <w:rFonts w:asciiTheme="minorHAnsi" w:hAnsiTheme="minorHAnsi" w:cs="Arial"/>
        </w:rPr>
        <w:t xml:space="preserve">Departamento de Adquisiciones </w:t>
      </w:r>
      <w:r w:rsidRPr="00CE2E1F">
        <w:rPr>
          <w:rFonts w:asciiTheme="minorHAnsi" w:hAnsiTheme="minorHAnsi" w:cs="Arial"/>
        </w:rPr>
        <w:t xml:space="preserve">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0D3142">
        <w:rPr>
          <w:rFonts w:asciiTheme="minorHAnsi" w:hAnsiTheme="minorHAnsi" w:cs="Arial"/>
        </w:rPr>
        <w:t>, en un horario de 9:00 a.m. a 2</w:t>
      </w:r>
      <w:r w:rsidRPr="00CE2E1F">
        <w:rPr>
          <w:rFonts w:asciiTheme="minorHAnsi" w:hAnsiTheme="minorHAnsi" w:cs="Arial"/>
        </w:rPr>
        <w:t xml:space="preserve">:00 p.m. </w:t>
      </w:r>
    </w:p>
    <w:p w14:paraId="3AC1EE26" w14:textId="77777777" w:rsidR="00BC2F13" w:rsidRPr="00BC2F13" w:rsidRDefault="00BC2F13" w:rsidP="00BC2F13">
      <w:pPr>
        <w:pStyle w:val="Prrafodelista"/>
        <w:rPr>
          <w:rFonts w:asciiTheme="minorHAnsi" w:hAnsiTheme="minorHAnsi" w:cs="Arial"/>
        </w:rPr>
      </w:pPr>
    </w:p>
    <w:p w14:paraId="3CD9FF06" w14:textId="77777777" w:rsidR="00A62BF8" w:rsidRDefault="000C5771" w:rsidP="003C7CE4">
      <w:pPr>
        <w:pStyle w:val="Default"/>
        <w:numPr>
          <w:ilvl w:val="0"/>
          <w:numId w:val="9"/>
        </w:numPr>
        <w:jc w:val="both"/>
        <w:rPr>
          <w:rFonts w:asciiTheme="minorHAnsi" w:hAnsiTheme="minorHAnsi" w:cs="Arial"/>
          <w:color w:val="auto"/>
          <w:sz w:val="20"/>
          <w:szCs w:val="20"/>
          <w:lang w:val="es-ES_tradnl" w:eastAsia="es-ES"/>
        </w:rPr>
      </w:pPr>
      <w:r w:rsidRPr="0078059E">
        <w:rPr>
          <w:rFonts w:asciiTheme="minorHAnsi" w:hAnsiTheme="minorHAnsi" w:cs="Arial"/>
          <w:color w:val="auto"/>
          <w:sz w:val="20"/>
          <w:szCs w:val="20"/>
          <w:lang w:val="es-ES_tradnl" w:eastAsia="es-ES"/>
        </w:rPr>
        <w:t>La Participación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 xml:space="preserve">de forma </w:t>
      </w:r>
      <w:r w:rsidR="00CE2E1F">
        <w:rPr>
          <w:rFonts w:asciiTheme="minorHAnsi" w:hAnsiTheme="minorHAnsi" w:cs="Arial"/>
          <w:color w:val="auto"/>
          <w:sz w:val="20"/>
          <w:szCs w:val="20"/>
          <w:lang w:val="es-ES_tradnl" w:eastAsia="es-ES"/>
        </w:rPr>
        <w:t>presencial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ácter Nacional.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12194D25" w14:textId="77777777" w:rsidR="00CE2E1F" w:rsidRDefault="00CE2E1F" w:rsidP="00CE2E1F">
      <w:pPr>
        <w:pStyle w:val="Prrafodelista"/>
        <w:rPr>
          <w:rFonts w:asciiTheme="minorHAnsi" w:hAnsiTheme="minorHAnsi" w:cs="Arial"/>
        </w:rPr>
      </w:pPr>
    </w:p>
    <w:p w14:paraId="6FB12E40" w14:textId="11CB1D4F" w:rsidR="00A62BF8" w:rsidRPr="00972564"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presente </w:t>
      </w:r>
      <w:r w:rsidR="00CE2E1F">
        <w:rPr>
          <w:rFonts w:asciiTheme="minorHAnsi" w:hAnsiTheme="minorHAnsi" w:cs="Arial"/>
        </w:rPr>
        <w:t>Licitación Pública Nacional Presencial</w:t>
      </w:r>
      <w:r w:rsidRPr="0078059E">
        <w:rPr>
          <w:rFonts w:asciiTheme="minorHAnsi" w:hAnsiTheme="minorHAnsi" w:cs="Arial"/>
        </w:rPr>
        <w:t xml:space="preserve"> será identificada por el No</w:t>
      </w:r>
      <w:r w:rsidR="001A0EBB">
        <w:rPr>
          <w:rFonts w:asciiTheme="minorHAnsi" w:hAnsiTheme="minorHAnsi" w:cs="Arial"/>
        </w:rPr>
        <w:t>.</w:t>
      </w:r>
      <w:r w:rsidRPr="0078059E">
        <w:rPr>
          <w:rFonts w:asciiTheme="minorHAnsi" w:hAnsiTheme="minorHAnsi" w:cs="Arial"/>
        </w:rPr>
        <w:t xml:space="preserve"> </w:t>
      </w:r>
      <w:r w:rsidR="00B75C34">
        <w:rPr>
          <w:rFonts w:asciiTheme="minorHAnsi" w:hAnsiTheme="minorHAnsi" w:cs="Arial"/>
        </w:rPr>
        <w:t>LP-919044992-N11-2024</w:t>
      </w:r>
      <w:r w:rsidR="00006FD4">
        <w:rPr>
          <w:rFonts w:asciiTheme="minorHAnsi" w:hAnsiTheme="minorHAnsi" w:cs="Arial"/>
        </w:rPr>
        <w:t>.</w:t>
      </w:r>
      <w:r w:rsidR="0011295D" w:rsidRPr="00972564">
        <w:rPr>
          <w:rFonts w:asciiTheme="minorHAnsi" w:hAnsiTheme="minorHAnsi" w:cs="Arial"/>
        </w:rPr>
        <w:t xml:space="preserve"> </w:t>
      </w:r>
    </w:p>
    <w:p w14:paraId="7B4834B9" w14:textId="77777777" w:rsidR="00CE2E1F" w:rsidRDefault="00CE2E1F" w:rsidP="00CE2E1F">
      <w:pPr>
        <w:pStyle w:val="Prrafodelista"/>
        <w:tabs>
          <w:tab w:val="left" w:pos="284"/>
        </w:tabs>
        <w:ind w:left="720" w:right="-1"/>
        <w:jc w:val="both"/>
        <w:rPr>
          <w:rFonts w:asciiTheme="minorHAnsi" w:hAnsiTheme="minorHAnsi" w:cs="Arial"/>
        </w:rPr>
      </w:pPr>
    </w:p>
    <w:p w14:paraId="1C1B9791" w14:textId="52587BD4" w:rsidR="00B64229" w:rsidRPr="0078059E" w:rsidRDefault="00B64229"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B81B08">
        <w:rPr>
          <w:rFonts w:asciiTheme="minorHAnsi" w:hAnsiTheme="minorHAnsi" w:cs="Arial"/>
        </w:rPr>
        <w:t>insumos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w:t>
      </w:r>
      <w:r w:rsidR="008E446F">
        <w:rPr>
          <w:rFonts w:asciiTheme="minorHAnsi" w:hAnsiTheme="minorHAnsi" w:cs="Arial"/>
        </w:rPr>
        <w:t>responde al ejercicio fiscal 202</w:t>
      </w:r>
      <w:r w:rsidR="00006FD4">
        <w:rPr>
          <w:rFonts w:asciiTheme="minorHAnsi" w:hAnsiTheme="minorHAnsi" w:cs="Arial"/>
        </w:rPr>
        <w:t>4</w:t>
      </w:r>
      <w:r w:rsidRPr="0078059E">
        <w:rPr>
          <w:rFonts w:asciiTheme="minorHAnsi" w:hAnsiTheme="minorHAnsi" w:cs="Arial"/>
        </w:rPr>
        <w:t>.</w:t>
      </w:r>
    </w:p>
    <w:p w14:paraId="699260FA" w14:textId="77777777" w:rsidR="00CE2E1F" w:rsidRDefault="00CE2E1F" w:rsidP="00CE2E1F">
      <w:pPr>
        <w:pStyle w:val="Prrafodelista"/>
        <w:tabs>
          <w:tab w:val="left" w:pos="284"/>
        </w:tabs>
        <w:ind w:left="720" w:right="-1"/>
        <w:jc w:val="both"/>
        <w:rPr>
          <w:rFonts w:asciiTheme="minorHAnsi" w:hAnsiTheme="minorHAnsi" w:cs="Arial"/>
        </w:rPr>
      </w:pPr>
    </w:p>
    <w:p w14:paraId="2F9F45B7" w14:textId="77777777" w:rsidR="00CE2E1F" w:rsidRPr="004D2C41" w:rsidRDefault="00B64229" w:rsidP="003C7CE4">
      <w:pPr>
        <w:pStyle w:val="Prrafodelista"/>
        <w:numPr>
          <w:ilvl w:val="0"/>
          <w:numId w:val="9"/>
        </w:numPr>
        <w:tabs>
          <w:tab w:val="left" w:pos="284"/>
        </w:tabs>
        <w:ind w:right="51"/>
        <w:jc w:val="both"/>
        <w:rPr>
          <w:rFonts w:asciiTheme="minorHAnsi" w:hAnsiTheme="minorHAnsi" w:cs="Arial"/>
        </w:rPr>
      </w:pPr>
      <w:r w:rsidRPr="001A0EBB">
        <w:rPr>
          <w:rFonts w:asciiTheme="minorHAnsi" w:hAnsiTheme="minorHAnsi" w:cs="Arial"/>
        </w:rPr>
        <w:t xml:space="preserve">Las proposiciones, </w:t>
      </w:r>
      <w:r w:rsidR="00A91686" w:rsidRPr="00780E06">
        <w:rPr>
          <w:rFonts w:asciiTheme="minorHAnsi" w:hAnsiTheme="minorHAnsi" w:cs="Arial"/>
        </w:rPr>
        <w:t xml:space="preserve">registros sanitarios </w:t>
      </w:r>
      <w:r w:rsidR="00B81B08">
        <w:rPr>
          <w:rFonts w:asciiTheme="minorHAnsi" w:hAnsiTheme="minorHAnsi" w:cs="Arial"/>
        </w:rPr>
        <w:t>y</w:t>
      </w:r>
      <w:r w:rsidR="00A91686" w:rsidRPr="00780E06">
        <w:rPr>
          <w:rFonts w:asciiTheme="minorHAnsi" w:hAnsiTheme="minorHAnsi" w:cs="Arial"/>
        </w:rPr>
        <w:t xml:space="preserve"> otra información de los medicamentos que se presenten </w:t>
      </w:r>
      <w:r w:rsidRPr="001A0EBB">
        <w:rPr>
          <w:rFonts w:asciiTheme="minorHAnsi" w:hAnsiTheme="minorHAnsi" w:cs="Arial"/>
        </w:rPr>
        <w:t xml:space="preserve">deberán ser en idioma español. </w:t>
      </w:r>
      <w:r w:rsidRPr="004D2C41">
        <w:rPr>
          <w:rFonts w:asciiTheme="minorHAnsi" w:hAnsiTheme="minorHAnsi" w:cs="Arial"/>
        </w:rPr>
        <w:t>En caso de que los últimos sean en idioma diferente, deberán presentarse c</w:t>
      </w:r>
      <w:r w:rsidR="00CE2E1F" w:rsidRPr="004D2C41">
        <w:rPr>
          <w:rFonts w:asciiTheme="minorHAnsi" w:hAnsiTheme="minorHAnsi" w:cs="Arial"/>
        </w:rPr>
        <w:t>on traducción simple al español.</w:t>
      </w:r>
    </w:p>
    <w:p w14:paraId="0C4250BB" w14:textId="77777777" w:rsidR="00CE2E1F" w:rsidRPr="004D2C41" w:rsidRDefault="00CE2E1F" w:rsidP="00CE2E1F">
      <w:pPr>
        <w:pStyle w:val="Prrafodelista"/>
        <w:rPr>
          <w:rFonts w:asciiTheme="minorHAnsi" w:hAnsiTheme="minorHAnsi" w:cs="Arial"/>
        </w:rPr>
      </w:pPr>
    </w:p>
    <w:p w14:paraId="671FC1D7" w14:textId="47D70ED0" w:rsidR="00CE2E1F" w:rsidRPr="00C87166" w:rsidRDefault="00CA651E" w:rsidP="006279B6">
      <w:pPr>
        <w:pStyle w:val="Prrafodelista"/>
        <w:numPr>
          <w:ilvl w:val="0"/>
          <w:numId w:val="9"/>
        </w:numPr>
        <w:tabs>
          <w:tab w:val="left" w:pos="284"/>
        </w:tabs>
        <w:ind w:right="-1"/>
        <w:jc w:val="both"/>
        <w:rPr>
          <w:rFonts w:asciiTheme="minorHAnsi" w:hAnsiTheme="minorHAnsi" w:cs="Arial"/>
        </w:rPr>
      </w:pPr>
      <w:r w:rsidRPr="00C87166">
        <w:rPr>
          <w:rFonts w:asciiTheme="minorHAnsi" w:hAnsiTheme="minorHAnsi" w:cs="Arial"/>
        </w:rPr>
        <w:t xml:space="preserve">La contratación del servicio requerido por la </w:t>
      </w:r>
      <w:r w:rsidRPr="00C87166">
        <w:rPr>
          <w:rFonts w:asciiTheme="minorHAnsi" w:hAnsiTheme="minorHAnsi" w:cs="Arial"/>
          <w:bCs/>
        </w:rPr>
        <w:t>C</w:t>
      </w:r>
      <w:r w:rsidRPr="00C87166">
        <w:rPr>
          <w:rFonts w:asciiTheme="minorHAnsi" w:hAnsiTheme="minorHAnsi" w:cs="Arial"/>
        </w:rPr>
        <w:t>onvocante</w:t>
      </w:r>
      <w:r w:rsidRPr="00C87166">
        <w:rPr>
          <w:rFonts w:asciiTheme="minorHAnsi" w:hAnsiTheme="minorHAnsi" w:cs="Arial"/>
          <w:b/>
        </w:rPr>
        <w:t xml:space="preserve">, </w:t>
      </w:r>
      <w:r w:rsidRPr="00C87166">
        <w:rPr>
          <w:rFonts w:asciiTheme="minorHAnsi" w:hAnsiTheme="minorHAnsi"/>
        </w:rPr>
        <w:t>se realizará con recurso</w:t>
      </w:r>
      <w:r w:rsidR="009E0B78">
        <w:rPr>
          <w:rFonts w:asciiTheme="minorHAnsi" w:hAnsiTheme="minorHAnsi"/>
        </w:rPr>
        <w:t xml:space="preserve">s según oficio No. </w:t>
      </w:r>
      <w:r w:rsidR="00B75C34">
        <w:rPr>
          <w:rFonts w:asciiTheme="minorHAnsi" w:hAnsiTheme="minorHAnsi"/>
        </w:rPr>
        <w:t>69262</w:t>
      </w:r>
      <w:r w:rsidR="00C87166" w:rsidRPr="00E74577">
        <w:rPr>
          <w:rFonts w:asciiTheme="minorHAnsi" w:hAnsiTheme="minorHAnsi"/>
        </w:rPr>
        <w:t>, p</w:t>
      </w:r>
      <w:r w:rsidR="00FC5BDF" w:rsidRPr="00E74577">
        <w:rPr>
          <w:rFonts w:asciiTheme="minorHAnsi" w:hAnsiTheme="minorHAnsi"/>
        </w:rPr>
        <w:t>artida</w:t>
      </w:r>
      <w:r w:rsidR="00FC5BDF" w:rsidRPr="00EE6017">
        <w:rPr>
          <w:rFonts w:asciiTheme="minorHAnsi" w:hAnsiTheme="minorHAnsi"/>
        </w:rPr>
        <w:t xml:space="preserve"> </w:t>
      </w:r>
      <w:r w:rsidR="006279B6" w:rsidRPr="00EE6017">
        <w:rPr>
          <w:rFonts w:asciiTheme="minorHAnsi" w:hAnsiTheme="minorHAnsi"/>
        </w:rPr>
        <w:t>25301</w:t>
      </w:r>
      <w:r w:rsidR="00C87166" w:rsidRPr="00EE6017">
        <w:rPr>
          <w:rFonts w:asciiTheme="minorHAnsi" w:hAnsiTheme="minorHAnsi"/>
        </w:rPr>
        <w:t>, programa 25050</w:t>
      </w:r>
      <w:r w:rsidR="009E0B78">
        <w:rPr>
          <w:rFonts w:asciiTheme="minorHAnsi" w:hAnsiTheme="minorHAnsi"/>
        </w:rPr>
        <w:t>8</w:t>
      </w:r>
      <w:r w:rsidR="00C87166" w:rsidRPr="00EE6017">
        <w:rPr>
          <w:rFonts w:asciiTheme="minorHAnsi" w:hAnsiTheme="minorHAnsi"/>
        </w:rPr>
        <w:t>,</w:t>
      </w:r>
      <w:r w:rsidR="00FC5BDF" w:rsidRPr="00EE6017">
        <w:rPr>
          <w:rFonts w:asciiTheme="minorHAnsi" w:hAnsiTheme="minorHAnsi"/>
        </w:rPr>
        <w:t xml:space="preserve"> unidad </w:t>
      </w:r>
      <w:r w:rsidR="00C87166" w:rsidRPr="00E74577">
        <w:rPr>
          <w:rFonts w:asciiTheme="minorHAnsi" w:hAnsiTheme="minorHAnsi"/>
        </w:rPr>
        <w:t>1482</w:t>
      </w:r>
      <w:r w:rsidR="009E0B78">
        <w:rPr>
          <w:rFonts w:asciiTheme="minorHAnsi" w:hAnsiTheme="minorHAnsi"/>
        </w:rPr>
        <w:t>.</w:t>
      </w:r>
    </w:p>
    <w:p w14:paraId="485C3FE1" w14:textId="77777777" w:rsidR="006279B6" w:rsidRPr="006279B6" w:rsidRDefault="006279B6" w:rsidP="006279B6">
      <w:pPr>
        <w:pStyle w:val="Prrafodelista"/>
        <w:rPr>
          <w:rFonts w:asciiTheme="minorHAnsi" w:hAnsiTheme="minorHAnsi" w:cs="Arial"/>
        </w:rPr>
      </w:pPr>
    </w:p>
    <w:p w14:paraId="160B6E5C" w14:textId="77777777" w:rsidR="00A91686" w:rsidRPr="004D2C41" w:rsidRDefault="00B64229" w:rsidP="00A91686">
      <w:pPr>
        <w:pStyle w:val="Prrafodelista"/>
        <w:numPr>
          <w:ilvl w:val="0"/>
          <w:numId w:val="9"/>
        </w:numPr>
        <w:tabs>
          <w:tab w:val="left" w:pos="284"/>
        </w:tabs>
        <w:ind w:right="-1"/>
        <w:jc w:val="both"/>
        <w:rPr>
          <w:rFonts w:asciiTheme="minorHAnsi" w:hAnsiTheme="minorHAnsi" w:cs="Arial"/>
        </w:rPr>
      </w:pPr>
      <w:r w:rsidRPr="004D2C41">
        <w:rPr>
          <w:rFonts w:asciiTheme="minorHAnsi" w:hAnsiTheme="minorHAnsi" w:cs="Arial"/>
        </w:rPr>
        <w:t xml:space="preserve">Para la presente </w:t>
      </w:r>
      <w:r w:rsidR="00CE2E1F" w:rsidRPr="004D2C41">
        <w:rPr>
          <w:rFonts w:asciiTheme="minorHAnsi" w:hAnsiTheme="minorHAnsi" w:cs="Arial"/>
        </w:rPr>
        <w:t>licitación</w:t>
      </w:r>
      <w:r w:rsidRPr="004D2C41">
        <w:rPr>
          <w:rFonts w:asciiTheme="minorHAnsi" w:hAnsiTheme="minorHAnsi" w:cs="Arial"/>
        </w:rPr>
        <w:t xml:space="preserve"> ninguna de las condiciones contenidas en estas bases, así como en las propuestas presentadas por los licitantes, podrán ser negociadas.</w:t>
      </w:r>
    </w:p>
    <w:p w14:paraId="4F958E2C" w14:textId="77777777" w:rsidR="00A91686" w:rsidRPr="00A91686" w:rsidRDefault="00A91686" w:rsidP="00A91686">
      <w:pPr>
        <w:pStyle w:val="Prrafodelista"/>
        <w:rPr>
          <w:rFonts w:asciiTheme="minorHAnsi" w:hAnsiTheme="minorHAnsi" w:cstheme="minorHAnsi"/>
        </w:rPr>
      </w:pPr>
    </w:p>
    <w:p w14:paraId="377C0427" w14:textId="0AE367FC" w:rsidR="00A91686" w:rsidRPr="00A91686" w:rsidRDefault="00EF17EC" w:rsidP="00A91686">
      <w:pPr>
        <w:pStyle w:val="Prrafodelista"/>
        <w:numPr>
          <w:ilvl w:val="0"/>
          <w:numId w:val="9"/>
        </w:numPr>
        <w:tabs>
          <w:tab w:val="left" w:pos="284"/>
        </w:tabs>
        <w:ind w:right="-1"/>
        <w:jc w:val="both"/>
        <w:rPr>
          <w:rFonts w:asciiTheme="minorHAnsi" w:hAnsiTheme="minorHAnsi" w:cs="Arial"/>
        </w:rPr>
      </w:pPr>
      <w:r w:rsidRPr="001C1FAB">
        <w:rPr>
          <w:rFonts w:asciiTheme="minorHAnsi" w:hAnsiTheme="minorHAnsi" w:cstheme="minorHAnsi"/>
        </w:rPr>
        <w:t xml:space="preserve">Para el desarrollo de los eventos y menciones en las presentes bases se señalan los domicilios de la </w:t>
      </w:r>
      <w:r w:rsidR="00DF5DD2">
        <w:rPr>
          <w:rFonts w:asciiTheme="minorHAnsi" w:hAnsiTheme="minorHAnsi" w:cstheme="minorHAnsi"/>
        </w:rPr>
        <w:t xml:space="preserve">Dirección Administrativa y de la </w:t>
      </w:r>
      <w:r>
        <w:rPr>
          <w:rFonts w:asciiTheme="minorHAnsi" w:hAnsiTheme="minorHAnsi" w:cstheme="minorHAnsi"/>
        </w:rPr>
        <w:t>Sub</w:t>
      </w:r>
      <w:r w:rsidR="009D1C7C">
        <w:rPr>
          <w:rFonts w:asciiTheme="minorHAnsi" w:hAnsiTheme="minorHAnsi" w:cstheme="minorHAnsi"/>
        </w:rPr>
        <w:t>secretaría</w:t>
      </w:r>
      <w:r>
        <w:rPr>
          <w:rFonts w:asciiTheme="minorHAnsi" w:hAnsiTheme="minorHAnsi" w:cstheme="minorHAnsi"/>
        </w:rPr>
        <w:t xml:space="preserve"> de Prevención y Control de Enfermedades</w:t>
      </w:r>
      <w:r w:rsidR="000D3142">
        <w:rPr>
          <w:rFonts w:asciiTheme="minorHAnsi" w:hAnsiTheme="minorHAnsi" w:cstheme="minorHAnsi"/>
        </w:rPr>
        <w:t xml:space="preserve"> de la </w:t>
      </w:r>
      <w:r w:rsidR="009E0B78">
        <w:rPr>
          <w:rFonts w:asciiTheme="minorHAnsi" w:hAnsiTheme="minorHAnsi" w:cstheme="minorHAnsi"/>
        </w:rPr>
        <w:t>C</w:t>
      </w:r>
      <w:r w:rsidR="000D3142">
        <w:rPr>
          <w:rFonts w:asciiTheme="minorHAnsi" w:hAnsiTheme="minorHAnsi" w:cstheme="minorHAnsi"/>
        </w:rPr>
        <w:t xml:space="preserve">onvocante, </w:t>
      </w:r>
      <w:r w:rsidR="00C812CB">
        <w:rPr>
          <w:rFonts w:asciiTheme="minorHAnsi" w:hAnsiTheme="minorHAnsi" w:cstheme="minorHAnsi"/>
        </w:rPr>
        <w:t xml:space="preserve">ubicadas en </w:t>
      </w:r>
      <w:r w:rsidR="000D3142">
        <w:rPr>
          <w:rFonts w:asciiTheme="minorHAnsi" w:hAnsiTheme="minorHAnsi" w:cstheme="minorHAnsi"/>
        </w:rPr>
        <w:t>Matamoros</w:t>
      </w:r>
      <w:r w:rsidRPr="001C1FAB">
        <w:rPr>
          <w:rFonts w:asciiTheme="minorHAnsi" w:hAnsiTheme="minorHAnsi" w:cstheme="minorHAnsi"/>
        </w:rPr>
        <w:t xml:space="preserve"> No. 520 oriente</w:t>
      </w:r>
      <w:r w:rsidR="009C5E77">
        <w:rPr>
          <w:rFonts w:asciiTheme="minorHAnsi" w:hAnsiTheme="minorHAnsi" w:cstheme="minorHAnsi"/>
        </w:rPr>
        <w:t>,</w:t>
      </w:r>
      <w:r>
        <w:rPr>
          <w:rFonts w:asciiTheme="minorHAnsi" w:hAnsiTheme="minorHAnsi" w:cstheme="minorHAnsi"/>
        </w:rPr>
        <w:t xml:space="preserve"> </w:t>
      </w:r>
      <w:r w:rsidR="00DF5DD2">
        <w:rPr>
          <w:rFonts w:asciiTheme="minorHAnsi" w:hAnsiTheme="minorHAnsi" w:cstheme="minorHAnsi"/>
        </w:rPr>
        <w:t>2do</w:t>
      </w:r>
      <w:r w:rsidR="000D3142">
        <w:rPr>
          <w:rFonts w:asciiTheme="minorHAnsi" w:hAnsiTheme="minorHAnsi" w:cstheme="minorHAnsi"/>
        </w:rPr>
        <w:t>.</w:t>
      </w:r>
      <w:r w:rsidR="00DF5DD2">
        <w:rPr>
          <w:rFonts w:asciiTheme="minorHAnsi" w:hAnsiTheme="minorHAnsi" w:cstheme="minorHAnsi"/>
        </w:rPr>
        <w:t xml:space="preserve"> y </w:t>
      </w:r>
      <w:r w:rsidR="000D3142">
        <w:rPr>
          <w:rFonts w:asciiTheme="minorHAnsi" w:hAnsiTheme="minorHAnsi" w:cstheme="minorHAnsi"/>
        </w:rPr>
        <w:t>3er.</w:t>
      </w:r>
      <w:r w:rsidRPr="001C1FAB">
        <w:rPr>
          <w:rFonts w:asciiTheme="minorHAnsi" w:hAnsiTheme="minorHAnsi" w:cstheme="minorHAnsi"/>
        </w:rPr>
        <w:t xml:space="preserve"> piso,</w:t>
      </w:r>
      <w:r w:rsidR="00DF5DD2">
        <w:rPr>
          <w:rFonts w:asciiTheme="minorHAnsi" w:hAnsiTheme="minorHAnsi" w:cstheme="minorHAnsi"/>
        </w:rPr>
        <w:t xml:space="preserve"> respectivamente,</w:t>
      </w:r>
      <w:r w:rsidRPr="001C1FAB">
        <w:rPr>
          <w:rFonts w:asciiTheme="minorHAnsi" w:hAnsiTheme="minorHAnsi" w:cstheme="minorHAnsi"/>
        </w:rPr>
        <w:t xml:space="preserve"> Centro de Monterrey</w:t>
      </w:r>
      <w:r w:rsidR="000D3142">
        <w:rPr>
          <w:rFonts w:asciiTheme="minorHAnsi" w:hAnsiTheme="minorHAnsi" w:cstheme="minorHAnsi"/>
        </w:rPr>
        <w:t>,</w:t>
      </w:r>
      <w:r w:rsidRPr="001C1FAB">
        <w:rPr>
          <w:rFonts w:asciiTheme="minorHAnsi" w:hAnsiTheme="minorHAnsi" w:cstheme="minorHAnsi"/>
        </w:rPr>
        <w:t xml:space="preserve"> Nuevo León, C.P. 64000</w:t>
      </w:r>
      <w:r w:rsidR="00A91686" w:rsidRPr="00A91686">
        <w:rPr>
          <w:rFonts w:asciiTheme="minorHAnsi" w:hAnsiTheme="minorHAnsi" w:cstheme="minorHAnsi"/>
        </w:rPr>
        <w:t>.</w:t>
      </w:r>
    </w:p>
    <w:p w14:paraId="2BB821AA" w14:textId="77777777" w:rsidR="00AD5A14" w:rsidRPr="00A91686" w:rsidRDefault="00AD5A14" w:rsidP="00A91686">
      <w:pPr>
        <w:tabs>
          <w:tab w:val="left" w:pos="284"/>
        </w:tabs>
        <w:ind w:right="-1"/>
        <w:jc w:val="both"/>
        <w:rPr>
          <w:rFonts w:asciiTheme="minorHAnsi" w:hAnsiTheme="minorHAnsi" w:cs="Arial"/>
        </w:rPr>
      </w:pPr>
    </w:p>
    <w:p w14:paraId="51F033E6" w14:textId="77777777" w:rsidR="00A1692B" w:rsidRPr="00CE2E1F" w:rsidRDefault="00A1692B" w:rsidP="002B6BE9">
      <w:pPr>
        <w:ind w:left="284" w:right="-1"/>
        <w:jc w:val="both"/>
        <w:rPr>
          <w:rFonts w:asciiTheme="minorHAnsi" w:hAnsiTheme="minorHAnsi"/>
          <w:b/>
          <w:u w:val="single"/>
        </w:rPr>
      </w:pPr>
      <w:r w:rsidRPr="00CE2E1F">
        <w:rPr>
          <w:rFonts w:asciiTheme="minorHAnsi" w:hAnsiTheme="minorHAnsi"/>
          <w:b/>
          <w:u w:val="single"/>
        </w:rPr>
        <w:t xml:space="preserve">1.1. </w:t>
      </w:r>
      <w:r w:rsidRPr="00CE2E1F">
        <w:rPr>
          <w:rFonts w:asciiTheme="minorHAnsi" w:hAnsiTheme="minorHAnsi"/>
          <w:b/>
          <w:u w:val="single"/>
        </w:rPr>
        <w:tab/>
      </w:r>
      <w:r w:rsidR="00724040" w:rsidRPr="00CE2E1F">
        <w:rPr>
          <w:rFonts w:asciiTheme="minorHAnsi" w:hAnsiTheme="minorHAnsi"/>
          <w:b/>
          <w:u w:val="single"/>
        </w:rPr>
        <w:t xml:space="preserve">OBJETO Y ALCANCE. </w:t>
      </w:r>
      <w:r w:rsidRPr="00CE2E1F">
        <w:rPr>
          <w:rFonts w:asciiTheme="minorHAnsi" w:hAnsiTheme="minorHAnsi"/>
          <w:b/>
          <w:u w:val="single"/>
        </w:rPr>
        <w:t xml:space="preserve">Descripción </w:t>
      </w:r>
      <w:r w:rsidR="00CE2E1F" w:rsidRPr="00CE2E1F">
        <w:rPr>
          <w:rFonts w:asciiTheme="minorHAnsi" w:hAnsiTheme="minorHAnsi"/>
          <w:b/>
          <w:u w:val="single"/>
        </w:rPr>
        <w:t>c</w:t>
      </w:r>
      <w:r w:rsidRPr="00CE2E1F">
        <w:rPr>
          <w:rFonts w:asciiTheme="minorHAnsi" w:hAnsiTheme="minorHAnsi"/>
          <w:b/>
          <w:u w:val="single"/>
        </w:rPr>
        <w:t>ompleta</w:t>
      </w:r>
      <w:r w:rsidR="00D24E45">
        <w:rPr>
          <w:rFonts w:asciiTheme="minorHAnsi" w:hAnsiTheme="minorHAnsi"/>
          <w:b/>
          <w:u w:val="single"/>
        </w:rPr>
        <w:t>.</w:t>
      </w:r>
    </w:p>
    <w:p w14:paraId="0703E0CA" w14:textId="77777777" w:rsidR="00E518F6" w:rsidRPr="0078059E" w:rsidRDefault="00E518F6" w:rsidP="002B6BE9">
      <w:pPr>
        <w:ind w:left="284" w:right="-1"/>
        <w:jc w:val="both"/>
        <w:rPr>
          <w:rFonts w:asciiTheme="minorHAnsi" w:hAnsiTheme="minorHAnsi"/>
          <w:b/>
        </w:rPr>
      </w:pPr>
    </w:p>
    <w:p w14:paraId="3AD35DE1" w14:textId="5037B310" w:rsidR="00B81B08" w:rsidRPr="005339E5" w:rsidRDefault="003E3CCC" w:rsidP="00360AC7">
      <w:pPr>
        <w:pStyle w:val="Prrafodelista"/>
        <w:numPr>
          <w:ilvl w:val="2"/>
          <w:numId w:val="23"/>
        </w:numPr>
        <w:tabs>
          <w:tab w:val="right" w:pos="1418"/>
        </w:tabs>
        <w:ind w:left="1418" w:hanging="567"/>
        <w:jc w:val="both"/>
        <w:rPr>
          <w:rFonts w:asciiTheme="minorHAnsi" w:hAnsiTheme="minorHAnsi"/>
        </w:rPr>
      </w:pPr>
      <w:r>
        <w:rPr>
          <w:rFonts w:asciiTheme="minorHAnsi" w:hAnsiTheme="minorHAnsi"/>
        </w:rPr>
        <w:t>En los anexos 1 y 1A</w:t>
      </w:r>
      <w:r w:rsidR="00B81B08" w:rsidRPr="005339E5">
        <w:rPr>
          <w:rFonts w:asciiTheme="minorHAnsi" w:hAnsiTheme="minorHAnsi"/>
        </w:rPr>
        <w:t xml:space="preserve"> de estas bases, se señalan las cantidades </w:t>
      </w:r>
      <w:r w:rsidR="00D24E45">
        <w:rPr>
          <w:rFonts w:asciiTheme="minorHAnsi" w:hAnsiTheme="minorHAnsi"/>
        </w:rPr>
        <w:t xml:space="preserve">del suministro </w:t>
      </w:r>
      <w:r w:rsidR="00B81B08" w:rsidRPr="005339E5">
        <w:rPr>
          <w:rFonts w:asciiTheme="minorHAnsi" w:hAnsiTheme="minorHAnsi"/>
        </w:rPr>
        <w:t>de cada uno de los Medicamentos Mezclados</w:t>
      </w:r>
      <w:r w:rsidR="00F83ED7">
        <w:rPr>
          <w:rFonts w:asciiTheme="minorHAnsi" w:hAnsiTheme="minorHAnsi"/>
        </w:rPr>
        <w:t xml:space="preserve"> </w:t>
      </w:r>
      <w:r w:rsidR="00B81B08" w:rsidRPr="005339E5">
        <w:rPr>
          <w:rFonts w:asciiTheme="minorHAnsi" w:hAnsiTheme="minorHAnsi"/>
        </w:rPr>
        <w:t xml:space="preserve">que </w:t>
      </w:r>
      <w:r w:rsidR="00B81B08" w:rsidRPr="006607D6">
        <w:rPr>
          <w:rFonts w:asciiTheme="minorHAnsi" w:hAnsiTheme="minorHAnsi"/>
        </w:rPr>
        <w:t xml:space="preserve">requiere </w:t>
      </w:r>
      <w:r w:rsidR="00B81B08" w:rsidRPr="00A91ECE">
        <w:rPr>
          <w:rFonts w:asciiTheme="minorHAnsi" w:hAnsiTheme="minorHAnsi"/>
        </w:rPr>
        <w:t xml:space="preserve">la </w:t>
      </w:r>
      <w:r w:rsidR="00A91ECE">
        <w:rPr>
          <w:rFonts w:asciiTheme="minorHAnsi" w:hAnsiTheme="minorHAnsi"/>
        </w:rPr>
        <w:t>Unidad Aplicativa</w:t>
      </w:r>
      <w:r w:rsidR="00B81B08" w:rsidRPr="005339E5">
        <w:rPr>
          <w:rFonts w:asciiTheme="minorHAnsi" w:hAnsiTheme="minorHAnsi"/>
        </w:rPr>
        <w:t xml:space="preserve"> de la Convocante para cubrir sus necesidades; dichas cantidades podrán variar, sin rebasar los montos máximos que se contraten, y sin rebasar los presupuestos autorizados, cabe aclarar que las descripciones y características propias de los insumos, objeto del presente concurso, corresponden a la información enviada por la Unidad </w:t>
      </w:r>
      <w:r w:rsidR="00C87166">
        <w:rPr>
          <w:rFonts w:asciiTheme="minorHAnsi" w:hAnsiTheme="minorHAnsi"/>
        </w:rPr>
        <w:t>Requirente</w:t>
      </w:r>
      <w:r w:rsidR="00B81B08" w:rsidRPr="005339E5">
        <w:rPr>
          <w:rFonts w:asciiTheme="minorHAnsi" w:hAnsiTheme="minorHAnsi"/>
        </w:rPr>
        <w:t xml:space="preserve">, por lo que no se aceptarán proposiciones alternativas que demeriten la calidad de los mismos; sin embargo, en caso de que se presenten proposiciones con características y presentación distintas a las señaladas en </w:t>
      </w:r>
      <w:r w:rsidR="006168F3">
        <w:rPr>
          <w:rFonts w:asciiTheme="minorHAnsi" w:hAnsiTheme="minorHAnsi"/>
        </w:rPr>
        <w:t>dichos anexos</w:t>
      </w:r>
      <w:r w:rsidR="00B81B08" w:rsidRPr="005339E5">
        <w:rPr>
          <w:rFonts w:asciiTheme="minorHAnsi" w:hAnsiTheme="minorHAnsi"/>
        </w:rPr>
        <w:t>, su aceptación dependerá del Comité Evaluador, reservándose la Convocante el derecho de rechazar las propuestas.</w:t>
      </w:r>
    </w:p>
    <w:p w14:paraId="59C558ED" w14:textId="77777777" w:rsidR="00B81B08" w:rsidRPr="005339E5" w:rsidRDefault="00B81B08" w:rsidP="00B81B08">
      <w:pPr>
        <w:pStyle w:val="Prrafodelista"/>
        <w:tabs>
          <w:tab w:val="right" w:pos="1418"/>
        </w:tabs>
        <w:ind w:left="1418" w:hanging="567"/>
        <w:jc w:val="both"/>
        <w:rPr>
          <w:rFonts w:asciiTheme="minorHAnsi" w:hAnsiTheme="minorHAnsi"/>
          <w:sz w:val="12"/>
          <w:szCs w:val="12"/>
        </w:rPr>
      </w:pPr>
    </w:p>
    <w:p w14:paraId="02F17449" w14:textId="49E640F1"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lastRenderedPageBreak/>
        <w:t xml:space="preserve">Los licitantes participantes deberán cotizar </w:t>
      </w:r>
      <w:r>
        <w:rPr>
          <w:rFonts w:asciiTheme="minorHAnsi" w:hAnsiTheme="minorHAnsi"/>
        </w:rPr>
        <w:t>el 100% de</w:t>
      </w:r>
      <w:r w:rsidRPr="005339E5">
        <w:rPr>
          <w:rFonts w:asciiTheme="minorHAnsi" w:hAnsiTheme="minorHAnsi"/>
        </w:rPr>
        <w:t xml:space="preserve"> los renglones que integran la</w:t>
      </w:r>
      <w:r>
        <w:rPr>
          <w:rFonts w:asciiTheme="minorHAnsi" w:hAnsiTheme="minorHAnsi"/>
        </w:rPr>
        <w:t xml:space="preserve">(s) </w:t>
      </w:r>
      <w:r w:rsidRPr="005339E5">
        <w:rPr>
          <w:rFonts w:asciiTheme="minorHAnsi" w:hAnsiTheme="minorHAnsi"/>
        </w:rPr>
        <w:t>partida</w:t>
      </w:r>
      <w:r>
        <w:rPr>
          <w:rFonts w:asciiTheme="minorHAnsi" w:hAnsiTheme="minorHAnsi"/>
        </w:rPr>
        <w:t>(</w:t>
      </w:r>
      <w:r w:rsidRPr="005339E5">
        <w:rPr>
          <w:rFonts w:asciiTheme="minorHAnsi" w:hAnsiTheme="minorHAnsi"/>
        </w:rPr>
        <w:t>s</w:t>
      </w:r>
      <w:r>
        <w:rPr>
          <w:rFonts w:asciiTheme="minorHAnsi" w:hAnsiTheme="minorHAnsi"/>
        </w:rPr>
        <w:t>)</w:t>
      </w:r>
      <w:r w:rsidR="00C87166">
        <w:rPr>
          <w:rFonts w:asciiTheme="minorHAnsi" w:hAnsiTheme="minorHAnsi"/>
        </w:rPr>
        <w:t xml:space="preserve"> del Anexo 1</w:t>
      </w:r>
      <w:r w:rsidR="006168F3">
        <w:rPr>
          <w:rFonts w:asciiTheme="minorHAnsi" w:hAnsiTheme="minorHAnsi"/>
        </w:rPr>
        <w:t xml:space="preserve"> y 1A,</w:t>
      </w:r>
      <w:r w:rsidRPr="005339E5">
        <w:rPr>
          <w:rFonts w:asciiTheme="minorHAnsi" w:hAnsiTheme="minorHAnsi"/>
        </w:rPr>
        <w:t xml:space="preserve"> </w:t>
      </w:r>
      <w:r w:rsidR="006168F3">
        <w:rPr>
          <w:rFonts w:asciiTheme="minorHAnsi" w:hAnsiTheme="minorHAnsi"/>
        </w:rPr>
        <w:t>l</w:t>
      </w:r>
      <w:r w:rsidRPr="005339E5">
        <w:rPr>
          <w:rFonts w:asciiTheme="minorHAnsi" w:hAnsiTheme="minorHAnsi"/>
        </w:rPr>
        <w:t>a adjudicación se realizará por partida.</w:t>
      </w:r>
    </w:p>
    <w:p w14:paraId="046DA720" w14:textId="77777777" w:rsidR="00D67A28" w:rsidRDefault="00D67A28" w:rsidP="00B81B08">
      <w:pPr>
        <w:pStyle w:val="Prrafodelista"/>
        <w:tabs>
          <w:tab w:val="right" w:pos="1418"/>
        </w:tabs>
        <w:ind w:left="1418" w:hanging="567"/>
        <w:rPr>
          <w:rFonts w:asciiTheme="minorHAnsi" w:hAnsiTheme="minorHAnsi"/>
          <w:sz w:val="12"/>
          <w:szCs w:val="12"/>
        </w:rPr>
      </w:pPr>
    </w:p>
    <w:p w14:paraId="4C635034" w14:textId="6D78BDC8" w:rsidR="00D67A28" w:rsidRPr="005339E5" w:rsidRDefault="00D67A28" w:rsidP="00D67A28">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Los licitantes </w:t>
      </w:r>
      <w:r w:rsidRPr="00F1363D">
        <w:rPr>
          <w:rFonts w:asciiTheme="minorHAnsi" w:hAnsiTheme="minorHAnsi"/>
        </w:rPr>
        <w:t>participantes podrá</w:t>
      </w:r>
      <w:r>
        <w:rPr>
          <w:rFonts w:asciiTheme="minorHAnsi" w:hAnsiTheme="minorHAnsi"/>
        </w:rPr>
        <w:t>n</w:t>
      </w:r>
      <w:r w:rsidRPr="00F1363D">
        <w:rPr>
          <w:rFonts w:asciiTheme="minorHAnsi" w:hAnsiTheme="minorHAnsi"/>
        </w:rPr>
        <w:t>, de así requerirlo, realizar visita a los lugares en donde se entregarán los medicamentos mezclados, con</w:t>
      </w:r>
      <w:r w:rsidRPr="005339E5">
        <w:rPr>
          <w:rFonts w:asciiTheme="minorHAnsi" w:hAnsiTheme="minorHAnsi"/>
        </w:rPr>
        <w:t xml:space="preserve"> el objeto de estar en posibilidad de presentar sus cuestionamientos en </w:t>
      </w:r>
      <w:r>
        <w:rPr>
          <w:rFonts w:asciiTheme="minorHAnsi" w:hAnsiTheme="minorHAnsi"/>
        </w:rPr>
        <w:t>la Junta</w:t>
      </w:r>
      <w:r w:rsidRPr="005339E5">
        <w:rPr>
          <w:rFonts w:asciiTheme="minorHAnsi" w:hAnsiTheme="minorHAnsi"/>
        </w:rPr>
        <w:t xml:space="preserve"> de Aclaraciones.</w:t>
      </w:r>
    </w:p>
    <w:p w14:paraId="6230E960" w14:textId="77777777" w:rsidR="00B81B08" w:rsidRPr="005339E5" w:rsidRDefault="00B81B08" w:rsidP="00B81B08">
      <w:pPr>
        <w:pStyle w:val="Prrafodelista"/>
        <w:tabs>
          <w:tab w:val="right" w:pos="1276"/>
        </w:tabs>
        <w:ind w:left="1418"/>
        <w:jc w:val="both"/>
        <w:rPr>
          <w:rFonts w:asciiTheme="minorHAnsi" w:hAnsiTheme="minorHAnsi"/>
          <w:sz w:val="12"/>
          <w:szCs w:val="12"/>
        </w:rPr>
      </w:pPr>
    </w:p>
    <w:p w14:paraId="0975E025" w14:textId="3449985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Será responsabilidad del solicitante de los medicamentos mezclados verificar la existencia de saldos del contrato, antes d</w:t>
      </w:r>
      <w:r w:rsidR="001C0105">
        <w:rPr>
          <w:rFonts w:asciiTheme="minorHAnsi" w:hAnsiTheme="minorHAnsi"/>
        </w:rPr>
        <w:t>e emitir su solicitud</w:t>
      </w:r>
      <w:r w:rsidRPr="005339E5">
        <w:rPr>
          <w:rFonts w:asciiTheme="minorHAnsi" w:hAnsiTheme="minorHAnsi"/>
        </w:rPr>
        <w:t>, ya que en el supuesto de que no exista saldo no podrá emitir</w:t>
      </w:r>
      <w:r w:rsidR="001C0105">
        <w:rPr>
          <w:rFonts w:asciiTheme="minorHAnsi" w:hAnsiTheme="minorHAnsi"/>
        </w:rPr>
        <w:t xml:space="preserve">la </w:t>
      </w:r>
      <w:r w:rsidRPr="005339E5">
        <w:rPr>
          <w:rFonts w:asciiTheme="minorHAnsi" w:hAnsiTheme="minorHAnsi"/>
        </w:rPr>
        <w:t>por medio del contrato derivado de este concurso</w:t>
      </w:r>
      <w:r w:rsidR="00EB074D">
        <w:rPr>
          <w:rFonts w:asciiTheme="minorHAnsi" w:hAnsiTheme="minorHAnsi"/>
        </w:rPr>
        <w:t>.</w:t>
      </w:r>
    </w:p>
    <w:p w14:paraId="0A249DDF" w14:textId="77777777" w:rsidR="00B81B08" w:rsidRPr="005339E5" w:rsidRDefault="00B81B08" w:rsidP="00B81B08">
      <w:pPr>
        <w:pStyle w:val="Prrafodelista"/>
        <w:tabs>
          <w:tab w:val="right" w:pos="1418"/>
        </w:tabs>
        <w:ind w:left="1418" w:hanging="567"/>
        <w:jc w:val="both"/>
        <w:rPr>
          <w:rFonts w:asciiTheme="minorHAnsi" w:hAnsiTheme="minorHAnsi"/>
          <w:sz w:val="12"/>
          <w:szCs w:val="12"/>
        </w:rPr>
      </w:pPr>
    </w:p>
    <w:p w14:paraId="39C930DB" w14:textId="0666236E"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rPr>
        <w:t>El licitante ganador deberá entregar, instalar y poner a punto los equipos para el envío, vía MODEM o INTERNET, de las recetas electrónicas de las solicitudes de los medicamentos mezclados y por cada uno de los pacientes, dentro de los 15 días naturales a partir de la notificación del fallo de la licitación.</w:t>
      </w:r>
    </w:p>
    <w:p w14:paraId="766407EA"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76908B59" w14:textId="77777777"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rPr>
        <w:t xml:space="preserve">El licitante ganador deberá proporcionar </w:t>
      </w:r>
      <w:r w:rsidRPr="00882AA7">
        <w:rPr>
          <w:rFonts w:asciiTheme="minorHAnsi" w:hAnsiTheme="minorHAnsi"/>
        </w:rPr>
        <w:t>a la</w:t>
      </w:r>
      <w:r w:rsidRPr="00E65AD2">
        <w:rPr>
          <w:rFonts w:asciiTheme="minorHAnsi" w:hAnsiTheme="minorHAnsi"/>
          <w:b/>
        </w:rPr>
        <w:t xml:space="preserve"> Convocante</w:t>
      </w:r>
      <w:r w:rsidRPr="00E65AD2">
        <w:rPr>
          <w:rFonts w:asciiTheme="minorHAnsi" w:hAnsiTheme="minorHAnsi"/>
        </w:rPr>
        <w:t>, durante la vigencia del contrato, sin costo adicional la asesoría técnica, el mantenimiento preventivo y correctivo de los equipos que se hayan instalado para la realización de las recetas electrónicas.</w:t>
      </w:r>
    </w:p>
    <w:p w14:paraId="1AF44D59" w14:textId="77777777" w:rsidR="006607D6" w:rsidRPr="006607D6" w:rsidRDefault="006607D6" w:rsidP="006607D6">
      <w:pPr>
        <w:tabs>
          <w:tab w:val="right" w:pos="1418"/>
        </w:tabs>
        <w:jc w:val="both"/>
        <w:rPr>
          <w:rFonts w:asciiTheme="minorHAnsi" w:hAnsiTheme="minorHAnsi"/>
          <w:highlight w:val="yellow"/>
        </w:rPr>
      </w:pPr>
    </w:p>
    <w:p w14:paraId="223ED28A" w14:textId="38ADBB01"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rPr>
        <w:t>Al término de la vigencia del contrato, el licitante que resulte adjud</w:t>
      </w:r>
      <w:r w:rsidR="006607D6" w:rsidRPr="00E65AD2">
        <w:rPr>
          <w:rFonts w:asciiTheme="minorHAnsi" w:hAnsiTheme="minorHAnsi"/>
        </w:rPr>
        <w:t>icado se obliga a retirar de la Unidad Aplicativa de la Convocante</w:t>
      </w:r>
      <w:r w:rsidRPr="00E65AD2">
        <w:rPr>
          <w:rFonts w:asciiTheme="minorHAnsi" w:hAnsiTheme="minorHAnsi"/>
        </w:rPr>
        <w:t>, en un plazo no mayor de 15 días y previo acuerdo con la Convocante, los equipos, asumiendo a su cargo los gastos que se generen por este concepto y sin responsabilidad Jurídica para la Convocante.</w:t>
      </w:r>
    </w:p>
    <w:p w14:paraId="5F1FBFB0"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6009AEAF" w14:textId="77777777"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Se deberán cotizar medicamentos Genéricos </w:t>
      </w:r>
      <w:r w:rsidRPr="005339E5">
        <w:rPr>
          <w:rFonts w:asciiTheme="minorHAnsi" w:hAnsiTheme="minorHAnsi"/>
          <w:bCs/>
        </w:rPr>
        <w:t>y en caso de que alguno(s) de éstos no se encuentre dentro del prontuario de Genéricos se deberán ofertar medicamentos de patente.</w:t>
      </w:r>
    </w:p>
    <w:p w14:paraId="6E7F510E"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25556BFE" w14:textId="105F3A6C" w:rsidR="00B81B08" w:rsidRPr="005339E5" w:rsidRDefault="006D71BF" w:rsidP="00360AC7">
      <w:pPr>
        <w:pStyle w:val="Prrafodelista"/>
        <w:numPr>
          <w:ilvl w:val="2"/>
          <w:numId w:val="25"/>
        </w:numPr>
        <w:tabs>
          <w:tab w:val="right" w:pos="1418"/>
        </w:tabs>
        <w:ind w:left="1418" w:hanging="567"/>
        <w:jc w:val="both"/>
        <w:rPr>
          <w:rFonts w:asciiTheme="minorHAnsi" w:hAnsiTheme="minorHAnsi"/>
        </w:rPr>
      </w:pPr>
      <w:r w:rsidRPr="00613F40">
        <w:rPr>
          <w:rFonts w:asciiTheme="minorHAnsi" w:hAnsiTheme="minorHAnsi" w:cstheme="minorHAnsi"/>
        </w:rPr>
        <w:t>La Convocante en base a la disposición presupuestal autorizada y a las cantidades requeridas por la unidad aplicativa, determinará los montos mínimo y máximo de surtido. La Convocante se compromete a erogar como mínimo el 60% del monto adjudicado. El 60% del monto comprometido por la Convocante, se ejercerá de acuerdo a los anexos Nos. 1 y 1A y en base a las partidas, renglones y cantidades establecidas por la Convocante, estas cantidades son referenciales y pueden variar según las necesidades de la unidad aplicativa y presupuestos autorizados</w:t>
      </w:r>
    </w:p>
    <w:p w14:paraId="591CA3F2" w14:textId="77777777" w:rsidR="00B81B08" w:rsidRPr="005339E5" w:rsidRDefault="00B81B08" w:rsidP="00B81B08">
      <w:pPr>
        <w:pStyle w:val="Prrafodelista"/>
        <w:tabs>
          <w:tab w:val="right" w:pos="1418"/>
        </w:tabs>
        <w:ind w:left="1418" w:hanging="567"/>
        <w:rPr>
          <w:rFonts w:asciiTheme="minorHAnsi" w:hAnsiTheme="minorHAnsi" w:cs="Arial"/>
          <w:sz w:val="12"/>
          <w:szCs w:val="12"/>
        </w:rPr>
      </w:pPr>
    </w:p>
    <w:p w14:paraId="3ACA6F5A" w14:textId="23FAA2C7" w:rsidR="00B81B08" w:rsidRPr="00E65AD2" w:rsidRDefault="00B81B08" w:rsidP="00360AC7">
      <w:pPr>
        <w:pStyle w:val="Prrafodelista"/>
        <w:numPr>
          <w:ilvl w:val="2"/>
          <w:numId w:val="25"/>
        </w:numPr>
        <w:tabs>
          <w:tab w:val="right" w:pos="1418"/>
        </w:tabs>
        <w:ind w:left="1418" w:hanging="567"/>
        <w:jc w:val="both"/>
        <w:rPr>
          <w:rFonts w:asciiTheme="minorHAnsi" w:hAnsiTheme="minorHAnsi"/>
        </w:rPr>
      </w:pPr>
      <w:r w:rsidRPr="00E65AD2">
        <w:rPr>
          <w:rFonts w:asciiTheme="minorHAnsi" w:hAnsiTheme="minorHAnsi" w:cs="Arial"/>
        </w:rPr>
        <w:t xml:space="preserve">Los licitantes deberán ofertar el </w:t>
      </w:r>
      <w:r w:rsidR="009D1C7C" w:rsidRPr="00B75C34">
        <w:rPr>
          <w:rFonts w:asciiTheme="minorHAnsi" w:hAnsiTheme="minorHAnsi" w:cs="Arial"/>
        </w:rPr>
        <w:t>SUMINISTRO DE MEDICAMENTOS MEZCLADOS ONCOLÓGICOS</w:t>
      </w:r>
      <w:r w:rsidRPr="00B75C34">
        <w:rPr>
          <w:rFonts w:asciiTheme="minorHAnsi" w:hAnsiTheme="minorHAnsi" w:cs="Arial"/>
        </w:rPr>
        <w:t>,</w:t>
      </w:r>
      <w:r w:rsidRPr="00E65AD2">
        <w:rPr>
          <w:rFonts w:asciiTheme="minorHAnsi" w:hAnsiTheme="minorHAnsi" w:cs="Arial"/>
        </w:rPr>
        <w:t xml:space="preserve"> incluyendo el contenedor y los diluyentes, filtros y aditamentos necesarios.</w:t>
      </w:r>
    </w:p>
    <w:p w14:paraId="031EB3E1"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BE76C98" w14:textId="2192F850" w:rsidR="00B81B08" w:rsidRPr="005339E5" w:rsidRDefault="00B81B08" w:rsidP="00360AC7">
      <w:pPr>
        <w:pStyle w:val="Prrafodelista"/>
        <w:numPr>
          <w:ilvl w:val="2"/>
          <w:numId w:val="25"/>
        </w:numPr>
        <w:tabs>
          <w:tab w:val="right" w:pos="1418"/>
        </w:tabs>
        <w:ind w:left="1418" w:hanging="567"/>
        <w:jc w:val="both"/>
        <w:rPr>
          <w:rFonts w:asciiTheme="minorHAnsi" w:hAnsiTheme="minorHAnsi"/>
        </w:rPr>
      </w:pPr>
      <w:r w:rsidRPr="005339E5">
        <w:rPr>
          <w:rFonts w:asciiTheme="minorHAnsi" w:hAnsiTheme="minorHAnsi"/>
        </w:rPr>
        <w:t xml:space="preserve">En caso de necesitarse medicamentos mezclados que no estén contemplados en el contrato, se solicitará por escrito al licitante </w:t>
      </w:r>
      <w:r w:rsidR="0024118E">
        <w:rPr>
          <w:rFonts w:asciiTheme="minorHAnsi" w:hAnsiTheme="minorHAnsi"/>
        </w:rPr>
        <w:t>ganador para que sean surtidas.</w:t>
      </w:r>
    </w:p>
    <w:p w14:paraId="083DE35C"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4947E643" w14:textId="77777777" w:rsidR="00B81B08" w:rsidRPr="005339E5" w:rsidRDefault="00B81B08" w:rsidP="00B81B08">
      <w:pPr>
        <w:pStyle w:val="Prrafodelista"/>
        <w:tabs>
          <w:tab w:val="right" w:pos="1418"/>
        </w:tabs>
        <w:ind w:left="1418" w:hanging="567"/>
        <w:rPr>
          <w:rFonts w:asciiTheme="minorHAnsi" w:hAnsiTheme="minorHAnsi"/>
          <w:sz w:val="12"/>
          <w:szCs w:val="12"/>
        </w:rPr>
      </w:pPr>
    </w:p>
    <w:p w14:paraId="665967C3" w14:textId="77777777" w:rsidR="00A91686" w:rsidRDefault="00A91686" w:rsidP="00360AC7">
      <w:pPr>
        <w:pStyle w:val="Prrafodelista"/>
        <w:numPr>
          <w:ilvl w:val="2"/>
          <w:numId w:val="25"/>
        </w:numPr>
        <w:tabs>
          <w:tab w:val="right" w:pos="1418"/>
        </w:tabs>
        <w:ind w:left="1418" w:hanging="567"/>
        <w:jc w:val="both"/>
        <w:rPr>
          <w:rFonts w:asciiTheme="minorHAnsi" w:hAnsiTheme="minorHAnsi"/>
        </w:rPr>
      </w:pPr>
      <w:r w:rsidRPr="00B81B08">
        <w:rPr>
          <w:rFonts w:asciiTheme="minorHAnsi" w:hAnsiTheme="minorHAnsi"/>
        </w:rPr>
        <w:t>Los licitantes deberán cumplir con las normas de calidad (Normas Oficiales Mexicanas, Normas Mexicanas o las Normas de Referencia Aplicables), debiendo enunciarlas, cuyo cumplimiento sea aplicable para demostrar que los medicamentos a los que hace referencia la presente convocatoria cumplen con los estándares de calidad o unidades de medida requeridas.</w:t>
      </w:r>
    </w:p>
    <w:p w14:paraId="0EEE925D" w14:textId="77777777" w:rsidR="00EB074D" w:rsidRPr="00EB074D" w:rsidRDefault="00EB074D" w:rsidP="00EB074D">
      <w:pPr>
        <w:pStyle w:val="Prrafodelista"/>
        <w:rPr>
          <w:rFonts w:asciiTheme="minorHAnsi" w:hAnsiTheme="minorHAnsi"/>
        </w:rPr>
      </w:pPr>
    </w:p>
    <w:p w14:paraId="309ADA51" w14:textId="06E00F91" w:rsidR="00EB074D" w:rsidRPr="0024118E" w:rsidRDefault="00EB074D" w:rsidP="0024118E">
      <w:pPr>
        <w:pStyle w:val="Prrafodelista"/>
        <w:numPr>
          <w:ilvl w:val="2"/>
          <w:numId w:val="25"/>
        </w:numPr>
        <w:tabs>
          <w:tab w:val="right" w:pos="1418"/>
        </w:tabs>
        <w:ind w:left="1418" w:hanging="567"/>
        <w:jc w:val="both"/>
        <w:rPr>
          <w:rFonts w:asciiTheme="minorHAnsi" w:hAnsiTheme="minorHAnsi"/>
        </w:rPr>
      </w:pPr>
      <w:r w:rsidRPr="00E30DE0">
        <w:rPr>
          <w:rFonts w:asciiTheme="minorHAnsi" w:hAnsiTheme="minorHAnsi"/>
        </w:rPr>
        <w:t xml:space="preserve">La Unidad Aplicativa hará la solicitud de insumos requeridos en el formato de Orden de Envío debidamente foliado, dicho formato será firmado por el Administrador y Encargado del Almacén de </w:t>
      </w:r>
      <w:r w:rsidR="00C36D3B">
        <w:rPr>
          <w:rFonts w:asciiTheme="minorHAnsi" w:hAnsiTheme="minorHAnsi"/>
        </w:rPr>
        <w:t>la</w:t>
      </w:r>
      <w:r w:rsidRPr="00E30DE0">
        <w:rPr>
          <w:rFonts w:asciiTheme="minorHAnsi" w:hAnsiTheme="minorHAnsi"/>
        </w:rPr>
        <w:t xml:space="preserve"> Unidad Aplicativa, y deberá ser enviado escaneada (digitalizada) por correo electrónico desde un correo oficial de la convocante al licitante adjudicado, recabando la Unidad Aplicativa acuse de recibo de la Orden </w:t>
      </w:r>
      <w:r w:rsidRPr="005D02B6">
        <w:rPr>
          <w:rFonts w:asciiTheme="minorHAnsi" w:hAnsiTheme="minorHAnsi"/>
        </w:rPr>
        <w:t>de Envío con firma y fecha por</w:t>
      </w:r>
      <w:r w:rsidRPr="0024118E">
        <w:rPr>
          <w:rFonts w:asciiTheme="minorHAnsi" w:hAnsiTheme="minorHAnsi"/>
        </w:rPr>
        <w:t xml:space="preserve"> parte del licitante, dicho acuse deberá el licitante hacerlo el mismo día de la elaboración de la Orden de Envío o a más tardar al siguiente día hábil y se tomará para contabilizar las entregas de insumos el día de elaboración de la Orden de </w:t>
      </w:r>
      <w:r w:rsidRPr="0024118E">
        <w:rPr>
          <w:rFonts w:asciiTheme="minorHAnsi" w:hAnsiTheme="minorHAnsi"/>
        </w:rPr>
        <w:lastRenderedPageBreak/>
        <w:t>Envío, lo anterior se tomará en cuenta por la Unidad Aplicativa, para el cálculo y elaboración de sanción por el atraso en la entrega de mercancías</w:t>
      </w:r>
      <w:r w:rsidR="00117253" w:rsidRPr="0024118E">
        <w:rPr>
          <w:rFonts w:asciiTheme="minorHAnsi" w:hAnsiTheme="minorHAnsi"/>
        </w:rPr>
        <w:t>.</w:t>
      </w:r>
    </w:p>
    <w:p w14:paraId="346DFC56" w14:textId="77777777" w:rsidR="00117253" w:rsidRPr="00117253" w:rsidRDefault="00117253" w:rsidP="00117253">
      <w:pPr>
        <w:pStyle w:val="Prrafodelista"/>
        <w:tabs>
          <w:tab w:val="right" w:pos="1418"/>
        </w:tabs>
        <w:ind w:left="1418"/>
        <w:jc w:val="both"/>
        <w:rPr>
          <w:rFonts w:asciiTheme="minorHAnsi" w:hAnsiTheme="minorHAnsi"/>
        </w:rPr>
      </w:pPr>
    </w:p>
    <w:p w14:paraId="3FB6180A" w14:textId="75920A05"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A6680A">
        <w:rPr>
          <w:rFonts w:asciiTheme="minorHAnsi" w:hAnsiTheme="minorHAnsi"/>
        </w:rPr>
        <w:t xml:space="preserve">Para las Ordenes de Envío, de las cuales </w:t>
      </w:r>
      <w:r w:rsidR="00A0484C" w:rsidRPr="00A6680A">
        <w:rPr>
          <w:rFonts w:asciiTheme="minorHAnsi" w:hAnsiTheme="minorHAnsi"/>
        </w:rPr>
        <w:t xml:space="preserve">el licitante adjudicado </w:t>
      </w:r>
      <w:r w:rsidR="00A0484C" w:rsidRPr="0024118E">
        <w:rPr>
          <w:rFonts w:asciiTheme="minorHAnsi" w:hAnsiTheme="minorHAnsi"/>
        </w:rPr>
        <w:t>no remita</w:t>
      </w:r>
      <w:r w:rsidRPr="0024118E">
        <w:rPr>
          <w:rFonts w:asciiTheme="minorHAnsi" w:hAnsiTheme="minorHAnsi"/>
        </w:rPr>
        <w:t xml:space="preserve"> acuse</w:t>
      </w:r>
      <w:r w:rsidRPr="00A6680A">
        <w:rPr>
          <w:rFonts w:asciiTheme="minorHAnsi" w:hAnsiTheme="minorHAnsi"/>
        </w:rPr>
        <w:t xml:space="preserve"> de recibo o no se tenga respuesta alguna por parte de estos, será tomada en cuenta por la Unidad Aplicativa como fecha de acuse el día en que se elabore la Orden de Envío para el cálculo y elaboración de sanción por el atraso en la entrega de mercancías.</w:t>
      </w:r>
    </w:p>
    <w:p w14:paraId="47C4FD77" w14:textId="77777777" w:rsidR="00EB074D" w:rsidRPr="00EB074D" w:rsidRDefault="00EB074D" w:rsidP="00EB074D">
      <w:pPr>
        <w:pStyle w:val="Prrafodelista"/>
        <w:rPr>
          <w:rFonts w:asciiTheme="minorHAnsi" w:hAnsiTheme="minorHAnsi"/>
        </w:rPr>
      </w:pPr>
    </w:p>
    <w:p w14:paraId="6B3CA328" w14:textId="77777777" w:rsidR="00EB074D" w:rsidRDefault="00EB074D" w:rsidP="00360AC7">
      <w:pPr>
        <w:pStyle w:val="Prrafodelista"/>
        <w:numPr>
          <w:ilvl w:val="2"/>
          <w:numId w:val="25"/>
        </w:numPr>
        <w:tabs>
          <w:tab w:val="right" w:pos="1418"/>
        </w:tabs>
        <w:ind w:left="1418" w:hanging="567"/>
        <w:jc w:val="both"/>
        <w:rPr>
          <w:rFonts w:asciiTheme="minorHAnsi" w:hAnsiTheme="minorHAnsi"/>
        </w:rPr>
      </w:pPr>
      <w:r w:rsidRPr="00DA391A">
        <w:rPr>
          <w:rFonts w:asciiTheme="minorHAnsi" w:hAnsiTheme="minorHAns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w:t>
      </w:r>
      <w:r>
        <w:rPr>
          <w:rFonts w:asciiTheme="minorHAnsi" w:hAnsiTheme="minorHAnsi"/>
        </w:rPr>
        <w:t>.</w:t>
      </w:r>
    </w:p>
    <w:p w14:paraId="0D025D1F" w14:textId="77777777" w:rsidR="0024118E" w:rsidRPr="0024118E" w:rsidRDefault="0024118E" w:rsidP="0024118E">
      <w:pPr>
        <w:pStyle w:val="Prrafodelista"/>
        <w:rPr>
          <w:rFonts w:asciiTheme="minorHAnsi" w:hAnsiTheme="minorHAnsi"/>
        </w:rPr>
      </w:pPr>
    </w:p>
    <w:p w14:paraId="0077BFB6" w14:textId="0EAEC901" w:rsidR="0024118E" w:rsidRPr="00882AA7" w:rsidRDefault="0024118E" w:rsidP="00360AC7">
      <w:pPr>
        <w:pStyle w:val="Prrafodelista"/>
        <w:numPr>
          <w:ilvl w:val="2"/>
          <w:numId w:val="25"/>
        </w:numPr>
        <w:tabs>
          <w:tab w:val="right" w:pos="1418"/>
        </w:tabs>
        <w:ind w:left="1418" w:hanging="567"/>
        <w:jc w:val="both"/>
        <w:rPr>
          <w:rFonts w:asciiTheme="minorHAnsi" w:hAnsiTheme="minorHAnsi"/>
        </w:rPr>
      </w:pP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3023D39" w14:textId="77777777" w:rsidR="00882AA7" w:rsidRPr="00882AA7" w:rsidRDefault="00882AA7" w:rsidP="00882AA7">
      <w:pPr>
        <w:pStyle w:val="Prrafodelista"/>
        <w:rPr>
          <w:rFonts w:asciiTheme="minorHAnsi" w:hAnsiTheme="minorHAnsi"/>
        </w:rPr>
      </w:pPr>
    </w:p>
    <w:p w14:paraId="750885CF" w14:textId="642012E6" w:rsidR="00882AA7" w:rsidRPr="00882AA7" w:rsidRDefault="00882AA7" w:rsidP="00360AC7">
      <w:pPr>
        <w:pStyle w:val="Prrafodelista"/>
        <w:numPr>
          <w:ilvl w:val="2"/>
          <w:numId w:val="25"/>
        </w:numPr>
        <w:tabs>
          <w:tab w:val="right" w:pos="1418"/>
        </w:tabs>
        <w:ind w:left="1418"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224F612C" w14:textId="77777777" w:rsidR="00882AA7" w:rsidRPr="00882AA7" w:rsidRDefault="00882AA7" w:rsidP="00882AA7">
      <w:pPr>
        <w:pStyle w:val="Prrafodelista"/>
        <w:rPr>
          <w:rFonts w:asciiTheme="minorHAnsi" w:hAnsiTheme="minorHAnsi"/>
        </w:rPr>
      </w:pPr>
    </w:p>
    <w:p w14:paraId="1DBAA4A8" w14:textId="77777777" w:rsidR="00882AA7" w:rsidRDefault="00882AA7" w:rsidP="00882AA7">
      <w:pPr>
        <w:pStyle w:val="Prrafodelista"/>
        <w:tabs>
          <w:tab w:val="left" w:pos="851"/>
          <w:tab w:val="right" w:pos="1985"/>
        </w:tabs>
        <w:ind w:left="993" w:right="-1"/>
        <w:jc w:val="both"/>
        <w:rPr>
          <w:rFonts w:asciiTheme="minorHAnsi" w:hAnsiTheme="minorHAnsi"/>
          <w:b/>
        </w:rPr>
      </w:pPr>
    </w:p>
    <w:p w14:paraId="1C4B8FEF" w14:textId="77777777" w:rsidR="00882AA7" w:rsidRDefault="00882AA7" w:rsidP="00EA4280">
      <w:pPr>
        <w:pStyle w:val="Prrafodelista"/>
        <w:numPr>
          <w:ilvl w:val="1"/>
          <w:numId w:val="57"/>
        </w:numPr>
        <w:tabs>
          <w:tab w:val="right" w:pos="1276"/>
          <w:tab w:val="left" w:pos="1418"/>
        </w:tabs>
        <w:ind w:left="1418" w:hanging="992"/>
        <w:jc w:val="both"/>
        <w:rPr>
          <w:rFonts w:asciiTheme="minorHAnsi" w:hAnsiTheme="minorHAnsi"/>
          <w:b/>
          <w:bCs/>
        </w:rPr>
      </w:pPr>
      <w:r w:rsidRPr="00931926">
        <w:rPr>
          <w:rFonts w:asciiTheme="minorHAnsi" w:hAnsiTheme="minorHAnsi"/>
          <w:b/>
          <w:bCs/>
        </w:rPr>
        <w:t>P</w:t>
      </w:r>
      <w:r>
        <w:rPr>
          <w:rFonts w:asciiTheme="minorHAnsi" w:hAnsiTheme="minorHAnsi"/>
          <w:b/>
          <w:bCs/>
        </w:rPr>
        <w:t>ago</w:t>
      </w:r>
      <w:r w:rsidRPr="00931926">
        <w:rPr>
          <w:rFonts w:asciiTheme="minorHAnsi" w:hAnsiTheme="minorHAnsi"/>
          <w:b/>
          <w:bCs/>
        </w:rPr>
        <w:t xml:space="preserve"> </w:t>
      </w:r>
      <w:r>
        <w:rPr>
          <w:rFonts w:asciiTheme="minorHAnsi" w:hAnsiTheme="minorHAnsi"/>
          <w:b/>
          <w:bCs/>
        </w:rPr>
        <w:t>de</w:t>
      </w:r>
      <w:r w:rsidRPr="00931926">
        <w:rPr>
          <w:rFonts w:asciiTheme="minorHAnsi" w:hAnsiTheme="minorHAnsi"/>
          <w:b/>
          <w:bCs/>
        </w:rPr>
        <w:t xml:space="preserve"> I</w:t>
      </w:r>
      <w:r>
        <w:rPr>
          <w:rFonts w:asciiTheme="minorHAnsi" w:hAnsiTheme="minorHAnsi"/>
          <w:b/>
          <w:bCs/>
        </w:rPr>
        <w:t>nscripción</w:t>
      </w:r>
      <w:r w:rsidRPr="00931926">
        <w:rPr>
          <w:rFonts w:asciiTheme="minorHAnsi" w:hAnsiTheme="minorHAnsi"/>
          <w:b/>
          <w:bCs/>
        </w:rPr>
        <w:t xml:space="preserve"> </w:t>
      </w:r>
      <w:r>
        <w:rPr>
          <w:rFonts w:asciiTheme="minorHAnsi" w:hAnsiTheme="minorHAnsi"/>
          <w:b/>
          <w:bCs/>
        </w:rPr>
        <w:t>a</w:t>
      </w:r>
      <w:r w:rsidRPr="00931926">
        <w:rPr>
          <w:rFonts w:asciiTheme="minorHAnsi" w:hAnsiTheme="minorHAnsi"/>
          <w:b/>
          <w:bCs/>
        </w:rPr>
        <w:t xml:space="preserve"> </w:t>
      </w:r>
      <w:r>
        <w:rPr>
          <w:rFonts w:asciiTheme="minorHAnsi" w:hAnsiTheme="minorHAnsi"/>
          <w:b/>
          <w:bCs/>
        </w:rPr>
        <w:t>la</w:t>
      </w:r>
      <w:r w:rsidRPr="00931926">
        <w:rPr>
          <w:rFonts w:asciiTheme="minorHAnsi" w:hAnsiTheme="minorHAnsi"/>
          <w:b/>
          <w:bCs/>
        </w:rPr>
        <w:t xml:space="preserve"> L</w:t>
      </w:r>
      <w:r>
        <w:rPr>
          <w:rFonts w:asciiTheme="minorHAnsi" w:hAnsiTheme="minorHAnsi"/>
          <w:b/>
          <w:bCs/>
        </w:rPr>
        <w:t>icitación</w:t>
      </w:r>
      <w:r w:rsidRPr="00931926">
        <w:rPr>
          <w:rFonts w:asciiTheme="minorHAnsi" w:hAnsiTheme="minorHAnsi"/>
          <w:b/>
          <w:bCs/>
        </w:rPr>
        <w:t xml:space="preserve">. </w:t>
      </w:r>
      <w:r>
        <w:rPr>
          <w:rFonts w:asciiTheme="minorHAnsi" w:hAnsiTheme="minorHAnsi"/>
          <w:b/>
          <w:bCs/>
        </w:rPr>
        <w:t>–</w:t>
      </w:r>
    </w:p>
    <w:p w14:paraId="19DD8191" w14:textId="77777777" w:rsidR="00882AA7" w:rsidRPr="00A13B23" w:rsidRDefault="00882AA7" w:rsidP="00882AA7">
      <w:pPr>
        <w:tabs>
          <w:tab w:val="right" w:pos="1276"/>
        </w:tabs>
        <w:ind w:left="709"/>
        <w:jc w:val="both"/>
        <w:rPr>
          <w:rFonts w:asciiTheme="minorHAnsi" w:hAnsiTheme="minorHAnsi"/>
          <w:b/>
          <w:bCs/>
        </w:rPr>
      </w:pPr>
    </w:p>
    <w:p w14:paraId="61C064ED" w14:textId="77777777" w:rsidR="00882AA7" w:rsidRDefault="00882AA7" w:rsidP="00EA4280">
      <w:pPr>
        <w:pStyle w:val="Prrafodelista"/>
        <w:numPr>
          <w:ilvl w:val="2"/>
          <w:numId w:val="57"/>
        </w:numPr>
        <w:ind w:left="1276" w:hanging="567"/>
        <w:jc w:val="both"/>
        <w:rPr>
          <w:rFonts w:asciiTheme="minorHAnsi" w:hAnsiTheme="minorHAnsi"/>
        </w:rPr>
      </w:pPr>
      <w:r w:rsidRPr="007E3DA2">
        <w:rPr>
          <w:rFonts w:asciiTheme="minorHAnsi" w:hAnsiTheme="minorHAnsi"/>
        </w:rPr>
        <w:t>Los interesados en participar en la presente licitación, deberán cubrir un costo de inscripción de $5,000.00 (Cinco mil</w:t>
      </w:r>
      <w:r>
        <w:rPr>
          <w:rFonts w:asciiTheme="minorHAnsi" w:hAnsiTheme="minorHAnsi"/>
        </w:rPr>
        <w:t xml:space="preserve"> </w:t>
      </w:r>
      <w:r w:rsidRPr="007E3DA2">
        <w:rPr>
          <w:rFonts w:asciiTheme="minorHAnsi" w:hAnsiTheme="minorHAnsi"/>
        </w:rPr>
        <w:t>pesos 00/100 N.N.) el cual deberán llevar a cabo mediante deposito o transferencia bancaria</w:t>
      </w:r>
      <w:r>
        <w:rPr>
          <w:rFonts w:asciiTheme="minorHAnsi" w:hAnsiTheme="minorHAnsi"/>
        </w:rPr>
        <w:t xml:space="preserve">, </w:t>
      </w:r>
      <w:r w:rsidRPr="005A7FDB">
        <w:rPr>
          <w:rFonts w:asciiTheme="minorHAnsi" w:hAnsiTheme="minorHAnsi"/>
        </w:rPr>
        <w:t>tomando en cuenta los siguiente</w:t>
      </w:r>
      <w:r>
        <w:rPr>
          <w:rFonts w:asciiTheme="minorHAnsi" w:hAnsiTheme="minorHAnsi"/>
        </w:rPr>
        <w:t>s</w:t>
      </w:r>
      <w:r w:rsidRPr="005A7FDB">
        <w:rPr>
          <w:rFonts w:asciiTheme="minorHAnsi" w:hAnsiTheme="minorHAnsi"/>
        </w:rPr>
        <w:t xml:space="preserve"> datos:</w:t>
      </w:r>
    </w:p>
    <w:p w14:paraId="2CECBC5A" w14:textId="77777777" w:rsidR="00882AA7" w:rsidRPr="002408A1" w:rsidRDefault="00882AA7" w:rsidP="00EA4280">
      <w:pPr>
        <w:tabs>
          <w:tab w:val="right" w:pos="1276"/>
        </w:tabs>
        <w:ind w:left="1276" w:hanging="567"/>
        <w:jc w:val="both"/>
        <w:rPr>
          <w:rFonts w:asciiTheme="minorHAnsi" w:hAnsiTheme="minorHAnsi"/>
        </w:rPr>
      </w:pPr>
      <w:r>
        <w:rPr>
          <w:rFonts w:asciiTheme="minorHAnsi" w:hAnsiTheme="minorHAnsi"/>
          <w:b/>
          <w:bCs/>
        </w:rPr>
        <w:t xml:space="preserve">             </w:t>
      </w:r>
      <w:r w:rsidRPr="002408A1">
        <w:rPr>
          <w:rFonts w:asciiTheme="minorHAnsi" w:hAnsiTheme="minorHAnsi"/>
        </w:rPr>
        <w:t>Beneficiario: Servicio</w:t>
      </w:r>
      <w:r>
        <w:rPr>
          <w:rFonts w:asciiTheme="minorHAnsi" w:hAnsiTheme="minorHAnsi"/>
        </w:rPr>
        <w:t>s</w:t>
      </w:r>
      <w:r w:rsidRPr="002408A1">
        <w:rPr>
          <w:rFonts w:asciiTheme="minorHAnsi" w:hAnsiTheme="minorHAnsi"/>
        </w:rPr>
        <w:t xml:space="preserve"> de Salud de Nuevo León, O.P.D.</w:t>
      </w:r>
    </w:p>
    <w:p w14:paraId="1102A3E3" w14:textId="77777777" w:rsidR="00882AA7" w:rsidRPr="00A13B23" w:rsidRDefault="00882AA7" w:rsidP="00EA4280">
      <w:pPr>
        <w:tabs>
          <w:tab w:val="right" w:pos="1276"/>
        </w:tabs>
        <w:ind w:left="1418" w:hanging="709"/>
        <w:jc w:val="both"/>
        <w:rPr>
          <w:rFonts w:ascii="Calibri" w:hAnsi="Calibri" w:cs="Calibri"/>
        </w:rPr>
      </w:pPr>
      <w:r>
        <w:rPr>
          <w:rFonts w:asciiTheme="minorHAnsi" w:hAnsiTheme="minorHAnsi"/>
        </w:rPr>
        <w:t xml:space="preserve">             </w:t>
      </w:r>
      <w:r w:rsidRPr="00A13B23">
        <w:rPr>
          <w:rFonts w:asciiTheme="minorHAnsi" w:hAnsiTheme="minorHAnsi"/>
        </w:rPr>
        <w:t xml:space="preserve">Cuenta No. </w:t>
      </w:r>
      <w:r w:rsidRPr="00A13B23">
        <w:rPr>
          <w:rFonts w:ascii="Calibri" w:hAnsi="Calibri" w:cs="Calibri"/>
        </w:rPr>
        <w:t>1254054432</w:t>
      </w:r>
    </w:p>
    <w:p w14:paraId="2D55F11D" w14:textId="77777777" w:rsidR="00882AA7" w:rsidRDefault="00882AA7" w:rsidP="00EA4280">
      <w:pPr>
        <w:tabs>
          <w:tab w:val="right" w:pos="1276"/>
        </w:tabs>
        <w:ind w:left="993" w:hanging="284"/>
        <w:jc w:val="both"/>
        <w:rPr>
          <w:rFonts w:ascii="Calibri" w:hAnsi="Calibri" w:cs="Calibri"/>
        </w:rPr>
      </w:pPr>
      <w:r>
        <w:rPr>
          <w:rFonts w:ascii="Calibri" w:hAnsi="Calibri" w:cs="Calibri"/>
        </w:rPr>
        <w:t xml:space="preserve">             </w:t>
      </w:r>
      <w:proofErr w:type="spellStart"/>
      <w:r w:rsidRPr="00A13B23">
        <w:rPr>
          <w:rFonts w:ascii="Calibri" w:hAnsi="Calibri" w:cs="Calibri"/>
        </w:rPr>
        <w:t>Clabe</w:t>
      </w:r>
      <w:proofErr w:type="spellEnd"/>
      <w:r w:rsidRPr="00A13B23">
        <w:rPr>
          <w:rFonts w:ascii="Calibri" w:hAnsi="Calibri" w:cs="Calibri"/>
        </w:rPr>
        <w:t xml:space="preserve"> Interbancaria No. 072580012540544326</w:t>
      </w:r>
    </w:p>
    <w:p w14:paraId="550FC179" w14:textId="77777777" w:rsidR="00882AA7" w:rsidRPr="00A13B23" w:rsidRDefault="00882AA7" w:rsidP="00EA4280">
      <w:pPr>
        <w:tabs>
          <w:tab w:val="right" w:pos="1276"/>
        </w:tabs>
        <w:ind w:left="993" w:hanging="284"/>
        <w:jc w:val="both"/>
        <w:rPr>
          <w:rFonts w:ascii="Calibri" w:hAnsi="Calibri" w:cs="Calibri"/>
        </w:rPr>
      </w:pPr>
      <w:r>
        <w:rPr>
          <w:rFonts w:asciiTheme="minorHAnsi" w:hAnsiTheme="minorHAnsi"/>
        </w:rPr>
        <w:t xml:space="preserve">             </w:t>
      </w:r>
      <w:r w:rsidRPr="00A13B23">
        <w:rPr>
          <w:rFonts w:asciiTheme="minorHAnsi" w:hAnsiTheme="minorHAnsi"/>
        </w:rPr>
        <w:t>Banco:</w:t>
      </w:r>
      <w:r>
        <w:t xml:space="preserve"> </w:t>
      </w:r>
      <w:r w:rsidRPr="00A13B23">
        <w:rPr>
          <w:rFonts w:ascii="Calibri" w:hAnsi="Calibri" w:cs="Calibri"/>
        </w:rPr>
        <w:t>Banco Mercantil del Norte, S. A. Institución de Banca Múltiple Grupo Financiero Banorte</w:t>
      </w:r>
    </w:p>
    <w:p w14:paraId="080AB47C" w14:textId="77777777" w:rsidR="00882AA7" w:rsidRDefault="00882AA7" w:rsidP="00882AA7">
      <w:pPr>
        <w:tabs>
          <w:tab w:val="right" w:pos="1418"/>
        </w:tabs>
        <w:jc w:val="both"/>
        <w:rPr>
          <w:rFonts w:asciiTheme="minorHAnsi" w:hAnsiTheme="minorHAnsi"/>
        </w:rPr>
      </w:pPr>
    </w:p>
    <w:p w14:paraId="104C2913" w14:textId="77777777" w:rsidR="00B81B08" w:rsidRPr="00B81B08" w:rsidRDefault="00B81B08" w:rsidP="00B81B08">
      <w:pPr>
        <w:pStyle w:val="Prrafodelista"/>
        <w:rPr>
          <w:rFonts w:asciiTheme="minorHAnsi" w:hAnsiTheme="minorHAnsi"/>
        </w:rPr>
      </w:pPr>
    </w:p>
    <w:p w14:paraId="54D074F9" w14:textId="05CD106B" w:rsidR="001C0105" w:rsidRPr="001A154A" w:rsidRDefault="001C0105" w:rsidP="001C0105">
      <w:pPr>
        <w:tabs>
          <w:tab w:val="left" w:pos="851"/>
        </w:tabs>
        <w:ind w:left="284" w:right="-1"/>
        <w:jc w:val="both"/>
        <w:rPr>
          <w:rFonts w:asciiTheme="minorHAnsi" w:hAnsiTheme="minorHAnsi"/>
          <w:b/>
          <w:u w:val="single"/>
        </w:rPr>
      </w:pPr>
      <w:r w:rsidRPr="001A154A">
        <w:rPr>
          <w:rFonts w:asciiTheme="minorHAnsi" w:hAnsiTheme="minorHAnsi"/>
          <w:b/>
          <w:u w:val="single"/>
        </w:rPr>
        <w:t>1.</w:t>
      </w:r>
      <w:r w:rsidR="00EA4280">
        <w:rPr>
          <w:rFonts w:asciiTheme="minorHAnsi" w:hAnsiTheme="minorHAnsi"/>
          <w:b/>
          <w:u w:val="single"/>
        </w:rPr>
        <w:t>3</w:t>
      </w:r>
      <w:r>
        <w:rPr>
          <w:rFonts w:asciiTheme="minorHAnsi" w:hAnsiTheme="minorHAnsi"/>
          <w:b/>
          <w:u w:val="single"/>
        </w:rPr>
        <w:t xml:space="preserve">. </w:t>
      </w:r>
      <w:r w:rsidRPr="001A154A">
        <w:rPr>
          <w:rFonts w:asciiTheme="minorHAnsi" w:hAnsiTheme="minorHAnsi"/>
          <w:b/>
          <w:u w:val="single"/>
        </w:rPr>
        <w:t xml:space="preserve">Período y lugar de entrega de los </w:t>
      </w:r>
      <w:r>
        <w:rPr>
          <w:rFonts w:asciiTheme="minorHAnsi" w:hAnsiTheme="minorHAnsi"/>
          <w:b/>
          <w:u w:val="single"/>
        </w:rPr>
        <w:t>Medicamentos</w:t>
      </w:r>
      <w:r w:rsidRPr="001A154A">
        <w:rPr>
          <w:rFonts w:asciiTheme="minorHAnsi" w:hAnsiTheme="minorHAnsi"/>
          <w:b/>
          <w:u w:val="single"/>
        </w:rPr>
        <w:t>.</w:t>
      </w:r>
    </w:p>
    <w:p w14:paraId="5C2461B3" w14:textId="77777777" w:rsidR="00A1692B" w:rsidRPr="001A154A" w:rsidRDefault="00A1692B" w:rsidP="002B6BE9">
      <w:pPr>
        <w:tabs>
          <w:tab w:val="left" w:pos="851"/>
        </w:tabs>
        <w:ind w:left="284" w:right="-1"/>
        <w:jc w:val="both"/>
        <w:rPr>
          <w:rFonts w:asciiTheme="minorHAnsi" w:hAnsiTheme="minorHAnsi"/>
          <w:b/>
          <w:u w:val="single"/>
        </w:rPr>
      </w:pPr>
    </w:p>
    <w:p w14:paraId="7AC509C8" w14:textId="77777777" w:rsidR="00A1692B" w:rsidRPr="00037DE1" w:rsidRDefault="00A1692B" w:rsidP="00A1692B">
      <w:pPr>
        <w:tabs>
          <w:tab w:val="left" w:pos="851"/>
        </w:tabs>
        <w:ind w:right="-1"/>
        <w:jc w:val="both"/>
        <w:rPr>
          <w:rFonts w:asciiTheme="minorHAnsi" w:hAnsiTheme="minorHAnsi"/>
          <w:b/>
        </w:rPr>
      </w:pPr>
    </w:p>
    <w:p w14:paraId="74154439" w14:textId="1DEA657C" w:rsidR="00B81B08" w:rsidRPr="006279B6" w:rsidRDefault="00A1692B" w:rsidP="00B81B08">
      <w:pPr>
        <w:tabs>
          <w:tab w:val="left" w:pos="851"/>
        </w:tabs>
        <w:ind w:left="709" w:right="-1"/>
        <w:jc w:val="both"/>
        <w:rPr>
          <w:rFonts w:asciiTheme="minorHAnsi" w:hAnsiTheme="minorHAnsi"/>
          <w:b/>
        </w:rPr>
      </w:pPr>
      <w:r w:rsidRPr="006279B6">
        <w:rPr>
          <w:rFonts w:asciiTheme="minorHAnsi" w:hAnsiTheme="minorHAnsi"/>
          <w:b/>
        </w:rPr>
        <w:t>1.</w:t>
      </w:r>
      <w:r w:rsidR="00EA4280">
        <w:rPr>
          <w:rFonts w:asciiTheme="minorHAnsi" w:hAnsiTheme="minorHAnsi"/>
          <w:b/>
        </w:rPr>
        <w:t>3</w:t>
      </w:r>
      <w:r w:rsidRPr="006279B6">
        <w:rPr>
          <w:rFonts w:asciiTheme="minorHAnsi" w:hAnsiTheme="minorHAnsi"/>
          <w:b/>
        </w:rPr>
        <w:t>.1</w:t>
      </w:r>
      <w:r w:rsidR="001A154A" w:rsidRPr="006279B6">
        <w:rPr>
          <w:rFonts w:asciiTheme="minorHAnsi" w:hAnsiTheme="minorHAnsi"/>
          <w:b/>
        </w:rPr>
        <w:t xml:space="preserve">. </w:t>
      </w:r>
      <w:r w:rsidRPr="006279B6">
        <w:rPr>
          <w:rFonts w:asciiTheme="minorHAnsi" w:hAnsiTheme="minorHAnsi"/>
          <w:b/>
        </w:rPr>
        <w:t>Período de</w:t>
      </w:r>
      <w:r w:rsidR="001C0105">
        <w:rPr>
          <w:rFonts w:asciiTheme="minorHAnsi" w:hAnsiTheme="minorHAnsi"/>
          <w:b/>
        </w:rPr>
        <w:t xml:space="preserve"> suministro de los medicamentos</w:t>
      </w:r>
      <w:r w:rsidR="001C147E" w:rsidRPr="006279B6">
        <w:rPr>
          <w:rFonts w:asciiTheme="minorHAnsi" w:hAnsiTheme="minorHAnsi"/>
          <w:b/>
        </w:rPr>
        <w:t>:</w:t>
      </w:r>
      <w:r w:rsidR="00A83A41" w:rsidRPr="006279B6">
        <w:rPr>
          <w:rFonts w:asciiTheme="minorHAnsi" w:hAnsiTheme="minorHAnsi"/>
          <w:b/>
        </w:rPr>
        <w:t xml:space="preserve"> </w:t>
      </w:r>
    </w:p>
    <w:p w14:paraId="6EE74799" w14:textId="77777777" w:rsidR="00B81B08" w:rsidRPr="006279B6" w:rsidRDefault="00B81B08" w:rsidP="00B81B08">
      <w:pPr>
        <w:tabs>
          <w:tab w:val="left" w:pos="851"/>
        </w:tabs>
        <w:ind w:left="709" w:right="-1"/>
        <w:jc w:val="both"/>
        <w:rPr>
          <w:rFonts w:asciiTheme="minorHAnsi" w:hAnsiTheme="minorHAnsi"/>
          <w:b/>
        </w:rPr>
      </w:pPr>
    </w:p>
    <w:p w14:paraId="39B2B364" w14:textId="106F6B57" w:rsidR="00D16279" w:rsidRPr="00B81B08" w:rsidRDefault="00D16279" w:rsidP="00B81B08">
      <w:pPr>
        <w:tabs>
          <w:tab w:val="left" w:pos="851"/>
        </w:tabs>
        <w:ind w:left="709" w:right="-1"/>
        <w:jc w:val="both"/>
        <w:rPr>
          <w:rFonts w:asciiTheme="minorHAnsi" w:hAnsiTheme="minorHAnsi"/>
          <w:b/>
        </w:rPr>
      </w:pPr>
      <w:r w:rsidRPr="006279B6">
        <w:rPr>
          <w:rFonts w:asciiTheme="minorHAnsi" w:hAnsiTheme="minorHAnsi" w:cstheme="minorHAnsi"/>
        </w:rPr>
        <w:t xml:space="preserve">El período de </w:t>
      </w:r>
      <w:r w:rsidR="001C0105">
        <w:rPr>
          <w:rFonts w:asciiTheme="minorHAnsi" w:hAnsiTheme="minorHAnsi" w:cstheme="minorHAnsi"/>
        </w:rPr>
        <w:t xml:space="preserve">prestación del </w:t>
      </w:r>
      <w:r w:rsidR="001C0105" w:rsidRPr="00B07BD4">
        <w:rPr>
          <w:rFonts w:asciiTheme="minorHAnsi" w:hAnsiTheme="minorHAnsi" w:cstheme="minorHAnsi"/>
        </w:rPr>
        <w:t xml:space="preserve">suministro </w:t>
      </w:r>
      <w:r w:rsidR="00B81B08" w:rsidRPr="00B07BD4">
        <w:rPr>
          <w:rFonts w:asciiTheme="minorHAnsi" w:hAnsiTheme="minorHAnsi" w:cstheme="minorHAnsi"/>
        </w:rPr>
        <w:t xml:space="preserve">será </w:t>
      </w:r>
      <w:r w:rsidR="00B81B08" w:rsidRPr="00070311">
        <w:rPr>
          <w:rFonts w:asciiTheme="minorHAnsi" w:hAnsiTheme="minorHAnsi" w:cstheme="minorHAnsi"/>
        </w:rPr>
        <w:t>del</w:t>
      </w:r>
      <w:r w:rsidRPr="00070311">
        <w:rPr>
          <w:rFonts w:asciiTheme="minorHAnsi" w:hAnsiTheme="minorHAnsi" w:cstheme="minorHAnsi"/>
        </w:rPr>
        <w:t xml:space="preserve"> </w:t>
      </w:r>
      <w:r w:rsidR="00B75C34" w:rsidRPr="00070311">
        <w:rPr>
          <w:rFonts w:asciiTheme="minorHAnsi" w:hAnsiTheme="minorHAnsi" w:cstheme="minorHAnsi"/>
        </w:rPr>
        <w:t>16</w:t>
      </w:r>
      <w:r w:rsidR="00B81B08" w:rsidRPr="00070311">
        <w:rPr>
          <w:rFonts w:asciiTheme="minorHAnsi" w:hAnsiTheme="minorHAnsi" w:cstheme="minorHAnsi"/>
        </w:rPr>
        <w:t xml:space="preserve"> </w:t>
      </w:r>
      <w:r w:rsidRPr="00070311">
        <w:rPr>
          <w:rFonts w:asciiTheme="minorHAnsi" w:hAnsiTheme="minorHAnsi" w:cstheme="minorHAnsi"/>
        </w:rPr>
        <w:t xml:space="preserve">de </w:t>
      </w:r>
      <w:r w:rsidR="00921F57" w:rsidRPr="00070311">
        <w:rPr>
          <w:rFonts w:asciiTheme="minorHAnsi" w:hAnsiTheme="minorHAnsi" w:cstheme="minorHAnsi"/>
        </w:rPr>
        <w:t>marzo</w:t>
      </w:r>
      <w:r w:rsidR="008E446F" w:rsidRPr="00070311">
        <w:rPr>
          <w:rFonts w:asciiTheme="minorHAnsi" w:hAnsiTheme="minorHAnsi" w:cstheme="minorHAnsi"/>
        </w:rPr>
        <w:t xml:space="preserve"> del 202</w:t>
      </w:r>
      <w:r w:rsidR="00EA4280" w:rsidRPr="00070311">
        <w:rPr>
          <w:rFonts w:asciiTheme="minorHAnsi" w:hAnsiTheme="minorHAnsi" w:cstheme="minorHAnsi"/>
        </w:rPr>
        <w:t>4</w:t>
      </w:r>
      <w:r w:rsidR="00EB074D" w:rsidRPr="00070311">
        <w:rPr>
          <w:rFonts w:asciiTheme="minorHAnsi" w:hAnsiTheme="minorHAnsi" w:cstheme="minorHAnsi"/>
        </w:rPr>
        <w:t xml:space="preserve"> al 31 de </w:t>
      </w:r>
      <w:r w:rsidR="00A0484C" w:rsidRPr="00070311">
        <w:rPr>
          <w:rFonts w:asciiTheme="minorHAnsi" w:hAnsiTheme="minorHAnsi" w:cstheme="minorHAnsi"/>
        </w:rPr>
        <w:t>diciembre</w:t>
      </w:r>
      <w:r w:rsidR="00EB074D" w:rsidRPr="00070311">
        <w:rPr>
          <w:rFonts w:asciiTheme="minorHAnsi" w:hAnsiTheme="minorHAnsi" w:cstheme="minorHAnsi"/>
        </w:rPr>
        <w:t xml:space="preserve"> del 202</w:t>
      </w:r>
      <w:r w:rsidR="00EA4280" w:rsidRPr="00070311">
        <w:rPr>
          <w:rFonts w:asciiTheme="minorHAnsi" w:hAnsiTheme="minorHAnsi" w:cstheme="minorHAnsi"/>
        </w:rPr>
        <w:t>4</w:t>
      </w:r>
      <w:r w:rsidRPr="00070311">
        <w:rPr>
          <w:rFonts w:asciiTheme="minorHAnsi" w:hAnsiTheme="minorHAnsi" w:cstheme="minorHAnsi"/>
        </w:rPr>
        <w:t>.</w:t>
      </w:r>
    </w:p>
    <w:p w14:paraId="1798D215" w14:textId="77777777" w:rsidR="00D16279" w:rsidRPr="00780E06" w:rsidRDefault="00D16279" w:rsidP="00D16279">
      <w:pPr>
        <w:ind w:left="1276" w:right="49" w:hanging="283"/>
        <w:jc w:val="both"/>
        <w:rPr>
          <w:rFonts w:asciiTheme="minorHAnsi" w:hAnsiTheme="minorHAnsi" w:cstheme="minorHAnsi"/>
        </w:rPr>
      </w:pPr>
    </w:p>
    <w:p w14:paraId="5CC01F6F" w14:textId="504809DB" w:rsidR="00B81B08" w:rsidRDefault="00A1692B" w:rsidP="00A83A41">
      <w:pPr>
        <w:ind w:left="709" w:right="-1"/>
        <w:jc w:val="both"/>
        <w:rPr>
          <w:rFonts w:asciiTheme="minorHAnsi" w:hAnsiTheme="minorHAnsi"/>
          <w:b/>
        </w:rPr>
      </w:pPr>
      <w:r w:rsidRPr="00A16B2E">
        <w:rPr>
          <w:rFonts w:asciiTheme="minorHAnsi" w:hAnsiTheme="minorHAnsi"/>
          <w:b/>
        </w:rPr>
        <w:t>1.</w:t>
      </w:r>
      <w:r w:rsidR="00EA4280">
        <w:rPr>
          <w:rFonts w:asciiTheme="minorHAnsi" w:hAnsiTheme="minorHAnsi"/>
          <w:b/>
        </w:rPr>
        <w:t>3</w:t>
      </w:r>
      <w:r w:rsidRPr="00A16B2E">
        <w:rPr>
          <w:rFonts w:asciiTheme="minorHAnsi" w:hAnsiTheme="minorHAnsi"/>
          <w:b/>
        </w:rPr>
        <w:t>.2</w:t>
      </w:r>
      <w:r w:rsidR="00D16279">
        <w:rPr>
          <w:rFonts w:asciiTheme="minorHAnsi" w:hAnsiTheme="minorHAnsi"/>
          <w:b/>
        </w:rPr>
        <w:t xml:space="preserve">. </w:t>
      </w:r>
      <w:r w:rsidRPr="00A16B2E">
        <w:rPr>
          <w:rFonts w:asciiTheme="minorHAnsi" w:hAnsiTheme="minorHAnsi"/>
          <w:b/>
        </w:rPr>
        <w:t xml:space="preserve">Lugar de </w:t>
      </w:r>
      <w:r w:rsidR="001C0105">
        <w:rPr>
          <w:rFonts w:asciiTheme="minorHAnsi" w:hAnsiTheme="minorHAnsi"/>
          <w:b/>
        </w:rPr>
        <w:t>entrega</w:t>
      </w:r>
      <w:r w:rsidRPr="00A16B2E">
        <w:rPr>
          <w:rFonts w:asciiTheme="minorHAnsi" w:hAnsiTheme="minorHAnsi"/>
          <w:b/>
        </w:rPr>
        <w:t>:</w:t>
      </w:r>
      <w:r w:rsidR="00A83A41">
        <w:rPr>
          <w:rFonts w:asciiTheme="minorHAnsi" w:hAnsiTheme="minorHAnsi"/>
          <w:b/>
        </w:rPr>
        <w:t xml:space="preserve"> </w:t>
      </w:r>
    </w:p>
    <w:p w14:paraId="5182BAD1" w14:textId="77777777" w:rsidR="00B81B08" w:rsidRDefault="00B81B08" w:rsidP="00A83A41">
      <w:pPr>
        <w:ind w:left="709" w:right="-1"/>
        <w:jc w:val="both"/>
        <w:rPr>
          <w:rFonts w:asciiTheme="minorHAnsi" w:hAnsiTheme="minorHAnsi"/>
          <w:b/>
        </w:rPr>
      </w:pPr>
    </w:p>
    <w:p w14:paraId="1F45C76F" w14:textId="1E2507FD" w:rsidR="001C147E" w:rsidRDefault="00D16279" w:rsidP="00A83A41">
      <w:pPr>
        <w:ind w:left="709" w:right="-1"/>
        <w:jc w:val="both"/>
        <w:rPr>
          <w:rFonts w:asciiTheme="minorHAnsi" w:hAnsiTheme="minorHAnsi"/>
        </w:rPr>
      </w:pPr>
      <w:r>
        <w:rPr>
          <w:rFonts w:asciiTheme="minorHAnsi" w:hAnsiTheme="minorHAnsi"/>
        </w:rPr>
        <w:t xml:space="preserve">El lugar de </w:t>
      </w:r>
      <w:r w:rsidR="001C0105">
        <w:rPr>
          <w:rFonts w:asciiTheme="minorHAnsi" w:hAnsiTheme="minorHAnsi"/>
        </w:rPr>
        <w:t xml:space="preserve">entrega </w:t>
      </w:r>
      <w:r w:rsidR="00B81B08">
        <w:rPr>
          <w:rFonts w:asciiTheme="minorHAnsi" w:hAnsiTheme="minorHAnsi"/>
        </w:rPr>
        <w:t>será en</w:t>
      </w:r>
      <w:r w:rsidR="00AD5A14">
        <w:rPr>
          <w:rFonts w:asciiTheme="minorHAnsi" w:hAnsiTheme="minorHAnsi"/>
        </w:rPr>
        <w:t xml:space="preserve"> </w:t>
      </w:r>
      <w:r w:rsidR="0024118E">
        <w:rPr>
          <w:rFonts w:asciiTheme="minorHAnsi" w:hAnsiTheme="minorHAnsi"/>
        </w:rPr>
        <w:t xml:space="preserve">la </w:t>
      </w:r>
      <w:r w:rsidR="0024118E" w:rsidRPr="005D02B6">
        <w:rPr>
          <w:rFonts w:asciiTheme="minorHAnsi" w:hAnsiTheme="minorHAnsi"/>
        </w:rPr>
        <w:t>siguiente unidad aplicativa de la Convocante:</w:t>
      </w:r>
    </w:p>
    <w:p w14:paraId="5300A931" w14:textId="77777777" w:rsidR="001C0105" w:rsidRDefault="001C0105" w:rsidP="00A83A41">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AD5A14" w:rsidRPr="00780E06" w14:paraId="092A9E51" w14:textId="77777777" w:rsidTr="00921F57">
        <w:trPr>
          <w:trHeight w:val="166"/>
        </w:trPr>
        <w:tc>
          <w:tcPr>
            <w:tcW w:w="3543" w:type="dxa"/>
            <w:shd w:val="clear" w:color="auto" w:fill="8FEAFF"/>
            <w:vAlign w:val="center"/>
          </w:tcPr>
          <w:p w14:paraId="5B679BA9"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Unidad</w:t>
            </w:r>
          </w:p>
        </w:tc>
        <w:tc>
          <w:tcPr>
            <w:tcW w:w="6096" w:type="dxa"/>
            <w:shd w:val="clear" w:color="auto" w:fill="8FEAFF"/>
            <w:vAlign w:val="center"/>
          </w:tcPr>
          <w:p w14:paraId="30CB7A96" w14:textId="77777777" w:rsidR="00AD5A14" w:rsidRPr="00780E06" w:rsidRDefault="00AD5A14" w:rsidP="00E73AB6">
            <w:pPr>
              <w:ind w:left="284"/>
              <w:jc w:val="center"/>
              <w:rPr>
                <w:rFonts w:asciiTheme="minorHAnsi" w:hAnsiTheme="minorHAnsi" w:cstheme="minorHAnsi"/>
                <w:b/>
                <w:bCs/>
              </w:rPr>
            </w:pPr>
            <w:r w:rsidRPr="00780E06">
              <w:rPr>
                <w:rFonts w:asciiTheme="minorHAnsi" w:hAnsiTheme="minorHAnsi" w:cstheme="minorHAnsi"/>
                <w:b/>
                <w:bCs/>
              </w:rPr>
              <w:t>Dirección</w:t>
            </w:r>
          </w:p>
        </w:tc>
      </w:tr>
      <w:tr w:rsidR="00EB074D" w:rsidRPr="00780E06" w14:paraId="091E5D91" w14:textId="77777777" w:rsidTr="008E446F">
        <w:tc>
          <w:tcPr>
            <w:tcW w:w="3543" w:type="dxa"/>
            <w:tcBorders>
              <w:top w:val="single" w:sz="4" w:space="0" w:color="auto"/>
              <w:left w:val="single" w:sz="4" w:space="0" w:color="auto"/>
              <w:bottom w:val="single" w:sz="4" w:space="0" w:color="auto"/>
              <w:right w:val="single" w:sz="4" w:space="0" w:color="auto"/>
            </w:tcBorders>
            <w:vAlign w:val="center"/>
          </w:tcPr>
          <w:p w14:paraId="43084A64" w14:textId="77777777" w:rsidR="00EB074D" w:rsidRPr="00B75C34" w:rsidRDefault="00EB074D" w:rsidP="00EA4280">
            <w:pPr>
              <w:jc w:val="center"/>
              <w:rPr>
                <w:rFonts w:ascii="Century Gothic" w:hAnsi="Century Gothic" w:cstheme="minorHAnsi"/>
                <w:sz w:val="14"/>
                <w:szCs w:val="14"/>
              </w:rPr>
            </w:pPr>
            <w:r w:rsidRPr="00B75C34">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tcPr>
          <w:p w14:paraId="301AA450" w14:textId="77777777" w:rsidR="00EB074D" w:rsidRPr="00B75C34" w:rsidRDefault="006279B6" w:rsidP="007346B1">
            <w:pPr>
              <w:jc w:val="both"/>
              <w:rPr>
                <w:rFonts w:ascii="Century Gothic" w:hAnsi="Century Gothic" w:cstheme="minorHAnsi"/>
                <w:sz w:val="14"/>
                <w:szCs w:val="14"/>
              </w:rPr>
            </w:pPr>
            <w:r w:rsidRPr="00B75C34">
              <w:rPr>
                <w:rFonts w:ascii="Century Gothic" w:hAnsi="Century Gothic" w:cstheme="minorHAnsi"/>
                <w:sz w:val="14"/>
                <w:szCs w:val="14"/>
              </w:rPr>
              <w:t>Ignacio Morones Prieto S/N, Col. Azteca, Guadalupe, N.L.</w:t>
            </w:r>
          </w:p>
        </w:tc>
      </w:tr>
    </w:tbl>
    <w:p w14:paraId="6CF8489B" w14:textId="77777777" w:rsidR="00095E6C" w:rsidRDefault="00095E6C" w:rsidP="00A1692B">
      <w:pPr>
        <w:ind w:right="-1"/>
        <w:jc w:val="both"/>
        <w:rPr>
          <w:rFonts w:asciiTheme="minorHAnsi" w:hAnsiTheme="minorHAnsi" w:cs="Arial"/>
        </w:rPr>
      </w:pPr>
    </w:p>
    <w:p w14:paraId="0C0666B6" w14:textId="380C370F" w:rsidR="000348C5" w:rsidRPr="00780E06" w:rsidRDefault="001C0105" w:rsidP="007E1DCC">
      <w:pPr>
        <w:ind w:left="993" w:hanging="284"/>
        <w:jc w:val="both"/>
        <w:rPr>
          <w:rFonts w:asciiTheme="minorHAnsi" w:hAnsiTheme="minorHAnsi" w:cstheme="minorHAnsi"/>
          <w:b/>
        </w:rPr>
      </w:pPr>
      <w:r>
        <w:rPr>
          <w:rFonts w:asciiTheme="minorHAnsi" w:hAnsiTheme="minorHAnsi" w:cstheme="minorHAnsi"/>
          <w:b/>
        </w:rPr>
        <w:lastRenderedPageBreak/>
        <w:t>1.</w:t>
      </w:r>
      <w:r w:rsidR="004E7D23">
        <w:rPr>
          <w:rFonts w:asciiTheme="minorHAnsi" w:hAnsiTheme="minorHAnsi" w:cstheme="minorHAnsi"/>
          <w:b/>
        </w:rPr>
        <w:t>3</w:t>
      </w:r>
      <w:r>
        <w:rPr>
          <w:rFonts w:asciiTheme="minorHAnsi" w:hAnsiTheme="minorHAnsi" w:cstheme="minorHAnsi"/>
          <w:b/>
        </w:rPr>
        <w:t>.3.- Condiciones de e</w:t>
      </w:r>
      <w:r w:rsidRPr="00EE37D3">
        <w:rPr>
          <w:rFonts w:asciiTheme="minorHAnsi" w:hAnsiTheme="minorHAnsi" w:cstheme="minorHAnsi"/>
          <w:b/>
        </w:rPr>
        <w:t xml:space="preserve">ntrega del </w:t>
      </w:r>
      <w:r>
        <w:rPr>
          <w:rFonts w:asciiTheme="minorHAnsi" w:hAnsiTheme="minorHAnsi" w:cstheme="minorHAnsi"/>
          <w:b/>
        </w:rPr>
        <w:t>s</w:t>
      </w:r>
      <w:r w:rsidRPr="00EE37D3">
        <w:rPr>
          <w:rFonts w:asciiTheme="minorHAnsi" w:hAnsiTheme="minorHAnsi" w:cstheme="minorHAnsi"/>
          <w:b/>
        </w:rPr>
        <w:t>uministro de medicamentos</w:t>
      </w:r>
      <w:r w:rsidR="000348C5" w:rsidRPr="00780E06">
        <w:rPr>
          <w:rFonts w:asciiTheme="minorHAnsi" w:hAnsiTheme="minorHAnsi" w:cstheme="minorHAnsi"/>
          <w:b/>
        </w:rPr>
        <w:t>:</w:t>
      </w:r>
    </w:p>
    <w:p w14:paraId="6C9F0618" w14:textId="77777777" w:rsidR="000348C5" w:rsidRPr="00780E06" w:rsidRDefault="000348C5" w:rsidP="000348C5">
      <w:pPr>
        <w:tabs>
          <w:tab w:val="right" w:pos="1276"/>
        </w:tabs>
        <w:ind w:left="284"/>
        <w:jc w:val="both"/>
        <w:rPr>
          <w:rFonts w:asciiTheme="minorHAnsi" w:hAnsiTheme="minorHAnsi" w:cstheme="minorHAnsi"/>
        </w:rPr>
      </w:pPr>
    </w:p>
    <w:p w14:paraId="2BB9A67B" w14:textId="77777777" w:rsidR="00B81B08" w:rsidRPr="005339E5" w:rsidRDefault="00B81B08" w:rsidP="00B81B08">
      <w:pPr>
        <w:pStyle w:val="Sangra3detindependiente"/>
        <w:spacing w:after="0"/>
        <w:ind w:left="851"/>
        <w:jc w:val="both"/>
        <w:rPr>
          <w:rFonts w:asciiTheme="minorHAnsi" w:hAnsiTheme="minorHAnsi" w:cs="Arial"/>
          <w:sz w:val="20"/>
          <w:szCs w:val="20"/>
        </w:rPr>
      </w:pPr>
      <w:r w:rsidRPr="005339E5">
        <w:rPr>
          <w:rFonts w:asciiTheme="minorHAnsi" w:hAnsiTheme="minorHAnsi" w:cs="Arial"/>
          <w:sz w:val="20"/>
          <w:szCs w:val="20"/>
        </w:rPr>
        <w:t xml:space="preserve">La </w:t>
      </w:r>
      <w:r w:rsidR="001C0105">
        <w:rPr>
          <w:rFonts w:asciiTheme="minorHAnsi" w:hAnsiTheme="minorHAnsi" w:cs="Arial"/>
          <w:sz w:val="20"/>
          <w:szCs w:val="20"/>
        </w:rPr>
        <w:t xml:space="preserve">entrega </w:t>
      </w:r>
      <w:r w:rsidRPr="005339E5">
        <w:rPr>
          <w:rFonts w:asciiTheme="minorHAnsi" w:hAnsiTheme="minorHAnsi" w:cs="Arial"/>
          <w:sz w:val="20"/>
          <w:szCs w:val="20"/>
        </w:rPr>
        <w:t>de</w:t>
      </w:r>
      <w:r w:rsidR="001C0105">
        <w:rPr>
          <w:rFonts w:asciiTheme="minorHAnsi" w:hAnsiTheme="minorHAnsi" w:cs="Arial"/>
          <w:sz w:val="20"/>
          <w:szCs w:val="20"/>
        </w:rPr>
        <w:t xml:space="preserve"> las </w:t>
      </w:r>
      <w:r w:rsidRPr="005339E5">
        <w:rPr>
          <w:rFonts w:asciiTheme="minorHAnsi" w:hAnsiTheme="minorHAnsi" w:cs="Arial"/>
          <w:sz w:val="20"/>
          <w:szCs w:val="20"/>
        </w:rPr>
        <w:t>mezclas se realizará de acuerdo a los procedimientos siguientes:</w:t>
      </w:r>
    </w:p>
    <w:p w14:paraId="62499E93" w14:textId="77777777" w:rsidR="00921F57" w:rsidRPr="005339E5" w:rsidRDefault="00921F57" w:rsidP="00B81B08">
      <w:pPr>
        <w:pStyle w:val="Sangra3detindependiente"/>
        <w:spacing w:after="0"/>
        <w:ind w:left="851"/>
        <w:jc w:val="both"/>
        <w:rPr>
          <w:rFonts w:asciiTheme="minorHAnsi" w:hAnsiTheme="minorHAnsi" w:cs="Arial"/>
          <w:sz w:val="20"/>
          <w:szCs w:val="20"/>
        </w:rPr>
      </w:pPr>
    </w:p>
    <w:p w14:paraId="538E9D41"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A)  SOLICITUD:</w:t>
      </w:r>
    </w:p>
    <w:p w14:paraId="2133AA32" w14:textId="77777777" w:rsidR="00B81B08" w:rsidRPr="005339E5" w:rsidRDefault="00B81B08" w:rsidP="00B81B08">
      <w:pPr>
        <w:ind w:left="1134"/>
        <w:jc w:val="both"/>
        <w:rPr>
          <w:rFonts w:asciiTheme="minorHAnsi" w:hAnsiTheme="minorHAnsi" w:cs="Arial"/>
        </w:rPr>
      </w:pPr>
    </w:p>
    <w:p w14:paraId="56150300" w14:textId="175FDE5C" w:rsidR="00B81B08" w:rsidRPr="0024118E" w:rsidRDefault="00A0484C" w:rsidP="00360AC7">
      <w:pPr>
        <w:pStyle w:val="Prrafodelista"/>
        <w:numPr>
          <w:ilvl w:val="1"/>
          <w:numId w:val="24"/>
        </w:numPr>
        <w:ind w:left="1418" w:hanging="306"/>
        <w:jc w:val="both"/>
        <w:rPr>
          <w:rFonts w:asciiTheme="minorHAnsi" w:hAnsiTheme="minorHAnsi" w:cs="Arial"/>
          <w:b/>
          <w:bCs/>
        </w:rPr>
      </w:pPr>
      <w:r w:rsidRPr="005339E5">
        <w:rPr>
          <w:rFonts w:asciiTheme="minorHAnsi" w:hAnsiTheme="minorHAnsi" w:cs="Arial"/>
        </w:rPr>
        <w:t xml:space="preserve">La prescripción elaborada por los médicos </w:t>
      </w:r>
      <w:r w:rsidRPr="005D02B6">
        <w:rPr>
          <w:rFonts w:asciiTheme="minorHAnsi" w:hAnsiTheme="minorHAnsi" w:cs="Arial"/>
        </w:rPr>
        <w:t>autorizados se enviará</w:t>
      </w:r>
      <w:r w:rsidR="00B81B08" w:rsidRPr="005D02B6">
        <w:rPr>
          <w:rFonts w:asciiTheme="minorHAnsi" w:hAnsiTheme="minorHAnsi" w:cs="Arial"/>
        </w:rPr>
        <w:t xml:space="preserve"> en</w:t>
      </w:r>
      <w:r w:rsidR="00B81B08" w:rsidRPr="005339E5">
        <w:rPr>
          <w:rFonts w:asciiTheme="minorHAnsi" w:hAnsiTheme="minorHAnsi" w:cs="Arial"/>
        </w:rPr>
        <w:t xml:space="preserve"> forma diaria en los siguientes horarios:</w:t>
      </w:r>
    </w:p>
    <w:p w14:paraId="0DB032F4" w14:textId="77777777" w:rsidR="0024118E" w:rsidRPr="005339E5" w:rsidRDefault="0024118E" w:rsidP="0024118E">
      <w:pPr>
        <w:pStyle w:val="Prrafodelista"/>
        <w:ind w:left="1418"/>
        <w:jc w:val="both"/>
        <w:rPr>
          <w:rFonts w:asciiTheme="minorHAnsi" w:hAnsiTheme="minorHAnsi" w:cs="Arial"/>
          <w:b/>
          <w:bCs/>
        </w:rPr>
      </w:pPr>
    </w:p>
    <w:tbl>
      <w:tblPr>
        <w:tblW w:w="822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6378"/>
      </w:tblGrid>
      <w:tr w:rsidR="00B81B08" w:rsidRPr="005339E5" w14:paraId="07365786" w14:textId="77777777" w:rsidTr="00921F57">
        <w:tc>
          <w:tcPr>
            <w:tcW w:w="1843" w:type="dxa"/>
            <w:shd w:val="clear" w:color="auto" w:fill="8FEAFF"/>
          </w:tcPr>
          <w:p w14:paraId="7F20F1BC" w14:textId="77777777" w:rsidR="00B81B08" w:rsidRPr="00E65AD2" w:rsidRDefault="00B81B08" w:rsidP="00B81B08">
            <w:pPr>
              <w:pStyle w:val="Sangra2detindependiente"/>
              <w:ind w:left="0"/>
              <w:jc w:val="center"/>
              <w:rPr>
                <w:rFonts w:asciiTheme="minorHAnsi" w:hAnsiTheme="minorHAnsi" w:cs="Arial"/>
                <w:b/>
              </w:rPr>
            </w:pPr>
            <w:r w:rsidRPr="00E65AD2">
              <w:rPr>
                <w:rFonts w:asciiTheme="minorHAnsi" w:hAnsiTheme="minorHAnsi" w:cs="Arial"/>
                <w:b/>
              </w:rPr>
              <w:t>SOLICITUD</w:t>
            </w:r>
          </w:p>
        </w:tc>
        <w:tc>
          <w:tcPr>
            <w:tcW w:w="6378" w:type="dxa"/>
            <w:shd w:val="clear" w:color="auto" w:fill="8FEAFF"/>
          </w:tcPr>
          <w:p w14:paraId="2DE6B83A" w14:textId="77777777" w:rsidR="00B81B08" w:rsidRPr="00E65AD2" w:rsidRDefault="00B81B08" w:rsidP="00B81B08">
            <w:pPr>
              <w:pStyle w:val="Sangra2detindependiente"/>
              <w:ind w:left="0"/>
              <w:jc w:val="center"/>
              <w:rPr>
                <w:rFonts w:asciiTheme="minorHAnsi" w:hAnsiTheme="minorHAnsi" w:cs="Arial"/>
                <w:b/>
              </w:rPr>
            </w:pPr>
            <w:r w:rsidRPr="00E65AD2">
              <w:rPr>
                <w:rFonts w:asciiTheme="minorHAnsi" w:hAnsiTheme="minorHAnsi" w:cs="Arial"/>
                <w:b/>
              </w:rPr>
              <w:t>ENTREGA</w:t>
            </w:r>
          </w:p>
        </w:tc>
      </w:tr>
      <w:tr w:rsidR="00B81B08" w:rsidRPr="005339E5" w14:paraId="743E9354" w14:textId="77777777" w:rsidTr="00106B9B">
        <w:tc>
          <w:tcPr>
            <w:tcW w:w="1843" w:type="dxa"/>
            <w:shd w:val="clear" w:color="auto" w:fill="auto"/>
            <w:vAlign w:val="center"/>
          </w:tcPr>
          <w:p w14:paraId="4AC869F9" w14:textId="77777777" w:rsidR="00B81B08" w:rsidRPr="00106B9B" w:rsidRDefault="00B81B08" w:rsidP="00B81B08">
            <w:pPr>
              <w:pStyle w:val="Sangra2detindependiente"/>
              <w:ind w:left="0"/>
              <w:jc w:val="center"/>
              <w:rPr>
                <w:rFonts w:asciiTheme="minorHAnsi" w:hAnsiTheme="minorHAnsi" w:cs="Arial"/>
                <w:sz w:val="18"/>
                <w:szCs w:val="18"/>
              </w:rPr>
            </w:pPr>
            <w:r w:rsidRPr="00106B9B">
              <w:rPr>
                <w:rFonts w:asciiTheme="minorHAnsi" w:hAnsiTheme="minorHAnsi" w:cs="Arial"/>
                <w:sz w:val="18"/>
                <w:szCs w:val="18"/>
              </w:rPr>
              <w:t>08:00 A 10:30</w:t>
            </w:r>
          </w:p>
        </w:tc>
        <w:tc>
          <w:tcPr>
            <w:tcW w:w="6378" w:type="dxa"/>
            <w:shd w:val="clear" w:color="auto" w:fill="auto"/>
          </w:tcPr>
          <w:p w14:paraId="05965B70" w14:textId="77777777" w:rsidR="00B81B08" w:rsidRPr="00106B9B" w:rsidRDefault="00B81B08" w:rsidP="00B81B08">
            <w:pPr>
              <w:pStyle w:val="Sangra2detindependiente"/>
              <w:ind w:left="0"/>
              <w:rPr>
                <w:rFonts w:asciiTheme="minorHAnsi" w:hAnsiTheme="minorHAnsi" w:cs="Arial"/>
                <w:sz w:val="18"/>
                <w:szCs w:val="18"/>
              </w:rPr>
            </w:pPr>
            <w:r w:rsidRPr="00106B9B">
              <w:rPr>
                <w:rFonts w:asciiTheme="minorHAnsi" w:hAnsiTheme="minorHAnsi" w:cs="Arial"/>
                <w:sz w:val="18"/>
                <w:szCs w:val="18"/>
              </w:rPr>
              <w:t>13:30 A 14:00</w:t>
            </w:r>
          </w:p>
        </w:tc>
      </w:tr>
      <w:tr w:rsidR="00B81B08" w:rsidRPr="005339E5" w14:paraId="0B3DC965" w14:textId="77777777" w:rsidTr="00106B9B">
        <w:tc>
          <w:tcPr>
            <w:tcW w:w="1843" w:type="dxa"/>
            <w:shd w:val="clear" w:color="auto" w:fill="auto"/>
            <w:vAlign w:val="center"/>
          </w:tcPr>
          <w:p w14:paraId="1FA6EDD6" w14:textId="77777777" w:rsidR="00B81B08" w:rsidRPr="00106B9B" w:rsidRDefault="00B81B08" w:rsidP="00B81B08">
            <w:pPr>
              <w:pStyle w:val="Sangra2detindependiente"/>
              <w:ind w:left="0"/>
              <w:jc w:val="center"/>
              <w:rPr>
                <w:rFonts w:asciiTheme="minorHAnsi" w:hAnsiTheme="minorHAnsi" w:cs="Arial"/>
                <w:sz w:val="18"/>
                <w:szCs w:val="18"/>
              </w:rPr>
            </w:pPr>
            <w:r w:rsidRPr="00106B9B">
              <w:rPr>
                <w:rFonts w:asciiTheme="minorHAnsi" w:hAnsiTheme="minorHAnsi" w:cs="Arial"/>
                <w:sz w:val="18"/>
                <w:szCs w:val="18"/>
              </w:rPr>
              <w:t>10:31 A 13:30</w:t>
            </w:r>
          </w:p>
        </w:tc>
        <w:tc>
          <w:tcPr>
            <w:tcW w:w="6378" w:type="dxa"/>
            <w:shd w:val="clear" w:color="auto" w:fill="auto"/>
          </w:tcPr>
          <w:p w14:paraId="61FEE901" w14:textId="77777777" w:rsidR="00B81B08" w:rsidRPr="00106B9B" w:rsidRDefault="00B81B08" w:rsidP="00B81B08">
            <w:pPr>
              <w:pStyle w:val="Sangra2detindependiente"/>
              <w:ind w:left="0"/>
              <w:rPr>
                <w:rFonts w:asciiTheme="minorHAnsi" w:hAnsiTheme="minorHAnsi" w:cs="Arial"/>
                <w:sz w:val="18"/>
                <w:szCs w:val="18"/>
              </w:rPr>
            </w:pPr>
            <w:r w:rsidRPr="00106B9B">
              <w:rPr>
                <w:rFonts w:asciiTheme="minorHAnsi" w:hAnsiTheme="minorHAnsi" w:cs="Arial"/>
                <w:sz w:val="18"/>
                <w:szCs w:val="18"/>
              </w:rPr>
              <w:t>16:30 A 17:00</w:t>
            </w:r>
          </w:p>
        </w:tc>
      </w:tr>
      <w:tr w:rsidR="00B81B08" w:rsidRPr="005339E5" w14:paraId="0A49678E" w14:textId="77777777" w:rsidTr="00106B9B">
        <w:tc>
          <w:tcPr>
            <w:tcW w:w="1843" w:type="dxa"/>
            <w:shd w:val="clear" w:color="auto" w:fill="auto"/>
            <w:vAlign w:val="center"/>
          </w:tcPr>
          <w:p w14:paraId="5C63EF19" w14:textId="77777777" w:rsidR="00B81B08" w:rsidRPr="00106B9B" w:rsidRDefault="00B81B08" w:rsidP="00B81B08">
            <w:pPr>
              <w:pStyle w:val="Sangra2detindependiente"/>
              <w:ind w:left="0"/>
              <w:jc w:val="center"/>
              <w:rPr>
                <w:rFonts w:asciiTheme="minorHAnsi" w:hAnsiTheme="minorHAnsi" w:cs="Arial"/>
                <w:sz w:val="18"/>
                <w:szCs w:val="18"/>
              </w:rPr>
            </w:pPr>
            <w:r w:rsidRPr="00106B9B">
              <w:rPr>
                <w:rFonts w:asciiTheme="minorHAnsi" w:hAnsiTheme="minorHAnsi" w:cs="Arial"/>
                <w:sz w:val="18"/>
                <w:szCs w:val="18"/>
              </w:rPr>
              <w:t>13:31 A 15:00</w:t>
            </w:r>
          </w:p>
        </w:tc>
        <w:tc>
          <w:tcPr>
            <w:tcW w:w="6378" w:type="dxa"/>
            <w:shd w:val="clear" w:color="auto" w:fill="auto"/>
          </w:tcPr>
          <w:p w14:paraId="00D86FE5" w14:textId="77777777" w:rsidR="00B81B08" w:rsidRPr="00106B9B" w:rsidRDefault="00B81B08" w:rsidP="00B81B08">
            <w:pPr>
              <w:pStyle w:val="Sangra2detindependiente"/>
              <w:ind w:left="0"/>
              <w:rPr>
                <w:rFonts w:asciiTheme="minorHAnsi" w:hAnsiTheme="minorHAnsi" w:cs="Arial"/>
                <w:sz w:val="18"/>
                <w:szCs w:val="18"/>
              </w:rPr>
            </w:pPr>
            <w:r w:rsidRPr="00106B9B">
              <w:rPr>
                <w:rFonts w:asciiTheme="minorHAnsi" w:hAnsiTheme="minorHAnsi" w:cs="Arial"/>
                <w:sz w:val="18"/>
                <w:szCs w:val="18"/>
              </w:rPr>
              <w:t>18:30 A 19:00</w:t>
            </w:r>
          </w:p>
        </w:tc>
      </w:tr>
      <w:tr w:rsidR="00B81B08" w:rsidRPr="005339E5" w14:paraId="58F6311C" w14:textId="77777777" w:rsidTr="00106B9B">
        <w:tc>
          <w:tcPr>
            <w:tcW w:w="1843" w:type="dxa"/>
            <w:shd w:val="clear" w:color="auto" w:fill="auto"/>
            <w:vAlign w:val="center"/>
          </w:tcPr>
          <w:p w14:paraId="3D167161" w14:textId="77777777" w:rsidR="00B81B08" w:rsidRPr="00106B9B" w:rsidRDefault="00B81B08" w:rsidP="00B81B08">
            <w:pPr>
              <w:pStyle w:val="Sangra2detindependiente"/>
              <w:ind w:left="0"/>
              <w:jc w:val="center"/>
              <w:rPr>
                <w:rFonts w:asciiTheme="minorHAnsi" w:hAnsiTheme="minorHAnsi" w:cs="Arial"/>
                <w:sz w:val="18"/>
                <w:szCs w:val="18"/>
              </w:rPr>
            </w:pPr>
            <w:r w:rsidRPr="00106B9B">
              <w:rPr>
                <w:rFonts w:asciiTheme="minorHAnsi" w:hAnsiTheme="minorHAnsi" w:cs="Arial"/>
                <w:sz w:val="18"/>
                <w:szCs w:val="18"/>
              </w:rPr>
              <w:t>15:01 A 18:30</w:t>
            </w:r>
          </w:p>
        </w:tc>
        <w:tc>
          <w:tcPr>
            <w:tcW w:w="6378" w:type="dxa"/>
            <w:shd w:val="clear" w:color="auto" w:fill="auto"/>
          </w:tcPr>
          <w:p w14:paraId="21085D76" w14:textId="3DFC48B6" w:rsidR="00B81B08" w:rsidRPr="00106B9B" w:rsidRDefault="00B81B08" w:rsidP="00B81B08">
            <w:pPr>
              <w:pStyle w:val="Sangra2detindependiente"/>
              <w:ind w:left="0"/>
              <w:rPr>
                <w:rFonts w:asciiTheme="minorHAnsi" w:hAnsiTheme="minorHAnsi" w:cs="Arial"/>
                <w:sz w:val="18"/>
                <w:szCs w:val="18"/>
              </w:rPr>
            </w:pPr>
            <w:r w:rsidRPr="00106B9B">
              <w:rPr>
                <w:rFonts w:asciiTheme="minorHAnsi" w:hAnsiTheme="minorHAnsi" w:cs="Arial"/>
                <w:sz w:val="18"/>
                <w:szCs w:val="18"/>
              </w:rPr>
              <w:t xml:space="preserve">AL DIA SIGUIENTE A PARTIR DE LAS </w:t>
            </w:r>
            <w:r w:rsidR="00F72BBA" w:rsidRPr="00106B9B">
              <w:rPr>
                <w:rFonts w:asciiTheme="minorHAnsi" w:hAnsiTheme="minorHAnsi" w:cs="Arial"/>
                <w:sz w:val="18"/>
                <w:szCs w:val="18"/>
              </w:rPr>
              <w:t>7</w:t>
            </w:r>
            <w:r w:rsidRPr="00106B9B">
              <w:rPr>
                <w:rFonts w:asciiTheme="minorHAnsi" w:hAnsiTheme="minorHAnsi" w:cs="Arial"/>
                <w:sz w:val="18"/>
                <w:szCs w:val="18"/>
              </w:rPr>
              <w:t>:00</w:t>
            </w:r>
          </w:p>
        </w:tc>
      </w:tr>
      <w:tr w:rsidR="00B81B08" w:rsidRPr="005339E5" w14:paraId="3C54F415" w14:textId="77777777" w:rsidTr="00106B9B">
        <w:tc>
          <w:tcPr>
            <w:tcW w:w="1843" w:type="dxa"/>
            <w:shd w:val="clear" w:color="auto" w:fill="auto"/>
            <w:vAlign w:val="center"/>
          </w:tcPr>
          <w:p w14:paraId="77C6F6AE" w14:textId="77777777" w:rsidR="00B81B08" w:rsidRPr="00106B9B" w:rsidRDefault="00B81B08" w:rsidP="00B81B08">
            <w:pPr>
              <w:pStyle w:val="Sangra2detindependiente"/>
              <w:ind w:left="0"/>
              <w:jc w:val="center"/>
              <w:rPr>
                <w:rFonts w:asciiTheme="minorHAnsi" w:hAnsiTheme="minorHAnsi" w:cs="Arial"/>
                <w:sz w:val="18"/>
                <w:szCs w:val="18"/>
              </w:rPr>
            </w:pPr>
            <w:r w:rsidRPr="00106B9B">
              <w:rPr>
                <w:rFonts w:asciiTheme="minorHAnsi" w:hAnsiTheme="minorHAnsi" w:cs="Arial"/>
                <w:sz w:val="18"/>
                <w:szCs w:val="18"/>
              </w:rPr>
              <w:t>URGENCIAS</w:t>
            </w:r>
          </w:p>
        </w:tc>
        <w:tc>
          <w:tcPr>
            <w:tcW w:w="6378" w:type="dxa"/>
            <w:shd w:val="clear" w:color="auto" w:fill="auto"/>
          </w:tcPr>
          <w:p w14:paraId="26F2668D" w14:textId="77777777" w:rsidR="00B81B08" w:rsidRPr="00106B9B" w:rsidRDefault="00B81B08" w:rsidP="00B81B08">
            <w:pPr>
              <w:pStyle w:val="Sangra2detindependiente"/>
              <w:ind w:left="0"/>
              <w:rPr>
                <w:rFonts w:asciiTheme="minorHAnsi" w:hAnsiTheme="minorHAnsi" w:cs="Arial"/>
                <w:sz w:val="18"/>
                <w:szCs w:val="18"/>
              </w:rPr>
            </w:pPr>
            <w:r w:rsidRPr="00106B9B">
              <w:rPr>
                <w:rFonts w:asciiTheme="minorHAnsi" w:hAnsiTheme="minorHAnsi" w:cs="Arial"/>
                <w:sz w:val="18"/>
                <w:szCs w:val="18"/>
              </w:rPr>
              <w:t>DOS HORAS DESPUES DE HABER SIDO ENVIADA Y CONFIRMADA LA SOLICITUD</w:t>
            </w:r>
          </w:p>
        </w:tc>
      </w:tr>
      <w:tr w:rsidR="00B81B08" w:rsidRPr="005339E5" w14:paraId="0FA33024" w14:textId="77777777" w:rsidTr="00106B9B">
        <w:tc>
          <w:tcPr>
            <w:tcW w:w="1843" w:type="dxa"/>
            <w:shd w:val="clear" w:color="auto" w:fill="auto"/>
            <w:vAlign w:val="center"/>
          </w:tcPr>
          <w:p w14:paraId="2224A0B3" w14:textId="77777777" w:rsidR="00B81B08" w:rsidRPr="00106B9B" w:rsidRDefault="00B81B08" w:rsidP="00B81B08">
            <w:pPr>
              <w:pStyle w:val="Sangra2detindependiente"/>
              <w:ind w:left="0"/>
              <w:jc w:val="center"/>
              <w:rPr>
                <w:rFonts w:asciiTheme="minorHAnsi" w:hAnsiTheme="minorHAnsi" w:cs="Arial"/>
                <w:sz w:val="18"/>
                <w:szCs w:val="18"/>
                <w:lang w:val="es-ES"/>
              </w:rPr>
            </w:pPr>
            <w:r w:rsidRPr="00106B9B">
              <w:rPr>
                <w:rFonts w:asciiTheme="minorHAnsi" w:hAnsiTheme="minorHAnsi" w:cs="Arial"/>
                <w:sz w:val="18"/>
                <w:szCs w:val="18"/>
                <w:lang w:val="es-ES"/>
              </w:rPr>
              <w:t>CANCELACIONES</w:t>
            </w:r>
          </w:p>
        </w:tc>
        <w:tc>
          <w:tcPr>
            <w:tcW w:w="6378" w:type="dxa"/>
            <w:shd w:val="clear" w:color="auto" w:fill="auto"/>
          </w:tcPr>
          <w:p w14:paraId="7235A90C" w14:textId="77777777" w:rsidR="00B81B08" w:rsidRPr="00106B9B" w:rsidRDefault="00B81B08" w:rsidP="00B81B08">
            <w:pPr>
              <w:pStyle w:val="Sangra2detindependiente"/>
              <w:ind w:left="0"/>
              <w:rPr>
                <w:rFonts w:asciiTheme="minorHAnsi" w:hAnsiTheme="minorHAnsi" w:cs="Arial"/>
                <w:sz w:val="18"/>
                <w:szCs w:val="18"/>
              </w:rPr>
            </w:pPr>
            <w:r w:rsidRPr="00106B9B">
              <w:rPr>
                <w:rFonts w:asciiTheme="minorHAnsi" w:hAnsiTheme="minorHAnsi" w:cs="Arial"/>
                <w:sz w:val="18"/>
                <w:szCs w:val="18"/>
              </w:rPr>
              <w:t>UNA HORA DESPUES DE HABER SIDO ENVIADA LA SOLICITUD</w:t>
            </w:r>
          </w:p>
        </w:tc>
      </w:tr>
    </w:tbl>
    <w:p w14:paraId="027A9572" w14:textId="77777777" w:rsidR="00B81B08" w:rsidRPr="005339E5" w:rsidRDefault="00B81B08" w:rsidP="00B81B08">
      <w:pPr>
        <w:pStyle w:val="Sangra2detindependiente"/>
        <w:ind w:left="283" w:hanging="283"/>
        <w:rPr>
          <w:rFonts w:asciiTheme="minorHAnsi" w:hAnsiTheme="minorHAnsi" w:cs="Arial"/>
        </w:rPr>
      </w:pPr>
    </w:p>
    <w:p w14:paraId="33C3EB04" w14:textId="0F443A3E" w:rsidR="00B81B08" w:rsidRPr="00E65AD2" w:rsidRDefault="00B81B08" w:rsidP="00360AC7">
      <w:pPr>
        <w:pStyle w:val="Prrafodelista"/>
        <w:numPr>
          <w:ilvl w:val="1"/>
          <w:numId w:val="24"/>
        </w:numPr>
        <w:ind w:left="1418" w:hanging="284"/>
        <w:jc w:val="both"/>
        <w:rPr>
          <w:rFonts w:asciiTheme="minorHAnsi" w:hAnsiTheme="minorHAnsi" w:cs="Arial"/>
        </w:rPr>
      </w:pPr>
      <w:r w:rsidRPr="00E65AD2">
        <w:rPr>
          <w:rFonts w:asciiTheme="minorHAnsi" w:hAnsiTheme="minorHAnsi" w:cs="Arial"/>
        </w:rPr>
        <w:t xml:space="preserve">Los riesgos que detecte el personal del </w:t>
      </w:r>
      <w:r w:rsidR="00EA4280">
        <w:rPr>
          <w:rFonts w:asciiTheme="minorHAnsi" w:hAnsiTheme="minorHAnsi" w:cs="Arial"/>
        </w:rPr>
        <w:t>C</w:t>
      </w:r>
      <w:r w:rsidRPr="00E65AD2">
        <w:rPr>
          <w:rFonts w:asciiTheme="minorHAnsi" w:hAnsiTheme="minorHAnsi" w:cs="Arial"/>
        </w:rPr>
        <w:t xml:space="preserve">entro de </w:t>
      </w:r>
      <w:r w:rsidR="00EA4280">
        <w:rPr>
          <w:rFonts w:asciiTheme="minorHAnsi" w:hAnsiTheme="minorHAnsi" w:cs="Arial"/>
        </w:rPr>
        <w:t>M</w:t>
      </w:r>
      <w:r w:rsidRPr="00E65AD2">
        <w:rPr>
          <w:rFonts w:asciiTheme="minorHAnsi" w:hAnsiTheme="minorHAnsi" w:cs="Arial"/>
        </w:rPr>
        <w:t xml:space="preserve">ezclas deberán ser comunicados de manera inmediata al personal médico encargado del servicio mediante </w:t>
      </w:r>
      <w:r w:rsidR="00A0484C" w:rsidRPr="00E65AD2">
        <w:rPr>
          <w:rFonts w:asciiTheme="minorHAnsi" w:hAnsiTheme="minorHAnsi" w:cs="Arial"/>
        </w:rPr>
        <w:t>un equipo</w:t>
      </w:r>
      <w:r w:rsidRPr="00E65AD2">
        <w:rPr>
          <w:rFonts w:asciiTheme="minorHAnsi" w:hAnsiTheme="minorHAnsi" w:cs="Arial"/>
        </w:rPr>
        <w:t xml:space="preserve"> portátil para realizar los cambios correspondientes.</w:t>
      </w:r>
    </w:p>
    <w:p w14:paraId="7E1BBF8F" w14:textId="77777777" w:rsidR="00B81B08" w:rsidRPr="0024118E" w:rsidRDefault="00B81B08" w:rsidP="00B81B08">
      <w:pPr>
        <w:ind w:left="1134"/>
        <w:jc w:val="both"/>
        <w:rPr>
          <w:rFonts w:asciiTheme="minorHAnsi" w:hAnsiTheme="minorHAnsi" w:cs="Arial"/>
          <w:highlight w:val="green"/>
        </w:rPr>
      </w:pPr>
    </w:p>
    <w:p w14:paraId="0990D042" w14:textId="77777777" w:rsidR="00B81B08" w:rsidRPr="00E65AD2" w:rsidRDefault="00B81B08" w:rsidP="00360AC7">
      <w:pPr>
        <w:pStyle w:val="Prrafodelista"/>
        <w:numPr>
          <w:ilvl w:val="1"/>
          <w:numId w:val="24"/>
        </w:numPr>
        <w:ind w:left="1418" w:hanging="284"/>
        <w:jc w:val="both"/>
        <w:rPr>
          <w:rFonts w:asciiTheme="minorHAnsi" w:hAnsiTheme="minorHAnsi" w:cs="Arial"/>
        </w:rPr>
      </w:pPr>
      <w:r w:rsidRPr="00E65AD2">
        <w:rPr>
          <w:rFonts w:asciiTheme="minorHAnsi" w:hAnsiTheme="minorHAnsi" w:cs="Arial"/>
        </w:rPr>
        <w:t xml:space="preserve">Sólo se deberán preparar las mezclas que, después de haber sido verificados con relación a la estabilidad y compatibilidad química de los medicamentos, resulten aprobados por el personal responsable que lo requiera. </w:t>
      </w:r>
    </w:p>
    <w:p w14:paraId="13921878" w14:textId="77777777" w:rsidR="00B81B08" w:rsidRPr="005339E5" w:rsidRDefault="00B81B08" w:rsidP="00B81B08">
      <w:pPr>
        <w:pStyle w:val="Sangra3detindependiente"/>
        <w:spacing w:after="0"/>
        <w:ind w:left="0"/>
        <w:rPr>
          <w:rFonts w:asciiTheme="minorHAnsi" w:hAnsiTheme="minorHAnsi" w:cs="Arial"/>
          <w:sz w:val="20"/>
          <w:szCs w:val="20"/>
        </w:rPr>
      </w:pPr>
    </w:p>
    <w:p w14:paraId="66C178AD"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B)  PRODUCCIÓN:</w:t>
      </w:r>
    </w:p>
    <w:p w14:paraId="273F70D2" w14:textId="77777777" w:rsidR="00B81B08" w:rsidRPr="005339E5" w:rsidRDefault="00B81B08" w:rsidP="00B81B08">
      <w:pPr>
        <w:jc w:val="both"/>
        <w:rPr>
          <w:rFonts w:asciiTheme="minorHAnsi" w:hAnsiTheme="minorHAnsi" w:cs="Arial"/>
          <w:b/>
          <w:bCs/>
        </w:rPr>
      </w:pPr>
    </w:p>
    <w:p w14:paraId="47D7F850" w14:textId="0215FE98"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 xml:space="preserve">Se deberá verificar la estabilidad y compatibilidad química </w:t>
      </w:r>
      <w:r w:rsidR="00A0484C" w:rsidRPr="00E65AD2">
        <w:rPr>
          <w:rFonts w:asciiTheme="minorHAnsi" w:hAnsiTheme="minorHAnsi" w:cs="Arial"/>
        </w:rPr>
        <w:t>del medicamento</w:t>
      </w:r>
      <w:r w:rsidRPr="00E65AD2">
        <w:rPr>
          <w:rFonts w:asciiTheme="minorHAnsi" w:hAnsiTheme="minorHAnsi" w:cs="Arial"/>
        </w:rPr>
        <w:t xml:space="preserve"> en mezcla.</w:t>
      </w:r>
    </w:p>
    <w:p w14:paraId="0597661C" w14:textId="1D923719"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 xml:space="preserve">Respetar la prescripción Médica en relación a dosis - volumen y </w:t>
      </w:r>
      <w:r w:rsidR="00A0484C" w:rsidRPr="00E65AD2">
        <w:rPr>
          <w:rFonts w:asciiTheme="minorHAnsi" w:hAnsiTheme="minorHAnsi" w:cs="Arial"/>
        </w:rPr>
        <w:t>diluyente para</w:t>
      </w:r>
      <w:r w:rsidRPr="00E65AD2">
        <w:rPr>
          <w:rFonts w:asciiTheme="minorHAnsi" w:hAnsiTheme="minorHAnsi" w:cs="Arial"/>
        </w:rPr>
        <w:t xml:space="preserve">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1C3503AF"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Utilizar los procedimientos validados de sanitización de campanas de flujo laminar y áreas controladas que garanticen técnica aséptica para la preparación de las mezclas.</w:t>
      </w:r>
    </w:p>
    <w:p w14:paraId="38DB1D4D"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Deberá contar con cuarto de ingreso controlado para el área de preparación de mezclas.</w:t>
      </w:r>
    </w:p>
    <w:p w14:paraId="48FFECD0"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Utilizar uniformes estériles y equipos de seguridad especial en la preparación de los diferentes tipos de mezclas.</w:t>
      </w:r>
    </w:p>
    <w:p w14:paraId="57CB0C2F"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profesional, tales como Químico Farmacéutico Industrial y Químico Farmacéutico Biólogo, los cuales deberán estar respaldados con la documentación que acredite el adiestramiento para la preparación de mezclas de conformidad con las recomendaciones establecidas por las normas oficiales mexicanas vigentes y aplicables. Debe ser un profesional de la farmacia quién verifique la compatibilidad de los componentes de la orden de preparación y un profesional de la rama químico farmacéutica quién verifique que, la dosis de los componentes de la orden de preparación, corresponda a la edad o peso del paciente.</w:t>
      </w:r>
    </w:p>
    <w:p w14:paraId="239F5BAA"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Mantener el control microbiológico de las áreas y técnicas de producción con procedimientos y frecuencias basados en las recomendaciones establecidas por las leyes mexicanas.</w:t>
      </w:r>
    </w:p>
    <w:p w14:paraId="338C5483" w14:textId="77777777" w:rsidR="00B81B08" w:rsidRPr="00E65AD2" w:rsidRDefault="00B81B08" w:rsidP="00360AC7">
      <w:pPr>
        <w:pStyle w:val="Prrafodelista"/>
        <w:numPr>
          <w:ilvl w:val="0"/>
          <w:numId w:val="26"/>
        </w:numPr>
        <w:ind w:left="1418" w:hanging="284"/>
        <w:jc w:val="both"/>
        <w:rPr>
          <w:rFonts w:asciiTheme="minorHAnsi" w:hAnsiTheme="minorHAnsi" w:cs="Arial"/>
        </w:rPr>
      </w:pPr>
      <w:r w:rsidRPr="00E65AD2">
        <w:rPr>
          <w:rFonts w:asciiTheme="minorHAnsi" w:hAnsiTheme="minorHAnsi" w:cs="Arial"/>
        </w:rPr>
        <w:t>Establecer y conservar la presión del aire y temperatura adecuada para cada tipo de área controlada y monitoreada de manera diaria.</w:t>
      </w:r>
    </w:p>
    <w:p w14:paraId="2992F192" w14:textId="77777777" w:rsidR="00B81B08" w:rsidRPr="005339E5" w:rsidRDefault="00B81B08" w:rsidP="00B81B08">
      <w:pPr>
        <w:ind w:left="180" w:hanging="180"/>
        <w:jc w:val="both"/>
        <w:rPr>
          <w:rFonts w:asciiTheme="minorHAnsi" w:hAnsiTheme="minorHAnsi" w:cs="Arial"/>
          <w:lang w:val="es-MX"/>
        </w:rPr>
      </w:pPr>
    </w:p>
    <w:p w14:paraId="054A2890" w14:textId="77777777" w:rsidR="00B81B08" w:rsidRPr="00B81B08" w:rsidRDefault="00B81B08" w:rsidP="00B81B08">
      <w:pPr>
        <w:ind w:left="851"/>
        <w:jc w:val="both"/>
        <w:rPr>
          <w:rFonts w:asciiTheme="minorHAnsi" w:hAnsiTheme="minorHAnsi" w:cs="Arial"/>
          <w:b/>
          <w:bCs/>
          <w:i/>
          <w:u w:val="single"/>
        </w:rPr>
      </w:pPr>
      <w:r w:rsidRPr="00B81B08">
        <w:rPr>
          <w:rFonts w:asciiTheme="minorHAnsi" w:hAnsiTheme="minorHAnsi" w:cs="Arial"/>
          <w:b/>
          <w:bCs/>
          <w:i/>
          <w:u w:val="single"/>
        </w:rPr>
        <w:t>C) LIBERACIÓN:</w:t>
      </w:r>
    </w:p>
    <w:p w14:paraId="0902CA79" w14:textId="77777777" w:rsidR="00B81B08" w:rsidRPr="005339E5" w:rsidRDefault="00B81B08" w:rsidP="00B81B08">
      <w:pPr>
        <w:ind w:left="851"/>
        <w:jc w:val="both"/>
        <w:rPr>
          <w:rFonts w:asciiTheme="minorHAnsi" w:hAnsiTheme="minorHAnsi" w:cs="Arial"/>
          <w:b/>
          <w:bCs/>
        </w:rPr>
      </w:pPr>
    </w:p>
    <w:p w14:paraId="4B1E333D"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Contar con un sistema de inspección óptica de las mezclas preparadas;</w:t>
      </w:r>
    </w:p>
    <w:p w14:paraId="60A0763D"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Contar con un sistema de bases de datos que permita la rastreabilidad del nombre del paciente, número de cama, nombre del médico tratante, el número de lote y fecha de elaboración y caducidad de cada mezcla.</w:t>
      </w:r>
    </w:p>
    <w:p w14:paraId="06E4DC27"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Colocar los sellos de seguridad que garanticen la integridad fisicoquímica de cada Mezcla una vez preparada.</w:t>
      </w:r>
    </w:p>
    <w:p w14:paraId="367E1CA8" w14:textId="5512D5EA"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 xml:space="preserve">Antes de entregar la mezcla preparada, deberá verificar el cumplimiento de todos los procedimientos dentro del sistema de calidad establecidos por las Normas </w:t>
      </w:r>
      <w:r w:rsidR="00C37327">
        <w:rPr>
          <w:rFonts w:asciiTheme="minorHAnsi" w:hAnsiTheme="minorHAnsi" w:cs="Arial"/>
        </w:rPr>
        <w:t>O</w:t>
      </w:r>
      <w:r w:rsidRPr="00E65AD2">
        <w:rPr>
          <w:rFonts w:asciiTheme="minorHAnsi" w:hAnsiTheme="minorHAnsi" w:cs="Arial"/>
        </w:rPr>
        <w:t xml:space="preserve">ficiales </w:t>
      </w:r>
      <w:r w:rsidR="00C37327">
        <w:rPr>
          <w:rFonts w:asciiTheme="minorHAnsi" w:hAnsiTheme="minorHAnsi" w:cs="Arial"/>
        </w:rPr>
        <w:t>M</w:t>
      </w:r>
      <w:r w:rsidRPr="00E65AD2">
        <w:rPr>
          <w:rFonts w:asciiTheme="minorHAnsi" w:hAnsiTheme="minorHAnsi" w:cs="Arial"/>
        </w:rPr>
        <w:t>exicanas vigentes.</w:t>
      </w:r>
    </w:p>
    <w:p w14:paraId="1F1E2802" w14:textId="77777777" w:rsidR="00B81B08" w:rsidRPr="00E65AD2" w:rsidRDefault="00B81B08" w:rsidP="00360AC7">
      <w:pPr>
        <w:pStyle w:val="Prrafodelista"/>
        <w:numPr>
          <w:ilvl w:val="0"/>
          <w:numId w:val="27"/>
        </w:numPr>
        <w:ind w:left="1418" w:hanging="284"/>
        <w:jc w:val="both"/>
        <w:rPr>
          <w:rFonts w:asciiTheme="minorHAnsi" w:hAnsiTheme="minorHAnsi" w:cs="Arial"/>
        </w:rPr>
      </w:pPr>
      <w:r w:rsidRPr="00E65AD2">
        <w:rPr>
          <w:rFonts w:asciiTheme="minorHAnsi" w:hAnsiTheme="minorHAnsi" w:cs="Arial"/>
        </w:rPr>
        <w:t>Formatos membretados para la solicitud y devolución individualizada de mezclas.</w:t>
      </w:r>
    </w:p>
    <w:p w14:paraId="248091CE" w14:textId="77777777" w:rsidR="007E1DCC" w:rsidRPr="005339E5" w:rsidRDefault="007E1DCC" w:rsidP="00B81B08">
      <w:pPr>
        <w:ind w:left="141" w:hanging="141"/>
        <w:jc w:val="both"/>
        <w:rPr>
          <w:rFonts w:asciiTheme="minorHAnsi" w:hAnsiTheme="minorHAnsi" w:cs="Arial"/>
          <w:b/>
          <w:bCs/>
        </w:rPr>
      </w:pPr>
    </w:p>
    <w:p w14:paraId="699826D1" w14:textId="77777777" w:rsidR="00B81B08" w:rsidRPr="00E65AD2" w:rsidRDefault="00B81B08" w:rsidP="00B81B08">
      <w:pPr>
        <w:ind w:left="851"/>
        <w:jc w:val="both"/>
        <w:rPr>
          <w:rFonts w:asciiTheme="minorHAnsi" w:hAnsiTheme="minorHAnsi" w:cs="Arial"/>
          <w:b/>
          <w:bCs/>
          <w:i/>
          <w:u w:val="single"/>
        </w:rPr>
      </w:pPr>
      <w:r w:rsidRPr="00E65AD2">
        <w:rPr>
          <w:rFonts w:asciiTheme="minorHAnsi" w:hAnsiTheme="minorHAnsi" w:cs="Arial"/>
          <w:b/>
          <w:bCs/>
          <w:i/>
          <w:u w:val="single"/>
        </w:rPr>
        <w:t>D)  DISTRIBUCIÓN:</w:t>
      </w:r>
    </w:p>
    <w:p w14:paraId="0D16048F" w14:textId="77777777" w:rsidR="00B81B08" w:rsidRPr="00E65AD2" w:rsidRDefault="00B81B08" w:rsidP="00B81B08">
      <w:pPr>
        <w:ind w:left="141" w:hanging="141"/>
        <w:jc w:val="both"/>
        <w:rPr>
          <w:rFonts w:asciiTheme="minorHAnsi" w:hAnsiTheme="minorHAnsi" w:cs="Arial"/>
          <w:b/>
          <w:bCs/>
          <w:i/>
          <w:u w:val="single"/>
        </w:rPr>
      </w:pPr>
    </w:p>
    <w:p w14:paraId="20B99341" w14:textId="7350F613" w:rsidR="00B81B08" w:rsidRPr="00E65AD2" w:rsidRDefault="00B81B08" w:rsidP="00360AC7">
      <w:pPr>
        <w:pStyle w:val="Prrafodelista"/>
        <w:numPr>
          <w:ilvl w:val="0"/>
          <w:numId w:val="28"/>
        </w:numPr>
        <w:ind w:left="1418" w:hanging="284"/>
        <w:jc w:val="both"/>
        <w:rPr>
          <w:rFonts w:asciiTheme="minorHAnsi" w:hAnsiTheme="minorHAnsi" w:cs="Arial"/>
        </w:rPr>
      </w:pPr>
      <w:r w:rsidRPr="00E65AD2">
        <w:rPr>
          <w:rFonts w:asciiTheme="minorHAnsi" w:hAnsiTheme="minorHAnsi" w:cs="Arial"/>
        </w:rPr>
        <w:t xml:space="preserve">Contar con un sistema de distribución con unidades de reciente modelo que aseguren el traslado y entrega en el servicio señalado en </w:t>
      </w:r>
      <w:r w:rsidR="00FC03D0" w:rsidRPr="00E65AD2">
        <w:rPr>
          <w:rFonts w:asciiTheme="minorHAnsi" w:hAnsiTheme="minorHAnsi" w:cs="Arial"/>
        </w:rPr>
        <w:t xml:space="preserve">la </w:t>
      </w:r>
      <w:r w:rsidR="00A44A51" w:rsidRPr="00E65AD2">
        <w:rPr>
          <w:rFonts w:asciiTheme="minorHAnsi" w:hAnsiTheme="minorHAnsi" w:cs="Arial"/>
        </w:rPr>
        <w:t>Unidad</w:t>
      </w:r>
      <w:r w:rsidRPr="00E65AD2">
        <w:rPr>
          <w:rFonts w:asciiTheme="minorHAnsi" w:hAnsiTheme="minorHAnsi" w:cs="Arial"/>
        </w:rPr>
        <w:t xml:space="preserve"> a la que va dirigido el servicio, de cada tipo de mezcla en la forma adecuada conservando la temperatura y empaque requeridos en condiciones de red fría que garanticen la integridad del empaque y tomando en cuenta para ello la prescripción solicitada.</w:t>
      </w:r>
    </w:p>
    <w:p w14:paraId="0A52EC06" w14:textId="77777777" w:rsidR="00B81B08" w:rsidRPr="00E65AD2" w:rsidRDefault="00B81B08" w:rsidP="00360AC7">
      <w:pPr>
        <w:pStyle w:val="Prrafodelista"/>
        <w:numPr>
          <w:ilvl w:val="0"/>
          <w:numId w:val="28"/>
        </w:numPr>
        <w:ind w:left="1418" w:hanging="284"/>
        <w:jc w:val="both"/>
        <w:rPr>
          <w:rFonts w:asciiTheme="minorHAnsi" w:hAnsiTheme="minorHAnsi" w:cs="Arial"/>
        </w:rPr>
      </w:pPr>
      <w:r w:rsidRPr="00E65AD2">
        <w:rPr>
          <w:rFonts w:asciiTheme="minorHAnsi" w:hAnsiTheme="minorHAnsi" w:cs="Arial"/>
        </w:rPr>
        <w:t>Monitorear la temperatura de traslado mediante equipos termo-gráficos validados.</w:t>
      </w:r>
    </w:p>
    <w:p w14:paraId="2A3559A1" w14:textId="77777777" w:rsidR="00B81B08" w:rsidRPr="00E65AD2" w:rsidRDefault="00B81B08" w:rsidP="00360AC7">
      <w:pPr>
        <w:pStyle w:val="Textoindependiente2"/>
        <w:numPr>
          <w:ilvl w:val="0"/>
          <w:numId w:val="28"/>
        </w:numPr>
        <w:tabs>
          <w:tab w:val="left" w:pos="142"/>
        </w:tabs>
        <w:ind w:left="1418" w:right="27" w:hanging="284"/>
        <w:rPr>
          <w:rFonts w:asciiTheme="minorHAnsi" w:hAnsiTheme="minorHAnsi" w:cs="Arial"/>
          <w:sz w:val="20"/>
        </w:rPr>
      </w:pPr>
      <w:r w:rsidRPr="00E65AD2">
        <w:rPr>
          <w:rFonts w:asciiTheme="minorHAnsi" w:hAnsiTheme="minorHAnsi" w:cs="Arial"/>
          <w:sz w:val="20"/>
        </w:rPr>
        <w:t>El licitante propondrá equipo de refrigeración adecuado, para la conservación de las mezclas preparadas para el día y lo correspondiente a fines de semana y días festivos.</w:t>
      </w:r>
    </w:p>
    <w:p w14:paraId="5BBC38D9" w14:textId="77777777" w:rsidR="00B81B08" w:rsidRPr="005339E5" w:rsidRDefault="00B81B08" w:rsidP="00B81B08">
      <w:pPr>
        <w:ind w:left="141" w:hanging="141"/>
        <w:jc w:val="both"/>
        <w:rPr>
          <w:rFonts w:asciiTheme="minorHAnsi" w:hAnsiTheme="minorHAnsi" w:cs="Arial"/>
          <w:b/>
          <w:bCs/>
        </w:rPr>
      </w:pPr>
    </w:p>
    <w:p w14:paraId="5EDDC1FC" w14:textId="77777777" w:rsidR="00B81B08" w:rsidRPr="00E65AD2" w:rsidRDefault="00B81B08" w:rsidP="00B81B08">
      <w:pPr>
        <w:ind w:left="851"/>
        <w:jc w:val="both"/>
        <w:rPr>
          <w:rFonts w:asciiTheme="minorHAnsi" w:hAnsiTheme="minorHAnsi" w:cs="Arial"/>
          <w:b/>
          <w:bCs/>
          <w:i/>
          <w:u w:val="single"/>
        </w:rPr>
      </w:pPr>
      <w:r w:rsidRPr="00E65AD2">
        <w:rPr>
          <w:rFonts w:asciiTheme="minorHAnsi" w:hAnsiTheme="minorHAnsi" w:cs="Arial"/>
          <w:b/>
          <w:bCs/>
          <w:i/>
          <w:u w:val="single"/>
        </w:rPr>
        <w:t>E) ENTREGA E IDENTIFICACIÓN:</w:t>
      </w:r>
    </w:p>
    <w:p w14:paraId="7C67C2A0" w14:textId="77777777" w:rsidR="00B81B08" w:rsidRPr="00E65AD2" w:rsidRDefault="00B81B08" w:rsidP="00B81B08">
      <w:pPr>
        <w:ind w:left="141" w:hanging="141"/>
        <w:jc w:val="both"/>
        <w:rPr>
          <w:rFonts w:asciiTheme="minorHAnsi" w:hAnsiTheme="minorHAnsi" w:cs="Arial"/>
          <w:b/>
          <w:bCs/>
        </w:rPr>
      </w:pPr>
    </w:p>
    <w:p w14:paraId="33A26B69" w14:textId="77777777" w:rsidR="00B81B08" w:rsidRPr="00E65AD2" w:rsidRDefault="00B81B08" w:rsidP="00360AC7">
      <w:pPr>
        <w:pStyle w:val="Sangra3detindependiente"/>
        <w:numPr>
          <w:ilvl w:val="0"/>
          <w:numId w:val="29"/>
        </w:numPr>
        <w:spacing w:after="0"/>
        <w:ind w:left="1418" w:hanging="284"/>
        <w:jc w:val="both"/>
        <w:rPr>
          <w:rFonts w:asciiTheme="minorHAnsi" w:hAnsiTheme="minorHAnsi" w:cs="Arial"/>
          <w:sz w:val="20"/>
          <w:szCs w:val="20"/>
        </w:rPr>
      </w:pPr>
      <w:r w:rsidRPr="00E65AD2">
        <w:rPr>
          <w:rFonts w:asciiTheme="minorHAnsi" w:hAnsiTheme="minorHAnsi" w:cs="Arial"/>
          <w:sz w:val="20"/>
          <w:szCs w:val="20"/>
        </w:rPr>
        <w:t>Las mezclas se entregarán etiquetadas, acompañadas de la documentación necesaria para su verificación y asegurar las condiciones de almacenamiento y traslado que garanticen su conservación.</w:t>
      </w:r>
    </w:p>
    <w:p w14:paraId="78FF7B93" w14:textId="77777777" w:rsidR="00B81B08" w:rsidRPr="00E65AD2" w:rsidRDefault="00B81B08" w:rsidP="00360AC7">
      <w:pPr>
        <w:pStyle w:val="Prrafodelista"/>
        <w:numPr>
          <w:ilvl w:val="0"/>
          <w:numId w:val="29"/>
        </w:numPr>
        <w:ind w:left="1418" w:hanging="284"/>
        <w:jc w:val="both"/>
        <w:rPr>
          <w:rFonts w:asciiTheme="minorHAnsi" w:hAnsiTheme="minorHAnsi" w:cs="Arial"/>
        </w:rPr>
      </w:pPr>
      <w:r w:rsidRPr="00E65AD2">
        <w:rPr>
          <w:rFonts w:asciiTheme="minorHAnsi" w:hAnsiTheme="minorHAnsi" w:cs="Arial"/>
        </w:rPr>
        <w:t>En la etiqueta de cada una de las mezclas, deberá incluir:</w:t>
      </w:r>
    </w:p>
    <w:p w14:paraId="7C34ADD6"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Nombre del paciente</w:t>
      </w:r>
      <w:r w:rsidR="00E951D4" w:rsidRPr="00E65AD2">
        <w:rPr>
          <w:rFonts w:asciiTheme="minorHAnsi" w:hAnsiTheme="minorHAnsi" w:cs="Arial"/>
        </w:rPr>
        <w:t>.</w:t>
      </w:r>
    </w:p>
    <w:p w14:paraId="0BFDD944"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Número de cama (si es ambulatorio, especificarlo)</w:t>
      </w:r>
      <w:r w:rsidR="00E951D4" w:rsidRPr="00E65AD2">
        <w:rPr>
          <w:rFonts w:asciiTheme="minorHAnsi" w:hAnsiTheme="minorHAnsi" w:cs="Arial"/>
        </w:rPr>
        <w:t>.</w:t>
      </w:r>
    </w:p>
    <w:p w14:paraId="2484B62F"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Fecha de preparación</w:t>
      </w:r>
      <w:r w:rsidR="00E951D4" w:rsidRPr="00E65AD2">
        <w:rPr>
          <w:rFonts w:asciiTheme="minorHAnsi" w:hAnsiTheme="minorHAnsi" w:cs="Arial"/>
        </w:rPr>
        <w:t>.</w:t>
      </w:r>
    </w:p>
    <w:p w14:paraId="124DF08F"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Fecha de caducidad</w:t>
      </w:r>
      <w:r w:rsidR="00E951D4" w:rsidRPr="00E65AD2">
        <w:rPr>
          <w:rFonts w:asciiTheme="minorHAnsi" w:hAnsiTheme="minorHAnsi" w:cs="Arial"/>
        </w:rPr>
        <w:t>.</w:t>
      </w:r>
    </w:p>
    <w:p w14:paraId="53125C5D"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Lote de la mezcla</w:t>
      </w:r>
      <w:r w:rsidR="00E951D4" w:rsidRPr="00E65AD2">
        <w:rPr>
          <w:rFonts w:asciiTheme="minorHAnsi" w:hAnsiTheme="minorHAnsi" w:cs="Arial"/>
        </w:rPr>
        <w:t>.</w:t>
      </w:r>
    </w:p>
    <w:p w14:paraId="026E4164" w14:textId="77777777" w:rsidR="00B81B08" w:rsidRPr="00E65AD2" w:rsidRDefault="00B81B08" w:rsidP="00360AC7">
      <w:pPr>
        <w:pStyle w:val="Prrafodelista"/>
        <w:numPr>
          <w:ilvl w:val="1"/>
          <w:numId w:val="32"/>
        </w:numPr>
        <w:tabs>
          <w:tab w:val="clear" w:pos="1440"/>
          <w:tab w:val="num" w:pos="2127"/>
        </w:tabs>
        <w:ind w:left="1985" w:hanging="284"/>
        <w:jc w:val="both"/>
        <w:rPr>
          <w:rFonts w:asciiTheme="minorHAnsi" w:hAnsiTheme="minorHAnsi" w:cs="Arial"/>
        </w:rPr>
      </w:pPr>
      <w:r w:rsidRPr="00E65AD2">
        <w:rPr>
          <w:rFonts w:asciiTheme="minorHAnsi" w:hAnsiTheme="minorHAnsi" w:cs="Arial"/>
        </w:rPr>
        <w:t>Nombre y clave del médico prescriptor</w:t>
      </w:r>
      <w:r w:rsidR="00E951D4" w:rsidRPr="00E65AD2">
        <w:rPr>
          <w:rFonts w:asciiTheme="minorHAnsi" w:hAnsiTheme="minorHAnsi" w:cs="Arial"/>
        </w:rPr>
        <w:t>.</w:t>
      </w:r>
    </w:p>
    <w:p w14:paraId="5ACF587E" w14:textId="77777777" w:rsidR="00B81B08" w:rsidRPr="00E65AD2"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E65AD2">
        <w:rPr>
          <w:rFonts w:asciiTheme="minorHAnsi" w:hAnsiTheme="minorHAnsi"/>
          <w:bCs/>
          <w:sz w:val="20"/>
        </w:rPr>
        <w:t>Descripción de la mezcla</w:t>
      </w:r>
      <w:r w:rsidR="00E951D4" w:rsidRPr="00E65AD2">
        <w:rPr>
          <w:rFonts w:asciiTheme="minorHAnsi" w:hAnsiTheme="minorHAnsi"/>
          <w:bCs/>
          <w:sz w:val="20"/>
        </w:rPr>
        <w:t>.</w:t>
      </w:r>
    </w:p>
    <w:p w14:paraId="5F82B855" w14:textId="77777777" w:rsidR="00B81B08" w:rsidRPr="00E65AD2" w:rsidRDefault="00B81B08" w:rsidP="00360AC7">
      <w:pPr>
        <w:pStyle w:val="Textoindependiente"/>
        <w:numPr>
          <w:ilvl w:val="1"/>
          <w:numId w:val="32"/>
        </w:numPr>
        <w:tabs>
          <w:tab w:val="clear" w:pos="1440"/>
          <w:tab w:val="num" w:pos="2127"/>
        </w:tabs>
        <w:ind w:left="1985" w:hanging="284"/>
        <w:jc w:val="left"/>
        <w:rPr>
          <w:rFonts w:asciiTheme="minorHAnsi" w:hAnsiTheme="minorHAnsi"/>
          <w:bCs/>
          <w:sz w:val="20"/>
        </w:rPr>
      </w:pPr>
      <w:r w:rsidRPr="00E65AD2">
        <w:rPr>
          <w:rFonts w:asciiTheme="minorHAnsi" w:hAnsiTheme="minorHAnsi"/>
          <w:bCs/>
          <w:sz w:val="20"/>
        </w:rPr>
        <w:t>Indicaciones de conservación</w:t>
      </w:r>
      <w:r w:rsidR="00E951D4" w:rsidRPr="00E65AD2">
        <w:rPr>
          <w:rFonts w:asciiTheme="minorHAnsi" w:hAnsiTheme="minorHAnsi"/>
          <w:bCs/>
          <w:sz w:val="20"/>
        </w:rPr>
        <w:t>.</w:t>
      </w:r>
    </w:p>
    <w:p w14:paraId="34E68E90" w14:textId="77777777" w:rsidR="00B81B08" w:rsidRPr="005339E5" w:rsidRDefault="00B81B08" w:rsidP="00B81B08">
      <w:pPr>
        <w:pStyle w:val="Textoindependiente"/>
        <w:jc w:val="left"/>
        <w:rPr>
          <w:rFonts w:asciiTheme="minorHAnsi" w:hAnsiTheme="minorHAnsi"/>
          <w:bCs/>
          <w:sz w:val="20"/>
        </w:rPr>
      </w:pPr>
    </w:p>
    <w:p w14:paraId="0BF8038E" w14:textId="39688FFE" w:rsidR="00B81B08" w:rsidRPr="00E65AD2" w:rsidRDefault="00907AD3" w:rsidP="00360AC7">
      <w:pPr>
        <w:pStyle w:val="Sangra2detindependiente"/>
        <w:numPr>
          <w:ilvl w:val="0"/>
          <w:numId w:val="23"/>
        </w:numPr>
        <w:ind w:left="1418" w:hanging="284"/>
        <w:jc w:val="both"/>
        <w:rPr>
          <w:rFonts w:asciiTheme="minorHAnsi" w:hAnsiTheme="minorHAnsi" w:cs="Arial"/>
        </w:rPr>
      </w:pPr>
      <w:r w:rsidRPr="00E65AD2">
        <w:rPr>
          <w:rFonts w:asciiTheme="minorHAnsi" w:hAnsiTheme="minorHAnsi" w:cs="Arial"/>
        </w:rPr>
        <w:t>La entrega de lo</w:t>
      </w:r>
      <w:r w:rsidR="00B81B08" w:rsidRPr="00E65AD2">
        <w:rPr>
          <w:rFonts w:asciiTheme="minorHAnsi" w:hAnsiTheme="minorHAnsi" w:cs="Arial"/>
        </w:rPr>
        <w:t xml:space="preserve">s medicamentos mezclados se efectuará en las áreas indicadas, de lunes a </w:t>
      </w:r>
      <w:r w:rsidR="00F72BBA" w:rsidRPr="00E65AD2">
        <w:rPr>
          <w:rFonts w:asciiTheme="minorHAnsi" w:hAnsiTheme="minorHAnsi" w:cs="Arial"/>
        </w:rPr>
        <w:t xml:space="preserve">viernes </w:t>
      </w:r>
      <w:r w:rsidR="00B81B08" w:rsidRPr="00E65AD2">
        <w:rPr>
          <w:rFonts w:asciiTheme="minorHAnsi" w:hAnsiTheme="minorHAnsi" w:cs="Arial"/>
        </w:rPr>
        <w:t>en los horarios señalados en el inciso (</w:t>
      </w:r>
      <w:r w:rsidR="004E7D23">
        <w:rPr>
          <w:rFonts w:asciiTheme="minorHAnsi" w:hAnsiTheme="minorHAnsi" w:cs="Arial"/>
        </w:rPr>
        <w:t>a</w:t>
      </w:r>
      <w:r w:rsidR="00B81B08" w:rsidRPr="00E65AD2">
        <w:rPr>
          <w:rFonts w:asciiTheme="minorHAnsi" w:hAnsiTheme="minorHAnsi" w:cs="Arial"/>
        </w:rPr>
        <w:t>) anteriormente citado.</w:t>
      </w:r>
    </w:p>
    <w:p w14:paraId="44AD1EE0" w14:textId="77777777" w:rsidR="00B81B08" w:rsidRPr="00E65AD2" w:rsidRDefault="00B81B08" w:rsidP="00B81B08">
      <w:pPr>
        <w:pStyle w:val="Sangra2detindependiente"/>
        <w:ind w:left="1418"/>
        <w:jc w:val="both"/>
        <w:rPr>
          <w:rFonts w:asciiTheme="minorHAnsi" w:hAnsiTheme="minorHAnsi" w:cs="Arial"/>
        </w:rPr>
      </w:pPr>
    </w:p>
    <w:p w14:paraId="40864B5F" w14:textId="77777777" w:rsidR="00B81B08" w:rsidRPr="00E65AD2" w:rsidRDefault="00B81B08" w:rsidP="00360AC7">
      <w:pPr>
        <w:pStyle w:val="Sangra3detindependiente"/>
        <w:numPr>
          <w:ilvl w:val="0"/>
          <w:numId w:val="23"/>
        </w:numPr>
        <w:spacing w:after="0"/>
        <w:ind w:left="1418" w:hanging="284"/>
        <w:jc w:val="both"/>
        <w:rPr>
          <w:rFonts w:asciiTheme="minorHAnsi" w:hAnsiTheme="minorHAnsi" w:cs="Arial"/>
          <w:sz w:val="20"/>
          <w:szCs w:val="20"/>
        </w:rPr>
      </w:pPr>
      <w:r w:rsidRPr="00E65AD2">
        <w:rPr>
          <w:rFonts w:asciiTheme="minorHAnsi" w:hAnsiTheme="minorHAnsi" w:cs="Arial"/>
          <w:sz w:val="20"/>
          <w:szCs w:val="20"/>
        </w:rPr>
        <w:t>El personal del prestador del servicio comisionado para efectuar la entrega de las mezclas preparadas deberá identificarse con la credencial correspondiente, autorizada por la empresa.</w:t>
      </w:r>
    </w:p>
    <w:p w14:paraId="7B0646BD" w14:textId="77777777" w:rsidR="00B81B08" w:rsidRDefault="00B81B08" w:rsidP="00B81B08">
      <w:pPr>
        <w:pStyle w:val="Sangra3detindependiente"/>
        <w:spacing w:after="0"/>
        <w:ind w:left="0"/>
        <w:jc w:val="both"/>
        <w:rPr>
          <w:rFonts w:asciiTheme="minorHAnsi" w:hAnsiTheme="minorHAnsi" w:cs="Arial"/>
          <w:sz w:val="20"/>
          <w:szCs w:val="20"/>
        </w:rPr>
      </w:pPr>
    </w:p>
    <w:p w14:paraId="3AD4A896" w14:textId="77777777" w:rsidR="00B81B08" w:rsidRPr="00E65AD2" w:rsidRDefault="00B81B08" w:rsidP="00B81B08">
      <w:pPr>
        <w:ind w:left="851"/>
        <w:jc w:val="both"/>
        <w:rPr>
          <w:rFonts w:asciiTheme="minorHAnsi" w:hAnsiTheme="minorHAnsi" w:cs="Arial"/>
          <w:b/>
          <w:i/>
          <w:u w:val="single"/>
        </w:rPr>
      </w:pPr>
      <w:r w:rsidRPr="00E65AD2">
        <w:rPr>
          <w:rFonts w:asciiTheme="minorHAnsi" w:hAnsiTheme="minorHAnsi" w:cs="Arial"/>
          <w:b/>
          <w:i/>
          <w:u w:val="single"/>
        </w:rPr>
        <w:t>F) LA PRESTACIÓN DEL SERVICIO DEBERÁ INCLUIR LO SIGUIENTE:</w:t>
      </w:r>
    </w:p>
    <w:p w14:paraId="0B5459F0" w14:textId="77777777" w:rsidR="00B81B08" w:rsidRPr="00E65AD2" w:rsidRDefault="00B81B08" w:rsidP="00B81B08">
      <w:pPr>
        <w:jc w:val="both"/>
        <w:rPr>
          <w:rFonts w:asciiTheme="minorHAnsi" w:hAnsiTheme="minorHAnsi" w:cs="Arial"/>
          <w:b/>
        </w:rPr>
      </w:pPr>
    </w:p>
    <w:p w14:paraId="3E0AFEB1" w14:textId="493C59BC" w:rsidR="00B81B08" w:rsidRPr="00E65AD2" w:rsidRDefault="00B81B08" w:rsidP="00360AC7">
      <w:pPr>
        <w:pStyle w:val="Textoindependiente"/>
        <w:numPr>
          <w:ilvl w:val="0"/>
          <w:numId w:val="30"/>
        </w:numPr>
        <w:tabs>
          <w:tab w:val="clear" w:pos="1276"/>
          <w:tab w:val="right" w:pos="1418"/>
        </w:tabs>
        <w:ind w:left="1418" w:right="0" w:hanging="284"/>
        <w:rPr>
          <w:rFonts w:asciiTheme="minorHAnsi" w:hAnsiTheme="minorHAnsi" w:cs="Arial"/>
          <w:bCs/>
          <w:sz w:val="20"/>
        </w:rPr>
      </w:pPr>
      <w:r w:rsidRPr="00E65AD2">
        <w:rPr>
          <w:rFonts w:asciiTheme="minorHAnsi" w:hAnsiTheme="minorHAnsi" w:cs="Arial"/>
          <w:bCs/>
          <w:sz w:val="20"/>
        </w:rPr>
        <w:t>Un sistema, que permita e</w:t>
      </w:r>
      <w:r w:rsidR="00E951D4" w:rsidRPr="00E65AD2">
        <w:rPr>
          <w:rFonts w:asciiTheme="minorHAnsi" w:hAnsiTheme="minorHAnsi" w:cs="Arial"/>
          <w:bCs/>
          <w:sz w:val="20"/>
        </w:rPr>
        <w:t xml:space="preserve">l enlace diario, </w:t>
      </w:r>
      <w:r w:rsidR="00F72BBA" w:rsidRPr="00E65AD2">
        <w:rPr>
          <w:rFonts w:asciiTheme="minorHAnsi" w:hAnsiTheme="minorHAnsi" w:cs="Arial"/>
          <w:bCs/>
          <w:sz w:val="20"/>
        </w:rPr>
        <w:t>vía teléfono</w:t>
      </w:r>
      <w:r w:rsidR="00E951D4" w:rsidRPr="00E65AD2">
        <w:rPr>
          <w:rFonts w:asciiTheme="minorHAnsi" w:hAnsiTheme="minorHAnsi" w:cs="Arial"/>
          <w:bCs/>
          <w:sz w:val="20"/>
        </w:rPr>
        <w:t xml:space="preserve"> </w:t>
      </w:r>
      <w:r w:rsidRPr="00E65AD2">
        <w:rPr>
          <w:rFonts w:asciiTheme="minorHAnsi" w:hAnsiTheme="minorHAnsi" w:cs="Arial"/>
          <w:bCs/>
          <w:sz w:val="20"/>
        </w:rPr>
        <w:t xml:space="preserve">o Internet, para la comunicación directa de las solicitudes de mezclas por cada uno de los pacientes y </w:t>
      </w:r>
      <w:r w:rsidR="00C37327" w:rsidRPr="00E65AD2">
        <w:rPr>
          <w:rFonts w:asciiTheme="minorHAnsi" w:hAnsiTheme="minorHAnsi" w:cs="Arial"/>
          <w:bCs/>
          <w:sz w:val="20"/>
        </w:rPr>
        <w:t>Unidades,</w:t>
      </w:r>
      <w:r w:rsidRPr="00E65AD2">
        <w:rPr>
          <w:rFonts w:asciiTheme="minorHAnsi" w:hAnsiTheme="minorHAnsi" w:cs="Arial"/>
          <w:bCs/>
          <w:sz w:val="20"/>
        </w:rPr>
        <w:t xml:space="preserve"> así como equipo portátil para la comunicación entre personal médico encargado y el Centro De Mezclas. Deberá incluir el sistema de cómputo y medios para la conexión a Internet, así como un mecanismo de respaldo, en caso de falla del sistema del cual también, el proveedor facilitará los medios.</w:t>
      </w:r>
    </w:p>
    <w:p w14:paraId="46D9901C" w14:textId="77777777" w:rsidR="00B81B08" w:rsidRPr="00E65AD2" w:rsidRDefault="00B81B08" w:rsidP="00360AC7">
      <w:pPr>
        <w:pStyle w:val="Sangra2detindependiente"/>
        <w:numPr>
          <w:ilvl w:val="0"/>
          <w:numId w:val="30"/>
        </w:numPr>
        <w:tabs>
          <w:tab w:val="right" w:pos="1418"/>
        </w:tabs>
        <w:ind w:left="1418" w:hanging="284"/>
        <w:jc w:val="both"/>
        <w:rPr>
          <w:rFonts w:asciiTheme="minorHAnsi" w:hAnsiTheme="minorHAnsi" w:cs="Arial"/>
        </w:rPr>
      </w:pPr>
      <w:r w:rsidRPr="00E65AD2">
        <w:rPr>
          <w:rFonts w:asciiTheme="minorHAnsi" w:hAnsiTheme="minorHAnsi" w:cs="Arial"/>
        </w:rPr>
        <w:lastRenderedPageBreak/>
        <w:t xml:space="preserve">Capacitación inicial al personal de enfermería en </w:t>
      </w:r>
      <w:r w:rsidR="00FC03D0" w:rsidRPr="00E65AD2">
        <w:rPr>
          <w:rFonts w:asciiTheme="minorHAnsi" w:hAnsiTheme="minorHAnsi" w:cs="Arial"/>
        </w:rPr>
        <w:t>la UNEME DEDICAM</w:t>
      </w:r>
      <w:r w:rsidRPr="00E65AD2">
        <w:rPr>
          <w:rFonts w:asciiTheme="minorHAnsi" w:hAnsiTheme="minorHAnsi" w:cs="Arial"/>
        </w:rPr>
        <w:t>, así como de la logística para solicitud y recepción de mezclas incluyendo la inspección de las mismas.</w:t>
      </w:r>
    </w:p>
    <w:p w14:paraId="237A6AC6" w14:textId="77777777" w:rsidR="00B81B08" w:rsidRPr="00E65AD2" w:rsidRDefault="00B81B08" w:rsidP="00360AC7">
      <w:pPr>
        <w:pStyle w:val="Textoindependiente2"/>
        <w:numPr>
          <w:ilvl w:val="0"/>
          <w:numId w:val="30"/>
        </w:numPr>
        <w:tabs>
          <w:tab w:val="right" w:pos="1418"/>
        </w:tabs>
        <w:ind w:left="1418" w:right="0" w:hanging="284"/>
        <w:rPr>
          <w:rFonts w:asciiTheme="minorHAnsi" w:hAnsiTheme="minorHAnsi" w:cs="Arial"/>
          <w:sz w:val="20"/>
        </w:rPr>
      </w:pPr>
      <w:r w:rsidRPr="00E65AD2">
        <w:rPr>
          <w:rFonts w:asciiTheme="minorHAnsi" w:hAnsiTheme="minorHAnsi" w:cs="Arial"/>
          <w:sz w:val="20"/>
        </w:rPr>
        <w:t>Capacitación del personal médico sobre la logística para solicitar las mezclas, incluyendo el manejo de prescripciones durante la vigencia del contrato. El médico prescriptor será responsable de aceptar o no los esquemas propuestos.</w:t>
      </w:r>
    </w:p>
    <w:p w14:paraId="2A5EF749" w14:textId="77777777" w:rsidR="00B81B08" w:rsidRPr="00E65AD2" w:rsidRDefault="00B81B08" w:rsidP="00B81B08">
      <w:pPr>
        <w:pStyle w:val="Sangra2detindependiente"/>
        <w:ind w:left="0"/>
        <w:jc w:val="both"/>
        <w:rPr>
          <w:rFonts w:asciiTheme="minorHAnsi" w:hAnsiTheme="minorHAnsi" w:cs="Arial"/>
        </w:rPr>
      </w:pPr>
    </w:p>
    <w:p w14:paraId="18417EB1" w14:textId="77777777" w:rsidR="00B81B08" w:rsidRPr="00E65AD2" w:rsidRDefault="00B81B08" w:rsidP="00B81B08">
      <w:pPr>
        <w:ind w:left="851"/>
        <w:jc w:val="both"/>
        <w:rPr>
          <w:rFonts w:asciiTheme="minorHAnsi" w:hAnsiTheme="minorHAnsi" w:cs="Arial"/>
          <w:b/>
          <w:i/>
          <w:u w:val="single"/>
        </w:rPr>
      </w:pPr>
      <w:r w:rsidRPr="00E65AD2">
        <w:rPr>
          <w:rFonts w:asciiTheme="minorHAnsi" w:hAnsiTheme="minorHAnsi" w:cs="Arial"/>
          <w:b/>
          <w:i/>
          <w:u w:val="single"/>
        </w:rPr>
        <w:t>G) INFORMES QUE DEBERÁ ENTREGAR:</w:t>
      </w:r>
    </w:p>
    <w:p w14:paraId="23A6179B" w14:textId="77777777" w:rsidR="00B81B08" w:rsidRPr="00E65AD2" w:rsidRDefault="00B81B08" w:rsidP="00B81B08">
      <w:pPr>
        <w:jc w:val="both"/>
        <w:rPr>
          <w:rFonts w:asciiTheme="minorHAnsi" w:hAnsiTheme="minorHAnsi" w:cs="Arial"/>
          <w:b/>
        </w:rPr>
      </w:pPr>
    </w:p>
    <w:p w14:paraId="35E45DD7" w14:textId="10133252" w:rsidR="00B81B08" w:rsidRPr="00E65AD2" w:rsidRDefault="00B81B08" w:rsidP="00360AC7">
      <w:pPr>
        <w:pStyle w:val="Prrafodelista"/>
        <w:numPr>
          <w:ilvl w:val="0"/>
          <w:numId w:val="31"/>
        </w:numPr>
        <w:ind w:left="1418" w:hanging="284"/>
        <w:jc w:val="both"/>
        <w:rPr>
          <w:rFonts w:asciiTheme="minorHAnsi" w:hAnsiTheme="minorHAnsi" w:cs="Arial"/>
        </w:rPr>
      </w:pPr>
      <w:r w:rsidRPr="00E65AD2">
        <w:rPr>
          <w:rFonts w:asciiTheme="minorHAnsi" w:hAnsiTheme="minorHAnsi" w:cs="Arial"/>
        </w:rPr>
        <w:t>Un reporte diario escrito a</w:t>
      </w:r>
      <w:r w:rsidR="008B7C05" w:rsidRPr="00E65AD2">
        <w:rPr>
          <w:rFonts w:asciiTheme="minorHAnsi" w:hAnsiTheme="minorHAnsi" w:cs="Arial"/>
        </w:rPr>
        <w:t xml:space="preserve"> </w:t>
      </w:r>
      <w:r w:rsidRPr="00E65AD2">
        <w:rPr>
          <w:rFonts w:asciiTheme="minorHAnsi" w:hAnsiTheme="minorHAnsi" w:cs="Arial"/>
        </w:rPr>
        <w:t>l</w:t>
      </w:r>
      <w:r w:rsidR="008B7C05" w:rsidRPr="00E65AD2">
        <w:rPr>
          <w:rFonts w:asciiTheme="minorHAnsi" w:hAnsiTheme="minorHAnsi" w:cs="Arial"/>
        </w:rPr>
        <w:t>a</w:t>
      </w:r>
      <w:r w:rsidRPr="00E65AD2">
        <w:rPr>
          <w:rFonts w:asciiTheme="minorHAnsi" w:hAnsiTheme="minorHAnsi" w:cs="Arial"/>
        </w:rPr>
        <w:t xml:space="preserve"> </w:t>
      </w:r>
      <w:r w:rsidR="008B7C05" w:rsidRPr="00E65AD2">
        <w:rPr>
          <w:rFonts w:asciiTheme="minorHAnsi" w:hAnsiTheme="minorHAnsi" w:cs="Arial"/>
        </w:rPr>
        <w:t>Unidad</w:t>
      </w:r>
      <w:r w:rsidRPr="00E65AD2">
        <w:rPr>
          <w:rFonts w:asciiTheme="minorHAnsi" w:hAnsiTheme="minorHAnsi" w:cs="Arial"/>
        </w:rPr>
        <w:t>, de las mezclas preparadas por servicio atendido, incluyendo lo siguiente:</w:t>
      </w:r>
    </w:p>
    <w:p w14:paraId="14F0D45B"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Fecha de preparación y entrega.</w:t>
      </w:r>
    </w:p>
    <w:p w14:paraId="760F52F7"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Nombre del paciente.</w:t>
      </w:r>
    </w:p>
    <w:p w14:paraId="44EEB881"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Número de cama (si es ambulatorio, especificarlo).</w:t>
      </w:r>
    </w:p>
    <w:p w14:paraId="15290090"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Lote de la mezcla.</w:t>
      </w:r>
    </w:p>
    <w:p w14:paraId="610743AA" w14:textId="77777777" w:rsidR="00B81B08" w:rsidRPr="00E65AD2" w:rsidRDefault="00B81B08" w:rsidP="00360AC7">
      <w:pPr>
        <w:pStyle w:val="Prrafodelista"/>
        <w:numPr>
          <w:ilvl w:val="1"/>
          <w:numId w:val="33"/>
        </w:numPr>
        <w:tabs>
          <w:tab w:val="clear" w:pos="1440"/>
          <w:tab w:val="num" w:pos="1985"/>
        </w:tabs>
        <w:ind w:left="1985" w:hanging="283"/>
        <w:jc w:val="both"/>
        <w:rPr>
          <w:rFonts w:asciiTheme="minorHAnsi" w:hAnsiTheme="minorHAnsi" w:cs="Arial"/>
        </w:rPr>
      </w:pPr>
      <w:r w:rsidRPr="00E65AD2">
        <w:rPr>
          <w:rFonts w:asciiTheme="minorHAnsi" w:hAnsiTheme="minorHAnsi" w:cs="Arial"/>
        </w:rPr>
        <w:t>Número de mezclas entregadas.</w:t>
      </w:r>
    </w:p>
    <w:p w14:paraId="6EBBC92A" w14:textId="77777777" w:rsidR="00B81B08" w:rsidRPr="00E65AD2" w:rsidRDefault="00B81B08" w:rsidP="00360AC7">
      <w:pPr>
        <w:pStyle w:val="Prrafodelista"/>
        <w:numPr>
          <w:ilvl w:val="1"/>
          <w:numId w:val="33"/>
        </w:numPr>
        <w:tabs>
          <w:tab w:val="clear" w:pos="1440"/>
          <w:tab w:val="left" w:pos="180"/>
          <w:tab w:val="num" w:pos="1985"/>
        </w:tabs>
        <w:ind w:left="1985" w:hanging="283"/>
        <w:jc w:val="both"/>
        <w:rPr>
          <w:rFonts w:asciiTheme="minorHAnsi" w:hAnsiTheme="minorHAnsi" w:cs="Arial"/>
        </w:rPr>
      </w:pPr>
      <w:r w:rsidRPr="00E65AD2">
        <w:rPr>
          <w:rFonts w:asciiTheme="minorHAnsi" w:hAnsiTheme="minorHAnsi" w:cs="Arial"/>
        </w:rPr>
        <w:t>Nombre y clave del médico prescriptor.</w:t>
      </w:r>
    </w:p>
    <w:p w14:paraId="35214C7D" w14:textId="77777777" w:rsidR="00B81B08" w:rsidRPr="00E65AD2" w:rsidRDefault="00B81B08" w:rsidP="00360AC7">
      <w:pPr>
        <w:pStyle w:val="Prrafodelista"/>
        <w:numPr>
          <w:ilvl w:val="0"/>
          <w:numId w:val="23"/>
        </w:numPr>
        <w:ind w:left="1418" w:hanging="284"/>
        <w:jc w:val="both"/>
        <w:rPr>
          <w:rFonts w:asciiTheme="minorHAnsi" w:hAnsiTheme="minorHAnsi" w:cs="Arial"/>
        </w:rPr>
      </w:pPr>
      <w:r w:rsidRPr="00E65AD2">
        <w:rPr>
          <w:rFonts w:asciiTheme="minorHAnsi" w:hAnsiTheme="minorHAnsi" w:cs="Arial"/>
        </w:rPr>
        <w:t>Informe mensual con cierre al día 30 de cada mes de las mezclas preparadas con los siguientes datos:</w:t>
      </w:r>
    </w:p>
    <w:p w14:paraId="5980378B" w14:textId="77777777" w:rsidR="00B81B08" w:rsidRPr="00E65AD2" w:rsidRDefault="00B81B08" w:rsidP="00360AC7">
      <w:pPr>
        <w:pStyle w:val="Textoindependiente"/>
        <w:numPr>
          <w:ilvl w:val="1"/>
          <w:numId w:val="34"/>
        </w:numPr>
        <w:tabs>
          <w:tab w:val="clear" w:pos="1276"/>
          <w:tab w:val="clear" w:pos="1440"/>
          <w:tab w:val="num" w:pos="1985"/>
        </w:tabs>
        <w:ind w:left="1985" w:hanging="283"/>
        <w:jc w:val="left"/>
        <w:rPr>
          <w:rFonts w:asciiTheme="minorHAnsi" w:hAnsiTheme="minorHAnsi"/>
          <w:bCs/>
          <w:sz w:val="20"/>
        </w:rPr>
      </w:pPr>
      <w:r w:rsidRPr="00E65AD2">
        <w:rPr>
          <w:rFonts w:asciiTheme="minorHAnsi" w:hAnsiTheme="minorHAnsi"/>
          <w:bCs/>
          <w:sz w:val="20"/>
        </w:rPr>
        <w:t>Consumo mensual de cada uno de los insumos.</w:t>
      </w:r>
    </w:p>
    <w:p w14:paraId="26DFAB0F" w14:textId="77777777" w:rsidR="00B81B08" w:rsidRPr="00E65AD2"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proofErr w:type="gramStart"/>
      <w:r w:rsidRPr="00E65AD2">
        <w:rPr>
          <w:rFonts w:asciiTheme="minorHAnsi" w:hAnsiTheme="minorHAnsi" w:cs="Arial"/>
        </w:rPr>
        <w:t>Total</w:t>
      </w:r>
      <w:proofErr w:type="gramEnd"/>
      <w:r w:rsidRPr="00E65AD2">
        <w:rPr>
          <w:rFonts w:asciiTheme="minorHAnsi" w:hAnsiTheme="minorHAnsi" w:cs="Arial"/>
        </w:rPr>
        <w:t xml:space="preserve"> de mezclas preparadas en el mes.</w:t>
      </w:r>
    </w:p>
    <w:p w14:paraId="6DB236F0" w14:textId="77777777" w:rsidR="00B81B08" w:rsidRPr="00E65AD2" w:rsidRDefault="00B81B08" w:rsidP="00360AC7">
      <w:pPr>
        <w:pStyle w:val="Prrafodelista"/>
        <w:numPr>
          <w:ilvl w:val="1"/>
          <w:numId w:val="34"/>
        </w:numPr>
        <w:tabs>
          <w:tab w:val="clear" w:pos="1440"/>
          <w:tab w:val="num" w:pos="1985"/>
        </w:tabs>
        <w:ind w:left="1985" w:hanging="283"/>
        <w:jc w:val="both"/>
        <w:rPr>
          <w:rFonts w:asciiTheme="minorHAnsi" w:hAnsiTheme="minorHAnsi" w:cs="Arial"/>
        </w:rPr>
      </w:pPr>
      <w:proofErr w:type="gramStart"/>
      <w:r w:rsidRPr="00E65AD2">
        <w:rPr>
          <w:rFonts w:asciiTheme="minorHAnsi" w:hAnsiTheme="minorHAnsi" w:cs="Arial"/>
        </w:rPr>
        <w:t>Total</w:t>
      </w:r>
      <w:proofErr w:type="gramEnd"/>
      <w:r w:rsidRPr="00E65AD2">
        <w:rPr>
          <w:rFonts w:asciiTheme="minorHAnsi" w:hAnsiTheme="minorHAnsi" w:cs="Arial"/>
        </w:rPr>
        <w:t xml:space="preserve"> de bolos por paciente.</w:t>
      </w:r>
    </w:p>
    <w:p w14:paraId="68F282E1" w14:textId="77777777" w:rsidR="00B81B08" w:rsidRPr="00E65AD2" w:rsidRDefault="00B81B08" w:rsidP="00B81B08">
      <w:pPr>
        <w:jc w:val="both"/>
        <w:rPr>
          <w:rFonts w:asciiTheme="minorHAnsi" w:hAnsiTheme="minorHAnsi" w:cs="Arial"/>
        </w:rPr>
      </w:pPr>
    </w:p>
    <w:p w14:paraId="3A93EEF2" w14:textId="77777777" w:rsidR="00B81B08" w:rsidRPr="00E65AD2" w:rsidRDefault="00B81B08" w:rsidP="00360AC7">
      <w:pPr>
        <w:pStyle w:val="Textoindependiente2"/>
        <w:numPr>
          <w:ilvl w:val="0"/>
          <w:numId w:val="23"/>
        </w:numPr>
        <w:ind w:left="1418" w:hanging="284"/>
        <w:rPr>
          <w:rFonts w:asciiTheme="minorHAnsi" w:hAnsiTheme="minorHAnsi" w:cs="Arial"/>
          <w:sz w:val="20"/>
        </w:rPr>
      </w:pPr>
      <w:r w:rsidRPr="00E65AD2">
        <w:rPr>
          <w:rFonts w:asciiTheme="minorHAnsi" w:hAnsiTheme="minorHAnsi" w:cs="Arial"/>
          <w:sz w:val="20"/>
        </w:rPr>
        <w:t>Reporte mensual al Comité de Infecciones de la Unidad Médica, sobre el resultado de cultivos tomados a las mezclas.</w:t>
      </w:r>
    </w:p>
    <w:p w14:paraId="709AAC2F" w14:textId="77777777" w:rsidR="0024118E" w:rsidRPr="0024118E" w:rsidRDefault="0024118E" w:rsidP="0024118E">
      <w:pPr>
        <w:pStyle w:val="Textoindependiente2"/>
        <w:ind w:left="1134"/>
        <w:rPr>
          <w:rFonts w:asciiTheme="minorHAnsi" w:hAnsiTheme="minorHAnsi" w:cs="Arial"/>
          <w:sz w:val="20"/>
          <w:highlight w:val="green"/>
        </w:rPr>
      </w:pPr>
    </w:p>
    <w:p w14:paraId="58428165" w14:textId="7DA4997C" w:rsidR="00B81B08" w:rsidRPr="005339E5" w:rsidRDefault="00B81B08" w:rsidP="00B81B08">
      <w:pPr>
        <w:ind w:left="567"/>
        <w:jc w:val="both"/>
        <w:rPr>
          <w:rFonts w:asciiTheme="minorHAnsi" w:hAnsiTheme="minorHAnsi"/>
          <w:b/>
          <w:u w:val="single"/>
        </w:rPr>
      </w:pPr>
      <w:r w:rsidRPr="005339E5">
        <w:rPr>
          <w:rFonts w:asciiTheme="minorHAnsi" w:hAnsiTheme="minorHAnsi"/>
          <w:b/>
          <w:u w:val="single"/>
        </w:rPr>
        <w:t>1.</w:t>
      </w:r>
      <w:r w:rsidR="004E7D23">
        <w:rPr>
          <w:rFonts w:asciiTheme="minorHAnsi" w:hAnsiTheme="minorHAnsi"/>
          <w:b/>
          <w:u w:val="single"/>
        </w:rPr>
        <w:t>4</w:t>
      </w:r>
      <w:r w:rsidRPr="005339E5">
        <w:rPr>
          <w:rFonts w:asciiTheme="minorHAnsi" w:hAnsiTheme="minorHAnsi"/>
          <w:b/>
          <w:u w:val="single"/>
        </w:rPr>
        <w:t>.</w:t>
      </w:r>
      <w:r>
        <w:rPr>
          <w:rFonts w:asciiTheme="minorHAnsi" w:hAnsiTheme="minorHAnsi"/>
          <w:b/>
          <w:u w:val="single"/>
        </w:rPr>
        <w:t>-</w:t>
      </w:r>
      <w:r w:rsidRPr="005339E5">
        <w:rPr>
          <w:rFonts w:asciiTheme="minorHAnsi" w:hAnsiTheme="minorHAnsi"/>
          <w:b/>
          <w:u w:val="single"/>
        </w:rPr>
        <w:t xml:space="preserve"> Período de Garant</w:t>
      </w:r>
      <w:r w:rsidR="001C0105">
        <w:rPr>
          <w:rFonts w:asciiTheme="minorHAnsi" w:hAnsiTheme="minorHAnsi"/>
          <w:b/>
          <w:u w:val="single"/>
        </w:rPr>
        <w:t>ía sobre la Calidad</w:t>
      </w:r>
      <w:r w:rsidRPr="005339E5">
        <w:rPr>
          <w:rFonts w:asciiTheme="minorHAnsi" w:hAnsiTheme="minorHAnsi"/>
          <w:b/>
          <w:u w:val="single"/>
        </w:rPr>
        <w:t xml:space="preserve">. </w:t>
      </w:r>
    </w:p>
    <w:p w14:paraId="0A6AE479" w14:textId="77777777" w:rsidR="00B81B08" w:rsidRPr="005339E5" w:rsidRDefault="00B81B08" w:rsidP="00B81B08">
      <w:pPr>
        <w:ind w:left="567" w:right="51"/>
        <w:jc w:val="both"/>
        <w:rPr>
          <w:rFonts w:asciiTheme="minorHAnsi" w:hAnsiTheme="minorHAnsi"/>
        </w:rPr>
      </w:pPr>
    </w:p>
    <w:p w14:paraId="41CBB532" w14:textId="77777777" w:rsidR="00B81B08" w:rsidRPr="005339E5" w:rsidRDefault="001C0105" w:rsidP="00B81B08">
      <w:pPr>
        <w:ind w:left="567"/>
        <w:jc w:val="both"/>
        <w:rPr>
          <w:rFonts w:asciiTheme="minorHAnsi" w:hAnsiTheme="minorHAnsi"/>
        </w:rPr>
      </w:pPr>
      <w:r>
        <w:rPr>
          <w:rFonts w:asciiTheme="minorHAnsi" w:hAnsiTheme="minorHAnsi"/>
        </w:rPr>
        <w:t xml:space="preserve">El período de garantía sobre la calidad de los medicamentos </w:t>
      </w:r>
      <w:r w:rsidR="00B81B08" w:rsidRPr="005339E5">
        <w:rPr>
          <w:rFonts w:asciiTheme="minorHAnsi" w:hAnsiTheme="minorHAnsi"/>
        </w:rPr>
        <w:t>estará sujeta a la vigencia del contrato.</w:t>
      </w:r>
    </w:p>
    <w:p w14:paraId="3EF324B1" w14:textId="77777777" w:rsidR="00B81B08" w:rsidRPr="005339E5" w:rsidRDefault="00B81B08" w:rsidP="00B81B08">
      <w:pPr>
        <w:tabs>
          <w:tab w:val="left" w:pos="851"/>
        </w:tabs>
        <w:rPr>
          <w:rFonts w:asciiTheme="minorHAnsi" w:hAnsiTheme="minorHAnsi"/>
          <w:b/>
          <w:lang w:val="es-MX"/>
        </w:rPr>
      </w:pPr>
    </w:p>
    <w:p w14:paraId="10D378DD" w14:textId="76A838F6" w:rsidR="00B81B08" w:rsidRPr="005339E5" w:rsidRDefault="00B81B08" w:rsidP="00B81B08">
      <w:pPr>
        <w:tabs>
          <w:tab w:val="left" w:pos="709"/>
          <w:tab w:val="right" w:pos="1276"/>
        </w:tabs>
        <w:ind w:left="567" w:right="49"/>
        <w:jc w:val="both"/>
        <w:rPr>
          <w:rFonts w:asciiTheme="minorHAnsi" w:hAnsiTheme="minorHAnsi"/>
          <w:b/>
          <w:u w:val="single"/>
        </w:rPr>
      </w:pPr>
      <w:r w:rsidRPr="005339E5">
        <w:rPr>
          <w:rFonts w:asciiTheme="minorHAnsi" w:hAnsiTheme="minorHAnsi"/>
          <w:b/>
          <w:u w:val="single"/>
        </w:rPr>
        <w:t>1.</w:t>
      </w:r>
      <w:r w:rsidR="004E7D23">
        <w:rPr>
          <w:rFonts w:asciiTheme="minorHAnsi" w:hAnsiTheme="minorHAnsi"/>
          <w:b/>
          <w:u w:val="single"/>
        </w:rPr>
        <w:t>5</w:t>
      </w:r>
      <w:r w:rsidRPr="005339E5">
        <w:rPr>
          <w:rFonts w:asciiTheme="minorHAnsi" w:hAnsiTheme="minorHAnsi"/>
          <w:b/>
          <w:u w:val="single"/>
        </w:rPr>
        <w:t>.</w:t>
      </w:r>
      <w:r w:rsidRPr="005339E5">
        <w:rPr>
          <w:rFonts w:asciiTheme="minorHAnsi" w:hAnsiTheme="minorHAnsi"/>
          <w:b/>
          <w:u w:val="single"/>
        </w:rPr>
        <w:tab/>
      </w:r>
      <w:r>
        <w:rPr>
          <w:rFonts w:asciiTheme="minorHAnsi" w:hAnsiTheme="minorHAnsi"/>
          <w:b/>
          <w:u w:val="single"/>
        </w:rPr>
        <w:t>-</w:t>
      </w:r>
      <w:r w:rsidRPr="005339E5">
        <w:rPr>
          <w:rFonts w:asciiTheme="minorHAnsi" w:hAnsiTheme="minorHAnsi"/>
          <w:b/>
          <w:u w:val="single"/>
        </w:rPr>
        <w:t xml:space="preserve"> Control de Calidad:</w:t>
      </w:r>
    </w:p>
    <w:p w14:paraId="1BD0729B" w14:textId="77777777" w:rsidR="00B81B08" w:rsidRPr="005339E5" w:rsidRDefault="00B81B08" w:rsidP="00B81B08">
      <w:pPr>
        <w:tabs>
          <w:tab w:val="left" w:pos="851"/>
          <w:tab w:val="right" w:pos="1276"/>
        </w:tabs>
        <w:ind w:left="567" w:right="49"/>
        <w:jc w:val="both"/>
        <w:rPr>
          <w:rFonts w:asciiTheme="minorHAnsi" w:hAnsiTheme="minorHAnsi"/>
          <w:b/>
        </w:rPr>
      </w:pPr>
    </w:p>
    <w:p w14:paraId="26C96041" w14:textId="65545301" w:rsidR="00B81B08" w:rsidRPr="005339E5" w:rsidRDefault="00B81B08" w:rsidP="00B81B08">
      <w:pPr>
        <w:tabs>
          <w:tab w:val="left" w:pos="851"/>
          <w:tab w:val="right" w:pos="1276"/>
        </w:tabs>
        <w:ind w:left="567" w:right="49"/>
        <w:jc w:val="both"/>
        <w:rPr>
          <w:rFonts w:asciiTheme="minorHAnsi" w:hAnsiTheme="minorHAnsi"/>
        </w:rPr>
      </w:pPr>
      <w:r w:rsidRPr="005339E5">
        <w:rPr>
          <w:rFonts w:asciiTheme="minorHAnsi" w:hAnsiTheme="minorHAnsi"/>
        </w:rPr>
        <w:t xml:space="preserve">El control de calidad será llevado a cabo </w:t>
      </w:r>
      <w:r w:rsidRPr="005D02B6">
        <w:rPr>
          <w:rFonts w:asciiTheme="minorHAnsi" w:hAnsiTheme="minorHAnsi"/>
        </w:rPr>
        <w:t xml:space="preserve">por </w:t>
      </w:r>
      <w:r w:rsidR="00C23452" w:rsidRPr="005D02B6">
        <w:rPr>
          <w:rFonts w:asciiTheme="minorHAnsi" w:hAnsiTheme="minorHAnsi"/>
        </w:rPr>
        <w:t>la Unidad Aplicativa de la</w:t>
      </w:r>
      <w:r w:rsidR="00C23452">
        <w:rPr>
          <w:rFonts w:asciiTheme="minorHAnsi" w:hAnsiTheme="minorHAnsi"/>
        </w:rPr>
        <w:t xml:space="preserve"> Convocante</w:t>
      </w:r>
      <w:r w:rsidRPr="005339E5">
        <w:rPr>
          <w:rFonts w:asciiTheme="minorHAnsi" w:hAnsiTheme="minorHAnsi"/>
        </w:rPr>
        <w:t xml:space="preserve"> y se hará conforme a los lineamientos de la Convocante.</w:t>
      </w:r>
    </w:p>
    <w:p w14:paraId="167E5D15" w14:textId="77777777" w:rsidR="00B81B08" w:rsidRPr="005339E5" w:rsidRDefault="00B81B08" w:rsidP="00B81B08">
      <w:pPr>
        <w:tabs>
          <w:tab w:val="left" w:pos="851"/>
          <w:tab w:val="right" w:pos="1276"/>
        </w:tabs>
        <w:ind w:left="567" w:right="49"/>
        <w:jc w:val="both"/>
        <w:rPr>
          <w:rFonts w:asciiTheme="minorHAnsi" w:hAnsiTheme="minorHAnsi"/>
        </w:rPr>
      </w:pPr>
    </w:p>
    <w:p w14:paraId="08C59C57" w14:textId="77777777"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 xml:space="preserve">La Convocante, tendrá la facultad de realizar inspecciones en la planta de los licitantes, para validar las condiciones en las que se realizan los procesos por lo que se </w:t>
      </w:r>
      <w:r w:rsidR="00FC03D0" w:rsidRPr="005339E5">
        <w:rPr>
          <w:rFonts w:asciiTheme="minorHAnsi" w:hAnsiTheme="minorHAnsi" w:cs="Arial"/>
        </w:rPr>
        <w:t>le proporcionará</w:t>
      </w:r>
      <w:r w:rsidRPr="005339E5">
        <w:rPr>
          <w:rFonts w:asciiTheme="minorHAnsi" w:hAnsiTheme="minorHAnsi" w:cs="Arial"/>
        </w:rPr>
        <w:t xml:space="preserve"> todas las facilidades a la misma, a fin de llevar a la práctica dicho procedimiento.</w:t>
      </w:r>
    </w:p>
    <w:p w14:paraId="200B6171" w14:textId="77777777" w:rsidR="00B81B08" w:rsidRPr="005339E5" w:rsidRDefault="00B81B08" w:rsidP="00B81B08">
      <w:pPr>
        <w:tabs>
          <w:tab w:val="left" w:pos="9923"/>
        </w:tabs>
        <w:ind w:left="567"/>
        <w:jc w:val="both"/>
        <w:rPr>
          <w:rFonts w:asciiTheme="minorHAnsi" w:hAnsiTheme="minorHAnsi" w:cs="Arial"/>
        </w:rPr>
      </w:pPr>
    </w:p>
    <w:p w14:paraId="6FA5E97D" w14:textId="77777777" w:rsidR="00B81B08" w:rsidRPr="005339E5" w:rsidRDefault="00B81B08" w:rsidP="00B81B08">
      <w:pPr>
        <w:tabs>
          <w:tab w:val="left" w:pos="9923"/>
        </w:tabs>
        <w:ind w:left="567"/>
        <w:jc w:val="both"/>
        <w:rPr>
          <w:rFonts w:asciiTheme="minorHAnsi" w:hAnsiTheme="minorHAnsi" w:cs="Arial"/>
        </w:rPr>
      </w:pPr>
      <w:r w:rsidRPr="005339E5">
        <w:rPr>
          <w:rFonts w:asciiTheme="minorHAnsi" w:hAnsiTheme="minorHAnsi" w:cs="Arial"/>
        </w:rPr>
        <w:t>Durante todo el proceso: producción, liberación, distribución, entrega, identificación y control de calidad se deberá dar cumplimiento a la normatividad oficial vigente.</w:t>
      </w:r>
    </w:p>
    <w:p w14:paraId="7BFDAE7B" w14:textId="77777777" w:rsidR="00EB6173" w:rsidRDefault="00EB6173" w:rsidP="00B81B08">
      <w:pPr>
        <w:tabs>
          <w:tab w:val="left" w:pos="851"/>
        </w:tabs>
        <w:ind w:left="567"/>
        <w:rPr>
          <w:rFonts w:asciiTheme="minorHAnsi" w:hAnsiTheme="minorHAnsi"/>
          <w:b/>
          <w:u w:val="single"/>
        </w:rPr>
      </w:pPr>
    </w:p>
    <w:p w14:paraId="61F99C13" w14:textId="0529A2FF" w:rsidR="00B81B08" w:rsidRDefault="00B81B08" w:rsidP="00B81B08">
      <w:pPr>
        <w:tabs>
          <w:tab w:val="left" w:pos="851"/>
        </w:tabs>
        <w:ind w:left="567"/>
        <w:rPr>
          <w:rFonts w:asciiTheme="minorHAnsi" w:hAnsiTheme="minorHAnsi"/>
          <w:b/>
          <w:u w:val="single"/>
        </w:rPr>
      </w:pPr>
      <w:r w:rsidRPr="005339E5">
        <w:rPr>
          <w:rFonts w:asciiTheme="minorHAnsi" w:hAnsiTheme="minorHAnsi"/>
          <w:b/>
          <w:u w:val="single"/>
        </w:rPr>
        <w:t>1.</w:t>
      </w:r>
      <w:r w:rsidR="004E7D23">
        <w:rPr>
          <w:rFonts w:asciiTheme="minorHAnsi" w:hAnsiTheme="minorHAnsi"/>
          <w:b/>
          <w:u w:val="single"/>
        </w:rPr>
        <w:t>6</w:t>
      </w:r>
      <w:r w:rsidRPr="005339E5">
        <w:rPr>
          <w:rFonts w:asciiTheme="minorHAnsi" w:hAnsiTheme="minorHAnsi"/>
          <w:b/>
          <w:u w:val="single"/>
        </w:rPr>
        <w:t>.</w:t>
      </w:r>
      <w:r>
        <w:rPr>
          <w:rFonts w:asciiTheme="minorHAnsi" w:hAnsiTheme="minorHAnsi"/>
          <w:b/>
          <w:u w:val="single"/>
        </w:rPr>
        <w:t>-</w:t>
      </w:r>
      <w:r w:rsidRPr="005339E5">
        <w:rPr>
          <w:rFonts w:asciiTheme="minorHAnsi" w:hAnsiTheme="minorHAnsi"/>
          <w:b/>
          <w:u w:val="single"/>
        </w:rPr>
        <w:t xml:space="preserve"> Devoluciones:</w:t>
      </w:r>
    </w:p>
    <w:p w14:paraId="3FE56AE1" w14:textId="77777777" w:rsidR="00B81B08" w:rsidRDefault="00B81B08" w:rsidP="00B81B08">
      <w:pPr>
        <w:tabs>
          <w:tab w:val="left" w:pos="851"/>
        </w:tabs>
        <w:ind w:left="567"/>
        <w:rPr>
          <w:rFonts w:asciiTheme="minorHAnsi" w:hAnsiTheme="minorHAnsi"/>
          <w:b/>
          <w:u w:val="single"/>
        </w:rPr>
      </w:pPr>
    </w:p>
    <w:p w14:paraId="5F421BBE" w14:textId="5A52ECA8" w:rsidR="003C1B00" w:rsidRDefault="00B81B08" w:rsidP="00B81B08">
      <w:pPr>
        <w:tabs>
          <w:tab w:val="left" w:pos="851"/>
        </w:tabs>
        <w:ind w:left="567"/>
        <w:jc w:val="both"/>
        <w:rPr>
          <w:rFonts w:asciiTheme="minorHAnsi" w:hAnsiTheme="minorHAnsi" w:cs="Arial"/>
        </w:rPr>
      </w:pPr>
      <w:r w:rsidRPr="005339E5">
        <w:rPr>
          <w:rFonts w:asciiTheme="minorHAnsi" w:hAnsiTheme="minorHAnsi" w:cs="Arial"/>
        </w:rPr>
        <w:t>La Convocante podrá hacer devoluciones cuando se comprueben deficiencias en la calidad de los medicamentos mezclados suministrados imputables al licitante adjudicado o cuando no se cumpla con el período de caducidad solicitad</w:t>
      </w:r>
      <w:r w:rsidR="00641688">
        <w:rPr>
          <w:rFonts w:asciiTheme="minorHAnsi" w:hAnsiTheme="minorHAnsi" w:cs="Arial"/>
        </w:rPr>
        <w:t>o</w:t>
      </w:r>
      <w:r w:rsidRPr="005339E5">
        <w:rPr>
          <w:rFonts w:asciiTheme="minorHAnsi" w:hAnsiTheme="minorHAnsi" w:cs="Arial"/>
        </w:rPr>
        <w:t>, la</w:t>
      </w:r>
      <w:r w:rsidR="00C23452">
        <w:rPr>
          <w:rFonts w:asciiTheme="minorHAnsi" w:hAnsiTheme="minorHAnsi" w:cs="Arial"/>
        </w:rPr>
        <w:t xml:space="preserve"> devolución será a través de </w:t>
      </w:r>
      <w:r w:rsidR="00C23452" w:rsidRPr="005D02B6">
        <w:rPr>
          <w:rFonts w:asciiTheme="minorHAnsi" w:hAnsiTheme="minorHAnsi" w:cs="Arial"/>
        </w:rPr>
        <w:t>la</w:t>
      </w:r>
      <w:r w:rsidRPr="005D02B6">
        <w:rPr>
          <w:rFonts w:asciiTheme="minorHAnsi" w:hAnsiTheme="minorHAnsi" w:cs="Arial"/>
        </w:rPr>
        <w:t xml:space="preserve"> U</w:t>
      </w:r>
      <w:r w:rsidR="00C23452" w:rsidRPr="005D02B6">
        <w:rPr>
          <w:rFonts w:asciiTheme="minorHAnsi" w:hAnsiTheme="minorHAnsi" w:cs="Arial"/>
        </w:rPr>
        <w:t>nidad Aplicativa de la Convocante</w:t>
      </w:r>
      <w:r w:rsidRPr="005D02B6">
        <w:rPr>
          <w:rFonts w:asciiTheme="minorHAnsi" w:hAnsiTheme="minorHAnsi" w:cs="Arial"/>
        </w:rPr>
        <w:t>, el licitante</w:t>
      </w:r>
      <w:r w:rsidRPr="005339E5">
        <w:rPr>
          <w:rFonts w:asciiTheme="minorHAnsi" w:hAnsiTheme="minorHAnsi" w:cs="Arial"/>
        </w:rPr>
        <w:t xml:space="preserve"> adjudicado deberá reemplazarlos </w:t>
      </w:r>
      <w:r w:rsidR="00D24E45">
        <w:rPr>
          <w:rFonts w:asciiTheme="minorHAnsi" w:hAnsiTheme="minorHAnsi" w:cs="Arial"/>
        </w:rPr>
        <w:t>en</w:t>
      </w:r>
      <w:r w:rsidRPr="005339E5">
        <w:rPr>
          <w:rFonts w:asciiTheme="minorHAnsi" w:hAnsiTheme="minorHAnsi" w:cs="Arial"/>
        </w:rPr>
        <w:t xml:space="preserve"> un lapso no mayor a 2 horas;</w:t>
      </w:r>
      <w:r w:rsidR="00641688">
        <w:rPr>
          <w:rFonts w:asciiTheme="minorHAnsi" w:hAnsiTheme="minorHAnsi" w:cs="Arial"/>
        </w:rPr>
        <w:t xml:space="preserve"> de </w:t>
      </w:r>
      <w:r w:rsidRPr="005339E5">
        <w:rPr>
          <w:rFonts w:asciiTheme="minorHAnsi" w:hAnsiTheme="minorHAnsi" w:cs="Arial"/>
        </w:rPr>
        <w:t>no suceder así, se podrá aplicar la pena convencional señalada en estas bases.</w:t>
      </w:r>
    </w:p>
    <w:p w14:paraId="062F3858" w14:textId="2B4B6687" w:rsidR="001C0105" w:rsidRDefault="001C0105" w:rsidP="00B81B08">
      <w:pPr>
        <w:tabs>
          <w:tab w:val="left" w:pos="851"/>
        </w:tabs>
        <w:ind w:left="567"/>
        <w:jc w:val="both"/>
        <w:rPr>
          <w:rFonts w:asciiTheme="minorHAnsi" w:hAnsiTheme="minorHAnsi"/>
          <w:b/>
          <w:u w:val="single"/>
        </w:rPr>
      </w:pPr>
    </w:p>
    <w:p w14:paraId="5F4C8C3E" w14:textId="77777777" w:rsidR="003023CB" w:rsidRDefault="003023CB" w:rsidP="00B81B08">
      <w:pPr>
        <w:tabs>
          <w:tab w:val="left" w:pos="851"/>
        </w:tabs>
        <w:ind w:left="567"/>
        <w:jc w:val="both"/>
        <w:rPr>
          <w:rFonts w:asciiTheme="minorHAnsi" w:hAnsiTheme="minorHAnsi"/>
          <w:b/>
          <w:u w:val="single"/>
        </w:rPr>
      </w:pPr>
    </w:p>
    <w:p w14:paraId="4C3D6398" w14:textId="77777777" w:rsidR="00B81B08" w:rsidRDefault="00B81B08" w:rsidP="002B6BE9">
      <w:pPr>
        <w:ind w:left="284"/>
        <w:jc w:val="both"/>
        <w:rPr>
          <w:rFonts w:asciiTheme="minorHAnsi" w:hAnsiTheme="minorHAnsi" w:cs="Arial"/>
        </w:rPr>
      </w:pPr>
    </w:p>
    <w:p w14:paraId="6A2289BF" w14:textId="77777777" w:rsidR="007F0B73" w:rsidRPr="00037DE1" w:rsidRDefault="00A83A41" w:rsidP="00C37327">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360"/>
          <w:tab w:val="num" w:pos="284"/>
        </w:tabs>
        <w:ind w:left="142" w:hanging="142"/>
        <w:jc w:val="both"/>
        <w:rPr>
          <w:rFonts w:asciiTheme="minorHAnsi" w:hAnsiTheme="minorHAnsi"/>
          <w:b/>
        </w:rPr>
      </w:pPr>
      <w:r w:rsidRPr="00037DE1">
        <w:rPr>
          <w:rFonts w:asciiTheme="minorHAnsi" w:hAnsiTheme="minorHAnsi"/>
          <w:b/>
        </w:rPr>
        <w:lastRenderedPageBreak/>
        <w:t>REQUISITOS DE INSCRIPCIÓN QUE DEBERÁ PRESENTAR QUIEN DESEE INSCRIBIRSE Y PARTICIPAR EN EL CONCURSO.</w:t>
      </w:r>
    </w:p>
    <w:p w14:paraId="4A0B41D2" w14:textId="77777777" w:rsidR="00435E03" w:rsidRDefault="00435E03" w:rsidP="007F0B73">
      <w:pPr>
        <w:jc w:val="both"/>
        <w:rPr>
          <w:rFonts w:asciiTheme="minorHAnsi" w:hAnsiTheme="minorHAnsi"/>
          <w:b/>
        </w:rPr>
      </w:pPr>
    </w:p>
    <w:p w14:paraId="2CE90289" w14:textId="77777777" w:rsidR="00E951D4" w:rsidRPr="00DA391A" w:rsidRDefault="00E951D4" w:rsidP="00E951D4">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0213152B" w14:textId="77777777" w:rsidR="00E951D4" w:rsidRPr="00DA391A" w:rsidRDefault="00E951D4" w:rsidP="00E951D4">
      <w:pPr>
        <w:ind w:left="284" w:hanging="284"/>
        <w:jc w:val="both"/>
        <w:rPr>
          <w:rFonts w:asciiTheme="minorHAnsi" w:hAnsiTheme="minorHAnsi"/>
          <w:b/>
          <w:u w:val="single"/>
        </w:rPr>
      </w:pPr>
    </w:p>
    <w:p w14:paraId="311FCC78" w14:textId="77777777" w:rsidR="00E951D4" w:rsidRPr="006279B6" w:rsidRDefault="00E951D4" w:rsidP="00E951D4">
      <w:pPr>
        <w:numPr>
          <w:ilvl w:val="0"/>
          <w:numId w:val="53"/>
        </w:numPr>
        <w:ind w:left="284" w:hanging="284"/>
        <w:jc w:val="both"/>
        <w:rPr>
          <w:rFonts w:ascii="Calibri" w:hAnsi="Calibri"/>
        </w:rPr>
      </w:pPr>
      <w:r w:rsidRPr="006279B6">
        <w:rPr>
          <w:rFonts w:ascii="Calibri" w:hAnsi="Calibri"/>
        </w:rPr>
        <w:t>Información sobre la compañía Anexo 8 de las bases; se deberá anexar copia simple legible de todas las actas, reformas y poderes.</w:t>
      </w:r>
    </w:p>
    <w:p w14:paraId="2BF3D3C4" w14:textId="5B2C2603" w:rsidR="00E951D4" w:rsidRPr="00B529EA" w:rsidRDefault="00E951D4" w:rsidP="00E951D4">
      <w:pPr>
        <w:numPr>
          <w:ilvl w:val="0"/>
          <w:numId w:val="53"/>
        </w:numPr>
        <w:ind w:left="284" w:hanging="284"/>
        <w:jc w:val="both"/>
        <w:rPr>
          <w:rFonts w:ascii="Calibri" w:hAnsi="Calibri"/>
        </w:rPr>
      </w:pPr>
      <w:r w:rsidRPr="006279B6">
        <w:rPr>
          <w:rFonts w:ascii="Calibri" w:hAnsi="Calibri"/>
        </w:rPr>
        <w:t xml:space="preserve">Monto de </w:t>
      </w:r>
      <w:r w:rsidR="00977F5A" w:rsidRPr="00E844A1">
        <w:rPr>
          <w:rFonts w:ascii="Calibri" w:hAnsi="Calibri" w:cs="Calibri"/>
        </w:rPr>
        <w:t>ingresos nominales</w:t>
      </w:r>
      <w:r w:rsidRPr="006279B6">
        <w:rPr>
          <w:rFonts w:ascii="Calibri" w:hAnsi="Calibri"/>
        </w:rPr>
        <w:t xml:space="preserve"> del Ejercicio Fiscal 202</w:t>
      </w:r>
      <w:r w:rsidR="004E7D23">
        <w:rPr>
          <w:rFonts w:ascii="Calibri" w:hAnsi="Calibri"/>
        </w:rPr>
        <w:t>2</w:t>
      </w:r>
      <w:r w:rsidRPr="006279B6">
        <w:rPr>
          <w:rFonts w:ascii="Calibri" w:hAnsi="Calibri"/>
        </w:rPr>
        <w:t>: deberá acreditarse con la declaración correspondiente al ejercicio fiscal del 202</w:t>
      </w:r>
      <w:r w:rsidR="004E7D23">
        <w:rPr>
          <w:rFonts w:ascii="Calibri" w:hAnsi="Calibri"/>
        </w:rPr>
        <w:t>2</w:t>
      </w:r>
      <w:r w:rsidRPr="006279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E7D23">
        <w:rPr>
          <w:rFonts w:ascii="Calibri" w:hAnsi="Calibri"/>
        </w:rPr>
        <w:t>2</w:t>
      </w:r>
      <w:r w:rsidRPr="006279B6">
        <w:rPr>
          <w:rFonts w:ascii="Calibri" w:hAnsi="Calibri"/>
        </w:rPr>
        <w:t xml:space="preserve">, </w:t>
      </w:r>
      <w:r w:rsidRPr="006279B6">
        <w:rPr>
          <w:rFonts w:ascii="Calibri" w:hAnsi="Calibri" w:cs="Arial"/>
        </w:rPr>
        <w:t>demostrando su capacidad financiera mediante la comprobación de que l</w:t>
      </w:r>
      <w:r w:rsidR="00977F5A">
        <w:rPr>
          <w:rFonts w:ascii="Calibri" w:hAnsi="Calibri" w:cs="Arial"/>
        </w:rPr>
        <w:t>os</w:t>
      </w:r>
      <w:r w:rsidRPr="006279B6">
        <w:rPr>
          <w:rFonts w:ascii="Calibri" w:hAnsi="Calibri" w:cs="Arial"/>
        </w:rPr>
        <w:t xml:space="preserve"> </w:t>
      </w:r>
      <w:r w:rsidR="00977F5A">
        <w:rPr>
          <w:rFonts w:ascii="Calibri" w:hAnsi="Calibri" w:cs="Arial"/>
        </w:rPr>
        <w:t>ingresos nominales</w:t>
      </w:r>
      <w:r w:rsidRPr="006279B6">
        <w:rPr>
          <w:rFonts w:ascii="Calibri" w:hAnsi="Calibri" w:cs="Arial"/>
        </w:rPr>
        <w:t xml:space="preserve"> son de por lo menos el 50% de su oferta económica que presente a la </w:t>
      </w:r>
      <w:r w:rsidR="00977F5A">
        <w:rPr>
          <w:rFonts w:ascii="Calibri" w:hAnsi="Calibri" w:cs="Arial"/>
        </w:rPr>
        <w:t>C</w:t>
      </w:r>
      <w:r w:rsidRPr="006279B6">
        <w:rPr>
          <w:rFonts w:ascii="Calibri" w:hAnsi="Calibri" w:cs="Arial"/>
        </w:rPr>
        <w:t xml:space="preserve">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279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w:t>
      </w:r>
      <w:r w:rsidRPr="00B529EA">
        <w:rPr>
          <w:rFonts w:ascii="Calibri" w:hAnsi="Calibri"/>
        </w:rPr>
        <w:t xml:space="preserve">monto de </w:t>
      </w:r>
      <w:r w:rsidR="00B529EA" w:rsidRPr="00B529EA">
        <w:rPr>
          <w:rFonts w:ascii="Calibri" w:hAnsi="Calibri"/>
        </w:rPr>
        <w:t>ingresos nominales</w:t>
      </w:r>
      <w:r w:rsidRPr="00B529EA">
        <w:rPr>
          <w:rFonts w:ascii="Calibri" w:hAnsi="Calibri"/>
        </w:rPr>
        <w:t xml:space="preserve"> mínim</w:t>
      </w:r>
      <w:r w:rsidR="00B529EA" w:rsidRPr="00B529EA">
        <w:rPr>
          <w:rFonts w:ascii="Calibri" w:hAnsi="Calibri"/>
        </w:rPr>
        <w:t>o</w:t>
      </w:r>
      <w:r w:rsidRPr="00B529EA">
        <w:rPr>
          <w:rFonts w:ascii="Calibri" w:hAnsi="Calibri"/>
        </w:rPr>
        <w:t>s requerid</w:t>
      </w:r>
      <w:r w:rsidR="00B529EA" w:rsidRPr="00B529EA">
        <w:rPr>
          <w:rFonts w:ascii="Calibri" w:hAnsi="Calibri"/>
        </w:rPr>
        <w:t>o</w:t>
      </w:r>
      <w:r w:rsidRPr="00B529EA">
        <w:rPr>
          <w:rFonts w:ascii="Calibri" w:hAnsi="Calibri"/>
        </w:rPr>
        <w:t>s no tiene alteración alguna.</w:t>
      </w:r>
    </w:p>
    <w:p w14:paraId="440FCB36"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2CF3BB9F"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D7196E9"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Constancia del curso de prevención y concientización sobre faltas adminis</w:t>
      </w:r>
      <w:r>
        <w:rPr>
          <w:rFonts w:ascii="Calibri" w:hAnsi="Calibri"/>
        </w:rPr>
        <w:t xml:space="preserve">trativas y hechos de corrupción, </w:t>
      </w:r>
      <w:r w:rsidRPr="00063437">
        <w:rPr>
          <w:rFonts w:ascii="Calibri" w:hAnsi="Calibri"/>
        </w:rPr>
        <w:t>a la cual se deberá anexar un documento signado por el representante legal en el que manifiesten bajo protesta de decir verdad estar plenamente conscientes de la prevención y sanción de las citadas irregularidades.</w:t>
      </w:r>
    </w:p>
    <w:p w14:paraId="29B71B73" w14:textId="77777777" w:rsidR="00E951D4" w:rsidRPr="00DA391A" w:rsidRDefault="00E951D4" w:rsidP="00E951D4">
      <w:pPr>
        <w:numPr>
          <w:ilvl w:val="0"/>
          <w:numId w:val="53"/>
        </w:numPr>
        <w:ind w:left="284" w:hanging="284"/>
        <w:jc w:val="both"/>
        <w:rPr>
          <w:rFonts w:ascii="Calibri" w:hAnsi="Calibri"/>
        </w:rPr>
      </w:pPr>
      <w:r w:rsidRPr="00DA391A">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70A4C418" w14:textId="4A32EA15" w:rsidR="00E951D4" w:rsidRPr="006D4E92" w:rsidRDefault="00E951D4" w:rsidP="00C37327">
      <w:pPr>
        <w:pStyle w:val="Default"/>
        <w:numPr>
          <w:ilvl w:val="0"/>
          <w:numId w:val="53"/>
        </w:numPr>
        <w:ind w:left="284" w:hanging="284"/>
        <w:jc w:val="both"/>
        <w:rPr>
          <w:rFonts w:ascii="Century Gothic" w:hAnsi="Century Gothic"/>
          <w:b/>
          <w:i/>
          <w:sz w:val="20"/>
          <w:szCs w:val="20"/>
          <w:u w:val="single"/>
        </w:rPr>
      </w:pPr>
      <w:r w:rsidRPr="00DA391A">
        <w:rPr>
          <w:rFonts w:ascii="Calibri" w:hAnsi="Calibri"/>
          <w:sz w:val="20"/>
          <w:szCs w:val="20"/>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w:t>
      </w:r>
    </w:p>
    <w:p w14:paraId="3E562C56" w14:textId="434873BC" w:rsidR="006D4E92" w:rsidRPr="006D4E92" w:rsidRDefault="006D4E92" w:rsidP="006D4E92">
      <w:pPr>
        <w:pStyle w:val="Default"/>
        <w:numPr>
          <w:ilvl w:val="0"/>
          <w:numId w:val="53"/>
        </w:numPr>
        <w:ind w:left="284" w:hanging="284"/>
        <w:jc w:val="both"/>
        <w:rPr>
          <w:rFonts w:ascii="Century Gothic" w:hAnsi="Century Gothic"/>
          <w:b/>
          <w:i/>
          <w:sz w:val="20"/>
          <w:szCs w:val="20"/>
          <w:u w:val="single"/>
        </w:rPr>
      </w:pPr>
      <w:r w:rsidRPr="00333ED6">
        <w:rPr>
          <w:rFonts w:ascii="Calibri" w:hAnsi="Calibri"/>
          <w:sz w:val="20"/>
          <w:szCs w:val="20"/>
        </w:rPr>
        <w:t>Comprobante original de pago de inscripción.</w:t>
      </w:r>
    </w:p>
    <w:p w14:paraId="7C03CB32" w14:textId="77777777" w:rsidR="00E951D4" w:rsidRPr="00DA391A" w:rsidRDefault="00E951D4" w:rsidP="00E951D4">
      <w:pPr>
        <w:ind w:left="284"/>
        <w:jc w:val="both"/>
        <w:rPr>
          <w:rFonts w:asciiTheme="minorHAnsi" w:hAnsiTheme="minorHAnsi"/>
          <w:b/>
          <w:lang w:val="es-MX"/>
        </w:rPr>
      </w:pPr>
    </w:p>
    <w:p w14:paraId="38972E62" w14:textId="77777777" w:rsidR="00E951D4" w:rsidRPr="00DA391A" w:rsidRDefault="00E951D4" w:rsidP="00E951D4">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1ADB2AC3" w14:textId="77777777" w:rsidR="00E951D4" w:rsidRPr="00DA391A" w:rsidRDefault="00E951D4" w:rsidP="00E951D4">
      <w:pPr>
        <w:ind w:left="284" w:right="-1"/>
        <w:jc w:val="both"/>
        <w:rPr>
          <w:rFonts w:ascii="Calibri" w:hAnsi="Calibri"/>
          <w:b/>
          <w:u w:val="single"/>
        </w:rPr>
      </w:pPr>
    </w:p>
    <w:p w14:paraId="6504476A" w14:textId="0E79C7B4" w:rsidR="005E6330" w:rsidRDefault="00E951D4" w:rsidP="00C37327">
      <w:pPr>
        <w:ind w:left="284"/>
        <w:jc w:val="both"/>
        <w:rPr>
          <w:rFonts w:ascii="Calibri" w:hAnsi="Calibri"/>
        </w:rPr>
      </w:pPr>
      <w:r w:rsidRPr="00DA391A">
        <w:rPr>
          <w:rFonts w:ascii="Calibri" w:hAnsi="Calibri"/>
        </w:rPr>
        <w:lastRenderedPageBreak/>
        <w:t xml:space="preserve">Los interesados deberán acudir a solicitar su inscripción en el Departamento de </w:t>
      </w:r>
      <w:r w:rsidR="00FC03D0">
        <w:rPr>
          <w:rFonts w:ascii="Calibri" w:hAnsi="Calibri"/>
        </w:rPr>
        <w:t>Adquisiciones</w:t>
      </w:r>
      <w:r>
        <w:rPr>
          <w:rFonts w:ascii="Calibri" w:hAnsi="Calibri"/>
        </w:rPr>
        <w:t>,</w:t>
      </w:r>
      <w:r w:rsidRPr="00DA391A">
        <w:rPr>
          <w:rFonts w:ascii="Calibri" w:hAnsi="Calibri"/>
        </w:rPr>
        <w:t xml:space="preserve"> ubicado en</w:t>
      </w:r>
      <w:r w:rsidR="00FC03D0">
        <w:rPr>
          <w:rFonts w:ascii="Calibri" w:hAnsi="Calibri"/>
        </w:rPr>
        <w:t xml:space="preserve"> </w:t>
      </w:r>
      <w:r w:rsidRPr="00DA391A">
        <w:rPr>
          <w:rFonts w:ascii="Calibri" w:hAnsi="Calibri"/>
        </w:rPr>
        <w:t xml:space="preserve">Matamoros 520 oriente, primer piso, Centro de la Ciudad, Monterrey, Nuevo León, C.P. 64000, Tel.: 81 81 30 70 49, </w:t>
      </w:r>
      <w:r w:rsidR="00EB6173">
        <w:rPr>
          <w:rFonts w:ascii="Calibri" w:hAnsi="Calibri"/>
        </w:rPr>
        <w:t xml:space="preserve">en un horario </w:t>
      </w:r>
      <w:r w:rsidR="00C37327">
        <w:rPr>
          <w:rFonts w:ascii="Calibri" w:hAnsi="Calibri"/>
        </w:rPr>
        <w:t xml:space="preserve">de </w:t>
      </w:r>
      <w:r w:rsidR="00C37327" w:rsidRPr="00DA391A">
        <w:rPr>
          <w:rFonts w:ascii="Calibri" w:hAnsi="Calibri"/>
        </w:rPr>
        <w:t>9:00 a 14:00 horas</w:t>
      </w:r>
      <w:r w:rsidR="00C37327">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3FE07EF5" w14:textId="77777777" w:rsidR="00D20056" w:rsidRDefault="00D20056" w:rsidP="00E951D4">
      <w:pPr>
        <w:ind w:left="284"/>
        <w:jc w:val="both"/>
        <w:rPr>
          <w:rFonts w:ascii="Calibri" w:hAnsi="Calibri"/>
        </w:rPr>
      </w:pPr>
    </w:p>
    <w:p w14:paraId="70349FC5" w14:textId="77777777" w:rsidR="007346B1" w:rsidRDefault="007346B1" w:rsidP="005E6330">
      <w:pPr>
        <w:ind w:left="284"/>
        <w:jc w:val="both"/>
        <w:rPr>
          <w:rFonts w:ascii="Calibri" w:hAnsi="Calibri"/>
        </w:rPr>
      </w:pPr>
    </w:p>
    <w:p w14:paraId="2DE248D8" w14:textId="77777777" w:rsidR="007F0B73" w:rsidRPr="00037DE1" w:rsidRDefault="000B78E5" w:rsidP="004D0D6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5D115F1C" w14:textId="77777777" w:rsidR="00A16B2E" w:rsidRPr="00037DE1" w:rsidRDefault="00A16B2E" w:rsidP="007F0B73">
      <w:pPr>
        <w:ind w:right="49"/>
        <w:jc w:val="both"/>
        <w:rPr>
          <w:rFonts w:asciiTheme="minorHAnsi" w:hAnsiTheme="minorHAnsi"/>
          <w:b/>
        </w:rPr>
      </w:pPr>
    </w:p>
    <w:p w14:paraId="7E7A8A70" w14:textId="77777777" w:rsidR="00695181" w:rsidRPr="003E6595"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3E1DDFA7" w14:textId="77777777" w:rsidR="00695181" w:rsidRPr="00E27A5A" w:rsidRDefault="00695181" w:rsidP="00695181">
      <w:pPr>
        <w:pStyle w:val="Prrafodelista"/>
        <w:ind w:left="1065" w:right="49"/>
        <w:jc w:val="both"/>
        <w:rPr>
          <w:rFonts w:asciiTheme="minorHAnsi" w:hAnsiTheme="minorHAnsi"/>
          <w:b/>
        </w:rPr>
      </w:pPr>
    </w:p>
    <w:p w14:paraId="1B19D1FA" w14:textId="1184C5A3"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 xml:space="preserve">Idioma de las </w:t>
      </w:r>
      <w:r w:rsidR="004D0D6F" w:rsidRPr="00E27A5A">
        <w:rPr>
          <w:rFonts w:asciiTheme="minorHAnsi" w:hAnsiTheme="minorHAnsi"/>
          <w:sz w:val="20"/>
          <w:lang w:val="es-ES"/>
        </w:rPr>
        <w:t>Propuestas</w:t>
      </w:r>
      <w:r w:rsidR="004D0D6F" w:rsidRPr="00E27A5A">
        <w:rPr>
          <w:rFonts w:asciiTheme="minorHAnsi" w:hAnsiTheme="minorHAnsi"/>
          <w:b w:val="0"/>
          <w:bCs/>
          <w:sz w:val="20"/>
          <w:lang w:val="es-ES"/>
        </w:rPr>
        <w:t>.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8992229" w14:textId="4CF59CB2" w:rsidR="00695181"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4D0D6F" w:rsidRPr="00E27A5A">
        <w:rPr>
          <w:rFonts w:asciiTheme="minorHAnsi" w:hAnsiTheme="minorHAnsi"/>
          <w:b/>
          <w:bCs/>
        </w:rPr>
        <w:t>Propuestas. -</w:t>
      </w:r>
      <w:r w:rsidRPr="00E27A5A">
        <w:rPr>
          <w:rFonts w:asciiTheme="minorHAnsi" w:hAnsiTheme="minorHAnsi"/>
          <w:b/>
          <w:bCs/>
        </w:rPr>
        <w:t xml:space="preserve"> </w:t>
      </w:r>
      <w:r w:rsidR="00E951D4" w:rsidRPr="00E27A5A">
        <w:rPr>
          <w:rFonts w:asciiTheme="minorHAnsi" w:hAnsiTheme="minorHAnsi"/>
        </w:rPr>
        <w:t>El Licitante presentará en original su</w:t>
      </w:r>
      <w:r w:rsidR="00E951D4">
        <w:rPr>
          <w:rFonts w:asciiTheme="minorHAnsi" w:hAnsiTheme="minorHAnsi"/>
        </w:rPr>
        <w:t>s</w:t>
      </w:r>
      <w:r w:rsidR="00E951D4" w:rsidRPr="00E27A5A">
        <w:rPr>
          <w:rFonts w:asciiTheme="minorHAnsi" w:hAnsiTheme="minorHAnsi"/>
        </w:rPr>
        <w:t xml:space="preserve"> propuesta</w:t>
      </w:r>
      <w:r w:rsidR="00E951D4">
        <w:rPr>
          <w:rFonts w:asciiTheme="minorHAnsi" w:hAnsiTheme="minorHAnsi"/>
        </w:rPr>
        <w:t>s</w:t>
      </w:r>
      <w:r w:rsidR="00E951D4" w:rsidRPr="00E27A5A">
        <w:rPr>
          <w:rFonts w:asciiTheme="minorHAnsi" w:hAnsiTheme="minorHAnsi"/>
        </w:rPr>
        <w:t xml:space="preserve"> técnica</w:t>
      </w:r>
      <w:r w:rsidR="00E951D4">
        <w:rPr>
          <w:rFonts w:asciiTheme="minorHAnsi" w:hAnsiTheme="minorHAnsi"/>
        </w:rPr>
        <w:t xml:space="preserve"> y económica</w:t>
      </w:r>
      <w:r w:rsidR="00E951D4" w:rsidRPr="00E27A5A">
        <w:rPr>
          <w:rFonts w:asciiTheme="minorHAnsi" w:hAnsiTheme="minorHAnsi"/>
        </w:rPr>
        <w:t>, en papel membretado de su empresa, llenado a máquina o computadora y firmado por el representante legal, en el formato anexo a las bases expedido por la Convocante.</w:t>
      </w:r>
      <w:r w:rsidR="00E951D4" w:rsidRPr="00003DE3">
        <w:rPr>
          <w:rFonts w:asciiTheme="minorHAnsi" w:hAnsiTheme="minorHAnsi" w:cstheme="minorHAnsi"/>
        </w:rPr>
        <w:t xml:space="preserve"> </w:t>
      </w:r>
      <w:r w:rsidR="00E951D4">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35C05D88" w14:textId="7C632506" w:rsidR="00695181" w:rsidRPr="00E27A5A" w:rsidRDefault="00695181" w:rsidP="003C7CE4">
      <w:pPr>
        <w:numPr>
          <w:ilvl w:val="0"/>
          <w:numId w:val="3"/>
        </w:numPr>
        <w:tabs>
          <w:tab w:val="right" w:pos="1418"/>
        </w:tabs>
        <w:ind w:left="1418"/>
        <w:jc w:val="both"/>
        <w:rPr>
          <w:rFonts w:asciiTheme="minorHAnsi" w:hAnsiTheme="minorHAnsi"/>
        </w:rPr>
      </w:pPr>
      <w:r w:rsidRPr="00E27A5A">
        <w:rPr>
          <w:rFonts w:asciiTheme="minorHAnsi" w:hAnsiTheme="minorHAnsi"/>
          <w:b/>
        </w:rPr>
        <w:t xml:space="preserve">Costos de preparación de Propuestas. </w:t>
      </w:r>
      <w:r w:rsidR="004D0D6F">
        <w:rPr>
          <w:rFonts w:asciiTheme="minorHAnsi" w:hAnsiTheme="minorHAnsi"/>
          <w:b/>
        </w:rPr>
        <w:t xml:space="preserve">- </w:t>
      </w:r>
      <w:r w:rsidRPr="00E27A5A">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sea el resultado de la </w:t>
      </w:r>
      <w:r w:rsidR="00572D88">
        <w:rPr>
          <w:rFonts w:asciiTheme="minorHAnsi" w:hAnsiTheme="minorHAnsi"/>
        </w:rPr>
        <w:t>licitación pública nacional presencial</w:t>
      </w:r>
      <w:r w:rsidRPr="00E27A5A">
        <w:rPr>
          <w:rFonts w:asciiTheme="minorHAnsi" w:hAnsiTheme="minorHAnsi"/>
        </w:rPr>
        <w:t>.</w:t>
      </w:r>
    </w:p>
    <w:p w14:paraId="2FD0EDB1" w14:textId="77777777" w:rsidR="00E101E9" w:rsidRDefault="00E101E9" w:rsidP="00EC225E">
      <w:pPr>
        <w:pStyle w:val="Prrafodelista"/>
        <w:ind w:left="426"/>
        <w:rPr>
          <w:rFonts w:asciiTheme="minorHAnsi" w:hAnsiTheme="minorHAnsi"/>
        </w:rPr>
      </w:pPr>
    </w:p>
    <w:p w14:paraId="7D3B7D7B"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t>PRESENTACIÓN DE LAS PROPUESTAS:</w:t>
      </w:r>
    </w:p>
    <w:p w14:paraId="6E49E43F"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3C63BCD" w14:textId="4F391099" w:rsidR="00695181"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 xml:space="preserve">El Licitante deberá presentar </w:t>
      </w:r>
      <w:r w:rsidR="00E44C3A">
        <w:rPr>
          <w:rFonts w:asciiTheme="minorHAnsi" w:hAnsiTheme="minorHAnsi"/>
          <w:b/>
        </w:rPr>
        <w:t>dos</w:t>
      </w:r>
      <w:r w:rsidRPr="00E27A5A">
        <w:rPr>
          <w:rFonts w:asciiTheme="minorHAnsi" w:hAnsiTheme="minorHAnsi"/>
          <w:b/>
        </w:rPr>
        <w:t xml:space="preserve"> sobre</w:t>
      </w:r>
      <w:r w:rsidR="00E44C3A">
        <w:rPr>
          <w:rFonts w:asciiTheme="minorHAnsi" w:hAnsiTheme="minorHAnsi"/>
          <w:b/>
        </w:rPr>
        <w:t>s</w:t>
      </w:r>
      <w:r w:rsidRPr="00E27A5A">
        <w:rPr>
          <w:rFonts w:asciiTheme="minorHAnsi" w:hAnsiTheme="minorHAnsi"/>
          <w:b/>
        </w:rPr>
        <w:t xml:space="preserve"> cerrado</w:t>
      </w:r>
      <w:r w:rsidR="00917BF3">
        <w:rPr>
          <w:rFonts w:asciiTheme="minorHAnsi" w:hAnsiTheme="minorHAnsi"/>
          <w:b/>
        </w:rPr>
        <w:t>s</w:t>
      </w:r>
      <w:r w:rsidRPr="00E27A5A">
        <w:rPr>
          <w:rFonts w:asciiTheme="minorHAnsi" w:hAnsiTheme="minorHAnsi"/>
        </w:rPr>
        <w:t>, rotulado</w:t>
      </w:r>
      <w:r w:rsidR="00E44C3A">
        <w:rPr>
          <w:rFonts w:asciiTheme="minorHAnsi" w:hAnsiTheme="minorHAnsi"/>
        </w:rPr>
        <w:t>s</w:t>
      </w:r>
      <w:r w:rsidRPr="00E27A5A">
        <w:rPr>
          <w:rFonts w:asciiTheme="minorHAnsi" w:hAnsiTheme="minorHAnsi"/>
        </w:rPr>
        <w:t xml:space="preserve"> con el nombre del licitante y con la indicación de la </w:t>
      </w:r>
      <w:r w:rsidR="003E6595">
        <w:rPr>
          <w:rFonts w:asciiTheme="minorHAnsi" w:hAnsiTheme="minorHAnsi"/>
        </w:rPr>
        <w:t xml:space="preserve">licitación </w:t>
      </w:r>
      <w:r w:rsidRPr="00E27A5A">
        <w:rPr>
          <w:rFonts w:asciiTheme="minorHAnsi" w:hAnsiTheme="minorHAnsi"/>
        </w:rPr>
        <w:t xml:space="preserve">en que participa, dentro de dicho sobre deberá presentar </w:t>
      </w:r>
      <w:r w:rsidR="00917BF3">
        <w:rPr>
          <w:rFonts w:asciiTheme="minorHAnsi" w:hAnsiTheme="minorHAnsi"/>
        </w:rPr>
        <w:t xml:space="preserve">en uno de ellos </w:t>
      </w:r>
      <w:r w:rsidR="00C23452">
        <w:rPr>
          <w:rFonts w:asciiTheme="minorHAnsi" w:hAnsiTheme="minorHAnsi"/>
        </w:rPr>
        <w:t>su propuesta técnica</w:t>
      </w:r>
      <w:r w:rsidRPr="00E27A5A">
        <w:rPr>
          <w:rFonts w:asciiTheme="minorHAnsi" w:hAnsiTheme="minorHAnsi"/>
        </w:rPr>
        <w:t xml:space="preserve"> </w:t>
      </w:r>
      <w:r w:rsidR="00E44C3A">
        <w:rPr>
          <w:rFonts w:asciiTheme="minorHAnsi" w:hAnsiTheme="minorHAnsi"/>
        </w:rPr>
        <w:t xml:space="preserve">y en el otro sobre su propuesta económica, </w:t>
      </w:r>
      <w:r w:rsidRPr="00E27A5A">
        <w:rPr>
          <w:rFonts w:asciiTheme="minorHAnsi" w:hAnsiTheme="minorHAnsi"/>
        </w:rPr>
        <w:t>conforme a</w:t>
      </w:r>
      <w:r w:rsidR="00E44C3A">
        <w:rPr>
          <w:rFonts w:asciiTheme="minorHAnsi" w:hAnsiTheme="minorHAnsi"/>
        </w:rPr>
        <w:t xml:space="preserve"> </w:t>
      </w:r>
      <w:r w:rsidRPr="00E27A5A">
        <w:rPr>
          <w:rFonts w:asciiTheme="minorHAnsi" w:hAnsiTheme="minorHAnsi"/>
        </w:rPr>
        <w:t>l</w:t>
      </w:r>
      <w:r w:rsidR="00E44C3A">
        <w:rPr>
          <w:rFonts w:asciiTheme="minorHAnsi" w:hAnsiTheme="minorHAnsi"/>
        </w:rPr>
        <w:t>os</w:t>
      </w:r>
      <w:r w:rsidRPr="00E27A5A">
        <w:rPr>
          <w:rFonts w:asciiTheme="minorHAnsi" w:hAnsiTheme="minorHAnsi"/>
        </w:rPr>
        <w:t xml:space="preserve"> formato</w:t>
      </w:r>
      <w:r w:rsidR="00E44C3A">
        <w:rPr>
          <w:rFonts w:asciiTheme="minorHAnsi" w:hAnsiTheme="minorHAnsi"/>
        </w:rPr>
        <w:t>s</w:t>
      </w:r>
      <w:r w:rsidRPr="00E27A5A">
        <w:rPr>
          <w:rFonts w:asciiTheme="minorHAnsi" w:hAnsiTheme="minorHAnsi"/>
        </w:rPr>
        <w:t xml:space="preserve"> anexo</w:t>
      </w:r>
      <w:r w:rsidR="00E44C3A">
        <w:rPr>
          <w:rFonts w:asciiTheme="minorHAnsi" w:hAnsiTheme="minorHAnsi"/>
        </w:rPr>
        <w:t>s</w:t>
      </w:r>
      <w:r w:rsidRPr="00E27A5A">
        <w:rPr>
          <w:rFonts w:asciiTheme="minorHAnsi" w:hAnsiTheme="minorHAnsi"/>
        </w:rPr>
        <w:t xml:space="preserve"> a las bases, en </w:t>
      </w:r>
      <w:r w:rsidR="00E44C3A">
        <w:rPr>
          <w:rFonts w:asciiTheme="minorHAnsi" w:hAnsiTheme="minorHAnsi"/>
        </w:rPr>
        <w:t>los</w:t>
      </w:r>
      <w:r w:rsidRPr="00E27A5A">
        <w:rPr>
          <w:rFonts w:asciiTheme="minorHAnsi" w:hAnsiTheme="minorHAnsi"/>
        </w:rPr>
        <w:t xml:space="preserve"> cual</w:t>
      </w:r>
      <w:r w:rsidR="00E44C3A">
        <w:rPr>
          <w:rFonts w:asciiTheme="minorHAnsi" w:hAnsiTheme="minorHAnsi"/>
        </w:rPr>
        <w:t>es</w:t>
      </w:r>
      <w:r w:rsidRPr="00E27A5A">
        <w:rPr>
          <w:rFonts w:asciiTheme="minorHAnsi" w:hAnsiTheme="minorHAnsi"/>
        </w:rPr>
        <w:t xml:space="preserve"> </w:t>
      </w:r>
      <w:r w:rsidR="00E44C3A">
        <w:rPr>
          <w:rFonts w:asciiTheme="minorHAnsi" w:hAnsiTheme="minorHAnsi"/>
        </w:rPr>
        <w:t xml:space="preserve">se </w:t>
      </w:r>
      <w:r w:rsidRPr="00E27A5A">
        <w:rPr>
          <w:rFonts w:asciiTheme="minorHAnsi" w:hAnsiTheme="minorHAnsi"/>
        </w:rPr>
        <w:t xml:space="preserve">señalan los requisitos solicitados. La Convocante se reserva el derecho de evaluar cada una de las propuestas presentadas, verificando que cumpla con todas y cada una de las indicaciones contenidas en los formatos </w:t>
      </w:r>
      <w:r w:rsidR="004D0D6F" w:rsidRPr="00E27A5A">
        <w:rPr>
          <w:rFonts w:asciiTheme="minorHAnsi" w:hAnsiTheme="minorHAnsi"/>
        </w:rPr>
        <w:t>que,</w:t>
      </w:r>
      <w:r w:rsidRPr="00E27A5A">
        <w:rPr>
          <w:rFonts w:asciiTheme="minorHAnsi" w:hAnsiTheme="minorHAnsi"/>
        </w:rPr>
        <w:t xml:space="preserve"> para tal efecto, se anexan.</w:t>
      </w:r>
    </w:p>
    <w:p w14:paraId="06F0E524" w14:textId="77777777" w:rsidR="003E6595" w:rsidRPr="00E27A5A" w:rsidRDefault="003E6595" w:rsidP="003E6595">
      <w:pPr>
        <w:pStyle w:val="Prrafodelista"/>
        <w:tabs>
          <w:tab w:val="left" w:pos="9639"/>
        </w:tabs>
        <w:ind w:left="1418"/>
        <w:jc w:val="both"/>
        <w:rPr>
          <w:rFonts w:asciiTheme="minorHAnsi" w:hAnsiTheme="minorHAnsi"/>
        </w:rPr>
      </w:pPr>
    </w:p>
    <w:p w14:paraId="62935C5C" w14:textId="31F20032" w:rsidR="00695181" w:rsidRPr="00E27A5A" w:rsidRDefault="00695181" w:rsidP="003C7CE4">
      <w:pPr>
        <w:pStyle w:val="Prrafodelista"/>
        <w:numPr>
          <w:ilvl w:val="0"/>
          <w:numId w:val="4"/>
        </w:numPr>
        <w:tabs>
          <w:tab w:val="left" w:pos="9639"/>
        </w:tabs>
        <w:ind w:left="1418"/>
        <w:jc w:val="both"/>
        <w:rPr>
          <w:rFonts w:asciiTheme="minorHAnsi" w:hAnsiTheme="minorHAnsi"/>
        </w:rPr>
      </w:pPr>
      <w:r w:rsidRPr="00E27A5A">
        <w:rPr>
          <w:rFonts w:asciiTheme="minorHAnsi" w:hAnsiTheme="minorHAnsi"/>
        </w:rPr>
        <w:t>Las propuestas técnicas</w:t>
      </w:r>
      <w:r w:rsidR="00E44C3A">
        <w:rPr>
          <w:rFonts w:asciiTheme="minorHAnsi" w:hAnsiTheme="minorHAnsi"/>
        </w:rPr>
        <w:t xml:space="preserve"> y económicas</w:t>
      </w:r>
      <w:r w:rsidRPr="00E27A5A">
        <w:rPr>
          <w:rFonts w:asciiTheme="minorHAnsi" w:hAnsiTheme="minorHAnsi"/>
        </w:rPr>
        <w:t xml:space="preserve">, así como todos los anexos incluidos dentro del sobre técnico </w:t>
      </w:r>
      <w:r w:rsidR="00917BF3">
        <w:rPr>
          <w:rFonts w:asciiTheme="minorHAnsi" w:hAnsiTheme="minorHAnsi"/>
        </w:rPr>
        <w:t xml:space="preserve">y económico, </w:t>
      </w:r>
      <w:r w:rsidRPr="00E27A5A">
        <w:rPr>
          <w:rFonts w:asciiTheme="minorHAnsi" w:hAnsiTheme="minorHAnsi"/>
        </w:rPr>
        <w:t xml:space="preserve">deberán estar dirigidas al </w:t>
      </w:r>
      <w:proofErr w:type="gramStart"/>
      <w:r w:rsidRPr="00E27A5A">
        <w:rPr>
          <w:rFonts w:asciiTheme="minorHAnsi" w:hAnsiTheme="minorHAnsi"/>
        </w:rPr>
        <w:t>Director</w:t>
      </w:r>
      <w:proofErr w:type="gramEnd"/>
      <w:r w:rsidRPr="00E27A5A">
        <w:rPr>
          <w:rFonts w:asciiTheme="minorHAnsi" w:hAnsiTheme="minorHAnsi"/>
        </w:rPr>
        <w:t xml:space="preserve"> Administrativo de Servicios de Salud de Nuevo León, contener firma autógrafa del representante legal de la compañía en todos los documentos; la falta de presentación, omisión o incumplimiento de cualquiera de los requisitos y documentos antes señalados será motivo de rechazo de sus propuestas</w:t>
      </w:r>
      <w:r w:rsidR="00C23452">
        <w:rPr>
          <w:rFonts w:asciiTheme="minorHAnsi" w:hAnsiTheme="minorHAnsi"/>
        </w:rPr>
        <w:t>.</w:t>
      </w:r>
    </w:p>
    <w:p w14:paraId="4A4B1DCC" w14:textId="77777777" w:rsidR="000B78E5" w:rsidRDefault="000B78E5" w:rsidP="00EC225E">
      <w:pPr>
        <w:pStyle w:val="Prrafodelista"/>
        <w:tabs>
          <w:tab w:val="left" w:pos="720"/>
          <w:tab w:val="left" w:pos="9639"/>
        </w:tabs>
        <w:ind w:left="426"/>
        <w:jc w:val="both"/>
        <w:rPr>
          <w:rFonts w:asciiTheme="minorHAnsi" w:hAnsiTheme="minorHAnsi"/>
        </w:rPr>
      </w:pPr>
    </w:p>
    <w:p w14:paraId="3EC2F5EC" w14:textId="77777777" w:rsidR="00695181" w:rsidRPr="003E6595" w:rsidRDefault="003E6595" w:rsidP="003C7CE4">
      <w:pPr>
        <w:pStyle w:val="Prrafodelista"/>
        <w:numPr>
          <w:ilvl w:val="0"/>
          <w:numId w:val="2"/>
        </w:numPr>
        <w:ind w:right="49"/>
        <w:jc w:val="both"/>
        <w:rPr>
          <w:rFonts w:asciiTheme="minorHAnsi" w:hAnsiTheme="minorHAnsi"/>
          <w:b/>
          <w:bCs/>
          <w:u w:val="single"/>
        </w:rPr>
      </w:pPr>
      <w:r w:rsidRPr="003E6595">
        <w:rPr>
          <w:rFonts w:asciiTheme="minorHAnsi" w:hAnsiTheme="minorHAnsi"/>
          <w:b/>
          <w:bCs/>
          <w:u w:val="single"/>
        </w:rPr>
        <w:t xml:space="preserve">EL SOBRE DE DOCUMENTOS </w:t>
      </w:r>
      <w:r w:rsidR="00E44C3A">
        <w:rPr>
          <w:rFonts w:asciiTheme="minorHAnsi" w:hAnsiTheme="minorHAnsi"/>
          <w:b/>
          <w:bCs/>
          <w:u w:val="single"/>
        </w:rPr>
        <w:t>DE</w:t>
      </w:r>
      <w:r w:rsidRPr="003E6595">
        <w:rPr>
          <w:rFonts w:asciiTheme="minorHAnsi" w:hAnsiTheme="minorHAnsi"/>
          <w:b/>
          <w:bCs/>
          <w:u w:val="single"/>
        </w:rPr>
        <w:t xml:space="preserve"> PROPUESTA TÉCNICA DEBERÁ CONTENER:</w:t>
      </w:r>
    </w:p>
    <w:p w14:paraId="58613E44" w14:textId="77777777" w:rsidR="00E101E9" w:rsidRPr="00AB7D71" w:rsidRDefault="00E101E9" w:rsidP="007A1C0C">
      <w:pPr>
        <w:pStyle w:val="Prrafodelista"/>
        <w:ind w:left="426" w:right="49"/>
        <w:jc w:val="both"/>
        <w:rPr>
          <w:rFonts w:asciiTheme="minorHAnsi" w:hAnsiTheme="minorHAnsi"/>
          <w:b/>
          <w:bCs/>
        </w:rPr>
      </w:pPr>
    </w:p>
    <w:p w14:paraId="259EA73F" w14:textId="77777777" w:rsidR="003E6595" w:rsidRPr="00CA04EA" w:rsidRDefault="003E6595" w:rsidP="003C7CE4">
      <w:pPr>
        <w:numPr>
          <w:ilvl w:val="0"/>
          <w:numId w:val="8"/>
        </w:numPr>
        <w:tabs>
          <w:tab w:val="left" w:pos="1418"/>
        </w:tabs>
        <w:ind w:right="49"/>
        <w:jc w:val="both"/>
        <w:rPr>
          <w:rFonts w:asciiTheme="minorHAnsi" w:hAnsiTheme="minorHAnsi"/>
          <w:bCs/>
        </w:rPr>
      </w:pPr>
      <w:r w:rsidRPr="00CA04EA">
        <w:rPr>
          <w:rFonts w:asciiTheme="minorHAnsi" w:hAnsiTheme="minorHAnsi" w:cs="Arial"/>
          <w:b/>
        </w:rPr>
        <w:t xml:space="preserve">ANEXO </w:t>
      </w:r>
      <w:r w:rsidR="00CA04EA" w:rsidRPr="00CA04EA">
        <w:rPr>
          <w:rFonts w:asciiTheme="minorHAnsi" w:hAnsiTheme="minorHAnsi" w:cs="Arial"/>
          <w:b/>
        </w:rPr>
        <w:t>1</w:t>
      </w:r>
      <w:r w:rsidR="00CA04EA">
        <w:rPr>
          <w:rFonts w:asciiTheme="minorHAnsi" w:hAnsiTheme="minorHAnsi" w:cs="Arial"/>
          <w:b/>
        </w:rPr>
        <w:t>3</w:t>
      </w:r>
      <w:r w:rsidRPr="00CA04EA">
        <w:rPr>
          <w:rFonts w:asciiTheme="minorHAnsi" w:hAnsiTheme="minorHAnsi" w:cs="Arial"/>
          <w:b/>
        </w:rPr>
        <w:t>.</w:t>
      </w:r>
      <w:r w:rsidRPr="00CA04EA">
        <w:rPr>
          <w:rFonts w:asciiTheme="minorHAnsi" w:hAnsiTheme="minorHAnsi" w:cs="Arial"/>
        </w:rPr>
        <w:t xml:space="preserve"> Cédula de entrega de documentos.</w:t>
      </w:r>
    </w:p>
    <w:p w14:paraId="5282EEFB" w14:textId="77777777" w:rsidR="003E6595" w:rsidRPr="00CA04EA"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lastRenderedPageBreak/>
        <w:t>Identificación oficial vigente de quien firma las proposiciones, quien deberá contar con facultades de administración y/o dominio, o poder especial para actos de licitación pública.</w:t>
      </w:r>
    </w:p>
    <w:p w14:paraId="0416FDE3" w14:textId="56EA96E3"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CA04EA">
        <w:rPr>
          <w:rFonts w:asciiTheme="minorHAnsi" w:hAnsiTheme="minorHAnsi"/>
        </w:rPr>
        <w:t>Currículum de</w:t>
      </w:r>
      <w:r w:rsidRPr="007E5216">
        <w:rPr>
          <w:rFonts w:asciiTheme="minorHAnsi" w:hAnsiTheme="minorHAnsi"/>
        </w:rPr>
        <w:t xml:space="preserve"> la empresa, donde manifieste la capacidad técnica, describiendo la infraestructura administrativa, la descripción de las instalaciones, maquinaria, equipos y demás elementos técnicos necesarios para el objeto de la presente convocatoria, </w:t>
      </w:r>
      <w:r w:rsidRPr="007E5216">
        <w:rPr>
          <w:rFonts w:asciiTheme="minorHAnsi" w:hAnsiTheme="minorHAnsi" w:cs="Arial"/>
        </w:rPr>
        <w:t xml:space="preserve">su metodología </w:t>
      </w:r>
      <w:r>
        <w:rPr>
          <w:rFonts w:asciiTheme="minorHAnsi" w:hAnsiTheme="minorHAnsi" w:cs="Arial"/>
        </w:rPr>
        <w:t>y la experiencia comprobable en ventas relacionadas a la presente</w:t>
      </w:r>
      <w:r w:rsidR="00C23452">
        <w:rPr>
          <w:rFonts w:asciiTheme="minorHAnsi" w:hAnsiTheme="minorHAnsi" w:cs="Arial"/>
        </w:rPr>
        <w:t xml:space="preserve"> licitación</w:t>
      </w:r>
      <w:r w:rsidRPr="007E5216">
        <w:rPr>
          <w:rFonts w:asciiTheme="minorHAnsi" w:hAnsiTheme="minorHAnsi" w:cs="Arial"/>
        </w:rPr>
        <w:t>,</w:t>
      </w:r>
      <w:r w:rsidRPr="007E5216">
        <w:rPr>
          <w:rFonts w:asciiTheme="minorHAnsi" w:hAnsiTheme="minorHAnsi"/>
        </w:rPr>
        <w:t xml:space="preserve"> </w:t>
      </w:r>
      <w:r>
        <w:rPr>
          <w:rFonts w:asciiTheme="minorHAnsi" w:hAnsiTheme="minorHAnsi"/>
        </w:rPr>
        <w:t>demostrándolo mediante</w:t>
      </w:r>
      <w:r w:rsidRPr="007E5216">
        <w:rPr>
          <w:rFonts w:asciiTheme="minorHAnsi" w:hAnsiTheme="minorHAnsi"/>
        </w:rPr>
        <w:t xml:space="preserve"> una relación de las principales operaciones de ventas o prestación de servicios de los últimos 12 meses en donde compruebe </w:t>
      </w:r>
      <w:r w:rsidRPr="007E5216">
        <w:rPr>
          <w:rFonts w:asciiTheme="minorHAnsi" w:hAnsiTheme="minorHAnsi" w:cs="Arial"/>
          <w:lang w:val="es-MX"/>
        </w:rPr>
        <w:t>contar como mínimo por dicho tiempo realizando las actividades relacionadas a la presente Convocatoria.</w:t>
      </w:r>
    </w:p>
    <w:p w14:paraId="011693C2" w14:textId="77777777" w:rsidR="003E6595" w:rsidRPr="003B3E89" w:rsidRDefault="003B3E89"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b/>
        </w:rPr>
        <w:t>ANEXO 2</w:t>
      </w:r>
      <w:r w:rsidR="003E6595" w:rsidRPr="003B3E89">
        <w:rPr>
          <w:rFonts w:asciiTheme="minorHAnsi" w:hAnsiTheme="minorHAnsi"/>
        </w:rPr>
        <w:t xml:space="preserve">. Propuesta Técnica conforme al formato del anexo 2 de las presentes bases. </w:t>
      </w:r>
    </w:p>
    <w:p w14:paraId="5A2F25FC" w14:textId="0C8B8D2B" w:rsidR="003E6595" w:rsidRDefault="003E6595" w:rsidP="003C7CE4">
      <w:pPr>
        <w:numPr>
          <w:ilvl w:val="0"/>
          <w:numId w:val="8"/>
        </w:numPr>
        <w:tabs>
          <w:tab w:val="left" w:pos="1134"/>
        </w:tabs>
        <w:ind w:right="49"/>
        <w:jc w:val="both"/>
        <w:rPr>
          <w:rFonts w:asciiTheme="minorHAnsi" w:hAnsiTheme="minorHAnsi"/>
          <w:color w:val="000000"/>
        </w:rPr>
      </w:pPr>
      <w:r w:rsidRPr="003B3E89">
        <w:rPr>
          <w:rFonts w:asciiTheme="minorHAnsi" w:hAnsiTheme="minorHAnsi" w:cs="Arial"/>
          <w:lang w:val="es-MX"/>
        </w:rPr>
        <w:t xml:space="preserve">Certificado o escrito bajo protesta de decir </w:t>
      </w:r>
      <w:r w:rsidR="004D0D6F" w:rsidRPr="003B3E89">
        <w:rPr>
          <w:rFonts w:asciiTheme="minorHAnsi" w:hAnsiTheme="minorHAnsi" w:cs="Arial"/>
          <w:lang w:val="es-MX"/>
        </w:rPr>
        <w:t>verdad de</w:t>
      </w:r>
      <w:r w:rsidRPr="003B3E89">
        <w:rPr>
          <w:rFonts w:asciiTheme="minorHAnsi" w:hAnsiTheme="minorHAnsi" w:cs="Arial"/>
          <w:lang w:val="es-MX"/>
        </w:rPr>
        <w:t xml:space="preserve"> que cumplen</w:t>
      </w:r>
      <w:r w:rsidRPr="002229F9">
        <w:rPr>
          <w:rFonts w:asciiTheme="minorHAnsi" w:hAnsiTheme="minorHAnsi" w:cs="Arial"/>
          <w:lang w:val="es-MX"/>
        </w:rPr>
        <w:t xml:space="preserve">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p w14:paraId="5DD10A57" w14:textId="0ED8194C" w:rsidR="00B81B08" w:rsidRPr="005339E5" w:rsidRDefault="00B81B08" w:rsidP="00B81B08">
      <w:pPr>
        <w:numPr>
          <w:ilvl w:val="0"/>
          <w:numId w:val="8"/>
        </w:numPr>
        <w:ind w:right="49"/>
        <w:jc w:val="both"/>
        <w:rPr>
          <w:rFonts w:asciiTheme="minorHAnsi" w:hAnsiTheme="minorHAnsi"/>
        </w:rPr>
      </w:pPr>
      <w:r w:rsidRPr="005339E5">
        <w:rPr>
          <w:rFonts w:asciiTheme="minorHAnsi" w:hAnsiTheme="minorHAnsi"/>
        </w:rPr>
        <w:t xml:space="preserve">Carta bajo protesta de decir verdad y firmada por el representante legal, que manifieste que su representada cumple con todos los registros sanitarios para funcionar como negocio en la venta de productos de consumo en el </w:t>
      </w:r>
      <w:r w:rsidR="000321C4" w:rsidRPr="005339E5">
        <w:rPr>
          <w:rFonts w:asciiTheme="minorHAnsi" w:hAnsiTheme="minorHAnsi"/>
        </w:rPr>
        <w:t>Sector Salud</w:t>
      </w:r>
      <w:r w:rsidRPr="005339E5">
        <w:rPr>
          <w:rFonts w:asciiTheme="minorHAnsi" w:hAnsiTheme="minorHAnsi"/>
        </w:rPr>
        <w:t xml:space="preserve">, así como de que los </w:t>
      </w:r>
      <w:r w:rsidRPr="005339E5">
        <w:rPr>
          <w:rFonts w:asciiTheme="minorHAnsi" w:hAnsiTheme="minorHAnsi"/>
          <w:bCs/>
        </w:rPr>
        <w:t>productos que ofertan cumplen y reúnen todos los requisitos de la legislación sanitaria vigente.</w:t>
      </w:r>
    </w:p>
    <w:p w14:paraId="37869016"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Copia por ambos lados del Registro Sanitario de cada uno de los medicamentos que cotiza.</w:t>
      </w:r>
    </w:p>
    <w:p w14:paraId="405265B9"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bCs/>
        </w:rPr>
        <w:t>M</w:t>
      </w:r>
      <w:r w:rsidRPr="005339E5">
        <w:rPr>
          <w:rFonts w:asciiTheme="minorHAnsi" w:hAnsiTheme="minorHAnsi" w:cs="Arial"/>
        </w:rPr>
        <w:t xml:space="preserve">odelo de certificado de pruebas de calidad de las mezclas, en el cual se incluya estabilidad, </w:t>
      </w:r>
      <w:proofErr w:type="spellStart"/>
      <w:r w:rsidRPr="005339E5">
        <w:rPr>
          <w:rFonts w:asciiTheme="minorHAnsi" w:hAnsiTheme="minorHAnsi" w:cs="Arial"/>
        </w:rPr>
        <w:t>ph</w:t>
      </w:r>
      <w:proofErr w:type="spellEnd"/>
      <w:r w:rsidRPr="005339E5">
        <w:rPr>
          <w:rFonts w:asciiTheme="minorHAnsi" w:hAnsiTheme="minorHAnsi" w:cs="Arial"/>
        </w:rPr>
        <w:t xml:space="preserve">, osmolaridad, esterilidad y </w:t>
      </w:r>
      <w:proofErr w:type="spellStart"/>
      <w:r w:rsidRPr="005339E5">
        <w:rPr>
          <w:rFonts w:asciiTheme="minorHAnsi" w:hAnsiTheme="minorHAnsi" w:cs="Arial"/>
        </w:rPr>
        <w:t>apirogenicidad</w:t>
      </w:r>
      <w:proofErr w:type="spellEnd"/>
      <w:r w:rsidRPr="005339E5">
        <w:rPr>
          <w:rFonts w:asciiTheme="minorHAnsi" w:hAnsiTheme="minorHAnsi" w:cs="Arial"/>
        </w:rPr>
        <w:t xml:space="preserve"> entre otros.</w:t>
      </w:r>
    </w:p>
    <w:p w14:paraId="341539DB" w14:textId="7777777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t xml:space="preserve">Cartas de Apoyo del </w:t>
      </w:r>
      <w:r w:rsidRPr="005339E5">
        <w:rPr>
          <w:rFonts w:asciiTheme="minorHAnsi" w:hAnsiTheme="minorHAnsi"/>
          <w:color w:val="000000"/>
        </w:rPr>
        <w:t xml:space="preserve">fabricante o distribuidor mayorista, de todos los productos o insumos que se solicitan en el anexo </w:t>
      </w:r>
      <w:r>
        <w:rPr>
          <w:rFonts w:asciiTheme="minorHAnsi" w:hAnsiTheme="minorHAnsi"/>
          <w:color w:val="000000"/>
        </w:rPr>
        <w:t>1A</w:t>
      </w:r>
      <w:r w:rsidRPr="005339E5">
        <w:rPr>
          <w:rFonts w:asciiTheme="minorHAnsi" w:hAnsiTheme="minorHAnsi"/>
          <w:color w:val="000000"/>
        </w:rPr>
        <w:t xml:space="preserve"> de estas bases en la cual describan las partidas, marcas y cantidades ofertadas, con el fin de</w:t>
      </w:r>
      <w:r w:rsidRPr="005339E5">
        <w:rPr>
          <w:rFonts w:asciiTheme="minorHAnsi" w:hAnsiTheme="minorHAnsi" w:cs="Arial"/>
        </w:rPr>
        <w:t xml:space="preserve"> que garanticen al abasto oportuno de cada uno de los productos o insumos ofertados. </w:t>
      </w:r>
    </w:p>
    <w:p w14:paraId="2D59639F" w14:textId="223BEA1B"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rPr>
        <w:t>Del Centro de Mezclas, deberá presentar copia simple legible de su licencia sanitaria como “Fábrica o Laboratorio de Medicamentos o Productos Biológicos para uso Humano”, con línea de fabricación de mezclas, que sean soluciones o emulsiones en bolsas estériles de plástico. Así como autorización de responsable sanitario.</w:t>
      </w:r>
    </w:p>
    <w:p w14:paraId="594F952A"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Deberán anexar carta bajo protesta de decir verdad que las mezclas ofertadas cumplen con los requisitos de estabilidad, compatibilidad y preparación aséptica basados en las recomendaciones formuladas por las Normas oficiales mexicanas vigentes.</w:t>
      </w:r>
    </w:p>
    <w:p w14:paraId="5D1A5442" w14:textId="77777777"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Documentos con los que acredite dar cumplimiento a las Norm</w:t>
      </w:r>
      <w:r w:rsidR="00E951D4">
        <w:rPr>
          <w:rFonts w:asciiTheme="minorHAnsi" w:hAnsiTheme="minorHAnsi" w:cs="Arial"/>
        </w:rPr>
        <w:t>as oficiales mexicanas vigentes</w:t>
      </w:r>
      <w:r w:rsidRPr="005339E5">
        <w:rPr>
          <w:rFonts w:asciiTheme="minorHAnsi" w:hAnsiTheme="minorHAnsi" w:cs="Arial"/>
        </w:rPr>
        <w:t>, o en su caso carta bajo protesta de decir verdad donde manifieste que cuenta con los recursos técnicos, documentos e instalaciones para dar cumplimiento a las Normas oficiales mexicanas vigentes.</w:t>
      </w:r>
    </w:p>
    <w:p w14:paraId="561F464F" w14:textId="7673D6AC" w:rsidR="00B81B08" w:rsidRPr="005339E5" w:rsidRDefault="00B81B08" w:rsidP="00B81B08">
      <w:pPr>
        <w:pStyle w:val="Prrafodelista"/>
        <w:numPr>
          <w:ilvl w:val="0"/>
          <w:numId w:val="8"/>
        </w:numPr>
        <w:ind w:right="49"/>
        <w:jc w:val="both"/>
        <w:rPr>
          <w:rFonts w:asciiTheme="minorHAnsi" w:hAnsiTheme="minorHAnsi" w:cs="Arial"/>
        </w:rPr>
      </w:pPr>
      <w:r w:rsidRPr="005339E5">
        <w:rPr>
          <w:rFonts w:asciiTheme="minorHAnsi" w:hAnsiTheme="minorHAnsi" w:cs="Arial"/>
        </w:rPr>
        <w:t>Carta bajo protesta de decir verdad donde manifieste que el personal dedicado a la preparación de las mezclas está certificado en su puesto y cuenta con la escolarida</w:t>
      </w:r>
      <w:r w:rsidR="001357CB">
        <w:rPr>
          <w:rFonts w:asciiTheme="minorHAnsi" w:hAnsiTheme="minorHAnsi" w:cs="Arial"/>
        </w:rPr>
        <w:t xml:space="preserve">d requerida de acuerdo a lo </w:t>
      </w:r>
      <w:r w:rsidRPr="005339E5">
        <w:rPr>
          <w:rFonts w:asciiTheme="minorHAnsi" w:hAnsiTheme="minorHAnsi" w:cs="Arial"/>
        </w:rPr>
        <w:t>dispuesto en las Normas oficiales mexicanas vigentes.</w:t>
      </w:r>
    </w:p>
    <w:p w14:paraId="5B0F2114" w14:textId="77777777" w:rsidR="006D71BF" w:rsidRDefault="00B81B08" w:rsidP="006D71BF">
      <w:pPr>
        <w:numPr>
          <w:ilvl w:val="0"/>
          <w:numId w:val="8"/>
        </w:numPr>
        <w:tabs>
          <w:tab w:val="left" w:pos="1134"/>
        </w:tabs>
        <w:ind w:right="49"/>
        <w:jc w:val="both"/>
        <w:rPr>
          <w:rFonts w:asciiTheme="minorHAnsi" w:hAnsiTheme="minorHAnsi"/>
          <w:bCs/>
        </w:rPr>
      </w:pPr>
      <w:r w:rsidRPr="005339E5">
        <w:rPr>
          <w:rFonts w:asciiTheme="minorHAnsi" w:hAnsiTheme="minorHAnsi" w:cs="Arial"/>
        </w:rPr>
        <w:t>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w:t>
      </w:r>
      <w:r w:rsidR="00E951D4">
        <w:rPr>
          <w:rFonts w:asciiTheme="minorHAnsi" w:hAnsiTheme="minorHAnsi" w:cs="Arial"/>
        </w:rPr>
        <w:t>ntermediario de dicho personal.</w:t>
      </w:r>
    </w:p>
    <w:p w14:paraId="2356B331" w14:textId="25BE633C" w:rsidR="006D71BF" w:rsidRPr="006D71BF" w:rsidRDefault="006D71BF" w:rsidP="006D71BF">
      <w:pPr>
        <w:numPr>
          <w:ilvl w:val="0"/>
          <w:numId w:val="8"/>
        </w:numPr>
        <w:tabs>
          <w:tab w:val="left" w:pos="1134"/>
        </w:tabs>
        <w:ind w:right="49"/>
        <w:jc w:val="both"/>
        <w:rPr>
          <w:rFonts w:asciiTheme="minorHAnsi" w:hAnsiTheme="minorHAnsi"/>
          <w:bCs/>
        </w:rPr>
      </w:pPr>
      <w:r w:rsidRPr="007E1DCC">
        <w:rPr>
          <w:rFonts w:asciiTheme="minorHAnsi" w:hAnsiTheme="minorHAnsi"/>
        </w:rPr>
        <w:t>“Carta compromiso donde estipulen que de resultar ganador proporcionará lo siguiente:”.</w:t>
      </w:r>
      <w:r>
        <w:rPr>
          <w:rFonts w:asciiTheme="minorHAnsi" w:hAnsiTheme="minorHAnsi"/>
        </w:rPr>
        <w:t xml:space="preserve"> </w:t>
      </w:r>
      <w:r w:rsidRPr="006D71BF">
        <w:rPr>
          <w:rFonts w:asciiTheme="minorHAnsi" w:hAnsiTheme="minorHAnsi"/>
        </w:rPr>
        <w:t xml:space="preserve">La solicitud de los medicamentos mezclados, se realizará a través de medios electrónicos de comunicación en cuyo caso su proposición deberá considerar lo siguiente: </w:t>
      </w:r>
    </w:p>
    <w:p w14:paraId="3AED0BF0" w14:textId="77777777" w:rsidR="006D71BF" w:rsidRPr="00E65AD2" w:rsidRDefault="006D71BF" w:rsidP="006D71BF">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Instalación y puesta de los equipos de cómputo requeridos para emitir la receta.</w:t>
      </w:r>
    </w:p>
    <w:p w14:paraId="32EFC71C" w14:textId="77777777" w:rsidR="006D71BF" w:rsidRPr="00E65AD2" w:rsidRDefault="006D71BF" w:rsidP="006D71BF">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 xml:space="preserve">Sistema de información (software) y programas de cómputo asociados, así como las características mínimas del equipo de cómputo. </w:t>
      </w:r>
    </w:p>
    <w:p w14:paraId="33B65D9B" w14:textId="77777777" w:rsidR="006D71BF" w:rsidRPr="00E65AD2" w:rsidRDefault="006D71BF" w:rsidP="006D71BF">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Capacitación para el personal designado por la Unidad Hospitalaria para la realización de las pruebas.</w:t>
      </w:r>
    </w:p>
    <w:p w14:paraId="7631D461" w14:textId="77777777" w:rsidR="006D71BF" w:rsidRPr="00E65AD2" w:rsidRDefault="006D71BF" w:rsidP="006D71BF">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Asistencia técnica.</w:t>
      </w:r>
    </w:p>
    <w:p w14:paraId="482089E3" w14:textId="50F7F058" w:rsidR="006D71BF" w:rsidRPr="007E1DCC" w:rsidRDefault="006D71BF" w:rsidP="007E1DCC">
      <w:pPr>
        <w:pStyle w:val="Prrafodelista"/>
        <w:numPr>
          <w:ilvl w:val="0"/>
          <w:numId w:val="24"/>
        </w:numPr>
        <w:tabs>
          <w:tab w:val="clear" w:pos="720"/>
          <w:tab w:val="right" w:pos="1276"/>
        </w:tabs>
        <w:ind w:left="1985" w:hanging="284"/>
        <w:jc w:val="both"/>
        <w:rPr>
          <w:rFonts w:asciiTheme="minorHAnsi" w:hAnsiTheme="minorHAnsi"/>
        </w:rPr>
      </w:pPr>
      <w:r w:rsidRPr="00E65AD2">
        <w:rPr>
          <w:rFonts w:asciiTheme="minorHAnsi" w:hAnsiTheme="minorHAnsi"/>
        </w:rPr>
        <w:t>Mantenimiento preventivo y correctivo de los equipos</w:t>
      </w:r>
    </w:p>
    <w:p w14:paraId="1066586A" w14:textId="32FC6637" w:rsidR="00B81B08" w:rsidRPr="005339E5" w:rsidRDefault="00B81B08" w:rsidP="00B81B08">
      <w:pPr>
        <w:numPr>
          <w:ilvl w:val="0"/>
          <w:numId w:val="8"/>
        </w:numPr>
        <w:tabs>
          <w:tab w:val="left" w:pos="1134"/>
        </w:tabs>
        <w:ind w:right="49"/>
        <w:jc w:val="both"/>
        <w:rPr>
          <w:rFonts w:asciiTheme="minorHAnsi" w:hAnsiTheme="minorHAnsi"/>
          <w:bCs/>
        </w:rPr>
      </w:pPr>
      <w:r w:rsidRPr="005339E5">
        <w:rPr>
          <w:rFonts w:asciiTheme="minorHAnsi" w:hAnsiTheme="minorHAnsi" w:cs="Arial"/>
        </w:rPr>
        <w:lastRenderedPageBreak/>
        <w:t xml:space="preserve">Carta eximiendo a la </w:t>
      </w:r>
      <w:r w:rsidR="000927A4">
        <w:rPr>
          <w:rFonts w:asciiTheme="minorHAnsi" w:hAnsiTheme="minorHAnsi" w:cs="Arial"/>
        </w:rPr>
        <w:t>C</w:t>
      </w:r>
      <w:r w:rsidRPr="005339E5">
        <w:rPr>
          <w:rFonts w:asciiTheme="minorHAnsi" w:hAnsiTheme="minorHAnsi" w:cs="Arial"/>
        </w:rPr>
        <w:t>onvocante de cualquier responsabilidad laboral, física y de seguridad social que al respecto pudiera existir por la contratación del suministro de que se trata.</w:t>
      </w:r>
    </w:p>
    <w:p w14:paraId="415A98D9" w14:textId="0EDC511B" w:rsidR="00B81B08" w:rsidRPr="006279B6" w:rsidRDefault="00AB7BF4" w:rsidP="00B81B08">
      <w:pPr>
        <w:numPr>
          <w:ilvl w:val="0"/>
          <w:numId w:val="8"/>
        </w:numPr>
        <w:tabs>
          <w:tab w:val="left" w:pos="1134"/>
        </w:tabs>
        <w:ind w:right="49"/>
        <w:jc w:val="both"/>
        <w:rPr>
          <w:rFonts w:asciiTheme="minorHAnsi" w:hAnsiTheme="minorHAnsi"/>
        </w:rPr>
      </w:pPr>
      <w:r w:rsidRPr="006279B6">
        <w:rPr>
          <w:rFonts w:asciiTheme="minorHAnsi" w:hAnsiTheme="minorHAnsi"/>
        </w:rPr>
        <w:t>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a la fecha de la presentación y apertura de propuestas técnicas por clientes en hoja membretada de estos; en las cuales estipule que han prestado buen servicio en la venta de medicamentos de la misma naturaleza o similar a lo requerido en esta licitación, mismas que la Convocante se reserva el derecho de verificar, para su participación en el presente evento.</w:t>
      </w:r>
    </w:p>
    <w:p w14:paraId="4BA69B77" w14:textId="095B61C3" w:rsidR="00B81B08" w:rsidRPr="007E1DCC" w:rsidRDefault="007E1DCC" w:rsidP="007E1DCC">
      <w:pPr>
        <w:numPr>
          <w:ilvl w:val="0"/>
          <w:numId w:val="8"/>
        </w:numPr>
        <w:tabs>
          <w:tab w:val="left" w:pos="1134"/>
        </w:tabs>
        <w:ind w:right="49"/>
        <w:jc w:val="both"/>
        <w:rPr>
          <w:rFonts w:ascii="Calibri" w:hAnsi="Calibri" w:cs="Calibri"/>
        </w:rPr>
      </w:pPr>
      <w:r w:rsidRPr="007E1DCC">
        <w:rPr>
          <w:rFonts w:ascii="Calibri" w:hAnsi="Calibri" w:cs="Calibri"/>
        </w:rPr>
        <w:t>Carta compromiso de cumplir con cada uno de los requisitos señalados en el punto 1.</w:t>
      </w:r>
      <w:r w:rsidR="000927A4">
        <w:rPr>
          <w:rFonts w:ascii="Calibri" w:hAnsi="Calibri" w:cs="Calibri"/>
        </w:rPr>
        <w:t>3</w:t>
      </w:r>
      <w:r w:rsidRPr="007E1DCC">
        <w:rPr>
          <w:rFonts w:ascii="Calibri" w:hAnsi="Calibri" w:cs="Calibri"/>
        </w:rPr>
        <w:t xml:space="preserve">.3 de estas bases, </w:t>
      </w:r>
      <w:r w:rsidRPr="007E1DCC">
        <w:rPr>
          <w:rFonts w:ascii="Calibri" w:hAnsi="Calibri" w:cs="Calibri"/>
          <w:bCs/>
        </w:rPr>
        <w:t>Condiciones de entrega del suministro de medicamentos.</w:t>
      </w:r>
    </w:p>
    <w:p w14:paraId="51A70DE1" w14:textId="1BD9F499" w:rsidR="003E6595" w:rsidRPr="00CA04EA" w:rsidRDefault="003E6595" w:rsidP="003C7CE4">
      <w:pPr>
        <w:pStyle w:val="Prrafodelista"/>
        <w:numPr>
          <w:ilvl w:val="0"/>
          <w:numId w:val="8"/>
        </w:numPr>
        <w:tabs>
          <w:tab w:val="left" w:pos="993"/>
        </w:tabs>
        <w:jc w:val="both"/>
        <w:rPr>
          <w:rFonts w:asciiTheme="minorHAnsi" w:hAnsiTheme="minorHAnsi"/>
        </w:rPr>
      </w:pPr>
      <w:r w:rsidRPr="00CA04EA">
        <w:rPr>
          <w:rFonts w:asciiTheme="minorHAnsi" w:hAnsiTheme="minorHAnsi"/>
          <w:bCs/>
        </w:rPr>
        <w:t xml:space="preserve">Cd o USB que contenga el total de los documentos incluidos en el </w:t>
      </w:r>
      <w:r w:rsidR="00325647" w:rsidRPr="00CA04EA">
        <w:rPr>
          <w:rFonts w:asciiTheme="minorHAnsi" w:hAnsiTheme="minorHAnsi"/>
          <w:bCs/>
        </w:rPr>
        <w:t xml:space="preserve">sobre técnico </w:t>
      </w:r>
      <w:r w:rsidRPr="00CA04EA">
        <w:rPr>
          <w:rFonts w:asciiTheme="minorHAnsi" w:hAnsiTheme="minorHAnsi"/>
          <w:bCs/>
        </w:rPr>
        <w:t xml:space="preserve">en formato </w:t>
      </w:r>
      <w:proofErr w:type="spellStart"/>
      <w:r w:rsidRPr="00CA04EA">
        <w:rPr>
          <w:rFonts w:asciiTheme="minorHAnsi" w:hAnsiTheme="minorHAnsi"/>
          <w:bCs/>
        </w:rPr>
        <w:t>pdf</w:t>
      </w:r>
      <w:proofErr w:type="spellEnd"/>
      <w:r w:rsidRPr="00CA04EA">
        <w:rPr>
          <w:rFonts w:asciiTheme="minorHAnsi" w:hAnsiTheme="minorHAnsi"/>
          <w:bCs/>
        </w:rPr>
        <w:t xml:space="preserve">, </w:t>
      </w:r>
      <w:proofErr w:type="spellStart"/>
      <w:r w:rsidRPr="00CA04EA">
        <w:rPr>
          <w:rFonts w:asciiTheme="minorHAnsi" w:hAnsiTheme="minorHAnsi"/>
          <w:bCs/>
        </w:rPr>
        <w:t>word</w:t>
      </w:r>
      <w:proofErr w:type="spellEnd"/>
      <w:r w:rsidRPr="00CA04EA">
        <w:rPr>
          <w:rFonts w:asciiTheme="minorHAnsi" w:hAnsiTheme="minorHAnsi"/>
          <w:bCs/>
        </w:rPr>
        <w:t xml:space="preserve"> o </w:t>
      </w:r>
      <w:r w:rsidR="000927A4">
        <w:rPr>
          <w:rFonts w:asciiTheme="minorHAnsi" w:hAnsiTheme="minorHAnsi"/>
          <w:bCs/>
        </w:rPr>
        <w:t xml:space="preserve">Excel, </w:t>
      </w:r>
      <w:r w:rsidR="000927A4" w:rsidRPr="00C5302F">
        <w:rPr>
          <w:rFonts w:asciiTheme="minorHAnsi" w:hAnsiTheme="minorHAnsi"/>
          <w:bCs/>
        </w:rPr>
        <w:t>el cual se requiere únicamente para agilizar la conducción del evento.</w:t>
      </w:r>
    </w:p>
    <w:p w14:paraId="08FC99F1" w14:textId="161FC712" w:rsidR="00CA04EA" w:rsidRPr="000927A4" w:rsidRDefault="005E6330" w:rsidP="000927A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3B3E89" w:rsidRPr="00CA04EA">
        <w:rPr>
          <w:rFonts w:asciiTheme="minorHAnsi" w:hAnsiTheme="minorHAnsi"/>
          <w:b/>
        </w:rPr>
        <w:t>5</w:t>
      </w:r>
      <w:r w:rsidRPr="00CA04EA">
        <w:rPr>
          <w:rFonts w:asciiTheme="minorHAnsi" w:hAnsiTheme="minorHAnsi"/>
        </w:rPr>
        <w:t xml:space="preserve">. </w:t>
      </w:r>
      <w:r w:rsidRPr="00CA04EA">
        <w:rPr>
          <w:rFonts w:asciiTheme="minorHAnsi" w:hAnsiTheme="minorHAnsi" w:cs="Arial"/>
        </w:rPr>
        <w:t>Carta de presentación de proposiciones</w:t>
      </w:r>
      <w:r w:rsidRPr="00CA04EA">
        <w:rPr>
          <w:rFonts w:asciiTheme="minorHAnsi" w:hAnsiTheme="minorHAnsi"/>
          <w:color w:val="000000"/>
        </w:rPr>
        <w:t>.</w:t>
      </w:r>
    </w:p>
    <w:p w14:paraId="5DAA5CBC"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7</w:t>
      </w:r>
      <w:r w:rsidRPr="00CA04EA">
        <w:rPr>
          <w:rFonts w:asciiTheme="minorHAnsi" w:hAnsiTheme="minorHAnsi" w:cstheme="minorHAnsi"/>
        </w:rPr>
        <w:t xml:space="preserve">. Declaración de no encontrarse en alguno de los supuestos establecidos en los </w:t>
      </w:r>
      <w:r w:rsidRPr="00CA04EA">
        <w:rPr>
          <w:rFonts w:asciiTheme="minorHAnsi" w:hAnsiTheme="minorHAnsi" w:cstheme="minorHAnsi"/>
          <w:i/>
        </w:rPr>
        <w:t>Artículos 37 y 95</w:t>
      </w:r>
      <w:r w:rsidRPr="00CA04EA">
        <w:rPr>
          <w:rFonts w:asciiTheme="minorHAnsi" w:hAnsiTheme="minorHAnsi" w:cstheme="minorHAnsi"/>
        </w:rPr>
        <w:t xml:space="preserve"> de la Ley</w:t>
      </w:r>
      <w:r w:rsidRPr="00CA04EA">
        <w:rPr>
          <w:rFonts w:asciiTheme="minorHAnsi" w:hAnsiTheme="minorHAnsi" w:cs="Arial"/>
        </w:rPr>
        <w:t xml:space="preserve"> y </w:t>
      </w:r>
      <w:r w:rsidRPr="00CA04EA">
        <w:rPr>
          <w:rFonts w:asciiTheme="minorHAnsi" w:hAnsiTheme="minorHAnsi" w:cs="Arial"/>
          <w:i/>
        </w:rPr>
        <w:t>Artículo 38</w:t>
      </w:r>
      <w:r w:rsidRPr="00CA04EA">
        <w:rPr>
          <w:rFonts w:asciiTheme="minorHAnsi" w:hAnsiTheme="minorHAnsi" w:cs="Arial"/>
        </w:rPr>
        <w:t xml:space="preserve"> del Reglamen</w:t>
      </w:r>
      <w:r w:rsidR="00AB7BF4">
        <w:rPr>
          <w:rFonts w:asciiTheme="minorHAnsi" w:hAnsiTheme="minorHAnsi" w:cs="Arial"/>
        </w:rPr>
        <w:t>to de la Ley de Adquisiciones, A</w:t>
      </w:r>
      <w:r w:rsidRPr="00CA04EA">
        <w:rPr>
          <w:rFonts w:asciiTheme="minorHAnsi" w:hAnsiTheme="minorHAnsi" w:cs="Arial"/>
        </w:rPr>
        <w:t>rrendamientos y Contrataciones de Servicios del Estado de Nuevo León</w:t>
      </w:r>
      <w:r w:rsidRPr="00CA04EA">
        <w:rPr>
          <w:rFonts w:asciiTheme="minorHAnsi" w:hAnsiTheme="minorHAnsi" w:cstheme="minorHAnsi"/>
        </w:rPr>
        <w:t>, Declaración de integridad y Certificado de Determinación Independiente de Propuesta.</w:t>
      </w:r>
    </w:p>
    <w:p w14:paraId="6BB47C40" w14:textId="77777777" w:rsidR="005E6330" w:rsidRPr="00CA04EA" w:rsidRDefault="00CA04EA"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ANEXO 9</w:t>
      </w:r>
      <w:r w:rsidRPr="00CA04EA">
        <w:rPr>
          <w:rFonts w:asciiTheme="minorHAnsi" w:hAnsiTheme="minorHAnsi"/>
        </w:rPr>
        <w:t xml:space="preserve">. </w:t>
      </w:r>
      <w:r w:rsidR="002F4109" w:rsidRPr="00CA04EA">
        <w:rPr>
          <w:rFonts w:asciiTheme="minorHAnsi" w:hAnsiTheme="minorHAnsi"/>
        </w:rPr>
        <w:t xml:space="preserve">Escrito en el que manifieste bajo protesta de decir verdad, que es de nacionalidad mexicana y, además manifestará que los </w:t>
      </w:r>
      <w:r w:rsidR="00641688">
        <w:rPr>
          <w:rFonts w:asciiTheme="minorHAnsi" w:hAnsiTheme="minorHAnsi"/>
        </w:rPr>
        <w:t>bienes</w:t>
      </w:r>
      <w:r w:rsidR="002F4109" w:rsidRPr="00CA04EA">
        <w:rPr>
          <w:rFonts w:asciiTheme="minorHAnsi" w:hAnsiTheme="minorHAnsi"/>
        </w:rPr>
        <w:t xml:space="preserve"> que oferta y entregará en caso de resultar adjudica</w:t>
      </w:r>
      <w:r w:rsidR="00AA2FC6">
        <w:rPr>
          <w:rFonts w:asciiTheme="minorHAnsi" w:hAnsiTheme="minorHAnsi"/>
        </w:rPr>
        <w:t>do, serán producidos en México.</w:t>
      </w:r>
    </w:p>
    <w:p w14:paraId="060F88EE" w14:textId="047A49F0"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b/>
        </w:rPr>
        <w:t xml:space="preserve">ANEXO </w:t>
      </w:r>
      <w:r w:rsidR="00CA04EA" w:rsidRPr="00CA04EA">
        <w:rPr>
          <w:rFonts w:asciiTheme="minorHAnsi" w:hAnsiTheme="minorHAnsi"/>
          <w:b/>
        </w:rPr>
        <w:t>1</w:t>
      </w:r>
      <w:r w:rsidR="00CA04EA">
        <w:rPr>
          <w:rFonts w:asciiTheme="minorHAnsi" w:hAnsiTheme="minorHAnsi"/>
          <w:b/>
        </w:rPr>
        <w:t>1</w:t>
      </w:r>
      <w:r w:rsidRPr="00CA04EA">
        <w:rPr>
          <w:rFonts w:asciiTheme="minorHAnsi" w:hAnsiTheme="minorHAnsi"/>
        </w:rPr>
        <w:t xml:space="preserve">. Escrito firmado por el representante o apoderado legal en la que manifiesten </w:t>
      </w:r>
      <w:r w:rsidR="004D0D6F" w:rsidRPr="00CA04EA">
        <w:rPr>
          <w:rFonts w:asciiTheme="minorHAnsi" w:hAnsiTheme="minorHAnsi"/>
        </w:rPr>
        <w:t>que,</w:t>
      </w:r>
      <w:r w:rsidRPr="00CA04EA">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1D04D8AC"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theme="minorHAnsi"/>
          <w:b/>
        </w:rPr>
        <w:t xml:space="preserve">ANEXO </w:t>
      </w:r>
      <w:r w:rsidR="00CA04EA" w:rsidRPr="00CA04EA">
        <w:rPr>
          <w:rFonts w:asciiTheme="minorHAnsi" w:hAnsiTheme="minorHAnsi" w:cstheme="minorHAnsi"/>
          <w:b/>
        </w:rPr>
        <w:t>1</w:t>
      </w:r>
      <w:r w:rsidR="00CA04EA">
        <w:rPr>
          <w:rFonts w:asciiTheme="minorHAnsi" w:hAnsiTheme="minorHAnsi" w:cstheme="minorHAnsi"/>
          <w:b/>
        </w:rPr>
        <w:t>2</w:t>
      </w:r>
      <w:r w:rsidRPr="00CA04EA">
        <w:rPr>
          <w:rFonts w:asciiTheme="minorHAnsi" w:hAnsiTheme="minorHAnsi" w:cstheme="minorHAnsi"/>
        </w:rPr>
        <w:t>. Escrito a que hace referencia a la Estratificación de Micro, Pequeña o Mediana empresa.</w:t>
      </w:r>
    </w:p>
    <w:p w14:paraId="5DF8F987" w14:textId="77777777" w:rsidR="005E6330" w:rsidRPr="00CA04EA"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33898EFA"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rPr>
        <w:t>Escrito indicando que en caso de violaciones en materia de derechos inherentes a la propiedad intelectual asumirán la responsabilidad</w:t>
      </w:r>
      <w:r w:rsidRPr="007E5216">
        <w:rPr>
          <w:rFonts w:asciiTheme="minorHAnsi" w:hAnsiTheme="minorHAnsi" w:cs="Arial"/>
        </w:rPr>
        <w:t xml:space="preserve"> correspondiente.</w:t>
      </w:r>
    </w:p>
    <w:p w14:paraId="3F3EEBFB" w14:textId="34763E84" w:rsidR="005E6330" w:rsidRPr="00E74577" w:rsidRDefault="000927A4" w:rsidP="003C7CE4">
      <w:pPr>
        <w:numPr>
          <w:ilvl w:val="0"/>
          <w:numId w:val="8"/>
        </w:numPr>
        <w:tabs>
          <w:tab w:val="left" w:pos="1134"/>
        </w:tabs>
        <w:ind w:right="49"/>
        <w:jc w:val="both"/>
        <w:rPr>
          <w:rFonts w:ascii="Calibri" w:hAnsi="Calibri" w:cs="Calibri"/>
          <w:lang w:val="es-MX"/>
        </w:rPr>
      </w:pPr>
      <w:bookmarkStart w:id="0" w:name="_Hlk149303256"/>
      <w:r w:rsidRPr="00223D05">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0"/>
    </w:p>
    <w:p w14:paraId="6BEFC9E2" w14:textId="55FD80C2" w:rsidR="005E6330" w:rsidRPr="009C5E77" w:rsidRDefault="005E6330" w:rsidP="003C7CE4">
      <w:pPr>
        <w:numPr>
          <w:ilvl w:val="0"/>
          <w:numId w:val="8"/>
        </w:numPr>
        <w:tabs>
          <w:tab w:val="left" w:pos="1134"/>
        </w:tabs>
        <w:ind w:right="49"/>
        <w:jc w:val="both"/>
        <w:rPr>
          <w:rFonts w:asciiTheme="minorHAnsi" w:hAnsiTheme="minorHAnsi" w:cs="Arial"/>
          <w:lang w:val="es-MX"/>
        </w:rPr>
      </w:pPr>
      <w:r w:rsidRPr="00CA04EA">
        <w:rPr>
          <w:rFonts w:asciiTheme="minorHAnsi" w:hAnsiTheme="minorHAnsi" w:cs="Arial"/>
          <w:lang w:val="es-MX"/>
        </w:rPr>
        <w:t xml:space="preserve">Carta mediante la cual manifieste que su giro comercial comprende la venta de </w:t>
      </w:r>
      <w:r w:rsidR="00917BF3">
        <w:rPr>
          <w:rFonts w:asciiTheme="minorHAnsi" w:hAnsiTheme="minorHAnsi" w:cs="Arial"/>
          <w:lang w:val="es-MX"/>
        </w:rPr>
        <w:t xml:space="preserve">medicamentos </w:t>
      </w:r>
      <w:r w:rsidRPr="00CA04EA">
        <w:rPr>
          <w:rFonts w:asciiTheme="minorHAnsi" w:hAnsiTheme="minorHAnsi" w:cs="Arial"/>
          <w:lang w:val="es-MX"/>
        </w:rPr>
        <w:t xml:space="preserve">a que se refiere el anexo 1 de esta </w:t>
      </w:r>
      <w:r w:rsidR="000927A4">
        <w:rPr>
          <w:rFonts w:asciiTheme="minorHAnsi" w:hAnsiTheme="minorHAnsi" w:cs="Arial"/>
          <w:lang w:val="es-MX"/>
        </w:rPr>
        <w:t>C</w:t>
      </w:r>
      <w:r w:rsidRPr="00CA04EA">
        <w:rPr>
          <w:rFonts w:asciiTheme="minorHAnsi" w:hAnsiTheme="minorHAnsi" w:cs="Arial"/>
          <w:lang w:val="es-MX"/>
        </w:rPr>
        <w:t>onvocatoria.</w:t>
      </w:r>
    </w:p>
    <w:p w14:paraId="6920CACD" w14:textId="77777777" w:rsidR="005E6330" w:rsidRPr="00972564" w:rsidRDefault="005E6330" w:rsidP="003C7CE4">
      <w:pPr>
        <w:numPr>
          <w:ilvl w:val="0"/>
          <w:numId w:val="8"/>
        </w:numPr>
        <w:tabs>
          <w:tab w:val="left" w:pos="1134"/>
        </w:tabs>
        <w:ind w:right="49"/>
        <w:jc w:val="both"/>
        <w:rPr>
          <w:rFonts w:asciiTheme="minorHAnsi" w:hAnsiTheme="minorHAnsi"/>
          <w:color w:val="000000"/>
        </w:rPr>
      </w:pPr>
      <w:r w:rsidRPr="00CA04EA">
        <w:rPr>
          <w:rFonts w:asciiTheme="minorHAnsi" w:hAnsiTheme="minorHAnsi" w:cs="Arial"/>
          <w:lang w:val="es-MX"/>
        </w:rPr>
        <w:t>Escrito de</w:t>
      </w:r>
      <w:r w:rsidRPr="00B36399">
        <w:rPr>
          <w:rFonts w:asciiTheme="minorHAnsi" w:hAnsiTheme="minorHAnsi" w:cs="Arial"/>
          <w:lang w:val="es-MX"/>
        </w:rPr>
        <w:t xml:space="preserv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w:t>
      </w:r>
      <w:r w:rsidRPr="00972564">
        <w:rPr>
          <w:rFonts w:asciiTheme="minorHAnsi" w:hAnsiTheme="minorHAnsi" w:cs="Arial"/>
          <w:lang w:val="es-MX"/>
        </w:rPr>
        <w:t>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2A11034D" w14:textId="2152AFEA" w:rsidR="005E6330" w:rsidRPr="000927A4" w:rsidRDefault="005E6330" w:rsidP="003C7CE4">
      <w:pPr>
        <w:numPr>
          <w:ilvl w:val="0"/>
          <w:numId w:val="8"/>
        </w:numPr>
        <w:tabs>
          <w:tab w:val="left" w:pos="1134"/>
        </w:tabs>
        <w:ind w:right="49"/>
        <w:jc w:val="both"/>
        <w:rPr>
          <w:rFonts w:asciiTheme="minorHAnsi" w:hAnsiTheme="minorHAnsi"/>
          <w:color w:val="000000"/>
        </w:rPr>
      </w:pPr>
      <w:r w:rsidRPr="00972564">
        <w:rPr>
          <w:rFonts w:asciiTheme="minorHAnsi" w:hAnsiTheme="minorHAnsi" w:cs="Arial"/>
        </w:rPr>
        <w:lastRenderedPageBreak/>
        <w:t>Para el caso del</w:t>
      </w:r>
      <w:r w:rsidRPr="00972564">
        <w:rPr>
          <w:rFonts w:asciiTheme="minorHAnsi" w:hAnsiTheme="minorHAnsi" w:cs="Arial"/>
          <w:lang w:val="es-MX"/>
        </w:rPr>
        <w:t xml:space="preserve">(los) </w:t>
      </w:r>
      <w:r w:rsidRPr="00972564">
        <w:rPr>
          <w:rFonts w:asciiTheme="minorHAnsi" w:hAnsiTheme="minorHAnsi" w:cs="Arial"/>
          <w:bCs/>
          <w:lang w:val="es-MX"/>
        </w:rPr>
        <w:t>PARTICIPANTE(s)</w:t>
      </w:r>
      <w:r w:rsidRPr="00972564">
        <w:rPr>
          <w:rFonts w:asciiTheme="minorHAnsi" w:hAnsiTheme="minorHAnsi" w:cs="Arial"/>
          <w:lang w:val="es-MX"/>
        </w:rPr>
        <w:t xml:space="preserve"> que opte(n) por la presentación conjunta de propuestas, de conformidad con los </w:t>
      </w:r>
      <w:r w:rsidRPr="00972564">
        <w:rPr>
          <w:rFonts w:asciiTheme="minorHAnsi" w:hAnsiTheme="minorHAnsi" w:cs="Arial"/>
          <w:i/>
          <w:lang w:val="es-MX"/>
        </w:rPr>
        <w:t>Artículos 36</w:t>
      </w:r>
      <w:r w:rsidRPr="00972564">
        <w:rPr>
          <w:rFonts w:asciiTheme="minorHAnsi" w:hAnsiTheme="minorHAnsi" w:cs="Arial"/>
          <w:lang w:val="es-MX"/>
        </w:rPr>
        <w:t xml:space="preserve"> de la Ley de Adquisiciones, Arrendamientos y Contratación de Servicios</w:t>
      </w:r>
      <w:r w:rsidRPr="00972564">
        <w:rPr>
          <w:rFonts w:asciiTheme="minorHAnsi" w:hAnsiTheme="minorHAnsi" w:cs="Arial"/>
          <w:bCs/>
          <w:lang w:val="es-MX"/>
        </w:rPr>
        <w:t xml:space="preserve"> del Estado de Nuevo León </w:t>
      </w:r>
      <w:r w:rsidRPr="00972564">
        <w:rPr>
          <w:rFonts w:asciiTheme="minorHAnsi" w:hAnsiTheme="minorHAnsi" w:cs="Arial"/>
          <w:lang w:val="es-MX"/>
        </w:rPr>
        <w:t xml:space="preserve">y </w:t>
      </w:r>
      <w:r w:rsidRPr="00972564">
        <w:rPr>
          <w:rFonts w:asciiTheme="minorHAnsi" w:hAnsiTheme="minorHAnsi" w:cs="Arial"/>
          <w:i/>
          <w:lang w:val="es-MX"/>
        </w:rPr>
        <w:t>76</w:t>
      </w:r>
      <w:r w:rsidRPr="00972564">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972564">
        <w:rPr>
          <w:rFonts w:asciiTheme="minorHAnsi" w:hAnsiTheme="minorHAnsi"/>
          <w:lang w:val="es-MX"/>
        </w:rPr>
        <w:t>Las personas que integran</w:t>
      </w:r>
      <w:r w:rsidRPr="00972564">
        <w:rPr>
          <w:rFonts w:asciiTheme="minorHAnsi" w:hAnsiTheme="minorHAnsi" w:cs="Arial"/>
        </w:rPr>
        <w:t xml:space="preserve"> la agrupación deberán celebrar en los términos de la legislación aplicable el convenio de propuesta conjunta, en el que se establecerán con precisión los aspectos siguientes.- </w:t>
      </w:r>
      <w:r w:rsidRPr="00972564">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572D88" w:rsidRPr="00972564">
        <w:rPr>
          <w:rFonts w:asciiTheme="minorHAnsi" w:hAnsiTheme="minorHAnsi" w:cs="Arial"/>
          <w:lang w:val="es-MX"/>
        </w:rPr>
        <w:t>Licitación Pública Nacional Presencial</w:t>
      </w:r>
      <w:r w:rsidRPr="00972564">
        <w:rPr>
          <w:rFonts w:asciiTheme="minorHAnsi" w:hAnsiTheme="minorHAnsi" w:cs="Arial"/>
          <w:lang w:val="es-MX"/>
        </w:rPr>
        <w:t xml:space="preserve">; Descripción de las partes objeto del contrato que corresponderá cumplir a cada persona integrante, así como la manera en que se exigirá el </w:t>
      </w:r>
      <w:r w:rsidRPr="00972564">
        <w:rPr>
          <w:rFonts w:asciiTheme="minorHAnsi" w:hAnsiTheme="minorHAnsi" w:cstheme="minorHAns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00972564" w:rsidRPr="00972564">
        <w:rPr>
          <w:rFonts w:asciiTheme="minorHAnsi" w:hAnsiTheme="minorHAnsi" w:cstheme="minorHAnsi"/>
          <w:i/>
        </w:rPr>
        <w:t xml:space="preserve"> En caso de que no participen en propuestas conjuntas deberá manifestarlo por escrito, sin que la omisión de dicho escrito sea motivo de rechazo</w:t>
      </w:r>
      <w:r w:rsidR="00972564" w:rsidRPr="00972564">
        <w:rPr>
          <w:rFonts w:asciiTheme="minorHAnsi" w:hAnsiTheme="minorHAnsi" w:cstheme="minorHAnsi"/>
        </w:rPr>
        <w:t>.</w:t>
      </w:r>
    </w:p>
    <w:p w14:paraId="5FD0BAFB" w14:textId="17A899D2" w:rsidR="000927A4" w:rsidRPr="00972564" w:rsidRDefault="000927A4" w:rsidP="003C7CE4">
      <w:pPr>
        <w:numPr>
          <w:ilvl w:val="0"/>
          <w:numId w:val="8"/>
        </w:numPr>
        <w:tabs>
          <w:tab w:val="left" w:pos="1134"/>
        </w:tabs>
        <w:ind w:right="49"/>
        <w:jc w:val="both"/>
        <w:rPr>
          <w:rFonts w:asciiTheme="minorHAnsi" w:hAnsiTheme="minorHAnsi"/>
          <w:color w:val="000000"/>
        </w:rPr>
      </w:pPr>
      <w:bookmarkStart w:id="1" w:name="_Hlk156291867"/>
      <w:r w:rsidRPr="00BB4B65">
        <w:rPr>
          <w:rFonts w:asciiTheme="minorHAnsi" w:hAnsiTheme="minorHAnsi" w:cs="Arial"/>
        </w:rPr>
        <w:t>Recibo de pago de Inscripción a la Licitación.</w:t>
      </w:r>
      <w:bookmarkEnd w:id="1"/>
    </w:p>
    <w:p w14:paraId="69B858DE" w14:textId="77777777" w:rsidR="00DB7B88" w:rsidRPr="00A16B2E" w:rsidRDefault="00DB7B88" w:rsidP="00311634">
      <w:pPr>
        <w:rPr>
          <w:rFonts w:asciiTheme="minorHAnsi" w:hAnsiTheme="minorHAnsi" w:cs="Arial"/>
          <w:lang w:val="es-MX"/>
        </w:rPr>
      </w:pPr>
    </w:p>
    <w:p w14:paraId="603629D1" w14:textId="77777777" w:rsidR="000B78E5" w:rsidRPr="00CA04EA"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8EF29B8" w14:textId="77777777" w:rsidR="000B78E5" w:rsidRPr="00CA04EA" w:rsidRDefault="000B78E5" w:rsidP="000B78E5">
      <w:pPr>
        <w:ind w:left="720" w:right="180"/>
        <w:jc w:val="both"/>
        <w:outlineLvl w:val="0"/>
        <w:rPr>
          <w:rFonts w:ascii="Calibri" w:hAnsi="Calibri"/>
          <w:b/>
          <w:bCs/>
        </w:rPr>
      </w:pPr>
    </w:p>
    <w:p w14:paraId="3B0B97D8" w14:textId="77777777" w:rsidR="001357CB" w:rsidRPr="00946914" w:rsidRDefault="001357CB" w:rsidP="001357CB">
      <w:pPr>
        <w:numPr>
          <w:ilvl w:val="0"/>
          <w:numId w:val="11"/>
        </w:numPr>
        <w:ind w:left="1418" w:right="180" w:hanging="284"/>
        <w:jc w:val="both"/>
        <w:rPr>
          <w:rFonts w:ascii="Calibri" w:hAnsi="Calibri"/>
          <w:bCs/>
        </w:rPr>
      </w:pPr>
      <w:r>
        <w:rPr>
          <w:rFonts w:ascii="Calibri" w:hAnsi="Calibri"/>
          <w:b/>
          <w:bCs/>
        </w:rPr>
        <w:t>ANEXOS 3 y 4.</w:t>
      </w:r>
    </w:p>
    <w:p w14:paraId="46CD1C43" w14:textId="54B92F61" w:rsidR="001357CB" w:rsidRPr="00203B62" w:rsidRDefault="001357CB" w:rsidP="001357CB">
      <w:pPr>
        <w:numPr>
          <w:ilvl w:val="0"/>
          <w:numId w:val="11"/>
        </w:numPr>
        <w:ind w:left="1418" w:right="180" w:hanging="284"/>
        <w:jc w:val="both"/>
        <w:rPr>
          <w:rFonts w:ascii="Calibri" w:hAnsi="Calibri"/>
          <w:bCs/>
        </w:rPr>
      </w:pPr>
      <w:r w:rsidRPr="00943342">
        <w:rPr>
          <w:rFonts w:asciiTheme="minorHAnsi" w:hAnsiTheme="minorHAnsi"/>
          <w:bCs/>
        </w:rPr>
        <w:t>CD o USB que contenga el desglose de la oferta económica en formato Excel.</w:t>
      </w:r>
      <w:r w:rsidR="00972564">
        <w:rPr>
          <w:rFonts w:asciiTheme="minorHAnsi" w:hAnsiTheme="minorHAnsi"/>
          <w:bCs/>
        </w:rPr>
        <w:t xml:space="preserve"> (la cual deberá presentarse a 2 decimales)</w:t>
      </w:r>
      <w:r w:rsidR="000927A4" w:rsidRPr="000927A4">
        <w:rPr>
          <w:rFonts w:ascii="Calibri" w:hAnsi="Calibri" w:cs="Calibri"/>
          <w:bCs/>
        </w:rPr>
        <w:t xml:space="preserve"> </w:t>
      </w:r>
      <w:r w:rsidR="000927A4" w:rsidRPr="00E844A1">
        <w:rPr>
          <w:rFonts w:ascii="Calibri" w:hAnsi="Calibri" w:cs="Calibri"/>
          <w:bCs/>
        </w:rPr>
        <w:t>únicamente para agilizar la conducción y desarrollo del evento.</w:t>
      </w:r>
    </w:p>
    <w:p w14:paraId="30BD285B" w14:textId="2DED37C9" w:rsidR="000140A0" w:rsidRPr="005D02B6" w:rsidRDefault="001357CB" w:rsidP="001357CB">
      <w:pPr>
        <w:numPr>
          <w:ilvl w:val="0"/>
          <w:numId w:val="11"/>
        </w:numPr>
        <w:ind w:left="1418" w:right="180" w:hanging="284"/>
        <w:jc w:val="both"/>
        <w:rPr>
          <w:rFonts w:ascii="Calibri" w:hAnsi="Calibri"/>
          <w:bCs/>
        </w:rPr>
      </w:pPr>
      <w:r w:rsidRPr="005D02B6">
        <w:rPr>
          <w:rFonts w:ascii="Calibri" w:hAnsi="Calibri"/>
        </w:rPr>
        <w:t xml:space="preserve">Monto de </w:t>
      </w:r>
      <w:r w:rsidR="005D066A">
        <w:rPr>
          <w:rFonts w:ascii="Calibri" w:hAnsi="Calibri"/>
        </w:rPr>
        <w:t>ingresos nominales</w:t>
      </w:r>
      <w:r w:rsidRPr="005D02B6">
        <w:rPr>
          <w:rFonts w:ascii="Calibri" w:hAnsi="Calibri"/>
        </w:rPr>
        <w:t xml:space="preserve"> del Ejercicio Fiscal 202</w:t>
      </w:r>
      <w:r w:rsidR="000927A4">
        <w:rPr>
          <w:rFonts w:ascii="Calibri" w:hAnsi="Calibri"/>
        </w:rPr>
        <w:t>2</w:t>
      </w:r>
      <w:r w:rsidRPr="005D02B6">
        <w:rPr>
          <w:rFonts w:ascii="Calibri" w:hAnsi="Calibri"/>
        </w:rPr>
        <w:t>: deberá acreditarse con la declaración correspondiente al ejercicio fiscal del 202</w:t>
      </w:r>
      <w:r w:rsidR="000927A4">
        <w:rPr>
          <w:rFonts w:ascii="Calibri" w:hAnsi="Calibri"/>
        </w:rPr>
        <w:t>2</w:t>
      </w:r>
      <w:r w:rsidRPr="005D02B6">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0927A4">
        <w:rPr>
          <w:rFonts w:ascii="Calibri" w:hAnsi="Calibri"/>
        </w:rPr>
        <w:t>2</w:t>
      </w:r>
      <w:r w:rsidRPr="005D02B6">
        <w:rPr>
          <w:rFonts w:ascii="Calibri" w:hAnsi="Calibri"/>
        </w:rPr>
        <w:t xml:space="preserve">, </w:t>
      </w:r>
      <w:r w:rsidRPr="005D02B6">
        <w:rPr>
          <w:rFonts w:ascii="Calibri" w:hAnsi="Calibri" w:cs="Arial"/>
        </w:rPr>
        <w:t>demostrando su capacidad financiera mediante la comprobación de que l</w:t>
      </w:r>
      <w:r w:rsidR="005D066A">
        <w:rPr>
          <w:rFonts w:ascii="Calibri" w:hAnsi="Calibri" w:cs="Arial"/>
        </w:rPr>
        <w:t>os</w:t>
      </w:r>
      <w:r w:rsidRPr="005D02B6">
        <w:rPr>
          <w:rFonts w:ascii="Calibri" w:hAnsi="Calibri" w:cs="Arial"/>
        </w:rPr>
        <w:t xml:space="preserve"> </w:t>
      </w:r>
      <w:r w:rsidR="005D066A">
        <w:rPr>
          <w:rFonts w:ascii="Calibri" w:hAnsi="Calibri" w:cs="Arial"/>
        </w:rPr>
        <w:t>ingresos nominales</w:t>
      </w:r>
      <w:r w:rsidRPr="005D02B6">
        <w:rPr>
          <w:rFonts w:ascii="Calibri" w:hAnsi="Calibri" w:cs="Arial"/>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5D02B6">
        <w:rPr>
          <w:rFonts w:ascii="Calibri" w:hAnsi="Calibri"/>
        </w:rPr>
        <w:t xml:space="preserve">Así mismo deberán de presentar carta bajo protesta de decir verdad, firmada por el representante legal, en donde manifiesten que la documentación entregada, referente a este requisito, contiene las cantidades correctas y que el monto de </w:t>
      </w:r>
      <w:r w:rsidR="00B529EA">
        <w:rPr>
          <w:rFonts w:ascii="Calibri" w:hAnsi="Calibri"/>
        </w:rPr>
        <w:t>ingresos nominales</w:t>
      </w:r>
      <w:r w:rsidRPr="005D02B6">
        <w:rPr>
          <w:rFonts w:ascii="Calibri" w:hAnsi="Calibri"/>
        </w:rPr>
        <w:t xml:space="preserve"> mínim</w:t>
      </w:r>
      <w:r w:rsidR="00B529EA">
        <w:rPr>
          <w:rFonts w:ascii="Calibri" w:hAnsi="Calibri"/>
        </w:rPr>
        <w:t>o</w:t>
      </w:r>
      <w:r w:rsidRPr="005D02B6">
        <w:rPr>
          <w:rFonts w:ascii="Calibri" w:hAnsi="Calibri"/>
        </w:rPr>
        <w:t>s requerid</w:t>
      </w:r>
      <w:r w:rsidR="00B529EA">
        <w:rPr>
          <w:rFonts w:ascii="Calibri" w:hAnsi="Calibri"/>
        </w:rPr>
        <w:t>o</w:t>
      </w:r>
      <w:r w:rsidRPr="005D02B6">
        <w:rPr>
          <w:rFonts w:ascii="Calibri" w:hAnsi="Calibri"/>
        </w:rPr>
        <w:t>s no tiene alteración alguna.</w:t>
      </w:r>
    </w:p>
    <w:p w14:paraId="63C202F3" w14:textId="77777777" w:rsidR="002F7D17" w:rsidRDefault="002F7D17" w:rsidP="000B78E5">
      <w:pPr>
        <w:tabs>
          <w:tab w:val="left" w:pos="0"/>
          <w:tab w:val="left" w:pos="10064"/>
        </w:tabs>
        <w:ind w:right="-1" w:firstLine="4"/>
        <w:jc w:val="both"/>
        <w:rPr>
          <w:rFonts w:ascii="Calibri" w:hAnsi="Calibri"/>
          <w:b/>
          <w:u w:val="single"/>
        </w:rPr>
      </w:pPr>
    </w:p>
    <w:p w14:paraId="162403B2" w14:textId="77777777" w:rsidR="00EB6173" w:rsidRDefault="00EB6173" w:rsidP="000B78E5">
      <w:pPr>
        <w:tabs>
          <w:tab w:val="left" w:pos="0"/>
          <w:tab w:val="left" w:pos="10064"/>
        </w:tabs>
        <w:ind w:right="-1" w:firstLine="4"/>
        <w:jc w:val="both"/>
        <w:rPr>
          <w:rFonts w:ascii="Calibri" w:hAnsi="Calibri"/>
          <w:b/>
          <w:u w:val="single"/>
        </w:rPr>
      </w:pPr>
    </w:p>
    <w:p w14:paraId="24F80097"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593B724D" w14:textId="77777777" w:rsidR="000B78E5" w:rsidRPr="00A16B2E" w:rsidRDefault="000B78E5" w:rsidP="000B78E5">
      <w:pPr>
        <w:jc w:val="both"/>
        <w:rPr>
          <w:rFonts w:ascii="Calibri" w:hAnsi="Calibri"/>
        </w:rPr>
      </w:pPr>
    </w:p>
    <w:p w14:paraId="589CDED2"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151CF8E1" w14:textId="77777777" w:rsidR="000B78E5" w:rsidRPr="000B78E5" w:rsidRDefault="000B78E5" w:rsidP="000B78E5">
      <w:pPr>
        <w:jc w:val="both"/>
        <w:rPr>
          <w:rFonts w:asciiTheme="minorHAnsi" w:hAnsiTheme="minorHAnsi"/>
        </w:rPr>
      </w:pPr>
    </w:p>
    <w:p w14:paraId="13849A5F"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lastRenderedPageBreak/>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6122DEB0" w14:textId="77777777" w:rsidR="000B78E5" w:rsidRPr="000B78E5" w:rsidRDefault="000B78E5" w:rsidP="000B78E5">
      <w:pPr>
        <w:pStyle w:val="Prrafodelista"/>
        <w:ind w:left="0"/>
        <w:jc w:val="both"/>
        <w:rPr>
          <w:rFonts w:asciiTheme="minorHAnsi" w:hAnsiTheme="minorHAnsi"/>
        </w:rPr>
      </w:pPr>
    </w:p>
    <w:p w14:paraId="11C5FE47"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73B89254" w14:textId="77777777" w:rsidR="000B78E5" w:rsidRPr="000B78E5" w:rsidRDefault="000B78E5" w:rsidP="000B78E5">
      <w:pPr>
        <w:pStyle w:val="Prrafodelista"/>
        <w:ind w:left="360"/>
        <w:jc w:val="both"/>
        <w:rPr>
          <w:rFonts w:asciiTheme="minorHAnsi" w:hAnsiTheme="minorHAnsi"/>
        </w:rPr>
      </w:pPr>
    </w:p>
    <w:p w14:paraId="0AD284A0"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49369503" w14:textId="77777777" w:rsidR="000B78E5" w:rsidRDefault="000B78E5" w:rsidP="000B78E5">
      <w:pPr>
        <w:tabs>
          <w:tab w:val="left" w:pos="10064"/>
        </w:tabs>
        <w:ind w:right="-1"/>
        <w:jc w:val="both"/>
        <w:rPr>
          <w:rFonts w:asciiTheme="minorHAnsi" w:hAnsiTheme="minorHAnsi"/>
          <w:b/>
        </w:rPr>
      </w:pPr>
    </w:p>
    <w:p w14:paraId="728A906B" w14:textId="77777777" w:rsidR="004D0D6F" w:rsidRDefault="004D0D6F" w:rsidP="000B78E5">
      <w:pPr>
        <w:tabs>
          <w:tab w:val="left" w:pos="10064"/>
        </w:tabs>
        <w:ind w:right="-1"/>
        <w:jc w:val="both"/>
        <w:rPr>
          <w:rFonts w:asciiTheme="minorHAnsi" w:hAnsiTheme="minorHAnsi"/>
          <w:b/>
        </w:rPr>
      </w:pPr>
    </w:p>
    <w:p w14:paraId="4DFF7858"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5CB8A328" w14:textId="77777777" w:rsidR="000B78E5" w:rsidRPr="000B78E5" w:rsidRDefault="000B78E5" w:rsidP="000B78E5">
      <w:pPr>
        <w:tabs>
          <w:tab w:val="left" w:pos="9923"/>
        </w:tabs>
        <w:ind w:right="-1"/>
        <w:jc w:val="both"/>
        <w:rPr>
          <w:rFonts w:asciiTheme="minorHAnsi" w:hAnsiTheme="minorHAnsi"/>
          <w:b/>
        </w:rPr>
      </w:pPr>
    </w:p>
    <w:p w14:paraId="3258118B" w14:textId="77777777" w:rsidR="00AB7BF4" w:rsidRPr="00DA391A" w:rsidRDefault="00AB7BF4" w:rsidP="00AB7BF4">
      <w:pPr>
        <w:pStyle w:val="Prrafodelista"/>
        <w:numPr>
          <w:ilvl w:val="0"/>
          <w:numId w:val="14"/>
        </w:numPr>
        <w:tabs>
          <w:tab w:val="clear" w:pos="540"/>
          <w:tab w:val="num" w:pos="851"/>
        </w:tabs>
        <w:ind w:left="709" w:right="49" w:hanging="142"/>
        <w:jc w:val="both"/>
        <w:rPr>
          <w:rFonts w:asciiTheme="minorHAnsi" w:hAnsiTheme="minorHAnsi"/>
          <w:bCs/>
        </w:rPr>
      </w:pPr>
      <w:r w:rsidRPr="00DA391A">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7A5DD6E"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 xml:space="preserve">El Licitante deberá presentar en sobres cerrados, sus </w:t>
      </w:r>
      <w:r w:rsidRPr="00DA391A">
        <w:rPr>
          <w:rFonts w:ascii="Calibri" w:hAnsi="Calibri"/>
          <w:i/>
          <w:u w:val="single"/>
        </w:rPr>
        <w:t>propuestas técnica y económica</w:t>
      </w:r>
      <w:r w:rsidRPr="00DA391A">
        <w:rPr>
          <w:rFonts w:ascii="Calibri" w:hAnsi="Calibri"/>
        </w:rPr>
        <w:t>, rotulados con el nombre del Licitante y con la indicación del concurso en que participa, así como de la propuesta que contiene, dentro de dichos sobres deberá presentar su propuesta técnica en un sobre y económica en otro sobre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hace referencia en el punto 3.1 de estas bases, fuera de los sobres.</w:t>
      </w:r>
    </w:p>
    <w:p w14:paraId="312CC04B" w14:textId="77777777" w:rsidR="00AB7BF4" w:rsidRPr="00DA391A" w:rsidRDefault="00AB7BF4" w:rsidP="00AB7BF4">
      <w:pPr>
        <w:numPr>
          <w:ilvl w:val="0"/>
          <w:numId w:val="14"/>
        </w:numPr>
        <w:tabs>
          <w:tab w:val="clear" w:pos="540"/>
          <w:tab w:val="num" w:pos="709"/>
          <w:tab w:val="left" w:pos="9923"/>
        </w:tabs>
        <w:ind w:left="709" w:right="-1" w:hanging="142"/>
        <w:jc w:val="both"/>
        <w:rPr>
          <w:rFonts w:ascii="Calibri" w:hAnsi="Calibri"/>
        </w:rPr>
      </w:pPr>
      <w:r w:rsidRPr="00DA391A">
        <w:rPr>
          <w:rFonts w:ascii="Calibri" w:hAnsi="Calibri"/>
        </w:rPr>
        <w:t>Las propuestas económicas serán cotizadas en Pesos Mexicanos.</w:t>
      </w:r>
    </w:p>
    <w:p w14:paraId="1CD9D67D" w14:textId="77777777" w:rsidR="00325647" w:rsidRDefault="00AB7BF4" w:rsidP="00AB7BF4">
      <w:pPr>
        <w:numPr>
          <w:ilvl w:val="0"/>
          <w:numId w:val="14"/>
        </w:numPr>
        <w:tabs>
          <w:tab w:val="clear" w:pos="540"/>
          <w:tab w:val="num" w:pos="709"/>
          <w:tab w:val="left" w:pos="9923"/>
        </w:tabs>
        <w:ind w:left="709" w:right="-1" w:hanging="142"/>
        <w:jc w:val="both"/>
        <w:rPr>
          <w:rFonts w:asciiTheme="minorHAnsi" w:hAnsiTheme="minorHAnsi"/>
        </w:rPr>
      </w:pPr>
      <w:r w:rsidRPr="00DA391A">
        <w:rPr>
          <w:rFonts w:ascii="Calibri" w:hAnsi="Calibri"/>
        </w:rPr>
        <w:t xml:space="preserve">Las </w:t>
      </w:r>
      <w:r w:rsidRPr="00DA391A">
        <w:rPr>
          <w:rFonts w:ascii="Calibri" w:hAnsi="Calibri"/>
          <w:i/>
          <w:u w:val="single"/>
        </w:rPr>
        <w:t>propuestas técnicas y económicas,</w:t>
      </w:r>
      <w:r w:rsidRPr="00DA391A">
        <w:rPr>
          <w:rFonts w:ascii="Calibri" w:hAnsi="Calibri"/>
        </w:rPr>
        <w:t xml:space="preserve"> así como todos los anexos, deberán contener firma autógrafa del representante legal de la compañía en todos los documentos.</w:t>
      </w:r>
    </w:p>
    <w:p w14:paraId="6C0639B2" w14:textId="77777777" w:rsidR="006037C1" w:rsidRDefault="006037C1" w:rsidP="000B78E5">
      <w:pPr>
        <w:tabs>
          <w:tab w:val="left" w:pos="567"/>
        </w:tabs>
        <w:ind w:left="567" w:right="-1" w:hanging="567"/>
        <w:jc w:val="both"/>
        <w:rPr>
          <w:rFonts w:ascii="Calibri" w:hAnsi="Calibri"/>
          <w:b/>
          <w:u w:val="single"/>
        </w:rPr>
      </w:pPr>
    </w:p>
    <w:p w14:paraId="45E05C06"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4B371D7B" w14:textId="77777777" w:rsidR="000B78E5" w:rsidRPr="00A16B2E" w:rsidRDefault="000B78E5" w:rsidP="000B78E5">
      <w:pPr>
        <w:ind w:left="567" w:right="-1" w:hanging="567"/>
        <w:jc w:val="both"/>
        <w:rPr>
          <w:rFonts w:ascii="Calibri" w:hAnsi="Calibri"/>
          <w:b/>
        </w:rPr>
      </w:pPr>
    </w:p>
    <w:p w14:paraId="1C72E694"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7F048F02"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6CEF385C"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0520C59"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56B06D99"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49697A6C" w14:textId="77777777" w:rsidR="000B78E5" w:rsidRPr="00E27A9B" w:rsidRDefault="00917BF3" w:rsidP="00AA0A4C">
      <w:pPr>
        <w:numPr>
          <w:ilvl w:val="0"/>
          <w:numId w:val="13"/>
        </w:numPr>
        <w:ind w:left="709" w:right="-1" w:hanging="425"/>
        <w:jc w:val="both"/>
        <w:rPr>
          <w:rFonts w:ascii="Calibri" w:hAnsi="Calibri"/>
        </w:rPr>
      </w:pPr>
      <w:r>
        <w:rPr>
          <w:rFonts w:ascii="Calibri" w:hAnsi="Calibri"/>
        </w:rPr>
        <w:t>Los</w:t>
      </w:r>
      <w:r w:rsidR="000B78E5" w:rsidRPr="00E27A9B">
        <w:rPr>
          <w:rFonts w:ascii="Calibri" w:hAnsi="Calibri"/>
        </w:rPr>
        <w:t xml:space="preserve"> Licitante</w:t>
      </w:r>
      <w:r>
        <w:rPr>
          <w:rFonts w:ascii="Calibri" w:hAnsi="Calibri"/>
        </w:rPr>
        <w:t>s</w:t>
      </w:r>
      <w:r w:rsidR="000B78E5" w:rsidRPr="00E27A9B">
        <w:rPr>
          <w:rFonts w:ascii="Calibri" w:hAnsi="Calibri"/>
        </w:rPr>
        <w:t xml:space="preserve">, </w:t>
      </w:r>
      <w:r>
        <w:rPr>
          <w:rFonts w:ascii="Calibri" w:hAnsi="Calibri"/>
        </w:rPr>
        <w:t xml:space="preserve">que </w:t>
      </w:r>
      <w:r w:rsidR="000B78E5" w:rsidRPr="00E27A9B">
        <w:rPr>
          <w:rFonts w:ascii="Calibri" w:hAnsi="Calibri"/>
        </w:rPr>
        <w:t>asistiere</w:t>
      </w:r>
      <w:r>
        <w:rPr>
          <w:rFonts w:ascii="Calibri" w:hAnsi="Calibri"/>
        </w:rPr>
        <w:t>n</w:t>
      </w:r>
      <w:r w:rsidR="000B78E5" w:rsidRPr="00E27A9B">
        <w:rPr>
          <w:rFonts w:ascii="Calibri" w:hAnsi="Calibri"/>
        </w:rPr>
        <w:t xml:space="preserve">, y </w:t>
      </w:r>
      <w:r>
        <w:rPr>
          <w:rFonts w:ascii="Calibri" w:hAnsi="Calibri"/>
        </w:rPr>
        <w:t xml:space="preserve">el </w:t>
      </w:r>
      <w:r w:rsidR="000B78E5" w:rsidRPr="00E27A9B">
        <w:rPr>
          <w:rFonts w:ascii="Calibri" w:hAnsi="Calibri"/>
        </w:rPr>
        <w:t xml:space="preserve">servidor público </w:t>
      </w:r>
      <w:r>
        <w:rPr>
          <w:rFonts w:ascii="Calibri" w:hAnsi="Calibri"/>
        </w:rPr>
        <w:t>que designe la convocante</w:t>
      </w:r>
      <w:r w:rsidR="000B78E5" w:rsidRPr="00E27A9B">
        <w:rPr>
          <w:rFonts w:ascii="Calibri" w:hAnsi="Calibri"/>
        </w:rPr>
        <w:t xml:space="preserve">, rubricarán las partes de las propuestas técnicas presentadas que previamente haya determinado la Convocante en las bases de la </w:t>
      </w:r>
      <w:r w:rsidR="00D87871">
        <w:rPr>
          <w:rFonts w:ascii="Calibri" w:hAnsi="Calibri"/>
        </w:rPr>
        <w:t>licitación</w:t>
      </w:r>
      <w:r w:rsidR="000B78E5"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000B78E5" w:rsidRPr="00E27A9B">
        <w:rPr>
          <w:rFonts w:ascii="Calibri" w:hAnsi="Calibri"/>
        </w:rPr>
        <w:t xml:space="preserve"> cuyas propuestas técnicas hubieren sido desechadas, quedando en </w:t>
      </w:r>
      <w:r w:rsidR="000B78E5" w:rsidRPr="00E27A9B">
        <w:rPr>
          <w:rFonts w:ascii="Calibri" w:hAnsi="Calibri"/>
        </w:rPr>
        <w:lastRenderedPageBreak/>
        <w:t>custodia de la propia Convocante, quien de estimarlo necesario podrá señalar nuevo lugar, fecha y hora en que se dará apertura a las propuestas económicas.</w:t>
      </w:r>
    </w:p>
    <w:p w14:paraId="6E8A5407" w14:textId="77777777" w:rsidR="000B78E5" w:rsidRPr="00E27A9B" w:rsidRDefault="000B78E5" w:rsidP="00AA0A4C">
      <w:pPr>
        <w:numPr>
          <w:ilvl w:val="0"/>
          <w:numId w:val="13"/>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aceptaron, así como en cada una de las etapas de los eventos y en la que se dará a conocer el fallo, el día y hora señalados en </w:t>
      </w:r>
      <w:r w:rsidR="009612EB">
        <w:rPr>
          <w:rFonts w:ascii="Calibri" w:hAnsi="Calibri"/>
        </w:rPr>
        <w:t xml:space="preserve"> </w:t>
      </w:r>
      <w:r w:rsidRPr="00E27A9B">
        <w:rPr>
          <w:rFonts w:ascii="Calibri" w:hAnsi="Calibri"/>
        </w:rPr>
        <w:t>estas bases, esto de conformidad con lo dispuesto en el Artículo 35 de la Ley de Adquisiciones, Arrendamientos y Contratación de Ser</w:t>
      </w:r>
      <w:r>
        <w:rPr>
          <w:rFonts w:ascii="Calibri" w:hAnsi="Calibri"/>
        </w:rPr>
        <w:t>vicios del Estado de Nuevo León y 74 de su reglamento.</w:t>
      </w:r>
    </w:p>
    <w:p w14:paraId="4BC685BB"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1A053412" w14:textId="77777777" w:rsidR="000B78E5"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w:t>
      </w:r>
      <w:r w:rsidR="006037C1">
        <w:rPr>
          <w:rFonts w:ascii="Calibri" w:hAnsi="Calibri"/>
        </w:rPr>
        <w:t>correspondiente y en su caso, se</w:t>
      </w:r>
      <w:r w:rsidRPr="0039320A">
        <w:rPr>
          <w:rFonts w:ascii="Calibri" w:hAnsi="Calibri"/>
        </w:rPr>
        <w:t xml:space="preserve"> procederá a expedir nueva convocatoria.</w:t>
      </w:r>
    </w:p>
    <w:p w14:paraId="4E21E0AC" w14:textId="04B51143" w:rsidR="001030C3" w:rsidRDefault="001030C3" w:rsidP="00BB2B0A">
      <w:pPr>
        <w:tabs>
          <w:tab w:val="left" w:pos="10064"/>
        </w:tabs>
        <w:ind w:left="709" w:right="-1"/>
        <w:jc w:val="both"/>
        <w:rPr>
          <w:rFonts w:ascii="Calibri" w:hAnsi="Calibri"/>
        </w:rPr>
      </w:pPr>
    </w:p>
    <w:p w14:paraId="3163E499" w14:textId="77777777" w:rsidR="001030C3" w:rsidRDefault="001030C3" w:rsidP="00BB2B0A">
      <w:pPr>
        <w:tabs>
          <w:tab w:val="left" w:pos="10064"/>
        </w:tabs>
        <w:ind w:left="709" w:right="-1"/>
        <w:jc w:val="both"/>
        <w:rPr>
          <w:rFonts w:ascii="Calibri" w:hAnsi="Calibri"/>
        </w:rPr>
      </w:pPr>
    </w:p>
    <w:p w14:paraId="4EBE3986" w14:textId="77777777" w:rsidR="000B78E5" w:rsidRPr="0039320A" w:rsidRDefault="000B78E5" w:rsidP="001030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2B1A863" w14:textId="77777777" w:rsidR="000B78E5" w:rsidRPr="0039320A" w:rsidRDefault="000B78E5" w:rsidP="000B78E5">
      <w:pPr>
        <w:ind w:right="-1"/>
        <w:jc w:val="both"/>
        <w:rPr>
          <w:rFonts w:ascii="Calibri" w:hAnsi="Calibri"/>
          <w:b/>
        </w:rPr>
      </w:pPr>
    </w:p>
    <w:p w14:paraId="2495CE96"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22230445" w14:textId="77777777" w:rsidR="000B78E5" w:rsidRPr="0039320A" w:rsidRDefault="000B78E5" w:rsidP="000B78E5">
      <w:pPr>
        <w:ind w:right="-1"/>
        <w:jc w:val="both"/>
        <w:rPr>
          <w:rFonts w:ascii="Calibri" w:hAnsi="Calibri"/>
        </w:rPr>
      </w:pPr>
    </w:p>
    <w:p w14:paraId="34679240" w14:textId="77777777"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04626A29" w14:textId="77777777" w:rsidR="000B78E5" w:rsidRPr="0039320A" w:rsidRDefault="000B78E5" w:rsidP="000B78E5">
      <w:pPr>
        <w:pStyle w:val="Textoindependiente26"/>
        <w:tabs>
          <w:tab w:val="clear" w:pos="1276"/>
        </w:tabs>
        <w:ind w:right="-1"/>
        <w:rPr>
          <w:rFonts w:ascii="Calibri" w:hAnsi="Calibri"/>
          <w:b w:val="0"/>
          <w:sz w:val="20"/>
        </w:rPr>
      </w:pPr>
    </w:p>
    <w:p w14:paraId="4E8F5041"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6B06B1A4" w14:textId="77777777" w:rsidR="00325647" w:rsidRPr="00A16B2E" w:rsidRDefault="00325647" w:rsidP="000B78E5">
      <w:pPr>
        <w:pStyle w:val="Textoindependiente26"/>
        <w:tabs>
          <w:tab w:val="clear" w:pos="1276"/>
        </w:tabs>
        <w:ind w:right="-1"/>
        <w:rPr>
          <w:rFonts w:ascii="Calibri" w:hAnsi="Calibri"/>
          <w:b w:val="0"/>
          <w:sz w:val="20"/>
        </w:rPr>
      </w:pPr>
    </w:p>
    <w:p w14:paraId="7AD9CD39" w14:textId="77777777" w:rsidR="000B78E5" w:rsidRPr="0039320A"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10A2EC3C" w14:textId="77777777" w:rsidR="00A16B2E" w:rsidRDefault="00A16B2E" w:rsidP="000B78E5">
      <w:pPr>
        <w:tabs>
          <w:tab w:val="left" w:pos="705"/>
        </w:tabs>
        <w:ind w:right="-1"/>
        <w:jc w:val="both"/>
        <w:rPr>
          <w:rFonts w:ascii="Calibri" w:hAnsi="Calibri"/>
        </w:rPr>
      </w:pPr>
    </w:p>
    <w:p w14:paraId="554D7C42" w14:textId="77777777" w:rsidR="006279B6" w:rsidRDefault="006279B6" w:rsidP="000B78E5">
      <w:pPr>
        <w:tabs>
          <w:tab w:val="left" w:pos="705"/>
        </w:tabs>
        <w:ind w:right="-1"/>
        <w:jc w:val="both"/>
        <w:rPr>
          <w:rFonts w:ascii="Calibri" w:hAnsi="Calibri"/>
        </w:rPr>
      </w:pPr>
    </w:p>
    <w:p w14:paraId="18A4CE3D" w14:textId="77777777" w:rsidR="000B78E5" w:rsidRPr="0039320A" w:rsidRDefault="000B78E5" w:rsidP="001030C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588C0F9" w14:textId="77777777" w:rsidR="000B78E5" w:rsidRPr="0039320A" w:rsidRDefault="000B78E5" w:rsidP="000B78E5">
      <w:pPr>
        <w:pStyle w:val="Textoindependiente26"/>
        <w:tabs>
          <w:tab w:val="clear" w:pos="1276"/>
        </w:tabs>
        <w:ind w:right="-1"/>
        <w:rPr>
          <w:rFonts w:ascii="Calibri" w:hAnsi="Calibri"/>
          <w:sz w:val="20"/>
        </w:rPr>
      </w:pPr>
    </w:p>
    <w:p w14:paraId="6A5FB685"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74E9F0A4" w14:textId="77777777" w:rsidR="000B78E5" w:rsidRDefault="000B78E5" w:rsidP="000B78E5">
      <w:pPr>
        <w:pStyle w:val="Textoindependiente26"/>
        <w:tabs>
          <w:tab w:val="clear" w:pos="1276"/>
        </w:tabs>
        <w:ind w:right="-1"/>
        <w:rPr>
          <w:rFonts w:ascii="Calibri" w:hAnsi="Calibri"/>
          <w:b w:val="0"/>
          <w:sz w:val="20"/>
        </w:rPr>
      </w:pPr>
    </w:p>
    <w:p w14:paraId="4DC1CC19" w14:textId="77777777" w:rsidR="000B78E5" w:rsidRPr="0039320A" w:rsidRDefault="000B78E5" w:rsidP="000B78E5">
      <w:pPr>
        <w:pStyle w:val="Textoindependiente26"/>
        <w:tabs>
          <w:tab w:val="clear" w:pos="1276"/>
        </w:tabs>
        <w:ind w:right="-1"/>
        <w:rPr>
          <w:rFonts w:ascii="Calibri" w:hAnsi="Calibri"/>
          <w:b w:val="0"/>
          <w:sz w:val="20"/>
        </w:rPr>
      </w:pPr>
    </w:p>
    <w:p w14:paraId="1EBFB320" w14:textId="77777777" w:rsidR="000B78E5" w:rsidRPr="0039320A" w:rsidRDefault="000B78E5" w:rsidP="001030C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3B479683" w14:textId="77777777" w:rsidR="000B78E5" w:rsidRPr="0039320A" w:rsidRDefault="000B78E5" w:rsidP="000B78E5">
      <w:pPr>
        <w:pStyle w:val="Textoindependiente26"/>
        <w:tabs>
          <w:tab w:val="clear" w:pos="1276"/>
        </w:tabs>
        <w:ind w:right="-1"/>
        <w:rPr>
          <w:rFonts w:ascii="Calibri" w:hAnsi="Calibri"/>
          <w:b w:val="0"/>
          <w:sz w:val="20"/>
        </w:rPr>
      </w:pPr>
    </w:p>
    <w:p w14:paraId="4465E8CB" w14:textId="60459054" w:rsidR="000B78E5" w:rsidRDefault="000B78E5" w:rsidP="00190C8C">
      <w:pPr>
        <w:pStyle w:val="BodyText21"/>
        <w:ind w:right="-1"/>
        <w:jc w:val="both"/>
        <w:rPr>
          <w:rFonts w:ascii="Calibri" w:hAnsi="Calibri"/>
          <w:sz w:val="20"/>
        </w:rPr>
      </w:pPr>
      <w:r w:rsidRPr="000B78E5">
        <w:rPr>
          <w:rFonts w:ascii="Calibri" w:hAnsi="Calibri"/>
          <w:sz w:val="20"/>
        </w:rPr>
        <w:t>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que en ningún caso, la contratación o la cesión será superior al cincuenta por ciento del valor contratados.</w:t>
      </w:r>
    </w:p>
    <w:p w14:paraId="67BEE30B" w14:textId="77777777" w:rsidR="001030C3" w:rsidRDefault="001030C3" w:rsidP="00190C8C">
      <w:pPr>
        <w:pStyle w:val="BodyText21"/>
        <w:ind w:right="-1"/>
        <w:jc w:val="both"/>
        <w:rPr>
          <w:rFonts w:ascii="Calibri" w:hAnsi="Calibri"/>
          <w:sz w:val="20"/>
        </w:rPr>
      </w:pPr>
    </w:p>
    <w:p w14:paraId="09E4807D" w14:textId="77777777" w:rsidR="005D066A" w:rsidRDefault="005D066A" w:rsidP="00190C8C">
      <w:pPr>
        <w:pStyle w:val="BodyText21"/>
        <w:ind w:right="-1"/>
        <w:jc w:val="both"/>
        <w:rPr>
          <w:rFonts w:ascii="Calibri" w:hAnsi="Calibri"/>
          <w:sz w:val="20"/>
        </w:rPr>
      </w:pPr>
    </w:p>
    <w:p w14:paraId="1990CCB7" w14:textId="77777777" w:rsidR="005D066A" w:rsidRDefault="005D066A" w:rsidP="00190C8C">
      <w:pPr>
        <w:pStyle w:val="BodyText21"/>
        <w:ind w:right="-1"/>
        <w:jc w:val="both"/>
        <w:rPr>
          <w:rFonts w:ascii="Calibri" w:hAnsi="Calibri"/>
          <w:sz w:val="20"/>
        </w:rPr>
      </w:pPr>
    </w:p>
    <w:p w14:paraId="1A015F4F" w14:textId="77777777" w:rsidR="005D066A" w:rsidRPr="000B78E5" w:rsidRDefault="005D066A" w:rsidP="00190C8C">
      <w:pPr>
        <w:pStyle w:val="BodyText21"/>
        <w:ind w:right="-1"/>
        <w:jc w:val="both"/>
        <w:rPr>
          <w:rFonts w:ascii="Calibri" w:hAnsi="Calibri"/>
          <w:sz w:val="20"/>
        </w:rPr>
      </w:pPr>
    </w:p>
    <w:p w14:paraId="14A09F59" w14:textId="77777777" w:rsidR="000B78E5" w:rsidRDefault="000B78E5" w:rsidP="000B78E5">
      <w:pPr>
        <w:pStyle w:val="BodyText21"/>
        <w:ind w:right="-1"/>
        <w:rPr>
          <w:rFonts w:ascii="Calibri" w:hAnsi="Calibri"/>
          <w:b/>
          <w:sz w:val="20"/>
        </w:rPr>
      </w:pPr>
    </w:p>
    <w:p w14:paraId="710DC683" w14:textId="77777777" w:rsidR="000B78E5" w:rsidRPr="0039320A" w:rsidRDefault="000B78E5" w:rsidP="001030C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720"/>
        </w:tabs>
        <w:ind w:right="-1"/>
        <w:rPr>
          <w:rFonts w:ascii="Calibri" w:hAnsi="Calibri"/>
          <w:sz w:val="20"/>
        </w:rPr>
      </w:pPr>
      <w:r>
        <w:rPr>
          <w:rFonts w:ascii="Calibri" w:hAnsi="Calibri"/>
          <w:sz w:val="20"/>
        </w:rPr>
        <w:lastRenderedPageBreak/>
        <w:t>7. PERÍODO DE GARANTÍA DE L</w:t>
      </w:r>
      <w:r w:rsidRPr="0039320A">
        <w:rPr>
          <w:rFonts w:ascii="Calibri" w:hAnsi="Calibri"/>
          <w:sz w:val="20"/>
        </w:rPr>
        <w:t>O</w:t>
      </w:r>
      <w:r>
        <w:rPr>
          <w:rFonts w:ascii="Calibri" w:hAnsi="Calibri"/>
          <w:sz w:val="20"/>
        </w:rPr>
        <w:t xml:space="preserve">S </w:t>
      </w:r>
      <w:r w:rsidR="00190C8C">
        <w:rPr>
          <w:rFonts w:ascii="Calibri" w:hAnsi="Calibri"/>
          <w:sz w:val="20"/>
        </w:rPr>
        <w:t>MEDICAMENTOS</w:t>
      </w:r>
      <w:r w:rsidRPr="0039320A">
        <w:rPr>
          <w:rFonts w:ascii="Calibri" w:hAnsi="Calibri"/>
          <w:sz w:val="20"/>
        </w:rPr>
        <w:t>.</w:t>
      </w:r>
    </w:p>
    <w:p w14:paraId="38857DBC" w14:textId="77777777" w:rsidR="000B78E5" w:rsidRPr="0039320A" w:rsidRDefault="000B78E5" w:rsidP="000B78E5">
      <w:pPr>
        <w:pStyle w:val="Textoindependiente26"/>
        <w:tabs>
          <w:tab w:val="clear" w:pos="1276"/>
        </w:tabs>
        <w:ind w:right="-1"/>
        <w:rPr>
          <w:rFonts w:ascii="Calibri" w:hAnsi="Calibri"/>
          <w:b w:val="0"/>
          <w:sz w:val="20"/>
        </w:rPr>
      </w:pPr>
    </w:p>
    <w:p w14:paraId="74356FBC" w14:textId="77777777"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de los </w:t>
      </w:r>
      <w:r w:rsidR="00661318">
        <w:rPr>
          <w:rFonts w:ascii="Calibri" w:hAnsi="Calibri"/>
          <w:b w:val="0"/>
          <w:sz w:val="20"/>
        </w:rPr>
        <w:t>medicamentos</w:t>
      </w:r>
      <w:r w:rsidRPr="00146AD9">
        <w:rPr>
          <w:rFonts w:ascii="Calibri" w:hAnsi="Calibri"/>
          <w:b w:val="0"/>
          <w:sz w:val="20"/>
        </w:rPr>
        <w:t xml:space="preserve">, será como </w:t>
      </w:r>
      <w:r w:rsidRPr="004C675C">
        <w:rPr>
          <w:rFonts w:ascii="Calibri" w:hAnsi="Calibri"/>
          <w:b w:val="0"/>
          <w:i/>
          <w:sz w:val="20"/>
          <w:u w:val="single"/>
        </w:rPr>
        <w:t xml:space="preserve">mínimo de </w:t>
      </w:r>
      <w:r w:rsidR="00661318">
        <w:rPr>
          <w:rFonts w:ascii="Calibri" w:hAnsi="Calibri"/>
          <w:b w:val="0"/>
          <w:i/>
          <w:sz w:val="20"/>
          <w:u w:val="single"/>
        </w:rPr>
        <w:t>1 año</w:t>
      </w:r>
      <w:r w:rsidRPr="00146AD9">
        <w:rPr>
          <w:rFonts w:ascii="Calibri" w:hAnsi="Calibri"/>
          <w:b w:val="0"/>
          <w:sz w:val="20"/>
        </w:rPr>
        <w:t>, sin perjuicio de que se haga efectiva la garantía de cumplimiento, por incumplimiento del Concursante</w:t>
      </w:r>
      <w:r w:rsidR="00325647">
        <w:rPr>
          <w:rFonts w:ascii="Calibri" w:hAnsi="Calibri"/>
          <w:b w:val="0"/>
          <w:sz w:val="20"/>
        </w:rPr>
        <w:t xml:space="preserve"> que resulte adjudicado</w:t>
      </w:r>
      <w:r>
        <w:rPr>
          <w:rFonts w:ascii="Calibri" w:hAnsi="Calibri"/>
          <w:b w:val="0"/>
          <w:sz w:val="20"/>
        </w:rPr>
        <w:t>.</w:t>
      </w:r>
    </w:p>
    <w:p w14:paraId="410C625A" w14:textId="211918DB" w:rsidR="002D00F6" w:rsidRDefault="002D00F6" w:rsidP="000B78E5">
      <w:pPr>
        <w:pStyle w:val="Textoindependiente26"/>
        <w:tabs>
          <w:tab w:val="clear" w:pos="1276"/>
        </w:tabs>
        <w:ind w:right="-1"/>
        <w:rPr>
          <w:rFonts w:ascii="Calibri" w:hAnsi="Calibri"/>
          <w:b w:val="0"/>
        </w:rPr>
      </w:pPr>
    </w:p>
    <w:p w14:paraId="5ADB46B3" w14:textId="77777777" w:rsidR="001030C3" w:rsidRPr="0039320A" w:rsidRDefault="001030C3" w:rsidP="000B78E5">
      <w:pPr>
        <w:pStyle w:val="Textoindependiente26"/>
        <w:tabs>
          <w:tab w:val="clear" w:pos="1276"/>
        </w:tabs>
        <w:ind w:right="-1"/>
        <w:rPr>
          <w:rFonts w:ascii="Calibri" w:hAnsi="Calibri"/>
          <w:b w:val="0"/>
        </w:rPr>
      </w:pPr>
    </w:p>
    <w:p w14:paraId="1325F5A2" w14:textId="77777777" w:rsidR="000B78E5" w:rsidRPr="0039320A" w:rsidRDefault="000B78E5" w:rsidP="001030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 xml:space="preserve">8. </w:t>
      </w:r>
      <w:r w:rsidRPr="0039320A">
        <w:rPr>
          <w:rFonts w:ascii="Calibri" w:hAnsi="Calibri"/>
          <w:b/>
        </w:rPr>
        <w:t>ASPECTOS ECONÓMICOS.</w:t>
      </w:r>
    </w:p>
    <w:p w14:paraId="324D00A6" w14:textId="77777777" w:rsidR="000B78E5" w:rsidRPr="0039320A" w:rsidRDefault="000B78E5" w:rsidP="000B78E5">
      <w:pPr>
        <w:ind w:right="-1"/>
        <w:jc w:val="both"/>
        <w:rPr>
          <w:rFonts w:ascii="Calibri" w:hAnsi="Calibri"/>
          <w:b/>
        </w:rPr>
      </w:pPr>
    </w:p>
    <w:p w14:paraId="4F1EAE01"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67064410" w14:textId="77777777" w:rsidR="000B78E5" w:rsidRDefault="000B78E5" w:rsidP="000B78E5">
      <w:pPr>
        <w:ind w:right="-1"/>
        <w:jc w:val="both"/>
        <w:rPr>
          <w:rFonts w:ascii="Calibri" w:hAnsi="Calibri"/>
        </w:rPr>
      </w:pPr>
    </w:p>
    <w:p w14:paraId="766E02A2" w14:textId="77777777" w:rsidR="000B78E5" w:rsidRPr="0090500C" w:rsidRDefault="000B78E5" w:rsidP="000B78E5">
      <w:pPr>
        <w:ind w:right="-1"/>
        <w:jc w:val="both"/>
        <w:rPr>
          <w:rFonts w:ascii="Calibri" w:hAnsi="Calibri"/>
        </w:rPr>
      </w:pPr>
      <w:r w:rsidRPr="0090500C">
        <w:rPr>
          <w:rFonts w:ascii="Calibri" w:hAnsi="Calibri"/>
        </w:rPr>
        <w:t>El pago de</w:t>
      </w:r>
      <w:r>
        <w:rPr>
          <w:rFonts w:ascii="Calibri" w:hAnsi="Calibri"/>
        </w:rPr>
        <w:t xml:space="preserve"> </w:t>
      </w:r>
      <w:r w:rsidRPr="0090500C">
        <w:rPr>
          <w:rFonts w:ascii="Calibri" w:hAnsi="Calibri"/>
        </w:rPr>
        <w:t>l</w:t>
      </w:r>
      <w:r>
        <w:rPr>
          <w:rFonts w:ascii="Calibri" w:hAnsi="Calibri"/>
        </w:rPr>
        <w:t xml:space="preserve">os </w:t>
      </w:r>
      <w:r w:rsidR="00325647">
        <w:rPr>
          <w:rFonts w:ascii="Calibri" w:hAnsi="Calibri"/>
        </w:rPr>
        <w:t>medicamentos</w:t>
      </w:r>
      <w:r w:rsidR="004C675C">
        <w:rPr>
          <w:rFonts w:ascii="Calibri" w:hAnsi="Calibri"/>
        </w:rPr>
        <w:t xml:space="preserve"> </w:t>
      </w:r>
      <w:r w:rsidRPr="0090500C">
        <w:rPr>
          <w:rFonts w:ascii="Calibri" w:hAnsi="Calibri"/>
        </w:rPr>
        <w:t>adquirido</w:t>
      </w:r>
      <w:r>
        <w:rPr>
          <w:rFonts w:ascii="Calibri" w:hAnsi="Calibri"/>
        </w:rPr>
        <w:t>s</w:t>
      </w:r>
      <w:r w:rsidRPr="0090500C">
        <w:rPr>
          <w:rFonts w:ascii="Calibri" w:hAnsi="Calibri"/>
        </w:rPr>
        <w:t xml:space="preserve"> en el presente concurso se realizará en Pesos Mexicanos dentro de los 20 (Veinte) días naturales siguientes a la presentación de la factura en el área de Recursos Financieros de este Organismo y debidamente validada por el área encargada de su recepción.  </w:t>
      </w:r>
    </w:p>
    <w:p w14:paraId="75680579" w14:textId="77777777" w:rsidR="000B78E5" w:rsidRPr="0039320A" w:rsidRDefault="000B78E5" w:rsidP="000B78E5">
      <w:pPr>
        <w:ind w:right="-1"/>
        <w:jc w:val="both"/>
        <w:rPr>
          <w:rFonts w:ascii="Calibri" w:hAnsi="Calibri"/>
        </w:rPr>
      </w:pPr>
    </w:p>
    <w:p w14:paraId="32A6E047" w14:textId="631F2D5F" w:rsidR="000B78E5" w:rsidRPr="0090500C" w:rsidRDefault="000B78E5" w:rsidP="000B78E5">
      <w:pPr>
        <w:ind w:right="-1"/>
        <w:jc w:val="both"/>
        <w:rPr>
          <w:rFonts w:ascii="Calibri" w:hAnsi="Calibri" w:cs="Arial"/>
          <w:iCs/>
        </w:rPr>
      </w:pPr>
      <w:r w:rsidRPr="0039320A">
        <w:rPr>
          <w:rFonts w:ascii="Calibri" w:hAnsi="Calibri" w:cs="Arial"/>
          <w:iCs/>
        </w:rPr>
        <w:t xml:space="preserve">Las facturas que resulten </w:t>
      </w:r>
      <w:r w:rsidR="00325647">
        <w:rPr>
          <w:rFonts w:ascii="Calibri" w:hAnsi="Calibri" w:cs="Arial"/>
          <w:iCs/>
        </w:rPr>
        <w:t>del suministro</w:t>
      </w:r>
      <w:r>
        <w:rPr>
          <w:rFonts w:ascii="Calibri" w:hAnsi="Calibri" w:cs="Arial"/>
          <w:iCs/>
        </w:rPr>
        <w:t xml:space="preserve"> de los </w:t>
      </w:r>
      <w:r w:rsidR="00325647">
        <w:rPr>
          <w:rFonts w:ascii="Calibri" w:hAnsi="Calibri" w:cs="Arial"/>
          <w:iCs/>
        </w:rPr>
        <w:t>medicamentos</w:t>
      </w:r>
      <w:r w:rsidRPr="0039320A">
        <w:rPr>
          <w:rFonts w:ascii="Calibri" w:hAnsi="Calibri" w:cs="Arial"/>
          <w:iCs/>
        </w:rPr>
        <w:t>, serán a nombre de Servicios de Salud de Nuevo León, O.P.D</w:t>
      </w:r>
      <w:r w:rsidR="00AB7BF4">
        <w:rPr>
          <w:rFonts w:ascii="Calibri" w:hAnsi="Calibri" w:cs="Arial"/>
          <w:iCs/>
        </w:rPr>
        <w:t>.</w:t>
      </w:r>
      <w:r w:rsidRPr="0039320A">
        <w:rPr>
          <w:rFonts w:ascii="Calibri" w:hAnsi="Calibri" w:cs="Arial"/>
          <w:iCs/>
        </w:rPr>
        <w:t xml:space="preserve">, con domicilio en Matamoros </w:t>
      </w:r>
      <w:r>
        <w:rPr>
          <w:rFonts w:ascii="Calibri" w:hAnsi="Calibri" w:cs="Arial"/>
          <w:iCs/>
        </w:rPr>
        <w:t xml:space="preserve">oriente, </w:t>
      </w:r>
      <w:r w:rsidRPr="0039320A">
        <w:rPr>
          <w:rFonts w:ascii="Calibri" w:hAnsi="Calibri" w:cs="Arial"/>
          <w:iCs/>
        </w:rPr>
        <w:t xml:space="preserve">No. 520, Monterrey, N.L. C.P. 64000, R.F.C. SSN970115QI9, deberán estar selladas y firmadas por el </w:t>
      </w:r>
      <w:r>
        <w:rPr>
          <w:rFonts w:ascii="Calibri" w:hAnsi="Calibri" w:cs="Arial"/>
          <w:iCs/>
        </w:rPr>
        <w:t xml:space="preserve">encargado de la recepción de los </w:t>
      </w:r>
      <w:r w:rsidR="00641688">
        <w:rPr>
          <w:rFonts w:ascii="Calibri" w:hAnsi="Calibri" w:cs="Arial"/>
          <w:iCs/>
        </w:rPr>
        <w:t>bienes</w:t>
      </w:r>
      <w:r>
        <w:rPr>
          <w:rFonts w:ascii="Calibri" w:hAnsi="Calibri" w:cs="Arial"/>
          <w:iCs/>
        </w:rPr>
        <w:t xml:space="preserve"> y por el </w:t>
      </w:r>
      <w:r w:rsidR="00641688">
        <w:rPr>
          <w:rFonts w:ascii="Calibri" w:hAnsi="Calibri" w:cs="Arial"/>
          <w:iCs/>
        </w:rPr>
        <w:t>Director o Administrador de la Unidad Aplicativa</w:t>
      </w:r>
      <w:r w:rsidRPr="0039320A">
        <w:rPr>
          <w:rFonts w:ascii="Calibri" w:hAnsi="Calibri" w:cs="Arial"/>
          <w:iCs/>
        </w:rPr>
        <w:t xml:space="preserve">, </w:t>
      </w:r>
      <w:r w:rsidR="00661318">
        <w:rPr>
          <w:rFonts w:ascii="Calibri" w:hAnsi="Calibri" w:cs="Arial"/>
          <w:iCs/>
        </w:rPr>
        <w:t xml:space="preserve">dicha factura deberá </w:t>
      </w:r>
      <w:r w:rsidRPr="0039320A">
        <w:rPr>
          <w:rFonts w:ascii="Calibri" w:hAnsi="Calibri" w:cs="Arial"/>
          <w:iCs/>
        </w:rPr>
        <w:t>especifica</w:t>
      </w:r>
      <w:r w:rsidR="00661318">
        <w:rPr>
          <w:rFonts w:ascii="Calibri" w:hAnsi="Calibri" w:cs="Arial"/>
          <w:iCs/>
        </w:rPr>
        <w:t>r</w:t>
      </w:r>
      <w:r w:rsidRPr="0039320A">
        <w:rPr>
          <w:rFonts w:ascii="Calibri" w:hAnsi="Calibri" w:cs="Arial"/>
          <w:iCs/>
        </w:rPr>
        <w:t xml:space="preserve"> el número del contrato </w:t>
      </w:r>
      <w:r w:rsidR="00661318">
        <w:rPr>
          <w:rFonts w:ascii="Calibri" w:hAnsi="Calibri" w:cs="Arial"/>
          <w:iCs/>
        </w:rPr>
        <w:t xml:space="preserve">del que se desprende </w:t>
      </w:r>
      <w:r w:rsidRPr="0039320A">
        <w:rPr>
          <w:rFonts w:ascii="Calibri" w:hAnsi="Calibri" w:cs="Arial"/>
          <w:iCs/>
        </w:rPr>
        <w:t>dicha factura</w:t>
      </w:r>
      <w:r w:rsidR="006049D0">
        <w:rPr>
          <w:rFonts w:ascii="Calibri" w:hAnsi="Calibri" w:cs="Arial"/>
          <w:iCs/>
        </w:rPr>
        <w:t>, número de licitación, marca del insumo y número de orden de envío.</w:t>
      </w:r>
      <w:r>
        <w:rPr>
          <w:rFonts w:ascii="Calibri" w:hAnsi="Calibri" w:cs="Arial"/>
          <w:iCs/>
        </w:rPr>
        <w:t xml:space="preserve"> La unidad aplicativa</w:t>
      </w:r>
      <w:r w:rsidRPr="0090500C">
        <w:rPr>
          <w:rFonts w:ascii="Calibri" w:hAnsi="Calibri" w:cs="Arial"/>
          <w:iCs/>
        </w:rPr>
        <w:t xml:space="preserve"> posterior a la revisión de dicha factura deberá enviarla al á</w:t>
      </w:r>
      <w:r>
        <w:rPr>
          <w:rFonts w:ascii="Calibri" w:hAnsi="Calibri" w:cs="Arial"/>
          <w:iCs/>
        </w:rPr>
        <w:t>rea de Recursos Financieros de l</w:t>
      </w:r>
      <w:r w:rsidRPr="0090500C">
        <w:rPr>
          <w:rFonts w:ascii="Calibri" w:hAnsi="Calibri" w:cs="Arial"/>
          <w:iCs/>
        </w:rPr>
        <w:t>a Convocante para su trámite correspondiente.</w:t>
      </w:r>
    </w:p>
    <w:p w14:paraId="46F6DE3B" w14:textId="77777777" w:rsidR="000B78E5" w:rsidRDefault="000B78E5" w:rsidP="000B78E5">
      <w:pPr>
        <w:ind w:right="-1"/>
        <w:jc w:val="both"/>
        <w:rPr>
          <w:rFonts w:ascii="Calibri" w:hAnsi="Calibri"/>
        </w:rPr>
      </w:pPr>
    </w:p>
    <w:p w14:paraId="07B8607E" w14:textId="77777777" w:rsidR="006037C1" w:rsidRDefault="006037C1" w:rsidP="006037C1">
      <w:pPr>
        <w:ind w:right="49"/>
        <w:jc w:val="both"/>
        <w:rPr>
          <w:rFonts w:ascii="Calibri" w:hAnsi="Calibri" w:cs="Arial"/>
          <w:iCs/>
        </w:rPr>
      </w:pPr>
      <w:r>
        <w:rPr>
          <w:rFonts w:ascii="Calibri" w:hAnsi="Calibri" w:cs="Arial"/>
          <w:iCs/>
        </w:rPr>
        <w:t>Se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75A7A32" w14:textId="77777777" w:rsidR="006037C1" w:rsidRDefault="006037C1" w:rsidP="000B78E5">
      <w:pPr>
        <w:ind w:right="49"/>
        <w:jc w:val="both"/>
        <w:rPr>
          <w:rFonts w:ascii="Calibri" w:hAnsi="Calibri"/>
        </w:rPr>
      </w:pPr>
    </w:p>
    <w:p w14:paraId="750EA162" w14:textId="0A362602" w:rsidR="000B78E5" w:rsidRPr="0090500C" w:rsidRDefault="000B78E5" w:rsidP="000B78E5">
      <w:pPr>
        <w:ind w:right="49"/>
        <w:jc w:val="both"/>
        <w:rPr>
          <w:rFonts w:ascii="Calibri" w:hAnsi="Calibri"/>
        </w:rPr>
      </w:pPr>
      <w:r w:rsidRPr="0090500C">
        <w:rPr>
          <w:rFonts w:ascii="Calibri" w:hAnsi="Calibri"/>
        </w:rPr>
        <w:t>La Convocante se deslinda del pago de las facturas que no sean presentadas para su pago antes de 90 días posteri</w:t>
      </w:r>
      <w:r w:rsidR="00BB2B0A">
        <w:rPr>
          <w:rFonts w:ascii="Calibri" w:hAnsi="Calibri"/>
        </w:rPr>
        <w:t>ores a la fecha de recibo en la Unidad a la</w:t>
      </w:r>
      <w:r w:rsidRPr="0090500C">
        <w:rPr>
          <w:rFonts w:ascii="Calibri" w:hAnsi="Calibri"/>
        </w:rPr>
        <w:t xml:space="preserve">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sidR="00BB2B0A">
        <w:rPr>
          <w:rFonts w:ascii="Calibri" w:hAnsi="Calibri"/>
        </w:rPr>
        <w:t>.</w:t>
      </w:r>
    </w:p>
    <w:p w14:paraId="4D5228E8" w14:textId="77777777" w:rsidR="000B78E5" w:rsidRPr="0090500C" w:rsidRDefault="000B78E5" w:rsidP="000B78E5">
      <w:pPr>
        <w:ind w:right="49"/>
        <w:jc w:val="both"/>
        <w:rPr>
          <w:rFonts w:ascii="Calibri" w:hAnsi="Calibri"/>
        </w:rPr>
      </w:pPr>
    </w:p>
    <w:p w14:paraId="63F8334E" w14:textId="39CBC3F6" w:rsidR="000B78E5" w:rsidRPr="0090500C" w:rsidRDefault="000B78E5" w:rsidP="000B78E5">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Pr>
          <w:rFonts w:ascii="Calibri" w:hAnsi="Calibri"/>
        </w:rPr>
        <w:t>bienes</w:t>
      </w:r>
      <w:r w:rsidRPr="0090500C">
        <w:rPr>
          <w:rFonts w:ascii="Calibri" w:hAnsi="Calibri"/>
        </w:rPr>
        <w:t xml:space="preserve"> no significará la aceptación de</w:t>
      </w:r>
      <w:r w:rsidR="00BB2B0A">
        <w:rPr>
          <w:rFonts w:ascii="Calibri" w:hAnsi="Calibri"/>
        </w:rPr>
        <w:t xml:space="preserve"> </w:t>
      </w:r>
      <w:r w:rsidRPr="0090500C">
        <w:rPr>
          <w:rFonts w:ascii="Calibri" w:hAnsi="Calibri"/>
        </w:rPr>
        <w:t>l</w:t>
      </w:r>
      <w:r w:rsidR="00BB2B0A">
        <w:rPr>
          <w:rFonts w:ascii="Calibri" w:hAnsi="Calibri"/>
        </w:rPr>
        <w:t>os</w:t>
      </w:r>
      <w:r w:rsidRPr="0090500C">
        <w:rPr>
          <w:rFonts w:ascii="Calibri" w:hAnsi="Calibri"/>
        </w:rPr>
        <w:t xml:space="preserve"> mismo</w:t>
      </w:r>
      <w:r w:rsidR="00BB2B0A">
        <w:rPr>
          <w:rFonts w:ascii="Calibri" w:hAnsi="Calibri"/>
        </w:rPr>
        <w:t>s</w:t>
      </w:r>
      <w:r w:rsidRPr="0090500C">
        <w:rPr>
          <w:rFonts w:ascii="Calibri" w:hAnsi="Calibri"/>
        </w:rPr>
        <w:t>, por lo tanto la convocante se reserva expresamente el derecho de reclamar los vicios ocultos, insumos faltantes o el pago de lo indebido.</w:t>
      </w:r>
    </w:p>
    <w:p w14:paraId="43D52E2C" w14:textId="77777777" w:rsidR="000B78E5" w:rsidRPr="0090500C" w:rsidRDefault="000B78E5" w:rsidP="000B78E5">
      <w:pPr>
        <w:ind w:right="51"/>
        <w:jc w:val="both"/>
        <w:rPr>
          <w:rFonts w:ascii="Calibri" w:hAnsi="Calibri"/>
        </w:rPr>
      </w:pPr>
    </w:p>
    <w:p w14:paraId="64592AF8" w14:textId="77777777" w:rsidR="000B78E5" w:rsidRPr="0090500C" w:rsidRDefault="000B78E5" w:rsidP="000B78E5">
      <w:pPr>
        <w:jc w:val="both"/>
        <w:rPr>
          <w:rFonts w:ascii="Calibri" w:hAnsi="Calibri"/>
        </w:rPr>
      </w:pPr>
      <w:r w:rsidRPr="0090500C">
        <w:rPr>
          <w:rFonts w:ascii="Calibri" w:hAnsi="Calibri"/>
        </w:rPr>
        <w:t>La convocante se reserva la potestad de efectuar modificaciones al proceso de pago.</w:t>
      </w:r>
    </w:p>
    <w:p w14:paraId="4BD255E4" w14:textId="77777777" w:rsidR="000B78E5" w:rsidRPr="0090500C" w:rsidRDefault="000B78E5" w:rsidP="000B78E5">
      <w:pPr>
        <w:ind w:right="51"/>
        <w:jc w:val="both"/>
        <w:rPr>
          <w:rFonts w:ascii="Calibri" w:hAnsi="Calibri"/>
        </w:rPr>
      </w:pPr>
    </w:p>
    <w:p w14:paraId="5F35F7F3"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3476033D" w14:textId="77777777" w:rsidR="000B78E5" w:rsidRPr="0039320A" w:rsidRDefault="000B78E5" w:rsidP="000B78E5">
      <w:pPr>
        <w:ind w:right="-1"/>
        <w:jc w:val="both"/>
        <w:rPr>
          <w:rFonts w:ascii="Calibri" w:hAnsi="Calibri"/>
        </w:rPr>
      </w:pPr>
    </w:p>
    <w:p w14:paraId="2E670C75" w14:textId="283F8A62"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3E2CA3">
        <w:rPr>
          <w:rFonts w:asciiTheme="minorHAnsi" w:hAnsiTheme="minorHAnsi" w:cstheme="minorHAnsi"/>
        </w:rPr>
        <w:t>m</w:t>
      </w:r>
      <w:r w:rsidRPr="00780E06">
        <w:rPr>
          <w:rFonts w:asciiTheme="minorHAnsi" w:hAnsiTheme="minorHAnsi" w:cstheme="minorHAnsi"/>
        </w:rPr>
        <w:t>exicanos por lo que no se reconocerá incremento alguno en los precios ofertados de sus propuestas.</w:t>
      </w:r>
    </w:p>
    <w:p w14:paraId="4255C16A" w14:textId="77777777" w:rsidR="00661318" w:rsidRDefault="00661318" w:rsidP="00661318">
      <w:pPr>
        <w:ind w:right="-1"/>
        <w:jc w:val="both"/>
        <w:rPr>
          <w:rFonts w:ascii="Calibri" w:hAnsi="Calibri"/>
        </w:rPr>
      </w:pPr>
    </w:p>
    <w:p w14:paraId="6EE9E256" w14:textId="77777777" w:rsidR="00661318" w:rsidRDefault="00661318" w:rsidP="00661318">
      <w:pPr>
        <w:ind w:right="-1"/>
        <w:jc w:val="both"/>
        <w:rPr>
          <w:rFonts w:asciiTheme="minorHAnsi" w:hAnsiTheme="minorHAnsi" w:cstheme="minorHAnsi"/>
        </w:rPr>
      </w:pPr>
      <w:r w:rsidRPr="00780E06">
        <w:rPr>
          <w:rFonts w:asciiTheme="minorHAnsi" w:hAnsiTheme="minorHAnsi" w:cstheme="minorHAnsi"/>
        </w:rPr>
        <w:t xml:space="preserve">El licitante ganador que resulte con adjudicación, se obliga a respetar el precio fijo, en el supuesto de que las Unidades Aplicativas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592990C1" w14:textId="77777777" w:rsidR="00BB2B0A" w:rsidRPr="00661318" w:rsidRDefault="00BB2B0A" w:rsidP="00661318">
      <w:pPr>
        <w:ind w:right="-1"/>
        <w:jc w:val="both"/>
        <w:rPr>
          <w:rFonts w:ascii="Calibri" w:hAnsi="Calibri"/>
        </w:rPr>
      </w:pPr>
    </w:p>
    <w:p w14:paraId="1D9CED7D" w14:textId="77777777" w:rsidR="000B78E5" w:rsidRDefault="000B78E5" w:rsidP="000B78E5">
      <w:pPr>
        <w:ind w:right="-1"/>
        <w:jc w:val="both"/>
        <w:rPr>
          <w:rFonts w:ascii="Calibri" w:hAnsi="Calibri"/>
        </w:rPr>
      </w:pPr>
    </w:p>
    <w:p w14:paraId="284F8BC9" w14:textId="77777777" w:rsidR="000B78E5" w:rsidRPr="0039320A" w:rsidRDefault="000B78E5" w:rsidP="001030C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lastRenderedPageBreak/>
        <w:t>9.</w:t>
      </w:r>
      <w:r>
        <w:rPr>
          <w:rFonts w:ascii="Calibri" w:hAnsi="Calibri"/>
          <w:b/>
        </w:rPr>
        <w:t xml:space="preserve"> </w:t>
      </w:r>
      <w:r w:rsidRPr="0039320A">
        <w:rPr>
          <w:rFonts w:ascii="Calibri" w:hAnsi="Calibri"/>
          <w:b/>
        </w:rPr>
        <w:t>PENA CONVENCIONAL (SANCIÓN).</w:t>
      </w:r>
    </w:p>
    <w:p w14:paraId="0EB25A6A" w14:textId="77777777" w:rsidR="000B78E5" w:rsidRPr="0039320A" w:rsidRDefault="000B78E5" w:rsidP="000B78E5">
      <w:pPr>
        <w:ind w:right="-1"/>
        <w:jc w:val="both"/>
        <w:rPr>
          <w:rFonts w:ascii="Calibri" w:hAnsi="Calibri"/>
        </w:rPr>
      </w:pPr>
    </w:p>
    <w:p w14:paraId="6B43576B" w14:textId="77777777" w:rsidR="000B78E5" w:rsidRPr="0039320A" w:rsidRDefault="000B78E5" w:rsidP="000B78E5">
      <w:pPr>
        <w:ind w:right="49"/>
        <w:jc w:val="both"/>
        <w:rPr>
          <w:rFonts w:ascii="Calibri" w:hAnsi="Calibri" w:cs="Arial"/>
        </w:rPr>
      </w:pPr>
      <w:r w:rsidRPr="0039320A">
        <w:rPr>
          <w:rFonts w:ascii="Calibri" w:hAnsi="Calibri"/>
        </w:rPr>
        <w:t>Se aplicará una p</w:t>
      </w:r>
      <w:r w:rsidR="009C5E77">
        <w:rPr>
          <w:rFonts w:ascii="Calibri" w:hAnsi="Calibri"/>
        </w:rPr>
        <w:t xml:space="preserve">ena convencional (Sanción) del 4% por cada día hábil de retraso </w:t>
      </w:r>
      <w:r w:rsidRPr="0039320A">
        <w:rPr>
          <w:rFonts w:ascii="Calibri" w:hAnsi="Calibri"/>
        </w:rPr>
        <w:t xml:space="preserve">sobre el monto </w:t>
      </w:r>
      <w:r w:rsidR="00661318">
        <w:rPr>
          <w:rFonts w:ascii="Calibri" w:hAnsi="Calibri"/>
        </w:rPr>
        <w:t>del suministro de los medicamentos</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4AD70D4B" w14:textId="77777777" w:rsidR="00661318" w:rsidRDefault="00661318" w:rsidP="000B78E5">
      <w:pPr>
        <w:ind w:right="51"/>
        <w:jc w:val="both"/>
        <w:rPr>
          <w:rFonts w:ascii="Calibri" w:hAnsi="Calibri"/>
        </w:rPr>
      </w:pPr>
    </w:p>
    <w:p w14:paraId="3725C572" w14:textId="5DF55583" w:rsidR="000B78E5" w:rsidRPr="0039320A" w:rsidRDefault="000B78E5" w:rsidP="000B78E5">
      <w:pPr>
        <w:ind w:right="51"/>
        <w:jc w:val="both"/>
        <w:rPr>
          <w:rFonts w:ascii="Calibri" w:hAnsi="Calibri"/>
        </w:rPr>
      </w:pPr>
      <w:r w:rsidRPr="0039320A">
        <w:rPr>
          <w:rFonts w:ascii="Calibri" w:hAnsi="Calibri"/>
        </w:rPr>
        <w:t xml:space="preserve">En el supuesto de que se requiera la aplicación de la Pena Convencional, el Administrador o su equivalente de </w:t>
      </w:r>
      <w:r w:rsidR="00BB2B0A">
        <w:rPr>
          <w:rFonts w:ascii="Calibri" w:hAnsi="Calibri"/>
        </w:rPr>
        <w:t>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3F148007" w14:textId="77777777" w:rsidR="000B78E5" w:rsidRDefault="000B78E5" w:rsidP="000B78E5">
      <w:pPr>
        <w:pStyle w:val="Continuarlista"/>
        <w:spacing w:after="0"/>
        <w:ind w:left="0"/>
        <w:jc w:val="both"/>
        <w:rPr>
          <w:rFonts w:ascii="Calibri" w:hAnsi="Calibri" w:cs="Arial"/>
        </w:rPr>
      </w:pPr>
    </w:p>
    <w:p w14:paraId="10806FAD" w14:textId="3FF4E4CD"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La penalización por el retraso en</w:t>
      </w:r>
      <w:r w:rsidR="0068567E">
        <w:rPr>
          <w:rFonts w:ascii="Calibri" w:hAnsi="Calibri" w:cs="Arial"/>
        </w:rPr>
        <w:t xml:space="preserve"> la</w:t>
      </w:r>
      <w:r w:rsidRPr="0039320A">
        <w:rPr>
          <w:rFonts w:ascii="Calibri" w:hAnsi="Calibri" w:cs="Arial"/>
        </w:rPr>
        <w:t xml:space="preserve"> </w:t>
      </w:r>
      <w:r w:rsidR="005523FF">
        <w:rPr>
          <w:rFonts w:ascii="Calibri" w:hAnsi="Calibri" w:cs="Arial"/>
        </w:rPr>
        <w:t>prestación del servicio</w:t>
      </w:r>
      <w:r w:rsidRPr="0039320A">
        <w:rPr>
          <w:rFonts w:ascii="Calibri" w:hAnsi="Calibri" w:cs="Arial"/>
        </w:rPr>
        <w:t xml:space="preserve">, contara a partir del día siguiente del plazo de vencimiento de la realización del mismo. </w:t>
      </w:r>
    </w:p>
    <w:p w14:paraId="2A48FF3D" w14:textId="77777777" w:rsidR="000B78E5" w:rsidRPr="000B78E5" w:rsidRDefault="000B78E5" w:rsidP="000B78E5">
      <w:pPr>
        <w:pStyle w:val="BodyText21"/>
        <w:ind w:right="-1"/>
        <w:rPr>
          <w:rFonts w:ascii="Calibri" w:hAnsi="Calibri"/>
          <w:sz w:val="20"/>
        </w:rPr>
      </w:pPr>
    </w:p>
    <w:p w14:paraId="4D749443" w14:textId="77777777" w:rsidR="000B78E5" w:rsidRPr="000B78E5" w:rsidRDefault="000B78E5" w:rsidP="00AB7BF4">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0C68A4A9" w14:textId="77777777" w:rsidR="000B78E5" w:rsidRPr="000B78E5" w:rsidRDefault="000B78E5" w:rsidP="000B78E5">
      <w:pPr>
        <w:pStyle w:val="BodyText21"/>
        <w:ind w:right="-1"/>
        <w:rPr>
          <w:rFonts w:ascii="Calibri" w:hAnsi="Calibri"/>
          <w:sz w:val="20"/>
        </w:rPr>
      </w:pPr>
    </w:p>
    <w:p w14:paraId="2581A477"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98F1E20" w14:textId="77777777" w:rsidR="00661318" w:rsidRDefault="00661318" w:rsidP="00661318">
      <w:pPr>
        <w:ind w:right="-1"/>
        <w:jc w:val="both"/>
        <w:rPr>
          <w:rFonts w:ascii="Calibri" w:hAnsi="Calibri"/>
        </w:rPr>
      </w:pPr>
    </w:p>
    <w:p w14:paraId="0283BAF9" w14:textId="4A05257F" w:rsidR="00661318" w:rsidRPr="00661318" w:rsidRDefault="00661318" w:rsidP="00661318">
      <w:pPr>
        <w:ind w:right="-1"/>
        <w:jc w:val="both"/>
        <w:rPr>
          <w:rFonts w:ascii="Calibri" w:hAnsi="Calibri"/>
        </w:rPr>
      </w:pPr>
      <w:r w:rsidRPr="00780E06">
        <w:rPr>
          <w:rFonts w:asciiTheme="minorHAnsi" w:hAnsiTheme="minorHAnsi" w:cstheme="minorHAnsi"/>
        </w:rPr>
        <w:t>Será responsabilidad del proveedor que resulte con adjudicación, abastecer tod</w:t>
      </w:r>
      <w:r w:rsidR="00A91ECE">
        <w:rPr>
          <w:rFonts w:asciiTheme="minorHAnsi" w:hAnsiTheme="minorHAnsi" w:cstheme="minorHAnsi"/>
        </w:rPr>
        <w:t>as las necesidades que requiera la unidad</w:t>
      </w:r>
      <w:r w:rsidRPr="00780E06">
        <w:rPr>
          <w:rFonts w:asciiTheme="minorHAnsi" w:hAnsiTheme="minorHAnsi" w:cstheme="minorHAnsi"/>
        </w:rPr>
        <w:t xml:space="preserve">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medicamentos, de igual manera se aplicará lo establecido en el párrafo primero de este punto.</w:t>
      </w:r>
    </w:p>
    <w:p w14:paraId="12A893FD" w14:textId="77777777" w:rsidR="00661318" w:rsidRDefault="00661318" w:rsidP="000B78E5">
      <w:pPr>
        <w:ind w:right="-1"/>
        <w:jc w:val="both"/>
        <w:rPr>
          <w:rFonts w:ascii="Calibri" w:hAnsi="Calibri"/>
        </w:rPr>
      </w:pPr>
    </w:p>
    <w:p w14:paraId="5E4A344B" w14:textId="77777777" w:rsidR="006279B6" w:rsidRDefault="006279B6" w:rsidP="000B78E5">
      <w:pPr>
        <w:ind w:right="-1"/>
        <w:jc w:val="both"/>
        <w:rPr>
          <w:rFonts w:ascii="Calibri" w:hAnsi="Calibri"/>
        </w:rPr>
      </w:pPr>
    </w:p>
    <w:p w14:paraId="5FC4FCA8" w14:textId="77777777" w:rsidR="000B78E5" w:rsidRPr="0039320A" w:rsidRDefault="000B78E5" w:rsidP="006856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231DA9F3" w14:textId="77777777" w:rsidR="00190C8C" w:rsidRDefault="00190C8C" w:rsidP="000B78E5">
      <w:pPr>
        <w:ind w:right="-1"/>
        <w:jc w:val="both"/>
        <w:rPr>
          <w:rFonts w:ascii="Calibri" w:hAnsi="Calibri"/>
          <w:b/>
        </w:rPr>
      </w:pPr>
    </w:p>
    <w:p w14:paraId="440D9EDA" w14:textId="77777777" w:rsidR="00AB7BF4" w:rsidRPr="00EF4E71" w:rsidRDefault="00AB7BF4" w:rsidP="00AB7BF4">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5993E749" w14:textId="77777777" w:rsidR="00AB7BF4" w:rsidRPr="0039320A" w:rsidRDefault="00AB7BF4" w:rsidP="00AB7BF4">
      <w:pPr>
        <w:ind w:right="-1"/>
        <w:jc w:val="both"/>
        <w:rPr>
          <w:rFonts w:ascii="Calibri" w:hAnsi="Calibri"/>
        </w:rPr>
      </w:pPr>
    </w:p>
    <w:p w14:paraId="1A1CD069" w14:textId="77777777" w:rsidR="00AB7BF4" w:rsidRPr="00173E15" w:rsidRDefault="00AB7BF4" w:rsidP="00AB7BF4">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w:t>
      </w:r>
      <w:r>
        <w:rPr>
          <w:rFonts w:ascii="Calibri" w:hAnsi="Calibri"/>
          <w:sz w:val="20"/>
        </w:rPr>
        <w:t xml:space="preserve">acer entrega de fianza </w:t>
      </w:r>
      <w:r w:rsidRPr="00772B8C">
        <w:rPr>
          <w:rFonts w:ascii="Calibri" w:hAnsi="Calibri"/>
          <w:sz w:val="20"/>
        </w:rPr>
        <w:t>(Anexo 10) original</w:t>
      </w:r>
      <w:r w:rsidRPr="00947153">
        <w:rPr>
          <w:rFonts w:ascii="Calibri" w:hAnsi="Calibri"/>
          <w:sz w:val="20"/>
        </w:rPr>
        <w:t xml:space="preserve">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E740D68" w14:textId="77777777" w:rsidR="00AB7BF4" w:rsidRPr="00173E15" w:rsidRDefault="00AB7BF4" w:rsidP="00AB7BF4">
      <w:pPr>
        <w:tabs>
          <w:tab w:val="left" w:pos="3969"/>
          <w:tab w:val="left" w:pos="8080"/>
        </w:tabs>
        <w:ind w:right="1"/>
        <w:jc w:val="center"/>
        <w:rPr>
          <w:rFonts w:ascii="Calibri" w:hAnsi="Calibri" w:cs="Arial"/>
          <w:b/>
          <w:u w:val="single"/>
        </w:rPr>
      </w:pPr>
    </w:p>
    <w:p w14:paraId="253330A4"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37DDBF99"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10C1704" w14:textId="77777777"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57DBC467"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250A75FE" w14:textId="27B7C6B2" w:rsidR="00AB7BF4" w:rsidRPr="00173E15"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lastRenderedPageBreak/>
        <w:t>Ante la Secretaría de Finanzas y Tesorería General del Estado de Nuevo León, la presente fianza se otorga para garantizar por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w:t>
      </w:r>
      <w:r w:rsidR="0068567E">
        <w:rPr>
          <w:rFonts w:ascii="Calibri" w:eastAsia="Times New Roman" w:hAnsi="Calibri" w:cs="Times New Roman"/>
          <w:sz w:val="20"/>
          <w:szCs w:val="20"/>
          <w:lang w:val="es-ES_tradnl"/>
        </w:rPr>
        <w:t xml:space="preserve"> la</w:t>
      </w:r>
      <w:r w:rsidRPr="00173E15">
        <w:rPr>
          <w:rFonts w:ascii="Calibri" w:eastAsia="Times New Roman" w:hAnsi="Calibri" w:cs="Times New Roman"/>
          <w:sz w:val="20"/>
          <w:szCs w:val="20"/>
          <w:lang w:val="es-ES_tradnl"/>
        </w:rPr>
        <w:t xml:space="preserve"> Licitación Pública Nacional, celebrado con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xml:space="preserve">”; relativo </w:t>
      </w:r>
      <w:r>
        <w:rPr>
          <w:rFonts w:ascii="Calibri" w:eastAsia="Times New Roman" w:hAnsi="Calibri" w:cs="Times New Roman"/>
          <w:sz w:val="20"/>
          <w:szCs w:val="20"/>
          <w:lang w:val="es-ES_tradnl"/>
        </w:rPr>
        <w:t>a la</w:t>
      </w:r>
      <w:r w:rsidRPr="00173E15">
        <w:rPr>
          <w:rFonts w:ascii="Calibri" w:eastAsia="Times New Roman" w:hAnsi="Calibri" w:cs="Times New Roman"/>
          <w:sz w:val="20"/>
          <w:szCs w:val="20"/>
          <w:lang w:val="es-ES_tradnl"/>
        </w:rPr>
        <w:t xml:space="preserve"> </w:t>
      </w:r>
      <w:r>
        <w:rPr>
          <w:rFonts w:ascii="Calibri" w:eastAsia="Times New Roman" w:hAnsi="Calibri" w:cs="Times New Roman"/>
          <w:sz w:val="20"/>
          <w:szCs w:val="20"/>
          <w:lang w:val="es-ES_tradnl"/>
        </w:rPr>
        <w:t>adquisición</w:t>
      </w:r>
      <w:r w:rsidRPr="00173E15">
        <w:rPr>
          <w:rFonts w:ascii="Calibri" w:eastAsia="Times New Roman" w:hAnsi="Calibri" w:cs="Times New Roman"/>
          <w:sz w:val="20"/>
          <w:szCs w:val="20"/>
          <w:lang w:val="es-ES_tradnl"/>
        </w:rPr>
        <w:t xml:space="preserve"> de </w:t>
      </w:r>
      <w:r>
        <w:rPr>
          <w:rFonts w:ascii="Calibri" w:eastAsia="Times New Roman" w:hAnsi="Calibri" w:cs="Times New Roman"/>
          <w:sz w:val="20"/>
          <w:szCs w:val="20"/>
          <w:lang w:val="es-ES_tradnl"/>
        </w:rPr>
        <w:t>_______________</w:t>
      </w:r>
      <w:r w:rsidRPr="00173E15">
        <w:rPr>
          <w:rFonts w:ascii="Calibri" w:eastAsia="Times New Roman" w:hAnsi="Calibri" w:cs="Times New Roman"/>
          <w:sz w:val="20"/>
          <w:szCs w:val="20"/>
          <w:lang w:val="es-ES_tradnl"/>
        </w:rPr>
        <w:t>, por un importe de (monto total del contrato incluyendo el I.V.A).</w:t>
      </w:r>
    </w:p>
    <w:p w14:paraId="1D5D4B32"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1F1A804D"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Que la Fianza se otorga en los términos del presente contrato, para garantizar todas y cada una de las obligaciones derivadas de la Licitación Pública Nacional.</w:t>
      </w:r>
    </w:p>
    <w:p w14:paraId="56B8DA38" w14:textId="77777777" w:rsidR="00AB7BF4" w:rsidRPr="00173E15"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0C9884CB" w14:textId="77777777" w:rsidR="00AB7BF4"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r w:rsidRPr="005F71C7">
        <w:rPr>
          <w:rFonts w:ascii="Calibri" w:eastAsia="Times New Roman" w:hAnsi="Calibri" w:cs="Times New Roman"/>
          <w:sz w:val="20"/>
          <w:szCs w:val="20"/>
          <w:lang w:val="es-ES_tradnl"/>
        </w:rPr>
        <w:t>Que la Fianza estará en vigor por un año, y en el caso de defectos y/o responsabilidades imputables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2B092E" w14:textId="77777777" w:rsidR="00AB7BF4" w:rsidRPr="005F71C7" w:rsidRDefault="00AB7BF4" w:rsidP="00AB7BF4">
      <w:pPr>
        <w:pStyle w:val="NormalWeb"/>
        <w:spacing w:before="0" w:beforeAutospacing="0" w:after="0" w:afterAutospacing="0"/>
        <w:jc w:val="both"/>
        <w:rPr>
          <w:rFonts w:ascii="Calibri" w:eastAsia="Times New Roman" w:hAnsi="Calibri" w:cs="Times New Roman"/>
          <w:sz w:val="20"/>
          <w:szCs w:val="20"/>
          <w:lang w:val="es-ES_tradnl"/>
        </w:rPr>
      </w:pPr>
    </w:p>
    <w:p w14:paraId="580C14B5" w14:textId="77777777" w:rsidR="00AB7BF4" w:rsidRPr="005F71C7" w:rsidRDefault="00AB7BF4" w:rsidP="00AB7BF4">
      <w:pPr>
        <w:pStyle w:val="NormalWeb"/>
        <w:numPr>
          <w:ilvl w:val="0"/>
          <w:numId w:val="54"/>
        </w:numPr>
        <w:spacing w:before="0" w:beforeAutospacing="0" w:after="0" w:afterAutospacing="0"/>
        <w:jc w:val="both"/>
        <w:rPr>
          <w:rFonts w:ascii="Calibri" w:eastAsia="Times New Roman" w:hAnsi="Calibri" w:cs="Times New Roman"/>
          <w:sz w:val="20"/>
          <w:szCs w:val="20"/>
          <w:lang w:val="es-ES_tradnl"/>
        </w:rPr>
      </w:pPr>
      <w:r w:rsidRPr="005F71C7">
        <w:rPr>
          <w:rFonts w:ascii="Calibri" w:eastAsia="Times New Roman" w:hAnsi="Calibri" w:cs="Times New Roman"/>
          <w:sz w:val="20"/>
          <w:szCs w:val="20"/>
          <w:lang w:val="es-ES_tradnl"/>
        </w:rPr>
        <w:t>Que esta fianza continuará vigente en el caso de que se otorgue prórroga a “</w:t>
      </w:r>
      <w:r w:rsidRPr="008D35FA">
        <w:rPr>
          <w:rFonts w:ascii="Calibri" w:eastAsia="Times New Roman" w:hAnsi="Calibri" w:cs="Times New Roman"/>
          <w:b/>
          <w:sz w:val="20"/>
          <w:szCs w:val="20"/>
          <w:lang w:val="es-ES_tradnl"/>
        </w:rPr>
        <w:t>EL PROVEEDOR</w:t>
      </w:r>
      <w:r w:rsidRPr="005F71C7">
        <w:rPr>
          <w:rFonts w:ascii="Calibri" w:eastAsia="Times New Roman" w:hAnsi="Calibri" w:cs="Times New Roman"/>
          <w:sz w:val="20"/>
          <w:szCs w:val="20"/>
          <w:lang w:val="es-ES_tradnl"/>
        </w:rPr>
        <w:t xml:space="preserve">” para el cumplimiento de las obligaciones que se afianzan, aun cuando haya sido solicitada y autorizada extemporáneamente. </w:t>
      </w:r>
    </w:p>
    <w:p w14:paraId="62834C47" w14:textId="77777777" w:rsidR="00AB7BF4"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212288A" w14:textId="77777777" w:rsidR="00AB7BF4" w:rsidRPr="00173E15" w:rsidRDefault="00AB7BF4" w:rsidP="00AB7BF4">
      <w:pPr>
        <w:pStyle w:val="NormalWeb"/>
        <w:spacing w:before="0" w:beforeAutospacing="0" w:after="0" w:afterAutospacing="0"/>
        <w:ind w:left="426"/>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f)</w:t>
      </w:r>
      <w:r w:rsidRPr="00173E15">
        <w:rPr>
          <w:rFonts w:ascii="Calibri" w:eastAsia="Times New Roman" w:hAnsi="Calibri" w:cs="Times New Roman"/>
          <w:sz w:val="20"/>
          <w:szCs w:val="20"/>
          <w:lang w:val="es-ES_tradnl"/>
        </w:rPr>
        <w:t xml:space="preserve">    Que sólo podrá ser cancelada mediante aviso por escrito de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w:t>
      </w:r>
    </w:p>
    <w:p w14:paraId="6DAA33C9"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35919750"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g</w:t>
      </w:r>
      <w:r w:rsidRPr="00173E15">
        <w:rPr>
          <w:rFonts w:ascii="Calibri" w:eastAsia="Times New Roman" w:hAnsi="Calibri" w:cs="Times New Roman"/>
          <w:sz w:val="20"/>
          <w:szCs w:val="20"/>
          <w:lang w:val="es-ES_tradnl"/>
        </w:rPr>
        <w:t>)   Que la Institución Afianzadora acepta lo preceptuado por los artículos 174, 178, 179, 282, 283 y 289 de la Ley de Instituciones de Seguros y de Fianzas en vigor.</w:t>
      </w:r>
    </w:p>
    <w:p w14:paraId="2D66A41E"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55B2D463" w14:textId="77777777" w:rsidR="00AB7BF4" w:rsidRPr="00173E15" w:rsidRDefault="00AB7BF4" w:rsidP="00AB7BF4">
      <w:pPr>
        <w:pStyle w:val="NormalWeb"/>
        <w:spacing w:before="0" w:beforeAutospacing="0" w:after="0" w:afterAutospacing="0"/>
        <w:ind w:left="709" w:hanging="283"/>
        <w:jc w:val="both"/>
        <w:rPr>
          <w:rFonts w:ascii="Calibri" w:eastAsia="Times New Roman" w:hAnsi="Calibri" w:cs="Times New Roman"/>
          <w:sz w:val="20"/>
          <w:szCs w:val="20"/>
          <w:lang w:val="es-ES_tradnl"/>
        </w:rPr>
      </w:pPr>
      <w:r>
        <w:rPr>
          <w:rFonts w:ascii="Calibri" w:eastAsia="Times New Roman" w:hAnsi="Calibri" w:cs="Times New Roman"/>
          <w:sz w:val="20"/>
          <w:szCs w:val="20"/>
          <w:lang w:val="es-ES_tradnl"/>
        </w:rPr>
        <w:t>h</w:t>
      </w:r>
      <w:r w:rsidRPr="00173E15">
        <w:rPr>
          <w:rFonts w:ascii="Calibri" w:eastAsia="Times New Roman" w:hAnsi="Calibri" w:cs="Times New Roman"/>
          <w:sz w:val="20"/>
          <w:szCs w:val="20"/>
          <w:lang w:val="es-ES_tradnl"/>
        </w:rPr>
        <w:t>)   Que “</w:t>
      </w:r>
      <w:r w:rsidRPr="008D35FA">
        <w:rPr>
          <w:rFonts w:ascii="Calibri" w:eastAsia="Times New Roman" w:hAnsi="Calibri" w:cs="Times New Roman"/>
          <w:b/>
          <w:sz w:val="20"/>
          <w:szCs w:val="20"/>
          <w:lang w:val="es-ES_tradnl"/>
        </w:rPr>
        <w:t>S.S.N.L.</w:t>
      </w:r>
      <w:r w:rsidRPr="00173E15">
        <w:rPr>
          <w:rFonts w:ascii="Calibri" w:eastAsia="Times New Roman" w:hAnsi="Calibri" w:cs="Times New Roman"/>
          <w:sz w:val="20"/>
          <w:szCs w:val="20"/>
          <w:lang w:val="es-ES_tradnl"/>
        </w:rPr>
        <w:t>”, cuenta con un término de un año contado a partir del incumplimiento de “</w:t>
      </w:r>
      <w:r w:rsidRPr="008D35FA">
        <w:rPr>
          <w:rFonts w:ascii="Calibri" w:eastAsia="Times New Roman" w:hAnsi="Calibri" w:cs="Times New Roman"/>
          <w:b/>
          <w:sz w:val="20"/>
          <w:szCs w:val="20"/>
          <w:lang w:val="es-ES_tradnl"/>
        </w:rPr>
        <w:t>EL PROVEEDOR</w:t>
      </w:r>
      <w:r w:rsidRPr="00173E15">
        <w:rPr>
          <w:rFonts w:ascii="Calibri" w:eastAsia="Times New Roman" w:hAnsi="Calibri" w:cs="Times New Roman"/>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488AAA5D" w14:textId="77777777" w:rsidR="00AB7BF4" w:rsidRPr="00173E15" w:rsidRDefault="00AB7BF4" w:rsidP="00AB7BF4">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0AB687CE" w14:textId="77777777" w:rsidR="000B78E5" w:rsidRDefault="00AB7BF4" w:rsidP="00AB7BF4">
      <w:pPr>
        <w:pStyle w:val="Textoindependiente2"/>
        <w:ind w:right="-1"/>
        <w:rPr>
          <w:rFonts w:ascii="Calibri" w:hAnsi="Calibri"/>
          <w:sz w:val="20"/>
        </w:rPr>
      </w:pPr>
      <w:r w:rsidRPr="00173E15">
        <w:rPr>
          <w:rFonts w:ascii="Calibri" w:hAnsi="Calibri"/>
          <w:sz w:val="20"/>
        </w:rPr>
        <w:t>Una vez cumplidas las obligaciones de “</w:t>
      </w:r>
      <w:r w:rsidRPr="008D35FA">
        <w:rPr>
          <w:rFonts w:ascii="Calibri" w:hAnsi="Calibri"/>
          <w:b/>
          <w:sz w:val="20"/>
        </w:rPr>
        <w:t>EL PROVEEDOR</w:t>
      </w:r>
      <w:r w:rsidRPr="00173E15">
        <w:rPr>
          <w:rFonts w:ascii="Calibri" w:hAnsi="Calibri"/>
          <w:sz w:val="20"/>
        </w:rPr>
        <w:t>” a satisfacción de “</w:t>
      </w:r>
      <w:r w:rsidRPr="008D35FA">
        <w:rPr>
          <w:rFonts w:ascii="Calibri" w:hAnsi="Calibri"/>
          <w:b/>
          <w:sz w:val="20"/>
        </w:rPr>
        <w:t>S.S.N.L.</w:t>
      </w:r>
      <w:r w:rsidRPr="00173E15">
        <w:rPr>
          <w:rFonts w:ascii="Calibri" w:hAnsi="Calibri"/>
          <w:sz w:val="20"/>
        </w:rPr>
        <w:t>”, este último procederá a extender la constancia de cumplimiento de las obligaciones contractuales para que “</w:t>
      </w:r>
      <w:r w:rsidRPr="008D35FA">
        <w:rPr>
          <w:rFonts w:ascii="Calibri" w:hAnsi="Calibri"/>
          <w:b/>
          <w:sz w:val="20"/>
        </w:rPr>
        <w:t>EL PROVEEDOR</w:t>
      </w:r>
      <w:r w:rsidRPr="00173E15">
        <w:rPr>
          <w:rFonts w:ascii="Calibri" w:hAnsi="Calibri"/>
          <w:sz w:val="20"/>
        </w:rPr>
        <w:t>” de inicio a los trámites para la cancelación de la garantía de cumplimiento prevista en esta cláusula.</w:t>
      </w:r>
    </w:p>
    <w:p w14:paraId="1784B165" w14:textId="313AC98C" w:rsidR="009D5190" w:rsidRDefault="009D5190" w:rsidP="00AB7BF4">
      <w:pPr>
        <w:pStyle w:val="Textoindependiente2"/>
        <w:ind w:right="-1"/>
        <w:rPr>
          <w:rFonts w:ascii="Calibri" w:hAnsi="Calibri"/>
          <w:sz w:val="20"/>
        </w:rPr>
      </w:pPr>
    </w:p>
    <w:p w14:paraId="3752CBB0" w14:textId="77777777" w:rsidR="0068567E" w:rsidRPr="00661318" w:rsidRDefault="0068567E" w:rsidP="00AB7BF4">
      <w:pPr>
        <w:pStyle w:val="Textoindependiente2"/>
        <w:ind w:right="-1"/>
        <w:rPr>
          <w:rFonts w:ascii="Calibri" w:hAnsi="Calibri"/>
          <w:sz w:val="20"/>
        </w:rPr>
      </w:pPr>
    </w:p>
    <w:p w14:paraId="58963513" w14:textId="77777777" w:rsidR="009C5E77" w:rsidRPr="0039320A" w:rsidRDefault="009C5E77" w:rsidP="0068567E">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157EFB63" w14:textId="77777777" w:rsidR="009C5E77" w:rsidRPr="0039320A" w:rsidRDefault="009C5E77" w:rsidP="009C5E77">
      <w:pPr>
        <w:ind w:right="-1"/>
        <w:jc w:val="both"/>
        <w:rPr>
          <w:rFonts w:ascii="Calibri" w:hAnsi="Calibri"/>
        </w:rPr>
      </w:pPr>
    </w:p>
    <w:p w14:paraId="437EC481" w14:textId="0B38B93C" w:rsidR="009C5E77" w:rsidRPr="006279B6" w:rsidRDefault="009C5E77" w:rsidP="009C5E77">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sidRPr="006279B6">
        <w:rPr>
          <w:rFonts w:asciiTheme="minorHAnsi" w:hAnsiTheme="minorHAnsi"/>
          <w:sz w:val="20"/>
          <w:szCs w:val="20"/>
        </w:rPr>
        <w:t>Periódico Oficial del Estado</w:t>
      </w:r>
      <w:r w:rsidR="009343F9" w:rsidRPr="006279B6">
        <w:rPr>
          <w:rFonts w:asciiTheme="minorHAnsi" w:hAnsiTheme="minorHAnsi"/>
          <w:color w:val="auto"/>
          <w:sz w:val="20"/>
          <w:szCs w:val="20"/>
        </w:rPr>
        <w:t xml:space="preserve">, </w:t>
      </w:r>
      <w:r w:rsidR="009343F9" w:rsidRPr="005D066A">
        <w:rPr>
          <w:rFonts w:asciiTheme="minorHAnsi" w:hAnsiTheme="minorHAnsi"/>
          <w:color w:val="auto"/>
          <w:sz w:val="20"/>
          <w:szCs w:val="20"/>
        </w:rPr>
        <w:t xml:space="preserve">el </w:t>
      </w:r>
      <w:r w:rsidR="00EB6173" w:rsidRPr="005D066A">
        <w:rPr>
          <w:rFonts w:asciiTheme="minorHAnsi" w:hAnsiTheme="minorHAnsi"/>
          <w:color w:val="auto"/>
          <w:sz w:val="20"/>
          <w:szCs w:val="20"/>
        </w:rPr>
        <w:t>28</w:t>
      </w:r>
      <w:r w:rsidR="00E615C5" w:rsidRPr="005D066A">
        <w:rPr>
          <w:rFonts w:asciiTheme="minorHAnsi" w:hAnsiTheme="minorHAnsi"/>
          <w:color w:val="auto"/>
          <w:sz w:val="20"/>
          <w:szCs w:val="20"/>
        </w:rPr>
        <w:t xml:space="preserve"> de </w:t>
      </w:r>
      <w:r w:rsidR="0068567E" w:rsidRPr="005D066A">
        <w:rPr>
          <w:rFonts w:asciiTheme="minorHAnsi" w:hAnsiTheme="minorHAnsi"/>
          <w:color w:val="auto"/>
          <w:sz w:val="20"/>
          <w:szCs w:val="20"/>
        </w:rPr>
        <w:t>febrero</w:t>
      </w:r>
      <w:r w:rsidR="00A056B8" w:rsidRPr="005D066A">
        <w:rPr>
          <w:rFonts w:asciiTheme="minorHAnsi" w:hAnsiTheme="minorHAnsi"/>
          <w:color w:val="auto"/>
          <w:sz w:val="20"/>
          <w:szCs w:val="20"/>
        </w:rPr>
        <w:t xml:space="preserve"> del 202</w:t>
      </w:r>
      <w:r w:rsidR="00EB6173" w:rsidRPr="005D066A">
        <w:rPr>
          <w:rFonts w:asciiTheme="minorHAnsi" w:hAnsiTheme="minorHAnsi"/>
          <w:color w:val="auto"/>
          <w:sz w:val="20"/>
          <w:szCs w:val="20"/>
        </w:rPr>
        <w:t>4</w:t>
      </w:r>
      <w:r w:rsidRPr="005D066A">
        <w:rPr>
          <w:rFonts w:asciiTheme="minorHAnsi" w:hAnsiTheme="minorHAnsi"/>
          <w:color w:val="auto"/>
          <w:sz w:val="20"/>
          <w:szCs w:val="20"/>
        </w:rPr>
        <w:t>.</w:t>
      </w:r>
      <w:r w:rsidRPr="006279B6">
        <w:rPr>
          <w:rFonts w:asciiTheme="minorHAnsi" w:hAnsiTheme="minorHAnsi"/>
          <w:color w:val="auto"/>
          <w:sz w:val="20"/>
          <w:szCs w:val="20"/>
        </w:rPr>
        <w:t xml:space="preserve"> </w:t>
      </w:r>
    </w:p>
    <w:p w14:paraId="714563E6" w14:textId="215C5DC6" w:rsidR="009C5E77" w:rsidRDefault="009C5E77" w:rsidP="009C5E77">
      <w:pPr>
        <w:pStyle w:val="Default"/>
        <w:jc w:val="both"/>
        <w:rPr>
          <w:rFonts w:asciiTheme="minorHAnsi" w:hAnsiTheme="minorHAnsi"/>
          <w:sz w:val="20"/>
          <w:szCs w:val="20"/>
        </w:rPr>
      </w:pPr>
      <w:r w:rsidRPr="006279B6">
        <w:rPr>
          <w:rFonts w:asciiTheme="minorHAnsi" w:hAnsiTheme="minorHAnsi"/>
          <w:b/>
          <w:color w:val="auto"/>
          <w:sz w:val="20"/>
          <w:szCs w:val="20"/>
        </w:rPr>
        <w:t>Publicación de bases:</w:t>
      </w:r>
      <w:r w:rsidRPr="006279B6">
        <w:rPr>
          <w:rFonts w:asciiTheme="minorHAnsi" w:hAnsiTheme="minorHAnsi"/>
          <w:color w:val="auto"/>
          <w:sz w:val="20"/>
          <w:szCs w:val="20"/>
        </w:rPr>
        <w:t xml:space="preserve"> </w:t>
      </w:r>
      <w:r w:rsidRPr="006279B6">
        <w:rPr>
          <w:rFonts w:asciiTheme="minorHAnsi" w:hAnsiTheme="minorHAnsi"/>
          <w:color w:val="auto"/>
          <w:sz w:val="20"/>
          <w:szCs w:val="20"/>
        </w:rPr>
        <w:tab/>
      </w:r>
      <w:r w:rsidRPr="006279B6">
        <w:rPr>
          <w:rFonts w:asciiTheme="minorHAnsi" w:hAnsiTheme="minorHAnsi"/>
          <w:color w:val="auto"/>
          <w:sz w:val="20"/>
          <w:szCs w:val="20"/>
        </w:rPr>
        <w:tab/>
        <w:t xml:space="preserve">A través de la página </w:t>
      </w:r>
      <w:hyperlink r:id="rId9" w:history="1">
        <w:r w:rsidRPr="006279B6">
          <w:rPr>
            <w:rStyle w:val="Hipervnculo"/>
            <w:rFonts w:asciiTheme="minorHAnsi" w:hAnsiTheme="minorHAnsi"/>
            <w:sz w:val="20"/>
            <w:szCs w:val="20"/>
          </w:rPr>
          <w:t>http://saludnl.gob.mx</w:t>
        </w:r>
      </w:hyperlink>
      <w:r w:rsidRPr="006279B6">
        <w:rPr>
          <w:rFonts w:asciiTheme="minorHAnsi" w:hAnsiTheme="minorHAnsi"/>
          <w:color w:val="auto"/>
          <w:sz w:val="20"/>
          <w:szCs w:val="20"/>
        </w:rPr>
        <w:t xml:space="preserve">, </w:t>
      </w:r>
      <w:r w:rsidR="00AB7BF4" w:rsidRPr="005D066A">
        <w:rPr>
          <w:rFonts w:asciiTheme="minorHAnsi" w:hAnsiTheme="minorHAnsi"/>
          <w:color w:val="auto"/>
          <w:sz w:val="20"/>
          <w:szCs w:val="20"/>
        </w:rPr>
        <w:t xml:space="preserve">el </w:t>
      </w:r>
      <w:r w:rsidR="00EB6173" w:rsidRPr="005D066A">
        <w:rPr>
          <w:rFonts w:asciiTheme="minorHAnsi" w:hAnsiTheme="minorHAnsi"/>
          <w:color w:val="auto"/>
          <w:sz w:val="20"/>
          <w:szCs w:val="20"/>
        </w:rPr>
        <w:t>28</w:t>
      </w:r>
      <w:r w:rsidR="00A056B8" w:rsidRPr="005D066A">
        <w:rPr>
          <w:rFonts w:asciiTheme="minorHAnsi" w:hAnsiTheme="minorHAnsi"/>
          <w:color w:val="auto"/>
          <w:sz w:val="20"/>
          <w:szCs w:val="20"/>
        </w:rPr>
        <w:t xml:space="preserve"> de </w:t>
      </w:r>
      <w:r w:rsidR="0068567E" w:rsidRPr="005D066A">
        <w:rPr>
          <w:rFonts w:asciiTheme="minorHAnsi" w:hAnsiTheme="minorHAnsi"/>
          <w:color w:val="auto"/>
          <w:sz w:val="20"/>
          <w:szCs w:val="20"/>
        </w:rPr>
        <w:t>febrero</w:t>
      </w:r>
      <w:r w:rsidR="00A056B8" w:rsidRPr="005D066A">
        <w:rPr>
          <w:rFonts w:asciiTheme="minorHAnsi" w:hAnsiTheme="minorHAnsi"/>
          <w:color w:val="auto"/>
          <w:sz w:val="20"/>
          <w:szCs w:val="20"/>
        </w:rPr>
        <w:t xml:space="preserve"> del 202</w:t>
      </w:r>
      <w:r w:rsidR="00EB6173" w:rsidRPr="005D066A">
        <w:rPr>
          <w:rFonts w:asciiTheme="minorHAnsi" w:hAnsiTheme="minorHAnsi"/>
          <w:color w:val="auto"/>
          <w:sz w:val="20"/>
          <w:szCs w:val="20"/>
        </w:rPr>
        <w:t>4</w:t>
      </w:r>
      <w:r w:rsidRPr="005D066A">
        <w:rPr>
          <w:rFonts w:asciiTheme="minorHAnsi" w:hAnsiTheme="minorHAnsi"/>
          <w:color w:val="auto"/>
          <w:sz w:val="20"/>
          <w:szCs w:val="20"/>
        </w:rPr>
        <w:t>.</w:t>
      </w:r>
    </w:p>
    <w:p w14:paraId="0E1662FF" w14:textId="77777777" w:rsidR="009C5E77" w:rsidRDefault="009C5E77" w:rsidP="009C5E77">
      <w:pPr>
        <w:pStyle w:val="Default"/>
        <w:rPr>
          <w:rFonts w:asciiTheme="minorHAnsi" w:hAnsiTheme="minorHAns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9C5E77" w:rsidRPr="004A4FC1" w14:paraId="5BCA9956" w14:textId="77777777" w:rsidTr="0068567E">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8FEAFF"/>
            <w:vAlign w:val="center"/>
          </w:tcPr>
          <w:p w14:paraId="0BE08E9B" w14:textId="25BE89A5" w:rsidR="009C5E77" w:rsidRPr="00E50172" w:rsidRDefault="009C5E77" w:rsidP="0014412D">
            <w:pPr>
              <w:jc w:val="center"/>
              <w:rPr>
                <w:rFonts w:ascii="Century Gothic" w:hAnsi="Century Gothic" w:cs="Arial"/>
                <w:b/>
                <w:color w:val="000000"/>
                <w:sz w:val="18"/>
              </w:rPr>
            </w:pPr>
            <w:r>
              <w:rPr>
                <w:rFonts w:ascii="Century Gothic" w:hAnsi="Century Gothic" w:cs="Arial"/>
                <w:b/>
                <w:color w:val="000000"/>
                <w:sz w:val="18"/>
              </w:rPr>
              <w:t xml:space="preserve">Licitación Pública Nacional Presencial </w:t>
            </w:r>
            <w:r w:rsidRPr="00E50172">
              <w:rPr>
                <w:rFonts w:ascii="Century Gothic" w:hAnsi="Century Gothic" w:cs="Arial"/>
                <w:b/>
                <w:color w:val="000000"/>
                <w:sz w:val="18"/>
              </w:rPr>
              <w:t xml:space="preserve">No. </w:t>
            </w:r>
            <w:r w:rsidR="00B75C34">
              <w:rPr>
                <w:rFonts w:ascii="Century Gothic" w:hAnsi="Century Gothic" w:cs="Arial"/>
                <w:b/>
                <w:color w:val="000000"/>
                <w:sz w:val="18"/>
              </w:rPr>
              <w:t>LP-919044992-N11-2024</w:t>
            </w:r>
          </w:p>
          <w:p w14:paraId="40CB8C1A" w14:textId="74896E86"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color w:val="000000"/>
                <w:sz w:val="18"/>
              </w:rPr>
              <w:t>“</w:t>
            </w:r>
            <w:r w:rsidR="009D1C7C" w:rsidRPr="005D066A">
              <w:rPr>
                <w:rFonts w:ascii="Century Gothic" w:hAnsi="Century Gothic" w:cs="Arial"/>
                <w:b/>
                <w:color w:val="000000"/>
                <w:sz w:val="18"/>
              </w:rPr>
              <w:t>SUMINISTRO DE MEDICAMENTOS MEZCLADOS ONCOLÓGICOS</w:t>
            </w:r>
            <w:r>
              <w:rPr>
                <w:rFonts w:ascii="Century Gothic" w:hAnsi="Century Gothic" w:cs="Arial"/>
                <w:b/>
                <w:color w:val="000000"/>
                <w:sz w:val="18"/>
              </w:rPr>
              <w:t>”</w:t>
            </w:r>
          </w:p>
        </w:tc>
      </w:tr>
      <w:tr w:rsidR="009C5E77" w:rsidRPr="004A4FC1" w14:paraId="4E8194B3" w14:textId="77777777" w:rsidTr="0068567E">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8FEAFF"/>
            <w:vAlign w:val="center"/>
            <w:hideMark/>
          </w:tcPr>
          <w:p w14:paraId="0669548F"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FEAFF"/>
            <w:vAlign w:val="center"/>
          </w:tcPr>
          <w:p w14:paraId="11DD9D09"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FEAFF"/>
            <w:vAlign w:val="center"/>
          </w:tcPr>
          <w:p w14:paraId="7DDE26C0" w14:textId="77777777" w:rsidR="009C5E77" w:rsidRPr="00E50172" w:rsidRDefault="009C5E77" w:rsidP="0014412D">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C5E77" w:rsidRPr="00E50172" w14:paraId="0BA94B4A" w14:textId="77777777" w:rsidTr="00401FE3">
        <w:trPr>
          <w:trHeight w:val="234"/>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328818"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99BDE3B" w14:textId="77777777" w:rsidR="009C5E77" w:rsidRPr="00E50172" w:rsidRDefault="009C5E77" w:rsidP="0014412D">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9C5E77" w:rsidRPr="00E50172" w14:paraId="1BF7A593"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8B9FECA"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2709255"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vAlign w:val="center"/>
          </w:tcPr>
          <w:p w14:paraId="03AA7F9B" w14:textId="6890536C" w:rsidR="009C5E77" w:rsidRPr="005D066A" w:rsidRDefault="00EB6173" w:rsidP="0014412D">
            <w:pPr>
              <w:jc w:val="center"/>
              <w:rPr>
                <w:rFonts w:ascii="Century Gothic" w:hAnsi="Century Gothic" w:cs="Arial"/>
                <w:sz w:val="16"/>
                <w:szCs w:val="18"/>
              </w:rPr>
            </w:pPr>
            <w:r w:rsidRPr="005D066A">
              <w:rPr>
                <w:rFonts w:ascii="Century Gothic" w:hAnsi="Century Gothic" w:cs="Arial"/>
                <w:sz w:val="16"/>
                <w:szCs w:val="18"/>
              </w:rPr>
              <w:t>0</w:t>
            </w:r>
            <w:r w:rsidR="005D066A" w:rsidRPr="005D066A">
              <w:rPr>
                <w:rFonts w:ascii="Century Gothic" w:hAnsi="Century Gothic" w:cs="Arial"/>
                <w:sz w:val="16"/>
                <w:szCs w:val="18"/>
              </w:rPr>
              <w:t>7</w:t>
            </w:r>
            <w:r w:rsidR="00AB7BF4" w:rsidRPr="005D066A">
              <w:rPr>
                <w:rFonts w:ascii="Century Gothic" w:hAnsi="Century Gothic" w:cs="Arial"/>
                <w:sz w:val="16"/>
                <w:szCs w:val="18"/>
              </w:rPr>
              <w:t>/</w:t>
            </w:r>
            <w:r w:rsidR="00E615C5" w:rsidRPr="005D066A">
              <w:rPr>
                <w:rFonts w:ascii="Century Gothic" w:hAnsi="Century Gothic" w:cs="Arial"/>
                <w:sz w:val="16"/>
                <w:szCs w:val="18"/>
              </w:rPr>
              <w:t>0</w:t>
            </w:r>
            <w:r w:rsidRPr="005D066A">
              <w:rPr>
                <w:rFonts w:ascii="Century Gothic" w:hAnsi="Century Gothic" w:cs="Arial"/>
                <w:sz w:val="16"/>
                <w:szCs w:val="18"/>
              </w:rPr>
              <w:t>3</w:t>
            </w:r>
            <w:r w:rsidR="00A056B8" w:rsidRPr="005D066A">
              <w:rPr>
                <w:rFonts w:ascii="Century Gothic" w:hAnsi="Century Gothic" w:cs="Arial"/>
                <w:sz w:val="16"/>
                <w:szCs w:val="18"/>
              </w:rPr>
              <w:t>/202</w:t>
            </w:r>
            <w:r w:rsidRPr="005D066A">
              <w:rPr>
                <w:rFonts w:ascii="Century Gothic" w:hAnsi="Century Gothic" w:cs="Arial"/>
                <w:sz w:val="16"/>
                <w:szCs w:val="18"/>
              </w:rPr>
              <w:t>4</w:t>
            </w:r>
          </w:p>
          <w:p w14:paraId="3EEDFDAE" w14:textId="57D1F757" w:rsidR="009C5E77" w:rsidRPr="00EB6173" w:rsidRDefault="00C21E40" w:rsidP="008D0CD2">
            <w:pPr>
              <w:jc w:val="center"/>
              <w:rPr>
                <w:rFonts w:ascii="Century Gothic" w:hAnsi="Century Gothic" w:cs="Arial"/>
                <w:sz w:val="16"/>
                <w:szCs w:val="18"/>
                <w:highlight w:val="yellow"/>
              </w:rPr>
            </w:pPr>
            <w:r w:rsidRPr="005D066A">
              <w:rPr>
                <w:rFonts w:ascii="Century Gothic" w:hAnsi="Century Gothic" w:cs="Arial"/>
                <w:sz w:val="16"/>
                <w:szCs w:val="18"/>
              </w:rPr>
              <w:t>1</w:t>
            </w:r>
            <w:r w:rsidR="005D066A" w:rsidRPr="005D066A">
              <w:rPr>
                <w:rFonts w:ascii="Century Gothic" w:hAnsi="Century Gothic" w:cs="Arial"/>
                <w:sz w:val="16"/>
                <w:szCs w:val="18"/>
              </w:rPr>
              <w:t>1</w:t>
            </w:r>
            <w:r w:rsidR="00AB7BF4" w:rsidRPr="005D066A">
              <w:rPr>
                <w:rFonts w:ascii="Century Gothic" w:hAnsi="Century Gothic" w:cs="Arial"/>
                <w:sz w:val="16"/>
                <w:szCs w:val="18"/>
              </w:rPr>
              <w:t>:0</w:t>
            </w:r>
            <w:r w:rsidRPr="005D066A">
              <w:rPr>
                <w:rFonts w:ascii="Century Gothic" w:hAnsi="Century Gothic" w:cs="Arial"/>
                <w:sz w:val="16"/>
                <w:szCs w:val="18"/>
              </w:rPr>
              <w:t>0</w:t>
            </w:r>
            <w:r w:rsidR="009C5E77" w:rsidRPr="005D066A">
              <w:rPr>
                <w:rFonts w:ascii="Century Gothic" w:hAnsi="Century Gothic" w:cs="Arial"/>
                <w:sz w:val="16"/>
                <w:szCs w:val="18"/>
              </w:rPr>
              <w:t xml:space="preserve">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4B29C1AB" w14:textId="77777777" w:rsidR="009C5E77" w:rsidRPr="006279B6" w:rsidRDefault="009C5E77" w:rsidP="0014412D">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Los eventos serán presenciales y serán llevados a cabo en la Sala de Juntas de la </w:t>
            </w:r>
            <w:r w:rsidR="009343F9" w:rsidRPr="006279B6">
              <w:rPr>
                <w:rFonts w:ascii="Century Gothic" w:hAnsi="Century Gothic" w:cs="Arial"/>
                <w:color w:val="000000"/>
                <w:sz w:val="16"/>
                <w:szCs w:val="18"/>
              </w:rPr>
              <w:t xml:space="preserve">Dirección Administrativa o de la </w:t>
            </w:r>
            <w:r w:rsidRPr="006279B6">
              <w:rPr>
                <w:rFonts w:ascii="Century Gothic" w:hAnsi="Century Gothic" w:cs="Arial"/>
                <w:color w:val="000000"/>
                <w:sz w:val="16"/>
                <w:szCs w:val="18"/>
              </w:rPr>
              <w:t>Subsecretaria de Prevención y Control de Enfermedades de la Convocante, ubicada</w:t>
            </w:r>
            <w:r w:rsidR="00AB7BF4" w:rsidRPr="006279B6">
              <w:rPr>
                <w:rFonts w:ascii="Century Gothic" w:hAnsi="Century Gothic" w:cs="Arial"/>
                <w:color w:val="000000"/>
                <w:sz w:val="16"/>
                <w:szCs w:val="18"/>
              </w:rPr>
              <w:t>s</w:t>
            </w:r>
            <w:r w:rsidRPr="006279B6">
              <w:rPr>
                <w:rFonts w:ascii="Century Gothic" w:hAnsi="Century Gothic" w:cs="Arial"/>
                <w:color w:val="000000"/>
                <w:sz w:val="16"/>
                <w:szCs w:val="18"/>
              </w:rPr>
              <w:t xml:space="preserve"> en Matamoros 520 </w:t>
            </w:r>
            <w:proofErr w:type="spellStart"/>
            <w:r w:rsidRPr="006279B6">
              <w:rPr>
                <w:rFonts w:ascii="Century Gothic" w:hAnsi="Century Gothic" w:cs="Arial"/>
                <w:color w:val="000000"/>
                <w:sz w:val="16"/>
                <w:szCs w:val="18"/>
              </w:rPr>
              <w:t>ote</w:t>
            </w:r>
            <w:proofErr w:type="spellEnd"/>
            <w:r w:rsidRPr="006279B6">
              <w:rPr>
                <w:rFonts w:ascii="Century Gothic" w:hAnsi="Century Gothic" w:cs="Arial"/>
                <w:color w:val="000000"/>
                <w:sz w:val="16"/>
                <w:szCs w:val="18"/>
              </w:rPr>
              <w:t xml:space="preserve">, </w:t>
            </w:r>
            <w:r w:rsidR="009343F9" w:rsidRPr="006279B6">
              <w:rPr>
                <w:rFonts w:ascii="Century Gothic" w:hAnsi="Century Gothic" w:cs="Arial"/>
                <w:color w:val="000000"/>
                <w:sz w:val="16"/>
                <w:szCs w:val="18"/>
              </w:rPr>
              <w:t xml:space="preserve">segundo y </w:t>
            </w:r>
            <w:r w:rsidRPr="006279B6">
              <w:rPr>
                <w:rFonts w:ascii="Century Gothic" w:hAnsi="Century Gothic" w:cs="Arial"/>
                <w:color w:val="000000"/>
                <w:sz w:val="16"/>
                <w:szCs w:val="18"/>
              </w:rPr>
              <w:t>tercer piso, respectivamente, Centro de Monterrey, Nuevo León, C.P. 64000</w:t>
            </w:r>
          </w:p>
        </w:tc>
      </w:tr>
      <w:tr w:rsidR="009C5E77" w:rsidRPr="00E50172" w14:paraId="48450463" w14:textId="77777777" w:rsidTr="0014412D">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697B3D3"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04DA5AB5"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vAlign w:val="center"/>
          </w:tcPr>
          <w:p w14:paraId="47D675F2" w14:textId="0D2AD90B" w:rsidR="009C5E77" w:rsidRPr="005D066A" w:rsidRDefault="00EB6173" w:rsidP="0014412D">
            <w:pPr>
              <w:jc w:val="center"/>
              <w:rPr>
                <w:rFonts w:ascii="Century Gothic" w:hAnsi="Century Gothic" w:cs="Arial"/>
                <w:sz w:val="16"/>
                <w:szCs w:val="18"/>
              </w:rPr>
            </w:pPr>
            <w:r w:rsidRPr="005D066A">
              <w:rPr>
                <w:rFonts w:ascii="Century Gothic" w:hAnsi="Century Gothic" w:cs="Arial"/>
                <w:sz w:val="16"/>
                <w:szCs w:val="18"/>
              </w:rPr>
              <w:t>1</w:t>
            </w:r>
            <w:r w:rsidR="005D066A" w:rsidRPr="005D066A">
              <w:rPr>
                <w:rFonts w:ascii="Century Gothic" w:hAnsi="Century Gothic" w:cs="Arial"/>
                <w:sz w:val="16"/>
                <w:szCs w:val="18"/>
              </w:rPr>
              <w:t>4</w:t>
            </w:r>
            <w:r w:rsidR="00AB7BF4" w:rsidRPr="005D066A">
              <w:rPr>
                <w:rFonts w:ascii="Century Gothic" w:hAnsi="Century Gothic" w:cs="Arial"/>
                <w:sz w:val="16"/>
                <w:szCs w:val="18"/>
              </w:rPr>
              <w:t>/</w:t>
            </w:r>
            <w:r w:rsidR="00E615C5" w:rsidRPr="005D066A">
              <w:rPr>
                <w:rFonts w:ascii="Century Gothic" w:hAnsi="Century Gothic" w:cs="Arial"/>
                <w:sz w:val="16"/>
                <w:szCs w:val="18"/>
              </w:rPr>
              <w:t>0</w:t>
            </w:r>
            <w:r w:rsidRPr="005D066A">
              <w:rPr>
                <w:rFonts w:ascii="Century Gothic" w:hAnsi="Century Gothic" w:cs="Arial"/>
                <w:sz w:val="16"/>
                <w:szCs w:val="18"/>
              </w:rPr>
              <w:t>3</w:t>
            </w:r>
            <w:r w:rsidR="00A056B8" w:rsidRPr="005D066A">
              <w:rPr>
                <w:rFonts w:ascii="Century Gothic" w:hAnsi="Century Gothic" w:cs="Arial"/>
                <w:sz w:val="16"/>
                <w:szCs w:val="18"/>
              </w:rPr>
              <w:t>/202</w:t>
            </w:r>
            <w:r w:rsidRPr="005D066A">
              <w:rPr>
                <w:rFonts w:ascii="Century Gothic" w:hAnsi="Century Gothic" w:cs="Arial"/>
                <w:sz w:val="16"/>
                <w:szCs w:val="18"/>
              </w:rPr>
              <w:t>4</w:t>
            </w:r>
          </w:p>
          <w:p w14:paraId="0977947E" w14:textId="77777777" w:rsidR="002D00F6" w:rsidRPr="00EB6173" w:rsidRDefault="002D00F6" w:rsidP="00A056B8">
            <w:pPr>
              <w:jc w:val="center"/>
              <w:rPr>
                <w:rFonts w:ascii="Century Gothic" w:hAnsi="Century Gothic" w:cs="Arial"/>
                <w:sz w:val="16"/>
                <w:szCs w:val="18"/>
                <w:highlight w:val="yellow"/>
              </w:rPr>
            </w:pPr>
            <w:r w:rsidRPr="005D066A">
              <w:rPr>
                <w:rFonts w:ascii="Century Gothic" w:hAnsi="Century Gothic" w:cs="Arial"/>
                <w:sz w:val="16"/>
                <w:szCs w:val="18"/>
              </w:rPr>
              <w:t>1</w:t>
            </w:r>
            <w:r w:rsidR="00E615C5" w:rsidRPr="005D066A">
              <w:rPr>
                <w:rFonts w:ascii="Century Gothic" w:hAnsi="Century Gothic" w:cs="Arial"/>
                <w:sz w:val="16"/>
                <w:szCs w:val="18"/>
              </w:rPr>
              <w:t>0</w:t>
            </w:r>
            <w:r w:rsidRPr="005D066A">
              <w:rPr>
                <w:rFonts w:ascii="Century Gothic" w:hAnsi="Century Gothic" w:cs="Arial"/>
                <w:sz w:val="16"/>
                <w:szCs w:val="18"/>
              </w:rPr>
              <w:t>:00 HRS</w:t>
            </w:r>
          </w:p>
        </w:tc>
        <w:tc>
          <w:tcPr>
            <w:tcW w:w="4253" w:type="dxa"/>
            <w:vMerge/>
            <w:tcBorders>
              <w:left w:val="single" w:sz="4" w:space="0" w:color="auto"/>
              <w:right w:val="single" w:sz="4" w:space="0" w:color="auto"/>
            </w:tcBorders>
            <w:shd w:val="clear" w:color="auto" w:fill="auto"/>
            <w:vAlign w:val="center"/>
          </w:tcPr>
          <w:p w14:paraId="4B885581" w14:textId="77777777" w:rsidR="009C5E77" w:rsidRPr="006279B6" w:rsidRDefault="009C5E77" w:rsidP="0014412D">
            <w:pPr>
              <w:jc w:val="both"/>
              <w:rPr>
                <w:rFonts w:ascii="Century Gothic" w:hAnsi="Century Gothic" w:cs="Arial"/>
                <w:color w:val="000000"/>
                <w:sz w:val="16"/>
                <w:szCs w:val="18"/>
              </w:rPr>
            </w:pPr>
          </w:p>
        </w:tc>
      </w:tr>
      <w:tr w:rsidR="009C5E77" w:rsidRPr="00E50172" w14:paraId="569A7980"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1AC63198"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40694FB6"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vAlign w:val="center"/>
          </w:tcPr>
          <w:p w14:paraId="2323DB80" w14:textId="7255F341" w:rsidR="009C5E77" w:rsidRPr="005D066A" w:rsidRDefault="00EB6173" w:rsidP="0014412D">
            <w:pPr>
              <w:jc w:val="center"/>
              <w:rPr>
                <w:rFonts w:ascii="Century Gothic" w:hAnsi="Century Gothic" w:cs="Arial"/>
                <w:sz w:val="16"/>
                <w:szCs w:val="18"/>
              </w:rPr>
            </w:pPr>
            <w:r w:rsidRPr="005D066A">
              <w:rPr>
                <w:rFonts w:ascii="Century Gothic" w:hAnsi="Century Gothic" w:cs="Arial"/>
                <w:sz w:val="16"/>
                <w:szCs w:val="18"/>
              </w:rPr>
              <w:t>1</w:t>
            </w:r>
            <w:r w:rsidR="005D066A" w:rsidRPr="005D066A">
              <w:rPr>
                <w:rFonts w:ascii="Century Gothic" w:hAnsi="Century Gothic" w:cs="Arial"/>
                <w:sz w:val="16"/>
                <w:szCs w:val="18"/>
              </w:rPr>
              <w:t>5</w:t>
            </w:r>
            <w:r w:rsidR="00AB7BF4" w:rsidRPr="005D066A">
              <w:rPr>
                <w:rFonts w:ascii="Century Gothic" w:hAnsi="Century Gothic" w:cs="Arial"/>
                <w:sz w:val="16"/>
                <w:szCs w:val="18"/>
              </w:rPr>
              <w:t>/</w:t>
            </w:r>
            <w:r w:rsidR="00E615C5" w:rsidRPr="005D066A">
              <w:rPr>
                <w:rFonts w:ascii="Century Gothic" w:hAnsi="Century Gothic" w:cs="Arial"/>
                <w:sz w:val="16"/>
                <w:szCs w:val="18"/>
              </w:rPr>
              <w:t>0</w:t>
            </w:r>
            <w:r w:rsidR="00713495" w:rsidRPr="005D066A">
              <w:rPr>
                <w:rFonts w:ascii="Century Gothic" w:hAnsi="Century Gothic" w:cs="Arial"/>
                <w:sz w:val="16"/>
                <w:szCs w:val="18"/>
              </w:rPr>
              <w:t>3</w:t>
            </w:r>
            <w:r w:rsidR="00A056B8" w:rsidRPr="005D066A">
              <w:rPr>
                <w:rFonts w:ascii="Century Gothic" w:hAnsi="Century Gothic" w:cs="Arial"/>
                <w:sz w:val="16"/>
                <w:szCs w:val="18"/>
              </w:rPr>
              <w:t>/202</w:t>
            </w:r>
            <w:r w:rsidRPr="005D066A">
              <w:rPr>
                <w:rFonts w:ascii="Century Gothic" w:hAnsi="Century Gothic" w:cs="Arial"/>
                <w:sz w:val="16"/>
                <w:szCs w:val="18"/>
              </w:rPr>
              <w:t>4</w:t>
            </w:r>
          </w:p>
          <w:p w14:paraId="31A883EF" w14:textId="77777777" w:rsidR="002D00F6" w:rsidRPr="00EB6173" w:rsidRDefault="00E615C5" w:rsidP="0014412D">
            <w:pPr>
              <w:jc w:val="center"/>
              <w:rPr>
                <w:rFonts w:ascii="Century Gothic" w:hAnsi="Century Gothic" w:cs="Arial"/>
                <w:sz w:val="16"/>
                <w:szCs w:val="18"/>
                <w:highlight w:val="yellow"/>
              </w:rPr>
            </w:pPr>
            <w:r w:rsidRPr="005D066A">
              <w:rPr>
                <w:rFonts w:ascii="Century Gothic" w:hAnsi="Century Gothic" w:cs="Arial"/>
                <w:sz w:val="16"/>
                <w:szCs w:val="18"/>
              </w:rPr>
              <w:t>10</w:t>
            </w:r>
            <w:r w:rsidR="00AB7BF4" w:rsidRPr="005D066A">
              <w:rPr>
                <w:rFonts w:ascii="Century Gothic" w:hAnsi="Century Gothic" w:cs="Arial"/>
                <w:sz w:val="16"/>
                <w:szCs w:val="18"/>
              </w:rPr>
              <w:t>:00</w:t>
            </w:r>
            <w:r w:rsidR="002D00F6" w:rsidRPr="005D066A">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28DA37C6"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6905DC93"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7F3403C8"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0981F929"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vAlign w:val="center"/>
          </w:tcPr>
          <w:p w14:paraId="5A4043C7" w14:textId="55F2DF31" w:rsidR="006037C1" w:rsidRPr="005D066A" w:rsidRDefault="00EB6173" w:rsidP="006037C1">
            <w:pPr>
              <w:jc w:val="center"/>
              <w:rPr>
                <w:rFonts w:ascii="Century Gothic" w:hAnsi="Century Gothic" w:cs="Arial"/>
                <w:sz w:val="16"/>
                <w:szCs w:val="18"/>
              </w:rPr>
            </w:pPr>
            <w:r w:rsidRPr="005D066A">
              <w:rPr>
                <w:rFonts w:ascii="Century Gothic" w:hAnsi="Century Gothic" w:cs="Arial"/>
                <w:sz w:val="16"/>
                <w:szCs w:val="18"/>
              </w:rPr>
              <w:t>1</w:t>
            </w:r>
            <w:r w:rsidR="005D066A" w:rsidRPr="005D066A">
              <w:rPr>
                <w:rFonts w:ascii="Century Gothic" w:hAnsi="Century Gothic" w:cs="Arial"/>
                <w:sz w:val="16"/>
                <w:szCs w:val="18"/>
              </w:rPr>
              <w:t>5</w:t>
            </w:r>
            <w:r w:rsidR="00AB7BF4" w:rsidRPr="005D066A">
              <w:rPr>
                <w:rFonts w:ascii="Century Gothic" w:hAnsi="Century Gothic" w:cs="Arial"/>
                <w:sz w:val="16"/>
                <w:szCs w:val="18"/>
              </w:rPr>
              <w:t>/</w:t>
            </w:r>
            <w:r w:rsidR="00E615C5" w:rsidRPr="005D066A">
              <w:rPr>
                <w:rFonts w:ascii="Century Gothic" w:hAnsi="Century Gothic" w:cs="Arial"/>
                <w:sz w:val="16"/>
                <w:szCs w:val="18"/>
              </w:rPr>
              <w:t>0</w:t>
            </w:r>
            <w:r w:rsidR="00713495" w:rsidRPr="005D066A">
              <w:rPr>
                <w:rFonts w:ascii="Century Gothic" w:hAnsi="Century Gothic" w:cs="Arial"/>
                <w:sz w:val="16"/>
                <w:szCs w:val="18"/>
              </w:rPr>
              <w:t>3</w:t>
            </w:r>
            <w:r w:rsidR="00A056B8" w:rsidRPr="005D066A">
              <w:rPr>
                <w:rFonts w:ascii="Century Gothic" w:hAnsi="Century Gothic" w:cs="Arial"/>
                <w:sz w:val="16"/>
                <w:szCs w:val="18"/>
              </w:rPr>
              <w:t>/202</w:t>
            </w:r>
            <w:r w:rsidRPr="005D066A">
              <w:rPr>
                <w:rFonts w:ascii="Century Gothic" w:hAnsi="Century Gothic" w:cs="Arial"/>
                <w:sz w:val="16"/>
                <w:szCs w:val="18"/>
              </w:rPr>
              <w:t>4</w:t>
            </w:r>
          </w:p>
          <w:p w14:paraId="6E7517BC" w14:textId="77777777" w:rsidR="009C5E77" w:rsidRPr="00EB6173" w:rsidRDefault="00C21E40" w:rsidP="00A056B8">
            <w:pPr>
              <w:jc w:val="center"/>
              <w:rPr>
                <w:rFonts w:ascii="Century Gothic" w:hAnsi="Century Gothic" w:cs="Arial"/>
                <w:sz w:val="16"/>
                <w:szCs w:val="18"/>
                <w:highlight w:val="yellow"/>
              </w:rPr>
            </w:pPr>
            <w:r w:rsidRPr="005D066A">
              <w:rPr>
                <w:rFonts w:ascii="Century Gothic" w:hAnsi="Century Gothic" w:cs="Arial"/>
                <w:sz w:val="16"/>
                <w:szCs w:val="18"/>
              </w:rPr>
              <w:t>1</w:t>
            </w:r>
            <w:r w:rsidR="00E615C5" w:rsidRPr="005D066A">
              <w:rPr>
                <w:rFonts w:ascii="Century Gothic" w:hAnsi="Century Gothic" w:cs="Arial"/>
                <w:sz w:val="16"/>
                <w:szCs w:val="18"/>
              </w:rPr>
              <w:t>0:30</w:t>
            </w:r>
            <w:r w:rsidRPr="005D066A">
              <w:rPr>
                <w:rFonts w:ascii="Century Gothic" w:hAnsi="Century Gothic" w:cs="Arial"/>
                <w:sz w:val="16"/>
                <w:szCs w:val="18"/>
              </w:rPr>
              <w:t xml:space="preserve"> HRS</w:t>
            </w:r>
          </w:p>
        </w:tc>
        <w:tc>
          <w:tcPr>
            <w:tcW w:w="4253" w:type="dxa"/>
            <w:vMerge/>
            <w:tcBorders>
              <w:left w:val="single" w:sz="4" w:space="0" w:color="auto"/>
              <w:right w:val="single" w:sz="4" w:space="0" w:color="auto"/>
            </w:tcBorders>
            <w:shd w:val="clear" w:color="auto" w:fill="auto"/>
            <w:vAlign w:val="center"/>
          </w:tcPr>
          <w:p w14:paraId="1D1C7D76"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7BF8075C" w14:textId="77777777" w:rsidTr="0014412D">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0EBE2E6" w14:textId="77777777" w:rsidR="009C5E77" w:rsidRPr="00E50172" w:rsidRDefault="009C5E77" w:rsidP="0014412D">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146C4FD3"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vAlign w:val="center"/>
          </w:tcPr>
          <w:p w14:paraId="1A3F02F5" w14:textId="1CBEE19F" w:rsidR="006037C1" w:rsidRPr="005D066A" w:rsidRDefault="00EB6173" w:rsidP="006037C1">
            <w:pPr>
              <w:jc w:val="center"/>
              <w:rPr>
                <w:rFonts w:ascii="Century Gothic" w:hAnsi="Century Gothic" w:cs="Arial"/>
                <w:sz w:val="16"/>
                <w:szCs w:val="18"/>
              </w:rPr>
            </w:pPr>
            <w:r w:rsidRPr="005D066A">
              <w:rPr>
                <w:rFonts w:ascii="Century Gothic" w:hAnsi="Century Gothic" w:cs="Arial"/>
                <w:sz w:val="16"/>
                <w:szCs w:val="18"/>
              </w:rPr>
              <w:t>1</w:t>
            </w:r>
            <w:r w:rsidR="005D066A" w:rsidRPr="005D066A">
              <w:rPr>
                <w:rFonts w:ascii="Century Gothic" w:hAnsi="Century Gothic" w:cs="Arial"/>
                <w:sz w:val="16"/>
                <w:szCs w:val="18"/>
              </w:rPr>
              <w:t>5</w:t>
            </w:r>
            <w:r w:rsidR="00AB7BF4" w:rsidRPr="005D066A">
              <w:rPr>
                <w:rFonts w:ascii="Century Gothic" w:hAnsi="Century Gothic" w:cs="Arial"/>
                <w:sz w:val="16"/>
                <w:szCs w:val="18"/>
              </w:rPr>
              <w:t>/</w:t>
            </w:r>
            <w:r w:rsidR="00E615C5" w:rsidRPr="005D066A">
              <w:rPr>
                <w:rFonts w:ascii="Century Gothic" w:hAnsi="Century Gothic" w:cs="Arial"/>
                <w:sz w:val="16"/>
                <w:szCs w:val="18"/>
              </w:rPr>
              <w:t>0</w:t>
            </w:r>
            <w:r w:rsidR="00713495" w:rsidRPr="005D066A">
              <w:rPr>
                <w:rFonts w:ascii="Century Gothic" w:hAnsi="Century Gothic" w:cs="Arial"/>
                <w:sz w:val="16"/>
                <w:szCs w:val="18"/>
              </w:rPr>
              <w:t>3</w:t>
            </w:r>
            <w:r w:rsidR="00A056B8" w:rsidRPr="005D066A">
              <w:rPr>
                <w:rFonts w:ascii="Century Gothic" w:hAnsi="Century Gothic" w:cs="Arial"/>
                <w:sz w:val="16"/>
                <w:szCs w:val="18"/>
              </w:rPr>
              <w:t>/202</w:t>
            </w:r>
            <w:r w:rsidRPr="005D066A">
              <w:rPr>
                <w:rFonts w:ascii="Century Gothic" w:hAnsi="Century Gothic" w:cs="Arial"/>
                <w:sz w:val="16"/>
                <w:szCs w:val="18"/>
              </w:rPr>
              <w:t>4</w:t>
            </w:r>
          </w:p>
          <w:p w14:paraId="7E613868" w14:textId="77777777" w:rsidR="009C5E77" w:rsidRPr="00EB6173" w:rsidRDefault="00E615C5" w:rsidP="00A056B8">
            <w:pPr>
              <w:jc w:val="center"/>
              <w:rPr>
                <w:rFonts w:ascii="Century Gothic" w:hAnsi="Century Gothic" w:cs="Arial"/>
                <w:sz w:val="16"/>
                <w:szCs w:val="18"/>
                <w:highlight w:val="yellow"/>
              </w:rPr>
            </w:pPr>
            <w:r w:rsidRPr="005D066A">
              <w:rPr>
                <w:rFonts w:ascii="Century Gothic" w:hAnsi="Century Gothic" w:cs="Arial"/>
                <w:sz w:val="16"/>
                <w:szCs w:val="18"/>
              </w:rPr>
              <w:lastRenderedPageBreak/>
              <w:t>11:0</w:t>
            </w:r>
            <w:r w:rsidR="00AB7BF4" w:rsidRPr="005D066A">
              <w:rPr>
                <w:rFonts w:ascii="Century Gothic" w:hAnsi="Century Gothic" w:cs="Arial"/>
                <w:sz w:val="16"/>
                <w:szCs w:val="18"/>
              </w:rPr>
              <w:t>0</w:t>
            </w:r>
            <w:r w:rsidR="00C21E40" w:rsidRPr="005D066A">
              <w:rPr>
                <w:rFonts w:ascii="Century Gothic" w:hAnsi="Century Gothic" w:cs="Arial"/>
                <w:sz w:val="16"/>
                <w:szCs w:val="18"/>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72BDF1F4" w14:textId="77777777" w:rsidR="009C5E77" w:rsidRPr="006279B6" w:rsidRDefault="009C5E77" w:rsidP="0014412D">
            <w:pPr>
              <w:jc w:val="center"/>
              <w:rPr>
                <w:rFonts w:ascii="Century Gothic" w:hAnsi="Century Gothic" w:cs="Arial"/>
                <w:color w:val="000000"/>
                <w:sz w:val="16"/>
                <w:szCs w:val="18"/>
              </w:rPr>
            </w:pPr>
          </w:p>
        </w:tc>
      </w:tr>
      <w:tr w:rsidR="009C5E77" w:rsidRPr="00E50172" w14:paraId="6339DDD3" w14:textId="77777777" w:rsidTr="0014412D">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3F6003" w14:textId="77777777" w:rsidR="009C5E77" w:rsidRPr="00117E71" w:rsidRDefault="009C5E77" w:rsidP="0014412D">
            <w:pPr>
              <w:jc w:val="both"/>
              <w:rPr>
                <w:rFonts w:ascii="Century Gothic" w:hAnsi="Century Gothic" w:cs="Arial"/>
                <w:color w:val="000000"/>
                <w:sz w:val="16"/>
                <w:szCs w:val="18"/>
              </w:rPr>
            </w:pPr>
            <w:r w:rsidRPr="00117E71">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B533C38" w14:textId="2865D8C6" w:rsidR="009C5E77" w:rsidRPr="006279B6" w:rsidRDefault="009C5E77" w:rsidP="00AB7BF4">
            <w:pPr>
              <w:jc w:val="both"/>
              <w:rPr>
                <w:rFonts w:ascii="Century Gothic" w:hAnsi="Century Gothic" w:cs="Arial"/>
                <w:color w:val="000000"/>
                <w:sz w:val="16"/>
                <w:szCs w:val="18"/>
              </w:rPr>
            </w:pPr>
            <w:r w:rsidRPr="006279B6">
              <w:rPr>
                <w:rFonts w:ascii="Century Gothic" w:hAnsi="Century Gothic" w:cs="Arial"/>
                <w:color w:val="000000"/>
                <w:sz w:val="16"/>
                <w:szCs w:val="18"/>
              </w:rPr>
              <w:t xml:space="preserve">En caso de </w:t>
            </w:r>
            <w:r w:rsidRPr="006279B6">
              <w:rPr>
                <w:rFonts w:ascii="Century Gothic" w:hAnsi="Century Gothic" w:cs="Arial"/>
                <w:sz w:val="16"/>
                <w:szCs w:val="18"/>
              </w:rPr>
              <w:t xml:space="preserve">resultar adjudicados los proveedores deberán presentarse a más tardar el </w:t>
            </w:r>
            <w:r w:rsidR="009343F9" w:rsidRPr="006279B6">
              <w:rPr>
                <w:rFonts w:ascii="Century Gothic" w:hAnsi="Century Gothic" w:cs="Arial"/>
                <w:sz w:val="16"/>
                <w:szCs w:val="18"/>
              </w:rPr>
              <w:t xml:space="preserve">día </w:t>
            </w:r>
            <w:r w:rsidR="005D066A" w:rsidRPr="005D066A">
              <w:rPr>
                <w:rFonts w:ascii="Century Gothic" w:hAnsi="Century Gothic" w:cs="Arial"/>
                <w:sz w:val="16"/>
                <w:szCs w:val="18"/>
              </w:rPr>
              <w:t>01</w:t>
            </w:r>
            <w:r w:rsidR="00B07BD4" w:rsidRPr="005D066A">
              <w:rPr>
                <w:rFonts w:ascii="Century Gothic" w:hAnsi="Century Gothic" w:cs="Arial"/>
                <w:sz w:val="16"/>
                <w:szCs w:val="18"/>
              </w:rPr>
              <w:t xml:space="preserve"> de </w:t>
            </w:r>
            <w:r w:rsidR="005D066A" w:rsidRPr="005D066A">
              <w:rPr>
                <w:rFonts w:ascii="Century Gothic" w:hAnsi="Century Gothic" w:cs="Arial"/>
                <w:sz w:val="16"/>
                <w:szCs w:val="18"/>
              </w:rPr>
              <w:t>abril</w:t>
            </w:r>
            <w:r w:rsidR="00AB7BF4" w:rsidRPr="005D066A">
              <w:rPr>
                <w:rFonts w:ascii="Century Gothic" w:hAnsi="Century Gothic" w:cs="Arial"/>
                <w:sz w:val="16"/>
                <w:szCs w:val="18"/>
              </w:rPr>
              <w:t xml:space="preserve"> de 202</w:t>
            </w:r>
            <w:r w:rsidR="00EB6173" w:rsidRPr="005D066A">
              <w:rPr>
                <w:rFonts w:ascii="Century Gothic" w:hAnsi="Century Gothic" w:cs="Arial"/>
                <w:sz w:val="16"/>
                <w:szCs w:val="18"/>
              </w:rPr>
              <w:t>4</w:t>
            </w:r>
            <w:r w:rsidR="00713495" w:rsidRPr="005D066A">
              <w:rPr>
                <w:rFonts w:ascii="Century Gothic" w:hAnsi="Century Gothic" w:cs="Arial"/>
                <w:sz w:val="16"/>
                <w:szCs w:val="18"/>
              </w:rPr>
              <w:t xml:space="preserve"> en</w:t>
            </w:r>
            <w:r w:rsidRPr="006279B6">
              <w:rPr>
                <w:rFonts w:ascii="Century Gothic" w:hAnsi="Century Gothic" w:cs="Arial"/>
                <w:sz w:val="16"/>
                <w:szCs w:val="18"/>
              </w:rPr>
              <w:t xml:space="preserve"> </w:t>
            </w:r>
            <w:r w:rsidR="00401FE3" w:rsidRPr="006279B6">
              <w:rPr>
                <w:rFonts w:ascii="Century Gothic" w:hAnsi="Century Gothic" w:cs="Arial"/>
                <w:sz w:val="16"/>
                <w:szCs w:val="18"/>
              </w:rPr>
              <w:t>el Departamento de Contratos</w:t>
            </w:r>
            <w:r w:rsidRPr="006279B6">
              <w:rPr>
                <w:rFonts w:ascii="Century Gothic" w:hAnsi="Century Gothic" w:cs="Arial"/>
                <w:color w:val="000000"/>
                <w:sz w:val="16"/>
                <w:szCs w:val="18"/>
              </w:rPr>
              <w:t xml:space="preserve"> ubicad</w:t>
            </w:r>
            <w:r w:rsidR="00401FE3" w:rsidRPr="006279B6">
              <w:rPr>
                <w:rFonts w:ascii="Century Gothic" w:hAnsi="Century Gothic" w:cs="Arial"/>
                <w:color w:val="000000"/>
                <w:sz w:val="16"/>
                <w:szCs w:val="18"/>
              </w:rPr>
              <w:t>o</w:t>
            </w:r>
            <w:r w:rsidR="00C21E40" w:rsidRPr="006279B6">
              <w:rPr>
                <w:rFonts w:ascii="Century Gothic" w:hAnsi="Century Gothic" w:cs="Arial"/>
                <w:color w:val="000000"/>
                <w:sz w:val="16"/>
                <w:szCs w:val="18"/>
              </w:rPr>
              <w:t xml:space="preserve"> en Matamoros 520 </w:t>
            </w:r>
            <w:proofErr w:type="spellStart"/>
            <w:r w:rsidR="00C21E40" w:rsidRPr="006279B6">
              <w:rPr>
                <w:rFonts w:ascii="Century Gothic" w:hAnsi="Century Gothic" w:cs="Arial"/>
                <w:color w:val="000000"/>
                <w:sz w:val="16"/>
                <w:szCs w:val="18"/>
              </w:rPr>
              <w:t>O</w:t>
            </w:r>
            <w:r w:rsidRPr="006279B6">
              <w:rPr>
                <w:rFonts w:ascii="Century Gothic" w:hAnsi="Century Gothic" w:cs="Arial"/>
                <w:color w:val="000000"/>
                <w:sz w:val="16"/>
                <w:szCs w:val="18"/>
              </w:rPr>
              <w:t>te</w:t>
            </w:r>
            <w:proofErr w:type="spellEnd"/>
            <w:r w:rsidRPr="006279B6">
              <w:rPr>
                <w:rFonts w:ascii="Century Gothic" w:hAnsi="Century Gothic" w:cs="Arial"/>
                <w:color w:val="000000"/>
                <w:sz w:val="16"/>
                <w:szCs w:val="18"/>
              </w:rPr>
              <w:t>, primer piso, Centro de Monterrey, Nuevo León, C.P. 64000, en el horario de 9:00 a 17:00 horas.</w:t>
            </w:r>
          </w:p>
        </w:tc>
      </w:tr>
      <w:tr w:rsidR="009C5E77" w:rsidRPr="00E50172" w14:paraId="1687AE7C" w14:textId="77777777" w:rsidTr="00401FE3">
        <w:trPr>
          <w:trHeight w:val="70"/>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FFCB4F" w14:textId="77777777" w:rsidR="009C5E77" w:rsidRPr="00E50172" w:rsidRDefault="009C5E77" w:rsidP="0014412D">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19275F82" w14:textId="77777777" w:rsidR="009C5E77" w:rsidRPr="00E50172" w:rsidRDefault="009C5E77" w:rsidP="0014412D">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6E3D7D9F" w14:textId="77777777" w:rsidR="009C5E77" w:rsidRDefault="009C5E77" w:rsidP="009C5E77">
      <w:pPr>
        <w:ind w:right="51"/>
        <w:jc w:val="both"/>
        <w:rPr>
          <w:rFonts w:ascii="Calibri" w:hAnsi="Calibri"/>
        </w:rPr>
      </w:pPr>
    </w:p>
    <w:p w14:paraId="48092DE7" w14:textId="77777777" w:rsidR="009C5E77" w:rsidRDefault="009C5E77" w:rsidP="009C5E77">
      <w:pPr>
        <w:ind w:right="51"/>
        <w:jc w:val="both"/>
        <w:rPr>
          <w:rFonts w:ascii="Calibri" w:hAnsi="Calibri"/>
        </w:rPr>
      </w:pPr>
      <w:r>
        <w:rPr>
          <w:rFonts w:ascii="Calibri" w:hAnsi="Calibri"/>
        </w:rPr>
        <w:t>Los eventos se llevarán bajo las siguientes condiciones:</w:t>
      </w:r>
    </w:p>
    <w:p w14:paraId="2332DB8C" w14:textId="254CFBE3" w:rsidR="009C5E77" w:rsidRDefault="009C5E77" w:rsidP="009C5E77">
      <w:pPr>
        <w:pStyle w:val="Prrafodelista"/>
        <w:numPr>
          <w:ilvl w:val="0"/>
          <w:numId w:val="48"/>
        </w:numPr>
        <w:ind w:left="1134" w:right="51" w:hanging="708"/>
        <w:jc w:val="both"/>
        <w:rPr>
          <w:rFonts w:ascii="Calibri" w:hAnsi="Calibri"/>
        </w:rPr>
      </w:pPr>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Pr="00C84FE6">
        <w:rPr>
          <w:rFonts w:ascii="Calibri" w:hAnsi="Calibri"/>
          <w:b/>
        </w:rPr>
        <w:t>14</w:t>
      </w:r>
      <w:r w:rsidRPr="00C84FE6">
        <w:rPr>
          <w:rFonts w:ascii="Calibri" w:hAnsi="Calibri"/>
        </w:rPr>
        <w:t xml:space="preserve">, lo cual podrán hacer a más tardar 24 horas antes de la celebración del evento, en las oficinas del </w:t>
      </w:r>
      <w:r w:rsidR="00725183">
        <w:rPr>
          <w:rFonts w:ascii="Calibri" w:hAnsi="Calibri"/>
        </w:rPr>
        <w:t xml:space="preserve">Departamento de </w:t>
      </w:r>
      <w:r w:rsidR="003D62BF">
        <w:rPr>
          <w:rFonts w:ascii="Calibri" w:hAnsi="Calibri"/>
        </w:rPr>
        <w:t>Adquisiciones</w:t>
      </w:r>
      <w:r w:rsidRPr="00C84FE6">
        <w:rPr>
          <w:rFonts w:ascii="Calibri" w:hAnsi="Calibri"/>
        </w:rPr>
        <w:t>, ubicado en Matamoros oriente, No. 520, primer piso, Centro de la Ciudad, Monterrey, Nuevo Leó</w:t>
      </w:r>
      <w:r w:rsidR="002A78BF">
        <w:rPr>
          <w:rFonts w:ascii="Calibri" w:hAnsi="Calibri"/>
        </w:rPr>
        <w:t>n, C.P. 64000</w:t>
      </w:r>
      <w:r w:rsidR="00AB7BF4">
        <w:rPr>
          <w:rFonts w:ascii="Calibri" w:hAnsi="Calibri"/>
        </w:rPr>
        <w:t>, Tel</w:t>
      </w:r>
      <w:r w:rsidR="002A78BF">
        <w:rPr>
          <w:rFonts w:ascii="Calibri" w:hAnsi="Calibri"/>
        </w:rPr>
        <w:t xml:space="preserve">.: </w:t>
      </w:r>
      <w:r w:rsidR="00AB7BF4">
        <w:rPr>
          <w:rFonts w:ascii="Calibri" w:hAnsi="Calibri"/>
        </w:rPr>
        <w:t xml:space="preserve">81 </w:t>
      </w:r>
      <w:r w:rsidR="002A78BF">
        <w:rPr>
          <w:rFonts w:ascii="Calibri" w:hAnsi="Calibri"/>
        </w:rPr>
        <w:t>81</w:t>
      </w:r>
      <w:r w:rsidR="00AB7BF4">
        <w:rPr>
          <w:rFonts w:ascii="Calibri" w:hAnsi="Calibri"/>
        </w:rPr>
        <w:t xml:space="preserve"> </w:t>
      </w:r>
      <w:r w:rsidR="002A78BF">
        <w:rPr>
          <w:rFonts w:ascii="Calibri" w:hAnsi="Calibri"/>
        </w:rPr>
        <w:t>30 70 49</w:t>
      </w:r>
      <w:r w:rsidR="00AB7BF4">
        <w:rPr>
          <w:rFonts w:ascii="Calibri" w:hAnsi="Calibri"/>
        </w:rPr>
        <w:t>.</w:t>
      </w:r>
      <w:r w:rsidRPr="00C84FE6">
        <w:rPr>
          <w:rFonts w:ascii="Calibri" w:hAnsi="Calibri"/>
        </w:rPr>
        <w:t xml:space="preserve"> Dichas preguntas deberán estar firmadas por el Representante Legal, caso contrario no se aceptarán. Se levantará acta de la sesión y lo acordado será obligatorio aún para quienes no asistan.</w:t>
      </w:r>
    </w:p>
    <w:p w14:paraId="711D6186" w14:textId="77777777" w:rsidR="009C5E77" w:rsidRDefault="009C5E77" w:rsidP="009C5E77">
      <w:pPr>
        <w:pStyle w:val="Prrafodelista"/>
        <w:numPr>
          <w:ilvl w:val="2"/>
          <w:numId w:val="49"/>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0F333F74" w14:textId="77777777" w:rsidR="009C5E77" w:rsidRDefault="009C5E77" w:rsidP="009C5E77">
      <w:pPr>
        <w:pStyle w:val="Prrafodelista"/>
        <w:numPr>
          <w:ilvl w:val="2"/>
          <w:numId w:val="49"/>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3C15FCAA" w14:textId="77777777" w:rsidR="009C5E77" w:rsidRPr="001C463D" w:rsidRDefault="009C5E77" w:rsidP="009C5E77">
      <w:pPr>
        <w:pStyle w:val="Prrafodelista"/>
        <w:numPr>
          <w:ilvl w:val="2"/>
          <w:numId w:val="49"/>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328AD016" w14:textId="77777777" w:rsidR="009C5E77" w:rsidRPr="009A3619" w:rsidRDefault="009C5E77" w:rsidP="009C5E77">
      <w:pPr>
        <w:pStyle w:val="Prrafodelista"/>
        <w:numPr>
          <w:ilvl w:val="2"/>
          <w:numId w:val="49"/>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125DBD07" w14:textId="77777777" w:rsidR="009C5E77" w:rsidRPr="009A3619" w:rsidRDefault="009C5E77" w:rsidP="009C5E77">
      <w:pPr>
        <w:pStyle w:val="Prrafodelista"/>
        <w:rPr>
          <w:rFonts w:asciiTheme="minorHAnsi" w:hAnsiTheme="minorHAnsi"/>
        </w:rPr>
      </w:pPr>
    </w:p>
    <w:p w14:paraId="312971A3" w14:textId="77777777" w:rsidR="009C5E77" w:rsidRDefault="009C5E77" w:rsidP="009C5E77">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7F3D4439" w14:textId="77777777" w:rsidR="006279B6" w:rsidRPr="009A3619" w:rsidRDefault="006279B6" w:rsidP="009C5E77">
      <w:pPr>
        <w:ind w:right="51"/>
        <w:jc w:val="both"/>
        <w:rPr>
          <w:rFonts w:ascii="Calibri" w:hAnsi="Calibri" w:cs="Arial"/>
        </w:rPr>
      </w:pPr>
    </w:p>
    <w:p w14:paraId="6C6F3803" w14:textId="77777777" w:rsidR="000B78E5" w:rsidRPr="00267DEE" w:rsidRDefault="000B78E5" w:rsidP="00190C8C">
      <w:pPr>
        <w:ind w:right="51"/>
        <w:jc w:val="both"/>
        <w:rPr>
          <w:rFonts w:ascii="Calibri" w:hAnsi="Calibri" w:cs="Arial"/>
        </w:rPr>
      </w:pPr>
    </w:p>
    <w:p w14:paraId="01C4CE4B" w14:textId="77777777" w:rsidR="000B78E5" w:rsidRPr="0039320A" w:rsidRDefault="000B78E5" w:rsidP="007134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sidR="0014412D">
        <w:rPr>
          <w:rFonts w:ascii="Calibri" w:hAnsi="Calibri"/>
          <w:b/>
        </w:rPr>
        <w:t>2</w:t>
      </w:r>
      <w:r w:rsidRPr="0039320A">
        <w:rPr>
          <w:rFonts w:ascii="Calibri" w:hAnsi="Calibri"/>
          <w:b/>
        </w:rPr>
        <w:t>.</w:t>
      </w:r>
      <w:r>
        <w:rPr>
          <w:rFonts w:ascii="Calibri" w:hAnsi="Calibri"/>
          <w:b/>
        </w:rPr>
        <w:t xml:space="preserve"> </w:t>
      </w:r>
      <w:r w:rsidRPr="0039320A">
        <w:rPr>
          <w:rFonts w:ascii="Calibri" w:hAnsi="Calibri"/>
          <w:b/>
        </w:rPr>
        <w:t>CRITERIO DE ADJUDICACIÓN.</w:t>
      </w:r>
    </w:p>
    <w:p w14:paraId="762AC8D1" w14:textId="77777777" w:rsidR="000B78E5" w:rsidRPr="0039320A" w:rsidRDefault="000B78E5" w:rsidP="000B78E5">
      <w:pPr>
        <w:ind w:right="-1"/>
        <w:jc w:val="both"/>
        <w:rPr>
          <w:rFonts w:ascii="Calibri" w:hAnsi="Calibri"/>
        </w:rPr>
      </w:pPr>
    </w:p>
    <w:p w14:paraId="6266F542" w14:textId="37DE32B0" w:rsidR="000B78E5" w:rsidRDefault="000B78E5" w:rsidP="000B78E5">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sidR="00475405">
        <w:rPr>
          <w:rFonts w:ascii="Calibri" w:hAnsi="Calibri"/>
        </w:rPr>
        <w:t xml:space="preserve"> </w:t>
      </w:r>
      <w:r w:rsidRPr="00EC1354">
        <w:rPr>
          <w:rFonts w:ascii="Calibri" w:hAnsi="Calibri"/>
          <w:b/>
          <w:i/>
        </w:rPr>
        <w:t xml:space="preserve">por </w:t>
      </w:r>
      <w:r w:rsidR="00AA1979">
        <w:rPr>
          <w:rFonts w:ascii="Calibri" w:hAnsi="Calibri"/>
          <w:b/>
          <w:i/>
        </w:rPr>
        <w:t>partida,</w:t>
      </w:r>
      <w:r>
        <w:rPr>
          <w:rFonts w:ascii="Calibri" w:hAnsi="Calibri"/>
        </w:rPr>
        <w:t xml:space="preserve"> </w:t>
      </w:r>
      <w:r w:rsidR="00AA1979">
        <w:rPr>
          <w:rFonts w:ascii="Calibri" w:hAnsi="Calibri"/>
        </w:rPr>
        <w:t>e</w:t>
      </w:r>
      <w:r w:rsidR="00475405">
        <w:rPr>
          <w:rFonts w:ascii="Calibri" w:hAnsi="Calibri"/>
        </w:rPr>
        <w:t xml:space="preserve"> incluye </w:t>
      </w:r>
      <w:r w:rsidR="009E04A4">
        <w:rPr>
          <w:rFonts w:ascii="Calibri" w:hAnsi="Calibri"/>
        </w:rPr>
        <w:t>el suministro</w:t>
      </w:r>
      <w:r>
        <w:rPr>
          <w:rFonts w:ascii="Calibri" w:hAnsi="Calibri"/>
        </w:rPr>
        <w:t xml:space="preserve"> de los </w:t>
      </w:r>
      <w:r w:rsidR="009E04A4">
        <w:rPr>
          <w:rFonts w:ascii="Calibri" w:hAnsi="Calibri"/>
        </w:rPr>
        <w:t>medicamentos</w:t>
      </w:r>
      <w:r w:rsidR="005E531C">
        <w:rPr>
          <w:rFonts w:ascii="Calibri" w:hAnsi="Calibri"/>
        </w:rPr>
        <w:t xml:space="preserve"> </w:t>
      </w:r>
      <w:r w:rsidR="00AA1979">
        <w:rPr>
          <w:rFonts w:ascii="Calibri" w:hAnsi="Calibri"/>
        </w:rPr>
        <w:t xml:space="preserve">mezclados </w:t>
      </w:r>
      <w:r w:rsidR="006049D0">
        <w:rPr>
          <w:rFonts w:ascii="Calibri" w:hAnsi="Calibri"/>
        </w:rPr>
        <w:t xml:space="preserve">y </w:t>
      </w:r>
      <w:r w:rsidR="00AA1979">
        <w:rPr>
          <w:rFonts w:ascii="Calibri" w:hAnsi="Calibri"/>
        </w:rPr>
        <w:t xml:space="preserve">el </w:t>
      </w:r>
      <w:r w:rsidR="006049D0">
        <w:rPr>
          <w:rFonts w:ascii="Calibri" w:hAnsi="Calibri"/>
        </w:rPr>
        <w:t xml:space="preserve">servicio </w:t>
      </w:r>
      <w:r>
        <w:rPr>
          <w:rFonts w:ascii="Calibri" w:hAnsi="Calibri"/>
        </w:rPr>
        <w:t>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sidR="009E04A4">
        <w:rPr>
          <w:rFonts w:ascii="Calibri" w:hAnsi="Calibri"/>
        </w:rPr>
        <w:t xml:space="preserve">mplimiento en la </w:t>
      </w:r>
      <w:r w:rsidR="005523FF">
        <w:rPr>
          <w:rFonts w:ascii="Calibri" w:hAnsi="Calibri"/>
        </w:rPr>
        <w:t>prestación del servicio</w:t>
      </w:r>
      <w:r w:rsidR="00AB7BF4">
        <w:rPr>
          <w:rFonts w:ascii="Calibri" w:hAnsi="Calibri"/>
        </w:rPr>
        <w:t xml:space="preserve"> objeto del presente concurso.</w:t>
      </w:r>
    </w:p>
    <w:p w14:paraId="22DBD525" w14:textId="77777777" w:rsidR="00AB7BF4" w:rsidRPr="0039320A" w:rsidRDefault="00AB7BF4" w:rsidP="000B78E5">
      <w:pPr>
        <w:ind w:right="-1"/>
        <w:jc w:val="both"/>
        <w:rPr>
          <w:rFonts w:ascii="Calibri" w:hAnsi="Calibri"/>
        </w:rPr>
      </w:pPr>
    </w:p>
    <w:p w14:paraId="665D1F35" w14:textId="77777777" w:rsidR="005D066A" w:rsidRDefault="005D066A" w:rsidP="007F0B73">
      <w:pPr>
        <w:ind w:right="51"/>
        <w:jc w:val="both"/>
        <w:rPr>
          <w:rFonts w:asciiTheme="minorHAnsi" w:hAnsiTheme="minorHAnsi"/>
        </w:rPr>
      </w:pPr>
    </w:p>
    <w:p w14:paraId="4123EF64" w14:textId="77777777" w:rsidR="005E531C" w:rsidRPr="0039320A" w:rsidRDefault="0014412D" w:rsidP="007134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13</w:t>
      </w:r>
      <w:r w:rsidR="005E531C" w:rsidRPr="0039320A">
        <w:rPr>
          <w:rFonts w:ascii="Calibri" w:hAnsi="Calibri"/>
          <w:b/>
        </w:rPr>
        <w:t>.</w:t>
      </w:r>
      <w:r w:rsidR="005E531C">
        <w:rPr>
          <w:rFonts w:ascii="Calibri" w:hAnsi="Calibri"/>
          <w:b/>
        </w:rPr>
        <w:t xml:space="preserve"> </w:t>
      </w:r>
      <w:r w:rsidR="005E531C" w:rsidRPr="0039320A">
        <w:rPr>
          <w:rFonts w:ascii="Calibri" w:hAnsi="Calibri"/>
          <w:b/>
        </w:rPr>
        <w:t>CAUSAS DE DESCALIFICACIÓN.</w:t>
      </w:r>
    </w:p>
    <w:p w14:paraId="1AA39A1C" w14:textId="77777777" w:rsidR="005E531C" w:rsidRPr="0039320A" w:rsidRDefault="005E531C" w:rsidP="005E531C">
      <w:pPr>
        <w:ind w:right="-1"/>
        <w:jc w:val="both"/>
        <w:rPr>
          <w:rFonts w:ascii="Calibri" w:hAnsi="Calibri"/>
        </w:rPr>
      </w:pPr>
    </w:p>
    <w:p w14:paraId="115BE24A" w14:textId="77777777" w:rsidR="005E531C" w:rsidRPr="0039320A" w:rsidRDefault="005E531C" w:rsidP="005E531C">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sidR="009E04A4">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Pr>
          <w:rFonts w:ascii="Calibri" w:hAnsi="Calibri"/>
        </w:rPr>
        <w:t>-</w:t>
      </w:r>
    </w:p>
    <w:p w14:paraId="0D04FA9E" w14:textId="77777777" w:rsidR="005E531C" w:rsidRPr="0039320A" w:rsidRDefault="005E531C" w:rsidP="005E531C">
      <w:pPr>
        <w:ind w:right="-1"/>
        <w:jc w:val="both"/>
        <w:rPr>
          <w:rFonts w:ascii="Calibri" w:hAnsi="Calibri"/>
        </w:rPr>
      </w:pPr>
    </w:p>
    <w:p w14:paraId="130F28B0" w14:textId="77777777" w:rsidR="005E531C" w:rsidRPr="0039320A" w:rsidRDefault="005E531C" w:rsidP="00AA0A4C">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47989EA3" w14:textId="77777777" w:rsidR="005E531C" w:rsidRPr="0039320A" w:rsidRDefault="005E531C" w:rsidP="00AA0A4C">
      <w:pPr>
        <w:numPr>
          <w:ilvl w:val="0"/>
          <w:numId w:val="16"/>
        </w:numPr>
        <w:ind w:right="-1"/>
        <w:jc w:val="both"/>
        <w:rPr>
          <w:rFonts w:ascii="Calibri" w:hAnsi="Calibri"/>
        </w:rPr>
      </w:pPr>
      <w:r w:rsidRPr="0039320A">
        <w:rPr>
          <w:rFonts w:ascii="Calibri" w:hAnsi="Calibri"/>
        </w:rPr>
        <w:t xml:space="preserve">Cuando las propuestas </w:t>
      </w:r>
      <w:r w:rsidR="009E04A4">
        <w:rPr>
          <w:rFonts w:ascii="Calibri" w:hAnsi="Calibri"/>
        </w:rPr>
        <w:t xml:space="preserve">técnicas o económicas </w:t>
      </w:r>
      <w:r w:rsidRPr="0039320A">
        <w:rPr>
          <w:rFonts w:ascii="Calibri" w:hAnsi="Calibri"/>
        </w:rPr>
        <w:t>no se presenten en sobres cerrados, de acuerdo a lo establecido en las bases.</w:t>
      </w:r>
    </w:p>
    <w:p w14:paraId="450A9D9E" w14:textId="77777777" w:rsidR="005E531C" w:rsidRPr="0039320A" w:rsidRDefault="005E531C" w:rsidP="00AA0A4C">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434D9E66" w14:textId="77777777" w:rsidR="005E531C" w:rsidRPr="0039320A" w:rsidRDefault="005E531C" w:rsidP="00AA0A4C">
      <w:pPr>
        <w:numPr>
          <w:ilvl w:val="0"/>
          <w:numId w:val="16"/>
        </w:numPr>
        <w:ind w:right="-1"/>
        <w:jc w:val="both"/>
        <w:rPr>
          <w:rFonts w:ascii="Calibri" w:hAnsi="Calibri"/>
        </w:rPr>
      </w:pPr>
      <w:r w:rsidRPr="0039320A">
        <w:rPr>
          <w:rFonts w:ascii="Calibri" w:hAnsi="Calibri"/>
        </w:rPr>
        <w:lastRenderedPageBreak/>
        <w:t>Que modifique o proponga alternativas que modifiquen las condiciones establecidas en estas bases y conforme a las cuales se desarrolla el concurso.</w:t>
      </w:r>
    </w:p>
    <w:p w14:paraId="13C28D64" w14:textId="77777777" w:rsidR="006037C1" w:rsidRPr="0039320A" w:rsidRDefault="006037C1" w:rsidP="006037C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Pr="00413B0F">
        <w:rPr>
          <w:rFonts w:ascii="Calibri" w:hAnsi="Calibri"/>
        </w:rPr>
        <w:t>como fin obtener una ven</w:t>
      </w:r>
      <w:r>
        <w:rPr>
          <w:rFonts w:ascii="Calibri" w:hAnsi="Calibri"/>
        </w:rPr>
        <w:t>taja sobre los demás licitantes.</w:t>
      </w:r>
    </w:p>
    <w:p w14:paraId="29B7031B" w14:textId="77777777" w:rsidR="005E531C" w:rsidRPr="0039320A" w:rsidRDefault="005E531C" w:rsidP="00AA0A4C">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sidR="009E04A4">
        <w:rPr>
          <w:rFonts w:ascii="Calibri" w:hAnsi="Calibri"/>
        </w:rPr>
        <w:t>convocatoria</w:t>
      </w:r>
      <w:r w:rsidRPr="0039320A">
        <w:rPr>
          <w:rFonts w:ascii="Calibri" w:hAnsi="Calibri"/>
        </w:rPr>
        <w:t>.</w:t>
      </w:r>
    </w:p>
    <w:p w14:paraId="6CFEEB1D" w14:textId="77777777" w:rsidR="005E531C" w:rsidRPr="0039320A" w:rsidRDefault="005E531C" w:rsidP="00AA0A4C">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0A8E9C3E" w14:textId="77777777" w:rsidR="005E531C" w:rsidRPr="0039320A" w:rsidRDefault="005E531C" w:rsidP="00AA0A4C">
      <w:pPr>
        <w:numPr>
          <w:ilvl w:val="0"/>
          <w:numId w:val="16"/>
        </w:numPr>
        <w:ind w:right="-1"/>
        <w:jc w:val="both"/>
        <w:rPr>
          <w:rFonts w:ascii="Calibri" w:hAnsi="Calibri"/>
        </w:rPr>
      </w:pPr>
      <w:r w:rsidRPr="0039320A">
        <w:rPr>
          <w:rFonts w:ascii="Calibri" w:hAnsi="Calibri"/>
        </w:rPr>
        <w:t>La falta de firma del Licitante o Representante Legal en todas sus propuestas técnicas y/o económicas.</w:t>
      </w:r>
    </w:p>
    <w:p w14:paraId="1C0CAECC" w14:textId="77777777" w:rsidR="005E531C" w:rsidRPr="0039320A" w:rsidRDefault="005E531C" w:rsidP="00AA0A4C">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2D9A8B65" w14:textId="77777777" w:rsidR="005E531C" w:rsidRPr="0039320A" w:rsidRDefault="005E531C" w:rsidP="005E531C">
      <w:pPr>
        <w:ind w:right="-1"/>
        <w:jc w:val="both"/>
        <w:rPr>
          <w:rFonts w:ascii="Calibri" w:hAnsi="Calibri"/>
        </w:rPr>
      </w:pPr>
    </w:p>
    <w:p w14:paraId="1CE27FE1" w14:textId="77777777" w:rsidR="005E531C" w:rsidRPr="009E04A4" w:rsidRDefault="005E531C" w:rsidP="005E531C">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sidR="009E04A4">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38509A94" w14:textId="7C64C6FC" w:rsidR="005E531C" w:rsidRPr="00EB6173" w:rsidRDefault="005E531C" w:rsidP="005E531C">
      <w:pPr>
        <w:ind w:right="-1"/>
        <w:jc w:val="both"/>
        <w:rPr>
          <w:rFonts w:ascii="Calibri" w:hAnsi="Calibri"/>
          <w:b/>
        </w:rPr>
      </w:pPr>
    </w:p>
    <w:p w14:paraId="0746F051" w14:textId="77777777" w:rsidR="00A952E0" w:rsidRPr="00EB6173" w:rsidRDefault="00A952E0" w:rsidP="005E531C">
      <w:pPr>
        <w:ind w:right="-1"/>
        <w:jc w:val="both"/>
        <w:rPr>
          <w:rFonts w:ascii="Calibri" w:hAnsi="Calibri"/>
          <w:b/>
        </w:rPr>
      </w:pPr>
    </w:p>
    <w:p w14:paraId="477E1104" w14:textId="77777777" w:rsidR="005E531C" w:rsidRPr="0039320A" w:rsidRDefault="005E531C" w:rsidP="0071349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sidR="0014412D">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4A5FAC21" w14:textId="77777777" w:rsidR="005E531C" w:rsidRPr="0039320A" w:rsidRDefault="005E531C" w:rsidP="005E531C">
      <w:pPr>
        <w:ind w:right="-1"/>
        <w:jc w:val="both"/>
        <w:rPr>
          <w:rFonts w:ascii="Calibri" w:hAnsi="Calibri"/>
        </w:rPr>
      </w:pPr>
    </w:p>
    <w:p w14:paraId="535B5A7C" w14:textId="77777777" w:rsidR="005E531C" w:rsidRDefault="005E531C" w:rsidP="005E531C">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009E04A4">
        <w:rPr>
          <w:rFonts w:ascii="Calibri" w:hAnsi="Calibri"/>
        </w:rPr>
        <w:t>10</w:t>
      </w:r>
      <w:r w:rsidRPr="0039320A">
        <w:rPr>
          <w:rFonts w:ascii="Calibri" w:hAnsi="Calibri"/>
        </w:rPr>
        <w:t xml:space="preserve"> (</w:t>
      </w:r>
      <w:r w:rsidR="009E04A4">
        <w:rPr>
          <w:rFonts w:ascii="Calibri" w:hAnsi="Calibri"/>
        </w:rPr>
        <w:t>DIEZ</w:t>
      </w:r>
      <w:r w:rsidRPr="0039320A">
        <w:rPr>
          <w:rFonts w:ascii="Calibri" w:hAnsi="Calibri"/>
        </w:rPr>
        <w:t xml:space="preserve">) días </w:t>
      </w:r>
      <w:r w:rsidR="009E04A4">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sidR="009E04A4">
        <w:rPr>
          <w:rFonts w:ascii="Calibri" w:hAnsi="Calibri"/>
          <w:i/>
        </w:rPr>
        <w:t xml:space="preserve">90 </w:t>
      </w:r>
      <w:r w:rsidRPr="0039320A">
        <w:rPr>
          <w:rFonts w:ascii="Calibri" w:hAnsi="Calibri"/>
        </w:rPr>
        <w:t>de</w:t>
      </w:r>
      <w:r w:rsidR="009E04A4">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sidR="009E04A4">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sidR="009E04A4">
        <w:rPr>
          <w:rFonts w:ascii="Calibri" w:hAnsi="Calibri"/>
        </w:rPr>
        <w:t>del citado Reglamento</w:t>
      </w:r>
      <w:r w:rsidRPr="0039320A">
        <w:rPr>
          <w:rFonts w:ascii="Calibri" w:hAnsi="Calibri"/>
        </w:rPr>
        <w:t>.</w:t>
      </w:r>
    </w:p>
    <w:p w14:paraId="72AB217C" w14:textId="77777777" w:rsidR="006037C1" w:rsidRDefault="006037C1" w:rsidP="005E531C">
      <w:pPr>
        <w:ind w:right="-1"/>
        <w:jc w:val="both"/>
        <w:rPr>
          <w:rFonts w:ascii="Calibri" w:hAnsi="Calibri"/>
        </w:rPr>
      </w:pPr>
    </w:p>
    <w:p w14:paraId="2A30751B" w14:textId="77777777" w:rsidR="006037C1" w:rsidRDefault="006037C1" w:rsidP="006037C1">
      <w:pPr>
        <w:ind w:right="-1"/>
        <w:jc w:val="both"/>
        <w:rPr>
          <w:rFonts w:ascii="Calibri" w:hAnsi="Calibri"/>
        </w:rPr>
      </w:pPr>
      <w:r>
        <w:rPr>
          <w:rFonts w:ascii="Calibri" w:hAnsi="Calibri"/>
        </w:rPr>
        <w:t>De conformidad con el Artículo 59 fracción II inciso e) de la Ley se indica que el o los contratos que se deriven de la presente licitación serán contratos abiertos.</w:t>
      </w:r>
    </w:p>
    <w:p w14:paraId="20094562" w14:textId="77777777" w:rsidR="00A16B2E" w:rsidRPr="0039320A" w:rsidRDefault="00A16B2E" w:rsidP="005E531C">
      <w:pPr>
        <w:ind w:right="-1"/>
        <w:jc w:val="both"/>
        <w:rPr>
          <w:rFonts w:ascii="Calibri" w:hAnsi="Calibri"/>
        </w:rPr>
      </w:pPr>
    </w:p>
    <w:p w14:paraId="1EB77966" w14:textId="77777777" w:rsidR="005E531C"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.1. Modificación al contrato.</w:t>
      </w:r>
    </w:p>
    <w:p w14:paraId="7FB90BC0" w14:textId="77777777" w:rsidR="00267DEE" w:rsidRPr="00E1107E" w:rsidRDefault="00267DEE" w:rsidP="005E531C">
      <w:pPr>
        <w:ind w:left="284" w:right="-1"/>
        <w:jc w:val="both"/>
        <w:rPr>
          <w:rFonts w:ascii="Calibri" w:hAnsi="Calibri"/>
          <w:b/>
          <w:u w:val="single"/>
        </w:rPr>
      </w:pPr>
    </w:p>
    <w:p w14:paraId="7904D2D0" w14:textId="77777777" w:rsidR="005E531C" w:rsidRPr="0039320A" w:rsidRDefault="005E531C" w:rsidP="005E531C">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w:t>
      </w:r>
      <w:r w:rsidR="009E04A4">
        <w:rPr>
          <w:rFonts w:ascii="Calibri" w:hAnsi="Calibri"/>
        </w:rPr>
        <w:t>o de Nuevo León y 95</w:t>
      </w:r>
      <w:r>
        <w:rPr>
          <w:rFonts w:ascii="Calibri" w:hAnsi="Calibri"/>
        </w:rPr>
        <w:t xml:space="preserve"> de su Reglamento.</w:t>
      </w:r>
    </w:p>
    <w:p w14:paraId="49185E63" w14:textId="77777777" w:rsidR="005E531C" w:rsidRPr="0039320A" w:rsidRDefault="005E531C" w:rsidP="005E531C">
      <w:pPr>
        <w:ind w:left="284" w:right="-1"/>
        <w:jc w:val="both"/>
        <w:rPr>
          <w:rFonts w:ascii="Calibri" w:hAnsi="Calibri"/>
        </w:rPr>
      </w:pPr>
    </w:p>
    <w:p w14:paraId="46E9DA4D" w14:textId="77777777" w:rsidR="005E531C" w:rsidRPr="0039320A" w:rsidRDefault="005E531C" w:rsidP="005E531C">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146889C0" w14:textId="77777777" w:rsidR="00A16B2E" w:rsidRDefault="00A16B2E" w:rsidP="005E531C">
      <w:pPr>
        <w:ind w:left="284" w:right="-1"/>
        <w:jc w:val="both"/>
        <w:rPr>
          <w:rFonts w:ascii="Calibri" w:hAnsi="Calibri"/>
          <w:b/>
        </w:rPr>
      </w:pPr>
    </w:p>
    <w:p w14:paraId="0979530F" w14:textId="77777777" w:rsidR="005E531C" w:rsidRPr="00E1107E" w:rsidRDefault="0014412D" w:rsidP="005E531C">
      <w:pPr>
        <w:ind w:left="284" w:right="-1"/>
        <w:jc w:val="both"/>
        <w:rPr>
          <w:rFonts w:ascii="Calibri" w:hAnsi="Calibri"/>
          <w:b/>
          <w:u w:val="single"/>
        </w:rPr>
      </w:pPr>
      <w:r>
        <w:rPr>
          <w:rFonts w:ascii="Calibri" w:hAnsi="Calibri"/>
          <w:b/>
          <w:u w:val="single"/>
        </w:rPr>
        <w:t>14</w:t>
      </w:r>
      <w:r w:rsidR="005E531C" w:rsidRPr="00E1107E">
        <w:rPr>
          <w:rFonts w:ascii="Calibri" w:hAnsi="Calibri"/>
          <w:b/>
          <w:u w:val="single"/>
        </w:rPr>
        <w:t>.2. Daños y Perjuicios.</w:t>
      </w:r>
    </w:p>
    <w:p w14:paraId="0E7424CB" w14:textId="77777777" w:rsidR="005E531C" w:rsidRPr="0039320A" w:rsidRDefault="005E531C" w:rsidP="005E531C">
      <w:pPr>
        <w:ind w:left="284" w:right="-1"/>
        <w:jc w:val="both"/>
        <w:rPr>
          <w:rFonts w:ascii="Calibri" w:hAnsi="Calibri"/>
          <w:b/>
        </w:rPr>
      </w:pPr>
    </w:p>
    <w:p w14:paraId="18B43805" w14:textId="77777777" w:rsidR="005E531C" w:rsidRPr="0039320A" w:rsidRDefault="005E531C" w:rsidP="005E531C">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9E04A4">
        <w:rPr>
          <w:rFonts w:ascii="Calibri" w:hAnsi="Calibri"/>
        </w:rPr>
        <w:t>del suministro</w:t>
      </w:r>
      <w:r w:rsidRPr="0039320A">
        <w:rPr>
          <w:rFonts w:ascii="Calibri" w:hAnsi="Calibri"/>
        </w:rPr>
        <w:t xml:space="preserve"> de </w:t>
      </w:r>
      <w:r w:rsidR="009E04A4">
        <w:rPr>
          <w:rFonts w:ascii="Calibri" w:hAnsi="Calibri"/>
        </w:rPr>
        <w:t>los medicamentos</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4D5DB1A" w14:textId="77777777" w:rsidR="00A16B2E" w:rsidRPr="0039320A" w:rsidRDefault="00A16B2E" w:rsidP="005E531C">
      <w:pPr>
        <w:ind w:left="284" w:right="-1"/>
        <w:jc w:val="both"/>
        <w:rPr>
          <w:rFonts w:ascii="Calibri" w:hAnsi="Calibri"/>
        </w:rPr>
      </w:pPr>
    </w:p>
    <w:p w14:paraId="2B4352A2" w14:textId="77777777" w:rsidR="005E531C" w:rsidRPr="00E1107E" w:rsidRDefault="005E531C" w:rsidP="005E531C">
      <w:pPr>
        <w:ind w:left="284" w:right="-1"/>
        <w:jc w:val="both"/>
        <w:rPr>
          <w:rFonts w:ascii="Calibri" w:hAnsi="Calibri"/>
          <w:b/>
          <w:u w:val="single"/>
        </w:rPr>
      </w:pPr>
      <w:r w:rsidRPr="00E1107E">
        <w:rPr>
          <w:rFonts w:ascii="Calibri" w:hAnsi="Calibri"/>
          <w:b/>
          <w:u w:val="single"/>
        </w:rPr>
        <w:t>1</w:t>
      </w:r>
      <w:r w:rsidR="0014412D">
        <w:rPr>
          <w:rFonts w:ascii="Calibri" w:hAnsi="Calibri"/>
          <w:b/>
          <w:u w:val="single"/>
        </w:rPr>
        <w:t>4</w:t>
      </w:r>
      <w:r w:rsidRPr="00E1107E">
        <w:rPr>
          <w:rFonts w:ascii="Calibri" w:hAnsi="Calibri"/>
          <w:b/>
          <w:u w:val="single"/>
        </w:rPr>
        <w:t>.3. Notificaciones.</w:t>
      </w:r>
    </w:p>
    <w:p w14:paraId="50C5D0B1" w14:textId="77777777" w:rsidR="005E531C" w:rsidRDefault="005E531C" w:rsidP="005E531C">
      <w:pPr>
        <w:ind w:left="284" w:right="-1"/>
        <w:jc w:val="both"/>
        <w:rPr>
          <w:rFonts w:ascii="Calibri" w:hAnsi="Calibri"/>
        </w:rPr>
      </w:pPr>
    </w:p>
    <w:p w14:paraId="4FE3E6D9" w14:textId="77777777" w:rsidR="005E531C" w:rsidRPr="0039320A" w:rsidRDefault="005E531C" w:rsidP="005E531C">
      <w:pPr>
        <w:ind w:left="284" w:right="-1"/>
        <w:jc w:val="both"/>
        <w:rPr>
          <w:rFonts w:ascii="Calibri" w:hAnsi="Calibri"/>
        </w:rPr>
      </w:pPr>
      <w:r w:rsidRPr="0039320A">
        <w:rPr>
          <w:rFonts w:ascii="Calibri" w:hAnsi="Calibri"/>
        </w:rPr>
        <w:t xml:space="preserve">El </w:t>
      </w:r>
      <w:r w:rsidR="009E04A4">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751BF6C9" w14:textId="77777777" w:rsidR="00C42BF6" w:rsidRDefault="00C42BF6" w:rsidP="005E531C">
      <w:pPr>
        <w:ind w:left="284" w:right="-1"/>
        <w:jc w:val="both"/>
        <w:rPr>
          <w:rFonts w:ascii="Calibri" w:hAnsi="Calibri"/>
          <w:b/>
          <w:u w:val="single"/>
        </w:rPr>
      </w:pPr>
    </w:p>
    <w:p w14:paraId="4CD762B2" w14:textId="77777777" w:rsidR="005E531C" w:rsidRPr="00933CEB" w:rsidRDefault="0014412D" w:rsidP="005E531C">
      <w:pPr>
        <w:ind w:left="284" w:right="-1"/>
        <w:jc w:val="both"/>
        <w:rPr>
          <w:rFonts w:ascii="Calibri" w:hAnsi="Calibri"/>
          <w:b/>
          <w:u w:val="single"/>
        </w:rPr>
      </w:pPr>
      <w:r>
        <w:rPr>
          <w:rFonts w:ascii="Calibri" w:hAnsi="Calibri"/>
          <w:b/>
          <w:u w:val="single"/>
        </w:rPr>
        <w:t>14</w:t>
      </w:r>
      <w:r w:rsidR="005E531C" w:rsidRPr="00933CEB">
        <w:rPr>
          <w:rFonts w:ascii="Calibri" w:hAnsi="Calibri"/>
          <w:b/>
          <w:u w:val="single"/>
        </w:rPr>
        <w:t>.4. Vigencia del contrato.</w:t>
      </w:r>
    </w:p>
    <w:p w14:paraId="7DF2333B" w14:textId="77777777" w:rsidR="00360AC7" w:rsidRDefault="00360AC7" w:rsidP="005E531C">
      <w:pPr>
        <w:pStyle w:val="Textoindependiente2"/>
        <w:ind w:left="284" w:right="-1"/>
        <w:rPr>
          <w:rFonts w:ascii="Calibri" w:hAnsi="Calibri"/>
          <w:sz w:val="20"/>
        </w:rPr>
      </w:pPr>
    </w:p>
    <w:p w14:paraId="4FA46634" w14:textId="4813DCA4" w:rsidR="005E531C" w:rsidRPr="009E04A4" w:rsidRDefault="005E531C" w:rsidP="006279B6">
      <w:pPr>
        <w:pStyle w:val="Textoindependiente2"/>
        <w:tabs>
          <w:tab w:val="left" w:pos="3119"/>
        </w:tabs>
        <w:ind w:left="284" w:right="-1"/>
        <w:rPr>
          <w:rFonts w:ascii="Calibri" w:hAnsi="Calibri"/>
          <w:sz w:val="20"/>
        </w:rPr>
      </w:pPr>
      <w:r w:rsidRPr="006279B6">
        <w:rPr>
          <w:rFonts w:ascii="Calibri" w:hAnsi="Calibri"/>
          <w:sz w:val="20"/>
        </w:rPr>
        <w:t xml:space="preserve">La vigencia del contrato que se derive </w:t>
      </w:r>
      <w:r w:rsidR="009E04A4" w:rsidRPr="006279B6">
        <w:rPr>
          <w:rFonts w:ascii="Calibri" w:hAnsi="Calibri"/>
          <w:sz w:val="20"/>
        </w:rPr>
        <w:t xml:space="preserve">de la </w:t>
      </w:r>
      <w:r w:rsidRPr="006279B6">
        <w:rPr>
          <w:rFonts w:ascii="Calibri" w:hAnsi="Calibri"/>
          <w:sz w:val="20"/>
        </w:rPr>
        <w:t xml:space="preserve">presente </w:t>
      </w:r>
      <w:r w:rsidR="009E04A4" w:rsidRPr="006279B6">
        <w:rPr>
          <w:rFonts w:ascii="Calibri" w:hAnsi="Calibri"/>
          <w:sz w:val="20"/>
        </w:rPr>
        <w:t>licitación</w:t>
      </w:r>
      <w:r w:rsidR="003D62BF">
        <w:rPr>
          <w:rFonts w:ascii="Calibri" w:hAnsi="Calibri"/>
          <w:sz w:val="20"/>
        </w:rPr>
        <w:t xml:space="preserve">, será </w:t>
      </w:r>
      <w:r w:rsidR="003D62BF" w:rsidRPr="005D066A">
        <w:rPr>
          <w:rFonts w:ascii="Calibri" w:hAnsi="Calibri"/>
          <w:sz w:val="20"/>
        </w:rPr>
        <w:t xml:space="preserve">del </w:t>
      </w:r>
      <w:r w:rsidR="00EB6173" w:rsidRPr="005D066A">
        <w:rPr>
          <w:rFonts w:ascii="Calibri" w:hAnsi="Calibri"/>
          <w:sz w:val="20"/>
        </w:rPr>
        <w:t>1</w:t>
      </w:r>
      <w:r w:rsidR="005D066A" w:rsidRPr="005D066A">
        <w:rPr>
          <w:rFonts w:ascii="Calibri" w:hAnsi="Calibri"/>
          <w:sz w:val="20"/>
        </w:rPr>
        <w:t>6</w:t>
      </w:r>
      <w:r w:rsidR="006037C1" w:rsidRPr="005D066A">
        <w:rPr>
          <w:rFonts w:ascii="Calibri" w:hAnsi="Calibri"/>
          <w:sz w:val="20"/>
        </w:rPr>
        <w:t xml:space="preserve"> de </w:t>
      </w:r>
      <w:r w:rsidR="00713495" w:rsidRPr="005D066A">
        <w:rPr>
          <w:rFonts w:ascii="Calibri" w:hAnsi="Calibri"/>
          <w:sz w:val="20"/>
        </w:rPr>
        <w:t>marzo</w:t>
      </w:r>
      <w:r w:rsidR="006037C1" w:rsidRPr="005D066A">
        <w:rPr>
          <w:rFonts w:ascii="Calibri" w:hAnsi="Calibri"/>
          <w:sz w:val="20"/>
        </w:rPr>
        <w:t xml:space="preserve"> del 202</w:t>
      </w:r>
      <w:r w:rsidR="00EB6173" w:rsidRPr="005D066A">
        <w:rPr>
          <w:rFonts w:ascii="Calibri" w:hAnsi="Calibri"/>
          <w:sz w:val="20"/>
        </w:rPr>
        <w:t>4</w:t>
      </w:r>
      <w:r w:rsidRPr="005D066A">
        <w:rPr>
          <w:rFonts w:ascii="Calibri" w:hAnsi="Calibri"/>
          <w:sz w:val="20"/>
        </w:rPr>
        <w:t xml:space="preserve"> al </w:t>
      </w:r>
      <w:r w:rsidR="006F697A" w:rsidRPr="005D066A">
        <w:rPr>
          <w:rFonts w:ascii="Calibri" w:hAnsi="Calibri"/>
          <w:sz w:val="20"/>
        </w:rPr>
        <w:t>3</w:t>
      </w:r>
      <w:r w:rsidR="009E04A4" w:rsidRPr="005D066A">
        <w:rPr>
          <w:rFonts w:ascii="Calibri" w:hAnsi="Calibri"/>
          <w:sz w:val="20"/>
        </w:rPr>
        <w:t>1</w:t>
      </w:r>
      <w:r w:rsidRPr="005D066A">
        <w:rPr>
          <w:rFonts w:ascii="Calibri" w:hAnsi="Calibri"/>
          <w:sz w:val="20"/>
        </w:rPr>
        <w:t xml:space="preserve"> de </w:t>
      </w:r>
      <w:r w:rsidR="00AB7BF4" w:rsidRPr="005D066A">
        <w:rPr>
          <w:rFonts w:ascii="Calibri" w:hAnsi="Calibri"/>
          <w:sz w:val="20"/>
        </w:rPr>
        <w:t>d</w:t>
      </w:r>
      <w:r w:rsidR="006F697A" w:rsidRPr="005D066A">
        <w:rPr>
          <w:rFonts w:ascii="Calibri" w:hAnsi="Calibri"/>
          <w:sz w:val="20"/>
        </w:rPr>
        <w:t>iciembre</w:t>
      </w:r>
      <w:r w:rsidR="00AB7BF4" w:rsidRPr="005D066A">
        <w:rPr>
          <w:rFonts w:ascii="Calibri" w:hAnsi="Calibri"/>
          <w:sz w:val="20"/>
        </w:rPr>
        <w:t xml:space="preserve"> del 202</w:t>
      </w:r>
      <w:r w:rsidR="00EB6173" w:rsidRPr="005D066A">
        <w:rPr>
          <w:rFonts w:ascii="Calibri" w:hAnsi="Calibri"/>
          <w:sz w:val="20"/>
        </w:rPr>
        <w:t>4</w:t>
      </w:r>
      <w:r w:rsidRPr="005D066A">
        <w:rPr>
          <w:rFonts w:ascii="Calibri" w:hAnsi="Calibri"/>
          <w:sz w:val="20"/>
        </w:rPr>
        <w:t>.</w:t>
      </w:r>
      <w:r w:rsidRPr="00E74577">
        <w:rPr>
          <w:rFonts w:ascii="Calibri" w:hAnsi="Calibri"/>
          <w:sz w:val="20"/>
        </w:rPr>
        <w:t xml:space="preserve"> Al</w:t>
      </w:r>
      <w:r w:rsidRPr="006279B6">
        <w:rPr>
          <w:rFonts w:ascii="Calibri" w:hAnsi="Calibri"/>
          <w:sz w:val="20"/>
        </w:rPr>
        <w:t xml:space="preserve"> respecto, en la inteligencia de que si a la fecha de la conclusión de la vigencia del contrato</w:t>
      </w:r>
      <w:r w:rsidR="00B952FB">
        <w:rPr>
          <w:rFonts w:ascii="Calibri" w:hAnsi="Calibri"/>
          <w:sz w:val="20"/>
        </w:rPr>
        <w:t>,</w:t>
      </w:r>
      <w:r w:rsidRPr="006279B6">
        <w:rPr>
          <w:rFonts w:ascii="Calibri" w:hAnsi="Calibri"/>
          <w:sz w:val="20"/>
        </w:rPr>
        <w:t xml:space="preserve"> los bienes no han sido entregados a satisfacción de la Convocante, el instrumento continuará vigente, hasta en tanto no se cumpla dicha condición.</w:t>
      </w:r>
    </w:p>
    <w:p w14:paraId="79F2C235" w14:textId="77777777" w:rsidR="008606B4" w:rsidRDefault="008606B4" w:rsidP="005E531C">
      <w:pPr>
        <w:ind w:right="-1"/>
        <w:jc w:val="both"/>
        <w:rPr>
          <w:rFonts w:ascii="Calibri" w:hAnsi="Calibri"/>
          <w:b/>
        </w:rPr>
      </w:pPr>
    </w:p>
    <w:p w14:paraId="0425F8D1" w14:textId="77777777" w:rsidR="00DA37D7" w:rsidRPr="0039320A" w:rsidRDefault="00DA37D7" w:rsidP="005E531C">
      <w:pPr>
        <w:ind w:right="-1"/>
        <w:jc w:val="both"/>
        <w:rPr>
          <w:rFonts w:ascii="Calibri" w:hAnsi="Calibri"/>
          <w:b/>
        </w:rPr>
      </w:pPr>
    </w:p>
    <w:p w14:paraId="3FC7116A" w14:textId="77777777" w:rsidR="005E531C" w:rsidRPr="0039320A" w:rsidRDefault="005E531C"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1</w:t>
      </w:r>
      <w:r w:rsidR="009612EB">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52F3DEC8" w14:textId="77777777" w:rsidR="005E531C" w:rsidRPr="0039320A" w:rsidRDefault="005E531C" w:rsidP="005E531C">
      <w:pPr>
        <w:ind w:right="-1"/>
        <w:jc w:val="both"/>
        <w:rPr>
          <w:rFonts w:ascii="Calibri" w:hAnsi="Calibri"/>
        </w:rPr>
      </w:pPr>
    </w:p>
    <w:p w14:paraId="70B67F3C" w14:textId="77777777" w:rsidR="005E531C" w:rsidRDefault="009E04A4" w:rsidP="005E531C">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243C262C" w14:textId="77777777" w:rsidR="005E531C" w:rsidRDefault="005E531C" w:rsidP="005E531C">
      <w:pPr>
        <w:ind w:right="-1"/>
        <w:jc w:val="both"/>
        <w:rPr>
          <w:rFonts w:ascii="Calibri" w:hAnsi="Calibri"/>
        </w:rPr>
      </w:pPr>
    </w:p>
    <w:p w14:paraId="329125C0" w14:textId="77777777" w:rsidR="00DA37D7" w:rsidRDefault="00DA37D7" w:rsidP="005E531C">
      <w:pPr>
        <w:ind w:right="-1"/>
        <w:jc w:val="both"/>
        <w:rPr>
          <w:rFonts w:ascii="Calibri" w:hAnsi="Calibri"/>
        </w:rPr>
      </w:pPr>
    </w:p>
    <w:p w14:paraId="05620055" w14:textId="77777777" w:rsidR="005E531C" w:rsidRPr="0039320A" w:rsidRDefault="009612EB"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16</w:t>
      </w:r>
      <w:r w:rsidR="005E531C" w:rsidRPr="0039320A">
        <w:rPr>
          <w:rFonts w:ascii="Calibri" w:hAnsi="Calibri"/>
          <w:b/>
        </w:rPr>
        <w:t>.</w:t>
      </w:r>
      <w:r w:rsidR="005E531C">
        <w:rPr>
          <w:rFonts w:ascii="Calibri" w:hAnsi="Calibri"/>
          <w:b/>
        </w:rPr>
        <w:t xml:space="preserve"> </w:t>
      </w:r>
      <w:r w:rsidR="005E531C" w:rsidRPr="0039320A">
        <w:rPr>
          <w:rFonts w:ascii="Calibri" w:hAnsi="Calibri"/>
          <w:b/>
        </w:rPr>
        <w:t>SANCIONES.</w:t>
      </w:r>
    </w:p>
    <w:p w14:paraId="1BB37E98" w14:textId="77777777" w:rsidR="005E531C" w:rsidRPr="0039320A" w:rsidRDefault="005E531C" w:rsidP="005E531C">
      <w:pPr>
        <w:ind w:right="-1"/>
        <w:jc w:val="both"/>
        <w:rPr>
          <w:rFonts w:ascii="Calibri" w:hAnsi="Calibri"/>
        </w:rPr>
      </w:pPr>
    </w:p>
    <w:p w14:paraId="500C4C28" w14:textId="77777777" w:rsidR="005E531C" w:rsidRPr="00E1107E" w:rsidRDefault="005E531C" w:rsidP="005E531C">
      <w:pPr>
        <w:ind w:right="-1"/>
        <w:jc w:val="both"/>
        <w:outlineLvl w:val="0"/>
        <w:rPr>
          <w:rFonts w:ascii="Calibri" w:hAnsi="Calibri"/>
        </w:rPr>
      </w:pPr>
      <w:r w:rsidRPr="00E1107E">
        <w:rPr>
          <w:rFonts w:ascii="Calibri" w:hAnsi="Calibri"/>
        </w:rPr>
        <w:t>Se hará efectiva la garantía de cumplimiento de contrato:</w:t>
      </w:r>
    </w:p>
    <w:p w14:paraId="02D28A8E"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Cuando el Concursante ganador no cumpla </w:t>
      </w:r>
      <w:r w:rsidR="00A952E0">
        <w:rPr>
          <w:rFonts w:ascii="Calibri" w:hAnsi="Calibri"/>
        </w:rPr>
        <w:t>con el suministro</w:t>
      </w:r>
      <w:r w:rsidR="00AA1979">
        <w:rPr>
          <w:rFonts w:ascii="Calibri" w:hAnsi="Calibri"/>
        </w:rPr>
        <w:t xml:space="preserve"> del servicio</w:t>
      </w:r>
      <w:r w:rsidRPr="0039320A">
        <w:rPr>
          <w:rFonts w:ascii="Calibri" w:hAnsi="Calibri"/>
        </w:rPr>
        <w:t xml:space="preserve"> objeto del concurso, conforme a lo establecido en las presentes bases y el contrato correspondiente.</w:t>
      </w:r>
    </w:p>
    <w:p w14:paraId="621A0BE7" w14:textId="77777777" w:rsidR="005E531C" w:rsidRPr="0039320A" w:rsidRDefault="005E531C" w:rsidP="00AA0A4C">
      <w:pPr>
        <w:numPr>
          <w:ilvl w:val="0"/>
          <w:numId w:val="17"/>
        </w:numPr>
        <w:ind w:right="-1"/>
        <w:jc w:val="both"/>
        <w:rPr>
          <w:rFonts w:ascii="Calibri" w:hAnsi="Calibri"/>
        </w:rPr>
      </w:pPr>
      <w:r w:rsidRPr="0039320A">
        <w:rPr>
          <w:rFonts w:ascii="Calibri" w:hAnsi="Calibri"/>
        </w:rPr>
        <w:t xml:space="preserve">Si el </w:t>
      </w:r>
      <w:r w:rsidR="00A91551">
        <w:rPr>
          <w:rFonts w:ascii="Calibri" w:hAnsi="Calibri"/>
        </w:rPr>
        <w:t>licitante</w:t>
      </w:r>
      <w:r w:rsidRPr="0039320A">
        <w:rPr>
          <w:rFonts w:ascii="Calibri" w:hAnsi="Calibri"/>
        </w:rPr>
        <w:t xml:space="preserve"> ganador </w:t>
      </w:r>
      <w:r w:rsidR="00AA1979">
        <w:rPr>
          <w:rFonts w:ascii="Calibri" w:hAnsi="Calibri"/>
        </w:rPr>
        <w:t>no preste el servicio</w:t>
      </w:r>
      <w:r w:rsidRPr="0039320A">
        <w:rPr>
          <w:rFonts w:ascii="Calibri" w:hAnsi="Calibri"/>
        </w:rPr>
        <w:t xml:space="preserve"> dentro del plazo señalado.</w:t>
      </w:r>
    </w:p>
    <w:p w14:paraId="1C477E1B" w14:textId="77777777" w:rsidR="005E531C" w:rsidRDefault="005E531C" w:rsidP="00AA0A4C">
      <w:pPr>
        <w:numPr>
          <w:ilvl w:val="0"/>
          <w:numId w:val="17"/>
        </w:numPr>
        <w:ind w:right="-1"/>
        <w:jc w:val="both"/>
        <w:rPr>
          <w:rFonts w:ascii="Calibri" w:hAnsi="Calibri"/>
        </w:rPr>
      </w:pPr>
      <w:r w:rsidRPr="0039320A">
        <w:rPr>
          <w:rFonts w:ascii="Calibri" w:hAnsi="Calibri"/>
        </w:rPr>
        <w:t xml:space="preserve">Si incumple el </w:t>
      </w:r>
      <w:r w:rsidR="00A91551">
        <w:rPr>
          <w:rFonts w:ascii="Calibri" w:hAnsi="Calibri"/>
        </w:rPr>
        <w:t>licitante</w:t>
      </w:r>
      <w:r w:rsidRPr="0039320A">
        <w:rPr>
          <w:rFonts w:ascii="Calibri" w:hAnsi="Calibri"/>
        </w:rPr>
        <w:t xml:space="preserve"> ganador con cualquiera de las obligaciones establecidas en el contrato correspondiente.</w:t>
      </w:r>
    </w:p>
    <w:p w14:paraId="7DBD8C79" w14:textId="77777777" w:rsidR="009E04A4" w:rsidRDefault="009E04A4" w:rsidP="005E531C">
      <w:pPr>
        <w:ind w:right="-1"/>
        <w:jc w:val="both"/>
        <w:rPr>
          <w:rFonts w:ascii="Calibri" w:hAnsi="Calibri"/>
          <w:b/>
        </w:rPr>
      </w:pPr>
    </w:p>
    <w:p w14:paraId="6BC306C6" w14:textId="77777777" w:rsidR="00DA37D7" w:rsidRDefault="00DA37D7" w:rsidP="005E531C">
      <w:pPr>
        <w:ind w:right="-1"/>
        <w:jc w:val="both"/>
        <w:rPr>
          <w:rFonts w:ascii="Calibri" w:hAnsi="Calibri"/>
          <w:b/>
        </w:rPr>
      </w:pPr>
    </w:p>
    <w:p w14:paraId="33E7CDD8" w14:textId="77777777" w:rsidR="005E531C" w:rsidRPr="0039320A" w:rsidRDefault="009612EB"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17</w:t>
      </w:r>
      <w:r w:rsidR="005E531C" w:rsidRPr="0039320A">
        <w:rPr>
          <w:rFonts w:ascii="Calibri" w:hAnsi="Calibri"/>
          <w:b/>
        </w:rPr>
        <w:t>.</w:t>
      </w:r>
      <w:r w:rsidR="005E531C">
        <w:rPr>
          <w:rFonts w:ascii="Calibri" w:hAnsi="Calibri"/>
          <w:b/>
        </w:rPr>
        <w:t xml:space="preserve"> </w:t>
      </w:r>
      <w:r w:rsidR="005E531C" w:rsidRPr="0039320A">
        <w:rPr>
          <w:rFonts w:ascii="Calibri" w:hAnsi="Calibri"/>
          <w:b/>
        </w:rPr>
        <w:t>RESCISIÓN DE CONTRATO.</w:t>
      </w:r>
    </w:p>
    <w:p w14:paraId="5ED0B14E" w14:textId="77777777" w:rsidR="005E531C" w:rsidRPr="0039320A" w:rsidRDefault="005E531C" w:rsidP="005E531C">
      <w:pPr>
        <w:ind w:right="-1"/>
        <w:jc w:val="both"/>
        <w:rPr>
          <w:rFonts w:ascii="Calibri" w:hAnsi="Calibri"/>
        </w:rPr>
      </w:pPr>
    </w:p>
    <w:p w14:paraId="072EF560" w14:textId="77777777" w:rsidR="005E531C" w:rsidRPr="0039320A" w:rsidRDefault="005E531C" w:rsidP="005E531C">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w:t>
      </w:r>
      <w:r w:rsidR="00A952E0">
        <w:rPr>
          <w:rFonts w:ascii="Calibri" w:hAnsi="Calibri"/>
        </w:rPr>
        <w:t>al licitante</w:t>
      </w:r>
      <w:r w:rsidRPr="0039320A">
        <w:rPr>
          <w:rFonts w:ascii="Calibri" w:hAnsi="Calibri"/>
        </w:rPr>
        <w:t xml:space="preserve"> ganador del concurso, cuando se presente alguna de las siguientes causas.</w:t>
      </w:r>
    </w:p>
    <w:p w14:paraId="2F8816E7" w14:textId="77777777" w:rsidR="006740DF" w:rsidRDefault="006740DF" w:rsidP="006740DF">
      <w:pPr>
        <w:numPr>
          <w:ilvl w:val="0"/>
          <w:numId w:val="18"/>
        </w:numPr>
        <w:ind w:right="-1"/>
        <w:jc w:val="both"/>
        <w:rPr>
          <w:rFonts w:ascii="Calibri" w:hAnsi="Calibri"/>
        </w:rPr>
      </w:pPr>
      <w:r>
        <w:rPr>
          <w:rFonts w:ascii="Calibri" w:hAnsi="Calibri"/>
        </w:rPr>
        <w:t>El incumplimiento grave de las obligaciones contraídas por el licitante ganador.</w:t>
      </w:r>
    </w:p>
    <w:p w14:paraId="12E36A25" w14:textId="77777777" w:rsidR="005E531C" w:rsidRPr="0039320A" w:rsidRDefault="006740DF" w:rsidP="00AA0A4C">
      <w:pPr>
        <w:numPr>
          <w:ilvl w:val="0"/>
          <w:numId w:val="18"/>
        </w:numPr>
        <w:ind w:right="-1"/>
        <w:jc w:val="both"/>
        <w:rPr>
          <w:rFonts w:ascii="Calibri" w:hAnsi="Calibri"/>
        </w:rPr>
      </w:pPr>
      <w:r>
        <w:rPr>
          <w:rFonts w:ascii="Calibri" w:hAnsi="Calibri"/>
        </w:rPr>
        <w:t>C</w:t>
      </w:r>
      <w:r w:rsidR="005E531C" w:rsidRPr="0039320A">
        <w:rPr>
          <w:rFonts w:ascii="Calibri" w:hAnsi="Calibri"/>
        </w:rPr>
        <w:t xml:space="preserve">uando el </w:t>
      </w:r>
      <w:r w:rsidR="009E04A4">
        <w:rPr>
          <w:rFonts w:ascii="Calibri" w:hAnsi="Calibri"/>
        </w:rPr>
        <w:t>licitante</w:t>
      </w:r>
      <w:r w:rsidR="005E531C" w:rsidRPr="0039320A">
        <w:rPr>
          <w:rFonts w:ascii="Calibri" w:hAnsi="Calibri"/>
        </w:rPr>
        <w:t xml:space="preserve"> ganador no cumpla con </w:t>
      </w:r>
      <w:r w:rsidR="009E04A4">
        <w:rPr>
          <w:rFonts w:ascii="Calibri" w:hAnsi="Calibri"/>
        </w:rPr>
        <w:t xml:space="preserve">el suministro </w:t>
      </w:r>
      <w:r w:rsidR="00E014F9">
        <w:rPr>
          <w:rFonts w:ascii="Calibri" w:hAnsi="Calibri"/>
        </w:rPr>
        <w:t>de la prestación de servicio</w:t>
      </w:r>
      <w:r w:rsidR="005E531C" w:rsidRPr="0039320A">
        <w:rPr>
          <w:rFonts w:ascii="Calibri" w:hAnsi="Calibri"/>
        </w:rPr>
        <w:t xml:space="preserve"> objeto del presente concurso y contrato correspondiente.</w:t>
      </w:r>
    </w:p>
    <w:p w14:paraId="396BD932" w14:textId="77777777" w:rsidR="005E531C" w:rsidRPr="0039320A" w:rsidRDefault="005E531C" w:rsidP="00AA0A4C">
      <w:pPr>
        <w:numPr>
          <w:ilvl w:val="0"/>
          <w:numId w:val="18"/>
        </w:numPr>
        <w:ind w:right="-1"/>
        <w:jc w:val="both"/>
        <w:rPr>
          <w:rFonts w:ascii="Calibri" w:hAnsi="Calibri"/>
        </w:rPr>
      </w:pPr>
      <w:r w:rsidRPr="0039320A">
        <w:rPr>
          <w:rFonts w:ascii="Calibri" w:hAnsi="Calibri"/>
        </w:rPr>
        <w:t xml:space="preserve">Si el </w:t>
      </w:r>
      <w:r w:rsidR="009E04A4">
        <w:rPr>
          <w:rFonts w:ascii="Calibri" w:hAnsi="Calibri"/>
        </w:rPr>
        <w:t>licitante</w:t>
      </w:r>
      <w:r w:rsidRPr="0039320A">
        <w:rPr>
          <w:rFonts w:ascii="Calibri" w:hAnsi="Calibri"/>
        </w:rPr>
        <w:t xml:space="preserve"> ganador no </w:t>
      </w:r>
      <w:r w:rsidR="009E04A4">
        <w:rPr>
          <w:rFonts w:ascii="Calibri" w:hAnsi="Calibri"/>
        </w:rPr>
        <w:t>suministre</w:t>
      </w:r>
      <w:r w:rsidRPr="0039320A">
        <w:rPr>
          <w:rFonts w:ascii="Calibri" w:hAnsi="Calibri"/>
        </w:rPr>
        <w:t xml:space="preserve"> dentro del plazo señalado la </w:t>
      </w:r>
      <w:r w:rsidR="00C42BF6">
        <w:rPr>
          <w:rFonts w:ascii="Calibri" w:hAnsi="Calibri"/>
        </w:rPr>
        <w:t>prestación del servicio</w:t>
      </w:r>
      <w:r>
        <w:rPr>
          <w:rFonts w:ascii="Calibri" w:hAnsi="Calibri"/>
        </w:rPr>
        <w:t xml:space="preserve"> </w:t>
      </w:r>
      <w:r w:rsidRPr="0039320A">
        <w:rPr>
          <w:rFonts w:ascii="Calibri" w:hAnsi="Calibri"/>
        </w:rPr>
        <w:t>objeto del presente concurso.</w:t>
      </w:r>
    </w:p>
    <w:p w14:paraId="79781F23" w14:textId="77777777" w:rsidR="005E531C" w:rsidRPr="00DB6160" w:rsidRDefault="005E531C" w:rsidP="00AA0A4C">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sidR="00A91551">
        <w:rPr>
          <w:rFonts w:ascii="Calibri" w:hAnsi="Calibri"/>
        </w:rPr>
        <w:t>de suministro de los medicamentos</w:t>
      </w:r>
      <w:r w:rsidRPr="00DB6160">
        <w:rPr>
          <w:rFonts w:ascii="Calibri" w:hAnsi="Calibri"/>
        </w:rPr>
        <w:t xml:space="preserve"> establecidos en el contrato correspondiente.</w:t>
      </w:r>
    </w:p>
    <w:p w14:paraId="104F88F7"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incumple el </w:t>
      </w:r>
      <w:r w:rsidR="00A91551">
        <w:rPr>
          <w:rFonts w:ascii="Calibri" w:hAnsi="Calibri"/>
        </w:rPr>
        <w:t>licitante</w:t>
      </w:r>
      <w:r w:rsidRPr="00DB6160">
        <w:rPr>
          <w:rFonts w:ascii="Calibri" w:hAnsi="Calibri"/>
        </w:rPr>
        <w:t xml:space="preserve"> ganador con cualquiera de las obligaciones establecidas en el contrato correspondiente.</w:t>
      </w:r>
    </w:p>
    <w:p w14:paraId="564619F6" w14:textId="77777777" w:rsidR="005E531C" w:rsidRPr="00DB6160" w:rsidRDefault="005E531C" w:rsidP="00AA0A4C">
      <w:pPr>
        <w:numPr>
          <w:ilvl w:val="0"/>
          <w:numId w:val="18"/>
        </w:numPr>
        <w:ind w:right="49"/>
        <w:jc w:val="both"/>
        <w:rPr>
          <w:rFonts w:ascii="Calibri" w:hAnsi="Calibri"/>
        </w:rPr>
      </w:pPr>
      <w:r w:rsidRPr="00DB6160">
        <w:rPr>
          <w:rFonts w:ascii="Calibri" w:hAnsi="Calibri"/>
        </w:rPr>
        <w:t xml:space="preserve">Si el </w:t>
      </w:r>
      <w:r w:rsidR="009E04A4">
        <w:rPr>
          <w:rFonts w:ascii="Calibri" w:hAnsi="Calibri"/>
        </w:rPr>
        <w:t>licitante</w:t>
      </w:r>
      <w:r w:rsidR="00A91551">
        <w:rPr>
          <w:rFonts w:ascii="Calibri" w:hAnsi="Calibri"/>
        </w:rPr>
        <w:t xml:space="preserve"> ganador no realiza </w:t>
      </w:r>
      <w:r w:rsidR="00C42BF6">
        <w:rPr>
          <w:rFonts w:ascii="Calibri" w:hAnsi="Calibri"/>
        </w:rPr>
        <w:t>la prestación del servicio</w:t>
      </w:r>
      <w:r w:rsidR="00A91551">
        <w:rPr>
          <w:rFonts w:ascii="Calibri" w:hAnsi="Calibri"/>
        </w:rPr>
        <w:t xml:space="preserve"> </w:t>
      </w:r>
      <w:r w:rsidR="00A952E0">
        <w:rPr>
          <w:rFonts w:ascii="Calibri" w:hAnsi="Calibri"/>
        </w:rPr>
        <w:t>establecido</w:t>
      </w:r>
      <w:r w:rsidRPr="00DB6160">
        <w:rPr>
          <w:rFonts w:ascii="Calibri" w:hAnsi="Calibri"/>
        </w:rPr>
        <w:t xml:space="preserve"> en el contrato, conforme a la calidad, características y presentación establecidas en las presentes bases y su</w:t>
      </w:r>
      <w:r w:rsidR="00A91551">
        <w:rPr>
          <w:rFonts w:ascii="Calibri" w:hAnsi="Calibri"/>
        </w:rPr>
        <w:t>s</w:t>
      </w:r>
      <w:r w:rsidRPr="00DB6160">
        <w:rPr>
          <w:rFonts w:ascii="Calibri" w:hAnsi="Calibri"/>
        </w:rPr>
        <w:t xml:space="preserve"> propuesta</w:t>
      </w:r>
      <w:r w:rsidR="00A91551">
        <w:rPr>
          <w:rFonts w:ascii="Calibri" w:hAnsi="Calibri"/>
        </w:rPr>
        <w:t>s</w:t>
      </w:r>
      <w:r w:rsidRPr="00DB6160">
        <w:rPr>
          <w:rFonts w:ascii="Calibri" w:hAnsi="Calibri"/>
        </w:rPr>
        <w:t xml:space="preserve"> técnica y económica.</w:t>
      </w:r>
    </w:p>
    <w:p w14:paraId="5A5ECEFA"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02373A25" w14:textId="77777777" w:rsidR="005E531C" w:rsidRPr="00DB6160" w:rsidRDefault="005E531C" w:rsidP="00AA0A4C">
      <w:pPr>
        <w:numPr>
          <w:ilvl w:val="0"/>
          <w:numId w:val="18"/>
        </w:numPr>
        <w:ind w:right="51"/>
        <w:jc w:val="both"/>
        <w:rPr>
          <w:rFonts w:ascii="Calibri" w:hAnsi="Calibri"/>
        </w:rPr>
      </w:pPr>
      <w:r w:rsidRPr="00DB6160">
        <w:rPr>
          <w:rFonts w:ascii="Calibri" w:hAnsi="Calibri"/>
        </w:rPr>
        <w:t xml:space="preserve">Por negativa a repetir o completar </w:t>
      </w:r>
      <w:r w:rsidR="00C42BF6">
        <w:rPr>
          <w:rFonts w:ascii="Calibri" w:hAnsi="Calibri"/>
        </w:rPr>
        <w:t>la prestación del servicio</w:t>
      </w:r>
      <w:r w:rsidRPr="00DB6160">
        <w:rPr>
          <w:rFonts w:ascii="Calibri" w:hAnsi="Calibri"/>
        </w:rPr>
        <w:t>, que la Convocante no aceptó por deficiente.</w:t>
      </w:r>
    </w:p>
    <w:p w14:paraId="1BBE5172" w14:textId="77777777" w:rsidR="005E531C" w:rsidRPr="00DB6160" w:rsidRDefault="005E531C" w:rsidP="00AA0A4C">
      <w:pPr>
        <w:numPr>
          <w:ilvl w:val="0"/>
          <w:numId w:val="18"/>
        </w:numPr>
        <w:ind w:right="-1"/>
        <w:jc w:val="both"/>
        <w:rPr>
          <w:rFonts w:ascii="Calibri" w:hAnsi="Calibri"/>
        </w:rPr>
      </w:pPr>
      <w:r w:rsidRPr="00DB6160">
        <w:rPr>
          <w:rFonts w:ascii="Calibri" w:hAnsi="Calibri"/>
        </w:rPr>
        <w:lastRenderedPageBreak/>
        <w:t xml:space="preserve">Por no cubrir con personal suficiente y capacitado en </w:t>
      </w:r>
      <w:r w:rsidR="00C42BF6">
        <w:rPr>
          <w:rFonts w:ascii="Calibri" w:hAnsi="Calibri"/>
        </w:rPr>
        <w:t>la prestación del servicio</w:t>
      </w:r>
      <w:r w:rsidRPr="00DB6160">
        <w:rPr>
          <w:rFonts w:ascii="Calibri" w:hAnsi="Calibri"/>
        </w:rPr>
        <w:t xml:space="preserve"> adjudicado</w:t>
      </w:r>
      <w:r>
        <w:rPr>
          <w:rFonts w:ascii="Calibri" w:hAnsi="Calibri"/>
        </w:rPr>
        <w:t>s</w:t>
      </w:r>
      <w:r w:rsidRPr="00DB6160">
        <w:rPr>
          <w:rFonts w:ascii="Calibri" w:hAnsi="Calibri"/>
        </w:rPr>
        <w:t>.</w:t>
      </w:r>
    </w:p>
    <w:p w14:paraId="6F473823" w14:textId="77777777" w:rsidR="005E531C" w:rsidRPr="00DB6160" w:rsidRDefault="005E531C" w:rsidP="00AA0A4C">
      <w:pPr>
        <w:numPr>
          <w:ilvl w:val="0"/>
          <w:numId w:val="18"/>
        </w:numPr>
        <w:ind w:right="-1"/>
        <w:jc w:val="both"/>
        <w:rPr>
          <w:rFonts w:ascii="Calibri" w:hAnsi="Calibri"/>
        </w:rPr>
      </w:pPr>
      <w:r w:rsidRPr="00DB6160">
        <w:rPr>
          <w:rFonts w:ascii="Calibri" w:hAnsi="Calibri"/>
        </w:rPr>
        <w:t xml:space="preserve">Si cede, traspasa o subcontrata </w:t>
      </w:r>
      <w:r w:rsidR="00C42BF6">
        <w:rPr>
          <w:rFonts w:ascii="Calibri" w:hAnsi="Calibri"/>
        </w:rPr>
        <w:t>la prestación del servicio</w:t>
      </w:r>
      <w:r w:rsidRPr="00DB6160">
        <w:rPr>
          <w:rFonts w:ascii="Calibri" w:hAnsi="Calibri"/>
        </w:rPr>
        <w:t xml:space="preserve"> objeto de este concurso.</w:t>
      </w:r>
    </w:p>
    <w:p w14:paraId="1A4190A0" w14:textId="77777777" w:rsidR="005E531C" w:rsidRPr="00DB6160" w:rsidRDefault="005E531C" w:rsidP="00AA0A4C">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605611FB" w14:textId="77777777" w:rsidR="005E531C" w:rsidRPr="00DB6160" w:rsidRDefault="005E531C" w:rsidP="005E531C">
      <w:pPr>
        <w:ind w:right="-1"/>
        <w:jc w:val="both"/>
        <w:rPr>
          <w:rFonts w:ascii="Calibri" w:hAnsi="Calibri"/>
        </w:rPr>
      </w:pPr>
    </w:p>
    <w:p w14:paraId="60FCAB70" w14:textId="77777777" w:rsidR="005E531C" w:rsidRDefault="005E531C" w:rsidP="005E531C">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5849DF0C" w14:textId="77777777" w:rsidR="005E531C" w:rsidRDefault="005E531C" w:rsidP="005E531C">
      <w:pPr>
        <w:ind w:right="-1"/>
        <w:jc w:val="both"/>
        <w:rPr>
          <w:rFonts w:ascii="Calibri" w:hAnsi="Calibri"/>
        </w:rPr>
      </w:pPr>
    </w:p>
    <w:p w14:paraId="636AB4DE" w14:textId="77777777" w:rsidR="00B952FB" w:rsidRDefault="00B952FB" w:rsidP="005E531C">
      <w:pPr>
        <w:ind w:right="-1"/>
        <w:jc w:val="both"/>
        <w:rPr>
          <w:rFonts w:ascii="Calibri" w:hAnsi="Calibri"/>
        </w:rPr>
      </w:pPr>
    </w:p>
    <w:p w14:paraId="24FEB6C3" w14:textId="77777777" w:rsidR="005E531C" w:rsidRPr="0039320A" w:rsidRDefault="009612EB"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18</w:t>
      </w:r>
      <w:r w:rsidR="005E531C" w:rsidRPr="0039320A">
        <w:rPr>
          <w:rFonts w:ascii="Calibri" w:hAnsi="Calibri"/>
          <w:b/>
        </w:rPr>
        <w:t>.</w:t>
      </w:r>
      <w:r w:rsidR="005E531C">
        <w:rPr>
          <w:rFonts w:ascii="Calibri" w:hAnsi="Calibri"/>
          <w:b/>
        </w:rPr>
        <w:t xml:space="preserve"> </w:t>
      </w:r>
      <w:r w:rsidR="005E531C" w:rsidRPr="0039320A">
        <w:rPr>
          <w:rFonts w:ascii="Calibri" w:hAnsi="Calibri"/>
          <w:b/>
        </w:rPr>
        <w:t>RECURSOS.</w:t>
      </w:r>
    </w:p>
    <w:p w14:paraId="5AB623CA" w14:textId="77777777" w:rsidR="005E531C" w:rsidRPr="0039320A" w:rsidRDefault="005E531C" w:rsidP="005E531C">
      <w:pPr>
        <w:ind w:right="-1"/>
        <w:jc w:val="both"/>
        <w:rPr>
          <w:rFonts w:ascii="Calibri" w:hAnsi="Calibri"/>
        </w:rPr>
      </w:pPr>
    </w:p>
    <w:p w14:paraId="1887EB21" w14:textId="77777777" w:rsidR="005E531C" w:rsidRPr="00DB6160" w:rsidRDefault="005E531C" w:rsidP="005E531C">
      <w:pPr>
        <w:ind w:right="-1"/>
        <w:jc w:val="both"/>
        <w:rPr>
          <w:rFonts w:ascii="Calibri" w:hAnsi="Calibri"/>
        </w:rPr>
      </w:pPr>
      <w:r w:rsidRPr="0039320A">
        <w:rPr>
          <w:rFonts w:ascii="Calibri" w:hAnsi="Calibri"/>
        </w:rPr>
        <w:t>Contra las resoluciones que se dicten dentro de</w:t>
      </w:r>
      <w:r w:rsidR="00A91551">
        <w:rPr>
          <w:rFonts w:ascii="Calibri" w:hAnsi="Calibri"/>
        </w:rPr>
        <w:t xml:space="preserve"> </w:t>
      </w:r>
      <w:r w:rsidRPr="0039320A">
        <w:rPr>
          <w:rFonts w:ascii="Calibri" w:hAnsi="Calibri"/>
        </w:rPr>
        <w:t>l</w:t>
      </w:r>
      <w:r w:rsidR="00A91551">
        <w:rPr>
          <w:rFonts w:ascii="Calibri" w:hAnsi="Calibri"/>
        </w:rPr>
        <w:t>a</w:t>
      </w:r>
      <w:r w:rsidRPr="0039320A">
        <w:rPr>
          <w:rFonts w:ascii="Calibri" w:hAnsi="Calibri"/>
        </w:rPr>
        <w:t xml:space="preserve"> presente </w:t>
      </w:r>
      <w:r w:rsidR="00A91551">
        <w:rPr>
          <w:rFonts w:ascii="Calibri" w:hAnsi="Calibri"/>
        </w:rPr>
        <w:t>Licitación</w:t>
      </w:r>
      <w:r w:rsidR="00AB7BF4">
        <w:rPr>
          <w:rFonts w:ascii="Calibri" w:hAnsi="Calibri"/>
        </w:rPr>
        <w:t>,</w:t>
      </w:r>
      <w:r w:rsidRPr="0039320A">
        <w:rPr>
          <w:rFonts w:ascii="Calibri" w:hAnsi="Calibri"/>
        </w:rPr>
        <w:t xml:space="preserve"> los </w:t>
      </w:r>
      <w:r w:rsidR="00C42BF6">
        <w:rPr>
          <w:rFonts w:ascii="Calibri" w:hAnsi="Calibri"/>
        </w:rPr>
        <w:t>licitan</w:t>
      </w:r>
      <w:r w:rsidR="00A91551">
        <w:rPr>
          <w:rFonts w:ascii="Calibri" w:hAnsi="Calibri"/>
        </w:rPr>
        <w:t>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154164C" w14:textId="77777777" w:rsidR="005E531C" w:rsidRPr="00DB6160" w:rsidRDefault="005E531C" w:rsidP="005E531C">
      <w:pPr>
        <w:ind w:right="-1"/>
        <w:jc w:val="both"/>
        <w:rPr>
          <w:rFonts w:ascii="Calibri" w:hAnsi="Calibri"/>
        </w:rPr>
      </w:pPr>
    </w:p>
    <w:p w14:paraId="01E83C20" w14:textId="77777777" w:rsidR="005E531C" w:rsidRPr="0039320A" w:rsidRDefault="005E531C" w:rsidP="005E531C">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DAE5AF4" w14:textId="77777777" w:rsidR="00D20056" w:rsidRDefault="00D20056" w:rsidP="005E531C">
      <w:pPr>
        <w:ind w:right="-1"/>
        <w:jc w:val="both"/>
        <w:rPr>
          <w:rFonts w:ascii="Calibri" w:hAnsi="Calibri"/>
          <w:b/>
        </w:rPr>
      </w:pPr>
    </w:p>
    <w:p w14:paraId="04E435F6" w14:textId="77777777" w:rsidR="00D20056" w:rsidRDefault="00D20056" w:rsidP="005E531C">
      <w:pPr>
        <w:ind w:right="-1"/>
        <w:jc w:val="both"/>
        <w:rPr>
          <w:rFonts w:ascii="Calibri" w:hAnsi="Calibri"/>
          <w:b/>
        </w:rPr>
      </w:pPr>
    </w:p>
    <w:p w14:paraId="4355DA2F" w14:textId="77777777" w:rsidR="005E531C" w:rsidRPr="0039320A" w:rsidRDefault="009612EB"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19</w:t>
      </w:r>
      <w:r w:rsidR="005E531C" w:rsidRPr="0039320A">
        <w:rPr>
          <w:rFonts w:ascii="Calibri" w:hAnsi="Calibri"/>
          <w:b/>
        </w:rPr>
        <w:t>.</w:t>
      </w:r>
      <w:r w:rsidR="005E531C">
        <w:rPr>
          <w:rFonts w:ascii="Calibri" w:hAnsi="Calibri"/>
          <w:b/>
        </w:rPr>
        <w:t xml:space="preserve"> </w:t>
      </w:r>
      <w:r w:rsidR="005E531C" w:rsidRPr="0039320A">
        <w:rPr>
          <w:rFonts w:ascii="Calibri" w:hAnsi="Calibri"/>
          <w:b/>
        </w:rPr>
        <w:t>CONCURSO DESIERTO.</w:t>
      </w:r>
    </w:p>
    <w:p w14:paraId="4FA025AC" w14:textId="77777777" w:rsidR="005E531C" w:rsidRPr="0039320A" w:rsidRDefault="005E531C" w:rsidP="005E531C">
      <w:pPr>
        <w:ind w:right="-1"/>
        <w:jc w:val="both"/>
        <w:rPr>
          <w:rFonts w:ascii="Calibri" w:hAnsi="Calibri"/>
          <w:b/>
        </w:rPr>
      </w:pPr>
    </w:p>
    <w:p w14:paraId="4DD22734" w14:textId="77777777" w:rsidR="005E531C" w:rsidRPr="00DB6160" w:rsidRDefault="005E531C" w:rsidP="005E531C">
      <w:pPr>
        <w:ind w:right="-1"/>
        <w:jc w:val="both"/>
        <w:outlineLvl w:val="0"/>
        <w:rPr>
          <w:rFonts w:ascii="Calibri" w:hAnsi="Calibri"/>
        </w:rPr>
      </w:pPr>
      <w:r w:rsidRPr="00DB6160">
        <w:rPr>
          <w:rFonts w:ascii="Calibri" w:hAnsi="Calibri"/>
        </w:rPr>
        <w:t>Un concurso será declarado desierto por las siguientes razones:</w:t>
      </w:r>
    </w:p>
    <w:p w14:paraId="1236C910" w14:textId="77777777" w:rsidR="005E531C" w:rsidRPr="00DB6160" w:rsidRDefault="005E531C" w:rsidP="00AA0A4C">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sidR="00A91551">
        <w:rPr>
          <w:rFonts w:ascii="Calibri" w:hAnsi="Calibri"/>
        </w:rPr>
        <w:t>de la licitación</w:t>
      </w:r>
      <w:r w:rsidRPr="00DB6160">
        <w:rPr>
          <w:rFonts w:ascii="Calibri" w:hAnsi="Calibri"/>
        </w:rPr>
        <w:t>, a fin de encarecer los precios ofertados en sus propuestas.</w:t>
      </w:r>
    </w:p>
    <w:p w14:paraId="5ACC361D" w14:textId="77777777" w:rsidR="005E531C" w:rsidRPr="00DB6160" w:rsidRDefault="005E531C" w:rsidP="00AA0A4C">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6744E56D" w14:textId="77777777" w:rsidR="005E531C" w:rsidRPr="00DB6160" w:rsidRDefault="005E531C" w:rsidP="00AA0A4C">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59228034" w14:textId="77777777" w:rsidR="005E531C" w:rsidRDefault="005E531C" w:rsidP="005E531C">
      <w:pPr>
        <w:ind w:right="-1"/>
        <w:jc w:val="both"/>
        <w:rPr>
          <w:rFonts w:ascii="Calibri" w:hAnsi="Calibri"/>
          <w:b/>
        </w:rPr>
      </w:pPr>
    </w:p>
    <w:p w14:paraId="1B9D4387" w14:textId="77777777" w:rsidR="009C5E77" w:rsidRDefault="009C5E77" w:rsidP="005E531C">
      <w:pPr>
        <w:ind w:right="-1"/>
        <w:jc w:val="both"/>
        <w:rPr>
          <w:rFonts w:ascii="Calibri" w:hAnsi="Calibri"/>
          <w:b/>
        </w:rPr>
      </w:pPr>
    </w:p>
    <w:p w14:paraId="21E573C3" w14:textId="77777777" w:rsidR="005E531C" w:rsidRDefault="005E531C"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Pr>
          <w:rFonts w:ascii="Calibri" w:hAnsi="Calibri"/>
          <w:b/>
        </w:rPr>
        <w:t>2</w:t>
      </w:r>
      <w:r w:rsidR="009612EB">
        <w:rPr>
          <w:rFonts w:ascii="Calibri" w:hAnsi="Calibri"/>
          <w:b/>
        </w:rPr>
        <w:t>0</w:t>
      </w:r>
      <w:r>
        <w:rPr>
          <w:rFonts w:ascii="Calibri" w:hAnsi="Calibri"/>
          <w:b/>
        </w:rPr>
        <w:t>.</w:t>
      </w:r>
      <w:r w:rsidRPr="0039320A">
        <w:rPr>
          <w:rFonts w:ascii="Calibri" w:hAnsi="Calibri"/>
          <w:b/>
        </w:rPr>
        <w:t xml:space="preserve"> </w:t>
      </w:r>
      <w:r>
        <w:rPr>
          <w:rFonts w:ascii="Calibri" w:hAnsi="Calibri"/>
          <w:b/>
        </w:rPr>
        <w:t>CONCURSO CANCELADO.</w:t>
      </w:r>
    </w:p>
    <w:p w14:paraId="7A96CE96" w14:textId="77777777" w:rsidR="005E531C" w:rsidRDefault="005E531C" w:rsidP="005E531C">
      <w:pPr>
        <w:ind w:right="-1"/>
        <w:jc w:val="both"/>
        <w:rPr>
          <w:rFonts w:ascii="Calibri" w:hAnsi="Calibri"/>
          <w:b/>
        </w:rPr>
      </w:pPr>
    </w:p>
    <w:p w14:paraId="06804D07" w14:textId="77777777" w:rsidR="005E531C" w:rsidRPr="00DB6160" w:rsidRDefault="005E531C" w:rsidP="005E531C">
      <w:pPr>
        <w:ind w:right="-1"/>
        <w:jc w:val="both"/>
        <w:rPr>
          <w:rFonts w:ascii="Calibri" w:hAnsi="Calibri"/>
        </w:rPr>
      </w:pPr>
      <w:r w:rsidRPr="00DB6160">
        <w:rPr>
          <w:rFonts w:ascii="Calibri" w:hAnsi="Calibri"/>
        </w:rPr>
        <w:t>Un concurso podrá ser declarado cancelado por las siguientes razones:</w:t>
      </w:r>
    </w:p>
    <w:p w14:paraId="0317B4D4" w14:textId="77777777" w:rsidR="005E531C" w:rsidRPr="00572D88" w:rsidRDefault="005E531C" w:rsidP="00AA0A4C">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3F80CDBB" w14:textId="77777777" w:rsidR="005E531C" w:rsidRPr="00DB6160" w:rsidRDefault="005E531C" w:rsidP="00AA0A4C">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sidR="00572D88">
        <w:rPr>
          <w:rFonts w:ascii="Calibri" w:hAnsi="Calibri"/>
        </w:rPr>
        <w:t xml:space="preserve">licitación </w:t>
      </w:r>
      <w:r w:rsidRPr="00DB6160">
        <w:rPr>
          <w:rFonts w:ascii="Calibri" w:hAnsi="Calibri"/>
        </w:rPr>
        <w:t>se pudiera ocasionar un daño o perjuicio a la propia Convocante.</w:t>
      </w:r>
    </w:p>
    <w:p w14:paraId="4B6158ED" w14:textId="77777777" w:rsidR="005E531C" w:rsidRPr="0039320A" w:rsidRDefault="005E531C" w:rsidP="00AA0A4C">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709D4C58" w14:textId="77777777" w:rsidR="005E531C" w:rsidRDefault="005E531C" w:rsidP="005E531C">
      <w:pPr>
        <w:ind w:right="-1"/>
        <w:jc w:val="both"/>
        <w:rPr>
          <w:rFonts w:ascii="Calibri" w:hAnsi="Calibri"/>
          <w:b/>
        </w:rPr>
      </w:pPr>
    </w:p>
    <w:p w14:paraId="5D86BA69" w14:textId="77777777" w:rsidR="00DA37D7" w:rsidRDefault="00DA37D7" w:rsidP="005E531C">
      <w:pPr>
        <w:ind w:right="-1"/>
        <w:jc w:val="both"/>
        <w:rPr>
          <w:rFonts w:ascii="Calibri" w:hAnsi="Calibri"/>
          <w:b/>
        </w:rPr>
      </w:pPr>
    </w:p>
    <w:p w14:paraId="63110F13" w14:textId="77777777" w:rsidR="005E531C" w:rsidRPr="0039320A" w:rsidRDefault="005E531C"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ind w:right="-1"/>
        <w:jc w:val="both"/>
        <w:rPr>
          <w:rFonts w:ascii="Calibri" w:hAnsi="Calibri"/>
          <w:b/>
        </w:rPr>
      </w:pPr>
      <w:r w:rsidRPr="0039320A">
        <w:rPr>
          <w:rFonts w:ascii="Calibri" w:hAnsi="Calibri"/>
          <w:b/>
        </w:rPr>
        <w:t>2</w:t>
      </w:r>
      <w:r w:rsidR="009612EB">
        <w:rPr>
          <w:rFonts w:ascii="Calibri" w:hAnsi="Calibri"/>
          <w:b/>
        </w:rPr>
        <w:t>1</w:t>
      </w:r>
      <w:r w:rsidRPr="0039320A">
        <w:rPr>
          <w:rFonts w:ascii="Calibri" w:hAnsi="Calibri"/>
          <w:b/>
        </w:rPr>
        <w:t>.</w:t>
      </w:r>
      <w:r>
        <w:rPr>
          <w:rFonts w:ascii="Calibri" w:hAnsi="Calibri"/>
          <w:b/>
        </w:rPr>
        <w:t xml:space="preserve"> </w:t>
      </w:r>
      <w:r w:rsidRPr="0039320A">
        <w:rPr>
          <w:rFonts w:ascii="Calibri" w:hAnsi="Calibri"/>
          <w:b/>
        </w:rPr>
        <w:t>SUPLETORIEDAD.</w:t>
      </w:r>
    </w:p>
    <w:p w14:paraId="207C2C30" w14:textId="77777777" w:rsidR="005E531C" w:rsidRPr="0039320A" w:rsidRDefault="005E531C" w:rsidP="005E531C">
      <w:pPr>
        <w:ind w:right="-1"/>
        <w:jc w:val="both"/>
        <w:rPr>
          <w:rFonts w:ascii="Calibri" w:hAnsi="Calibri"/>
          <w:b/>
        </w:rPr>
      </w:pPr>
    </w:p>
    <w:p w14:paraId="56B7F092" w14:textId="77777777" w:rsidR="007F0B73" w:rsidRDefault="005E531C" w:rsidP="00572D88">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sidR="00A91551">
        <w:rPr>
          <w:rFonts w:ascii="Calibri" w:hAnsi="Calibri"/>
        </w:rPr>
        <w:t>.</w:t>
      </w:r>
    </w:p>
    <w:p w14:paraId="5380E7DB" w14:textId="0FA994B3" w:rsidR="00A91551" w:rsidRPr="00037DE1" w:rsidRDefault="00C42BF6" w:rsidP="007F0B73">
      <w:pPr>
        <w:ind w:right="49"/>
        <w:jc w:val="center"/>
        <w:rPr>
          <w:rFonts w:asciiTheme="minorHAnsi" w:hAnsiTheme="minorHAnsi"/>
          <w:b/>
        </w:rPr>
      </w:pPr>
      <w:r>
        <w:rPr>
          <w:rFonts w:asciiTheme="minorHAnsi" w:hAnsiTheme="minorHAnsi"/>
          <w:b/>
        </w:rPr>
        <w:lastRenderedPageBreak/>
        <w:br/>
      </w:r>
    </w:p>
    <w:p w14:paraId="134BA516" w14:textId="77777777" w:rsidR="00572D88" w:rsidRDefault="00572D88" w:rsidP="00572D88">
      <w:pPr>
        <w:jc w:val="center"/>
        <w:rPr>
          <w:rFonts w:ascii="Corbel" w:hAnsi="Corbel" w:cs="Arial"/>
          <w:b/>
        </w:rPr>
      </w:pPr>
      <w:r w:rsidRPr="00AF06AE">
        <w:rPr>
          <w:rFonts w:ascii="Corbel" w:hAnsi="Corbel" w:cs="Arial"/>
          <w:b/>
        </w:rPr>
        <w:t>ATENTAMENTE</w:t>
      </w:r>
    </w:p>
    <w:p w14:paraId="5808FF61" w14:textId="77777777" w:rsidR="00C42BF6" w:rsidRDefault="00C42BF6" w:rsidP="00572D88">
      <w:pPr>
        <w:jc w:val="center"/>
        <w:rPr>
          <w:rFonts w:ascii="Corbel" w:hAnsi="Corbel" w:cs="Arial"/>
          <w:b/>
        </w:rPr>
      </w:pPr>
    </w:p>
    <w:p w14:paraId="6C3A0387" w14:textId="77777777" w:rsidR="00C42BF6" w:rsidRDefault="00C42BF6" w:rsidP="00572D88">
      <w:pPr>
        <w:jc w:val="center"/>
        <w:rPr>
          <w:rFonts w:ascii="Corbel" w:hAnsi="Corbel" w:cs="Arial"/>
          <w:b/>
        </w:rPr>
      </w:pPr>
    </w:p>
    <w:p w14:paraId="08A64357" w14:textId="77777777" w:rsidR="00572D88" w:rsidRPr="00AF06AE" w:rsidRDefault="00C71F1A" w:rsidP="00572D88">
      <w:pPr>
        <w:jc w:val="center"/>
        <w:rPr>
          <w:rFonts w:ascii="Corbel" w:hAnsi="Corbel" w:cs="Arial"/>
          <w:b/>
        </w:rPr>
      </w:pPr>
      <w:r>
        <w:rPr>
          <w:rFonts w:ascii="Corbel" w:hAnsi="Corbel" w:cs="Arial"/>
          <w:b/>
        </w:rPr>
        <w:t>LIC. VICENTE ARTURO LÓPEZ LIMÓN</w:t>
      </w:r>
    </w:p>
    <w:p w14:paraId="6D72064B" w14:textId="77777777" w:rsidR="00572D88" w:rsidRDefault="00572D88" w:rsidP="00572D88">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4A685319" w14:textId="77777777" w:rsidR="00FA4A0F" w:rsidRPr="00805B6B" w:rsidRDefault="00FA4A0F" w:rsidP="00572D88">
      <w:pPr>
        <w:jc w:val="center"/>
        <w:rPr>
          <w:rFonts w:ascii="Corbel" w:hAnsi="Corbel" w:cs="Arial"/>
          <w:b/>
        </w:rPr>
      </w:pPr>
      <w:r>
        <w:rPr>
          <w:rFonts w:ascii="Corbel" w:hAnsi="Corbel" w:cs="Arial"/>
          <w:b/>
        </w:rPr>
        <w:t>DE SERVICIOS DE SALUD DE NUEVO LEÓN, O.P.D.</w:t>
      </w:r>
    </w:p>
    <w:p w14:paraId="1F48B6A2" w14:textId="0942C0BF" w:rsidR="007F0B73" w:rsidRDefault="007F0B73" w:rsidP="007F0B73">
      <w:pPr>
        <w:ind w:right="284"/>
        <w:jc w:val="center"/>
        <w:rPr>
          <w:rFonts w:asciiTheme="minorHAnsi" w:hAnsiTheme="minorHAnsi"/>
          <w:b/>
        </w:rPr>
      </w:pPr>
      <w:r w:rsidRPr="0078059E">
        <w:rPr>
          <w:rFonts w:asciiTheme="minorHAnsi" w:hAnsiTheme="minorHAnsi"/>
          <w:b/>
        </w:rPr>
        <w:t>MONT</w:t>
      </w:r>
      <w:r w:rsidRPr="006279B6">
        <w:rPr>
          <w:rFonts w:asciiTheme="minorHAnsi" w:hAnsiTheme="minorHAnsi"/>
          <w:b/>
        </w:rPr>
        <w:t xml:space="preserve">ERREY, NUEVO LEÓN </w:t>
      </w:r>
      <w:r w:rsidRPr="005D066A">
        <w:rPr>
          <w:rFonts w:asciiTheme="minorHAnsi" w:hAnsiTheme="minorHAnsi"/>
          <w:b/>
        </w:rPr>
        <w:t xml:space="preserve">A </w:t>
      </w:r>
      <w:r w:rsidR="00730E4A" w:rsidRPr="005D066A">
        <w:rPr>
          <w:rFonts w:asciiTheme="minorHAnsi" w:hAnsiTheme="minorHAnsi"/>
          <w:b/>
        </w:rPr>
        <w:t>28</w:t>
      </w:r>
      <w:r w:rsidR="007C0FF4" w:rsidRPr="005D066A">
        <w:rPr>
          <w:rFonts w:asciiTheme="minorHAnsi" w:hAnsiTheme="minorHAnsi"/>
          <w:b/>
        </w:rPr>
        <w:t xml:space="preserve"> </w:t>
      </w:r>
      <w:r w:rsidR="006037C1" w:rsidRPr="005D066A">
        <w:rPr>
          <w:rFonts w:asciiTheme="minorHAnsi" w:hAnsiTheme="minorHAnsi"/>
          <w:b/>
        </w:rPr>
        <w:t xml:space="preserve">DE </w:t>
      </w:r>
      <w:r w:rsidR="00B952FB" w:rsidRPr="005D066A">
        <w:rPr>
          <w:rFonts w:asciiTheme="minorHAnsi" w:hAnsiTheme="minorHAnsi"/>
          <w:b/>
        </w:rPr>
        <w:t>FEBRERO</w:t>
      </w:r>
      <w:r w:rsidR="00A056B8" w:rsidRPr="005D066A">
        <w:rPr>
          <w:rFonts w:asciiTheme="minorHAnsi" w:hAnsiTheme="minorHAnsi"/>
          <w:b/>
        </w:rPr>
        <w:t xml:space="preserve"> DEL 202</w:t>
      </w:r>
      <w:r w:rsidR="00730E4A" w:rsidRPr="005D066A">
        <w:rPr>
          <w:rFonts w:asciiTheme="minorHAnsi" w:hAnsiTheme="minorHAnsi"/>
          <w:b/>
        </w:rPr>
        <w:t>4</w:t>
      </w:r>
    </w:p>
    <w:p w14:paraId="43932271" w14:textId="7111525A" w:rsidR="00235398" w:rsidRDefault="00235398" w:rsidP="007F0B73">
      <w:pPr>
        <w:ind w:right="284"/>
        <w:jc w:val="center"/>
        <w:rPr>
          <w:rFonts w:asciiTheme="minorHAnsi" w:hAnsiTheme="minorHAnsi"/>
          <w:b/>
        </w:rPr>
      </w:pPr>
    </w:p>
    <w:p w14:paraId="6B8D9709" w14:textId="77777777" w:rsidR="00730E4A" w:rsidRDefault="00730E4A" w:rsidP="007F0B73">
      <w:pPr>
        <w:ind w:right="284"/>
        <w:jc w:val="center"/>
        <w:rPr>
          <w:rFonts w:asciiTheme="minorHAnsi" w:hAnsiTheme="minorHAnsi"/>
          <w:b/>
        </w:rPr>
      </w:pPr>
    </w:p>
    <w:p w14:paraId="341AD8BD" w14:textId="77777777" w:rsidR="00730E4A" w:rsidRDefault="00730E4A" w:rsidP="007F0B73">
      <w:pPr>
        <w:ind w:right="284"/>
        <w:jc w:val="center"/>
        <w:rPr>
          <w:rFonts w:asciiTheme="minorHAnsi" w:hAnsiTheme="minorHAnsi"/>
          <w:b/>
        </w:rPr>
      </w:pPr>
    </w:p>
    <w:p w14:paraId="7853B23B" w14:textId="77777777" w:rsidR="00730E4A" w:rsidRDefault="00730E4A" w:rsidP="007F0B73">
      <w:pPr>
        <w:ind w:right="284"/>
        <w:jc w:val="center"/>
        <w:rPr>
          <w:rFonts w:asciiTheme="minorHAnsi" w:hAnsiTheme="minorHAnsi"/>
          <w:b/>
        </w:rPr>
      </w:pPr>
    </w:p>
    <w:p w14:paraId="3E8A2524" w14:textId="77777777" w:rsidR="00730E4A" w:rsidRDefault="00730E4A" w:rsidP="007F0B73">
      <w:pPr>
        <w:ind w:right="284"/>
        <w:jc w:val="center"/>
        <w:rPr>
          <w:rFonts w:asciiTheme="minorHAnsi" w:hAnsiTheme="minorHAnsi"/>
          <w:b/>
        </w:rPr>
      </w:pPr>
    </w:p>
    <w:p w14:paraId="5A452B1A" w14:textId="77777777" w:rsidR="00730E4A" w:rsidRDefault="00730E4A" w:rsidP="007F0B73">
      <w:pPr>
        <w:ind w:right="284"/>
        <w:jc w:val="center"/>
        <w:rPr>
          <w:rFonts w:asciiTheme="minorHAnsi" w:hAnsiTheme="minorHAnsi"/>
          <w:b/>
        </w:rPr>
      </w:pPr>
    </w:p>
    <w:p w14:paraId="72194DC0" w14:textId="77777777" w:rsidR="00730E4A" w:rsidRDefault="00730E4A" w:rsidP="007F0B73">
      <w:pPr>
        <w:ind w:right="284"/>
        <w:jc w:val="center"/>
        <w:rPr>
          <w:rFonts w:asciiTheme="minorHAnsi" w:hAnsiTheme="minorHAnsi"/>
          <w:b/>
        </w:rPr>
      </w:pPr>
    </w:p>
    <w:p w14:paraId="6110A275" w14:textId="77777777" w:rsidR="00730E4A" w:rsidRDefault="00730E4A" w:rsidP="007F0B73">
      <w:pPr>
        <w:ind w:right="284"/>
        <w:jc w:val="center"/>
        <w:rPr>
          <w:rFonts w:asciiTheme="minorHAnsi" w:hAnsiTheme="minorHAnsi"/>
          <w:b/>
        </w:rPr>
      </w:pPr>
    </w:p>
    <w:p w14:paraId="53057164" w14:textId="77777777" w:rsidR="00730E4A" w:rsidRDefault="00730E4A" w:rsidP="007F0B73">
      <w:pPr>
        <w:ind w:right="284"/>
        <w:jc w:val="center"/>
        <w:rPr>
          <w:rFonts w:asciiTheme="minorHAnsi" w:hAnsiTheme="minorHAnsi"/>
          <w:b/>
        </w:rPr>
      </w:pPr>
    </w:p>
    <w:p w14:paraId="193F1371" w14:textId="77777777" w:rsidR="00730E4A" w:rsidRDefault="00730E4A" w:rsidP="007F0B73">
      <w:pPr>
        <w:ind w:right="284"/>
        <w:jc w:val="center"/>
        <w:rPr>
          <w:rFonts w:asciiTheme="minorHAnsi" w:hAnsiTheme="minorHAnsi"/>
          <w:b/>
        </w:rPr>
      </w:pPr>
    </w:p>
    <w:p w14:paraId="6D2FDE2F" w14:textId="77777777" w:rsidR="00730E4A" w:rsidRDefault="00730E4A" w:rsidP="007F0B73">
      <w:pPr>
        <w:ind w:right="284"/>
        <w:jc w:val="center"/>
        <w:rPr>
          <w:rFonts w:asciiTheme="minorHAnsi" w:hAnsiTheme="minorHAnsi"/>
          <w:b/>
        </w:rPr>
      </w:pPr>
    </w:p>
    <w:p w14:paraId="1D26B1DB" w14:textId="77777777" w:rsidR="00730E4A" w:rsidRDefault="00730E4A" w:rsidP="007F0B73">
      <w:pPr>
        <w:ind w:right="284"/>
        <w:jc w:val="center"/>
        <w:rPr>
          <w:rFonts w:asciiTheme="minorHAnsi" w:hAnsiTheme="minorHAnsi"/>
          <w:b/>
        </w:rPr>
      </w:pPr>
    </w:p>
    <w:p w14:paraId="43D2E1DC" w14:textId="77777777" w:rsidR="00730E4A" w:rsidRDefault="00730E4A" w:rsidP="007F0B73">
      <w:pPr>
        <w:ind w:right="284"/>
        <w:jc w:val="center"/>
        <w:rPr>
          <w:rFonts w:asciiTheme="minorHAnsi" w:hAnsiTheme="minorHAnsi"/>
          <w:b/>
        </w:rPr>
      </w:pPr>
    </w:p>
    <w:p w14:paraId="14FAFDBE" w14:textId="77777777" w:rsidR="00730E4A" w:rsidRDefault="00730E4A" w:rsidP="007F0B73">
      <w:pPr>
        <w:ind w:right="284"/>
        <w:jc w:val="center"/>
        <w:rPr>
          <w:rFonts w:asciiTheme="minorHAnsi" w:hAnsiTheme="minorHAnsi"/>
          <w:b/>
        </w:rPr>
      </w:pPr>
    </w:p>
    <w:p w14:paraId="1FFD8F96" w14:textId="77777777" w:rsidR="00730E4A" w:rsidRDefault="00730E4A" w:rsidP="007F0B73">
      <w:pPr>
        <w:ind w:right="284"/>
        <w:jc w:val="center"/>
        <w:rPr>
          <w:rFonts w:asciiTheme="minorHAnsi" w:hAnsiTheme="minorHAnsi"/>
          <w:b/>
        </w:rPr>
      </w:pPr>
    </w:p>
    <w:p w14:paraId="3383026B" w14:textId="77777777" w:rsidR="00730E4A" w:rsidRDefault="00730E4A" w:rsidP="007F0B73">
      <w:pPr>
        <w:ind w:right="284"/>
        <w:jc w:val="center"/>
        <w:rPr>
          <w:rFonts w:asciiTheme="minorHAnsi" w:hAnsiTheme="minorHAnsi"/>
          <w:b/>
        </w:rPr>
      </w:pPr>
    </w:p>
    <w:p w14:paraId="6627082F" w14:textId="77777777" w:rsidR="00730E4A" w:rsidRDefault="00730E4A" w:rsidP="007F0B73">
      <w:pPr>
        <w:ind w:right="284"/>
        <w:jc w:val="center"/>
        <w:rPr>
          <w:rFonts w:asciiTheme="minorHAnsi" w:hAnsiTheme="minorHAnsi"/>
          <w:b/>
        </w:rPr>
      </w:pPr>
    </w:p>
    <w:p w14:paraId="667DD442" w14:textId="77777777" w:rsidR="00730E4A" w:rsidRDefault="00730E4A" w:rsidP="007F0B73">
      <w:pPr>
        <w:ind w:right="284"/>
        <w:jc w:val="center"/>
        <w:rPr>
          <w:rFonts w:asciiTheme="minorHAnsi" w:hAnsiTheme="minorHAnsi"/>
          <w:b/>
        </w:rPr>
      </w:pPr>
    </w:p>
    <w:p w14:paraId="6121E5AE" w14:textId="77777777" w:rsidR="00730E4A" w:rsidRDefault="00730E4A" w:rsidP="007F0B73">
      <w:pPr>
        <w:ind w:right="284"/>
        <w:jc w:val="center"/>
        <w:rPr>
          <w:rFonts w:asciiTheme="minorHAnsi" w:hAnsiTheme="minorHAnsi"/>
          <w:b/>
        </w:rPr>
      </w:pPr>
    </w:p>
    <w:p w14:paraId="65B53762" w14:textId="77777777" w:rsidR="00730E4A" w:rsidRDefault="00730E4A" w:rsidP="007F0B73">
      <w:pPr>
        <w:ind w:right="284"/>
        <w:jc w:val="center"/>
        <w:rPr>
          <w:rFonts w:asciiTheme="minorHAnsi" w:hAnsiTheme="minorHAnsi"/>
          <w:b/>
        </w:rPr>
      </w:pPr>
    </w:p>
    <w:p w14:paraId="397CE788" w14:textId="77777777" w:rsidR="00730E4A" w:rsidRDefault="00730E4A" w:rsidP="007F0B73">
      <w:pPr>
        <w:ind w:right="284"/>
        <w:jc w:val="center"/>
        <w:rPr>
          <w:rFonts w:asciiTheme="minorHAnsi" w:hAnsiTheme="minorHAnsi"/>
          <w:b/>
        </w:rPr>
      </w:pPr>
    </w:p>
    <w:p w14:paraId="17B50E7E" w14:textId="77777777" w:rsidR="00730E4A" w:rsidRDefault="00730E4A" w:rsidP="007F0B73">
      <w:pPr>
        <w:ind w:right="284"/>
        <w:jc w:val="center"/>
        <w:rPr>
          <w:rFonts w:asciiTheme="minorHAnsi" w:hAnsiTheme="minorHAnsi"/>
          <w:b/>
        </w:rPr>
      </w:pPr>
    </w:p>
    <w:p w14:paraId="61B83613" w14:textId="77777777" w:rsidR="00730E4A" w:rsidRDefault="00730E4A" w:rsidP="007F0B73">
      <w:pPr>
        <w:ind w:right="284"/>
        <w:jc w:val="center"/>
        <w:rPr>
          <w:rFonts w:asciiTheme="minorHAnsi" w:hAnsiTheme="minorHAnsi"/>
          <w:b/>
        </w:rPr>
      </w:pPr>
    </w:p>
    <w:p w14:paraId="48BACFD5" w14:textId="77777777" w:rsidR="00730E4A" w:rsidRDefault="00730E4A" w:rsidP="007F0B73">
      <w:pPr>
        <w:ind w:right="284"/>
        <w:jc w:val="center"/>
        <w:rPr>
          <w:rFonts w:asciiTheme="minorHAnsi" w:hAnsiTheme="minorHAnsi"/>
          <w:b/>
        </w:rPr>
      </w:pPr>
    </w:p>
    <w:p w14:paraId="15E85016" w14:textId="77777777" w:rsidR="00730E4A" w:rsidRDefault="00730E4A" w:rsidP="007F0B73">
      <w:pPr>
        <w:ind w:right="284"/>
        <w:jc w:val="center"/>
        <w:rPr>
          <w:rFonts w:asciiTheme="minorHAnsi" w:hAnsiTheme="minorHAnsi"/>
          <w:b/>
        </w:rPr>
      </w:pPr>
    </w:p>
    <w:p w14:paraId="40914480" w14:textId="1FFDBB71" w:rsidR="008606B4" w:rsidRDefault="008606B4" w:rsidP="007F0B73">
      <w:pPr>
        <w:ind w:right="284"/>
        <w:jc w:val="center"/>
        <w:rPr>
          <w:rFonts w:asciiTheme="minorHAnsi" w:hAnsiTheme="minorHAnsi"/>
          <w:b/>
        </w:rPr>
      </w:pPr>
    </w:p>
    <w:p w14:paraId="640CA8D4" w14:textId="54B5B17E" w:rsidR="008606B4" w:rsidRDefault="008606B4" w:rsidP="007F0B73">
      <w:pPr>
        <w:ind w:right="284"/>
        <w:jc w:val="center"/>
        <w:rPr>
          <w:rFonts w:asciiTheme="minorHAnsi" w:hAnsiTheme="minorHAnsi"/>
          <w:b/>
        </w:rPr>
      </w:pPr>
    </w:p>
    <w:p w14:paraId="2357A9A9" w14:textId="77777777" w:rsidR="006D4E92" w:rsidRDefault="006D4E92" w:rsidP="007F0B73">
      <w:pPr>
        <w:ind w:right="284"/>
        <w:jc w:val="center"/>
        <w:rPr>
          <w:rFonts w:asciiTheme="minorHAnsi" w:hAnsiTheme="minorHAnsi"/>
          <w:b/>
        </w:rPr>
      </w:pPr>
    </w:p>
    <w:p w14:paraId="2EC835AA" w14:textId="77777777" w:rsidR="006D4E92" w:rsidRDefault="006D4E92" w:rsidP="007F0B73">
      <w:pPr>
        <w:ind w:right="284"/>
        <w:jc w:val="center"/>
        <w:rPr>
          <w:rFonts w:asciiTheme="minorHAnsi" w:hAnsiTheme="minorHAnsi"/>
          <w:b/>
        </w:rPr>
      </w:pPr>
    </w:p>
    <w:p w14:paraId="3A4AAA92" w14:textId="77777777" w:rsidR="006D4E92" w:rsidRDefault="006D4E92" w:rsidP="007F0B73">
      <w:pPr>
        <w:ind w:right="284"/>
        <w:jc w:val="center"/>
        <w:rPr>
          <w:rFonts w:asciiTheme="minorHAnsi" w:hAnsiTheme="minorHAnsi"/>
          <w:b/>
        </w:rPr>
      </w:pPr>
    </w:p>
    <w:p w14:paraId="567E6CF2" w14:textId="77777777" w:rsidR="006D4E92" w:rsidRDefault="006D4E92" w:rsidP="007F0B73">
      <w:pPr>
        <w:ind w:right="284"/>
        <w:jc w:val="center"/>
        <w:rPr>
          <w:rFonts w:asciiTheme="minorHAnsi" w:hAnsiTheme="minorHAnsi"/>
          <w:b/>
        </w:rPr>
      </w:pPr>
    </w:p>
    <w:p w14:paraId="1C676F18" w14:textId="77777777" w:rsidR="006D4E92" w:rsidRDefault="006D4E92" w:rsidP="007F0B73">
      <w:pPr>
        <w:ind w:right="284"/>
        <w:jc w:val="center"/>
        <w:rPr>
          <w:rFonts w:asciiTheme="minorHAnsi" w:hAnsiTheme="minorHAnsi"/>
          <w:b/>
        </w:rPr>
      </w:pPr>
    </w:p>
    <w:p w14:paraId="58653C55" w14:textId="77777777" w:rsidR="006D4E92" w:rsidRDefault="006D4E92" w:rsidP="007F0B73">
      <w:pPr>
        <w:ind w:right="284"/>
        <w:jc w:val="center"/>
        <w:rPr>
          <w:rFonts w:asciiTheme="minorHAnsi" w:hAnsiTheme="minorHAnsi"/>
          <w:b/>
        </w:rPr>
      </w:pPr>
    </w:p>
    <w:p w14:paraId="2A34EADC" w14:textId="77777777" w:rsidR="006D4E92" w:rsidRDefault="006D4E92" w:rsidP="007F0B73">
      <w:pPr>
        <w:ind w:right="284"/>
        <w:jc w:val="center"/>
        <w:rPr>
          <w:rFonts w:asciiTheme="minorHAnsi" w:hAnsiTheme="minorHAnsi"/>
          <w:b/>
        </w:rPr>
      </w:pPr>
    </w:p>
    <w:p w14:paraId="102E8805" w14:textId="77777777" w:rsidR="006D4E92" w:rsidRDefault="006D4E92" w:rsidP="007F0B73">
      <w:pPr>
        <w:ind w:right="284"/>
        <w:jc w:val="center"/>
        <w:rPr>
          <w:rFonts w:asciiTheme="minorHAnsi" w:hAnsiTheme="minorHAnsi"/>
          <w:b/>
        </w:rPr>
      </w:pPr>
    </w:p>
    <w:p w14:paraId="73263320" w14:textId="77777777" w:rsidR="006D4E92" w:rsidRDefault="006D4E92" w:rsidP="007F0B73">
      <w:pPr>
        <w:ind w:right="284"/>
        <w:jc w:val="center"/>
        <w:rPr>
          <w:rFonts w:asciiTheme="minorHAnsi" w:hAnsiTheme="minorHAnsi"/>
          <w:b/>
        </w:rPr>
      </w:pPr>
    </w:p>
    <w:p w14:paraId="3C25BAE3" w14:textId="77777777" w:rsidR="006D4E92" w:rsidRDefault="006D4E92" w:rsidP="007F0B73">
      <w:pPr>
        <w:ind w:right="284"/>
        <w:jc w:val="center"/>
        <w:rPr>
          <w:rFonts w:asciiTheme="minorHAnsi" w:hAnsiTheme="minorHAnsi"/>
          <w:b/>
        </w:rPr>
      </w:pPr>
    </w:p>
    <w:p w14:paraId="59671EDD" w14:textId="6417FA4C" w:rsidR="008606B4" w:rsidRDefault="008606B4" w:rsidP="007F0B73">
      <w:pPr>
        <w:ind w:right="284"/>
        <w:jc w:val="center"/>
        <w:rPr>
          <w:rFonts w:asciiTheme="minorHAnsi" w:hAnsiTheme="minorHAnsi"/>
          <w:b/>
        </w:rPr>
      </w:pPr>
    </w:p>
    <w:p w14:paraId="06EA12AD" w14:textId="77777777" w:rsidR="008606B4" w:rsidRDefault="008606B4" w:rsidP="007F0B73">
      <w:pPr>
        <w:ind w:right="284"/>
        <w:jc w:val="center"/>
        <w:rPr>
          <w:rFonts w:asciiTheme="minorHAnsi" w:hAnsiTheme="minorHAnsi"/>
          <w:b/>
        </w:rPr>
      </w:pPr>
    </w:p>
    <w:p w14:paraId="4D6AC259" w14:textId="77777777" w:rsidR="00FE283B" w:rsidRPr="00AB7D71" w:rsidRDefault="00934D52"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AB7D71">
        <w:rPr>
          <w:rFonts w:asciiTheme="minorHAnsi" w:hAnsiTheme="minorHAnsi"/>
          <w:b/>
        </w:rPr>
        <w:lastRenderedPageBreak/>
        <w:t>A</w:t>
      </w:r>
      <w:r w:rsidR="00D51B7C" w:rsidRPr="00AB7D71">
        <w:rPr>
          <w:rFonts w:asciiTheme="minorHAnsi" w:hAnsiTheme="minorHAnsi"/>
          <w:b/>
        </w:rPr>
        <w:t>NEXO 1</w:t>
      </w:r>
    </w:p>
    <w:p w14:paraId="13AEA3F4" w14:textId="77777777" w:rsidR="002752D3" w:rsidRDefault="002752D3" w:rsidP="007F0B73">
      <w:pPr>
        <w:jc w:val="center"/>
        <w:rPr>
          <w:rFonts w:asciiTheme="minorHAnsi" w:hAnsiTheme="minorHAnsi"/>
          <w:b/>
        </w:rPr>
      </w:pPr>
    </w:p>
    <w:p w14:paraId="2DD49664" w14:textId="77777777" w:rsidR="00E73AB6" w:rsidRPr="00AB7D71" w:rsidRDefault="00E73AB6" w:rsidP="007F0B73">
      <w:pPr>
        <w:jc w:val="center"/>
        <w:rPr>
          <w:rFonts w:asciiTheme="minorHAnsi" w:hAnsiTheme="minorHAnsi"/>
          <w:b/>
        </w:rPr>
      </w:pPr>
    </w:p>
    <w:tbl>
      <w:tblPr>
        <w:tblW w:w="9837" w:type="dxa"/>
        <w:jc w:val="center"/>
        <w:tblCellMar>
          <w:left w:w="0" w:type="dxa"/>
          <w:right w:w="0" w:type="dxa"/>
        </w:tblCellMar>
        <w:tblLook w:val="04A0" w:firstRow="1" w:lastRow="0" w:firstColumn="1" w:lastColumn="0" w:noHBand="0" w:noVBand="1"/>
      </w:tblPr>
      <w:tblGrid>
        <w:gridCol w:w="956"/>
        <w:gridCol w:w="3462"/>
        <w:gridCol w:w="1128"/>
        <w:gridCol w:w="1146"/>
        <w:gridCol w:w="3145"/>
      </w:tblGrid>
      <w:tr w:rsidR="00FA4A0F" w:rsidRPr="007F04BE" w14:paraId="29B2A666" w14:textId="77777777" w:rsidTr="00B952FB">
        <w:trPr>
          <w:trHeight w:val="572"/>
          <w:jc w:val="center"/>
        </w:trPr>
        <w:tc>
          <w:tcPr>
            <w:tcW w:w="956" w:type="dxa"/>
            <w:tcBorders>
              <w:top w:val="single" w:sz="8" w:space="0" w:color="auto"/>
              <w:left w:val="single" w:sz="8" w:space="0" w:color="auto"/>
              <w:bottom w:val="single" w:sz="4" w:space="0" w:color="auto"/>
              <w:right w:val="single" w:sz="8" w:space="0" w:color="auto"/>
            </w:tcBorders>
            <w:shd w:val="clear" w:color="auto" w:fill="8FEAFF"/>
            <w:tcMar>
              <w:top w:w="0" w:type="dxa"/>
              <w:left w:w="108" w:type="dxa"/>
              <w:bottom w:w="0" w:type="dxa"/>
              <w:right w:w="108" w:type="dxa"/>
            </w:tcMar>
            <w:vAlign w:val="center"/>
            <w:hideMark/>
          </w:tcPr>
          <w:p w14:paraId="4F9A507F" w14:textId="77777777" w:rsidR="00FA4A0F" w:rsidRPr="00727A6A" w:rsidRDefault="00FA4A0F" w:rsidP="009549E5">
            <w:pPr>
              <w:jc w:val="center"/>
              <w:rPr>
                <w:rFonts w:asciiTheme="minorHAnsi" w:hAnsiTheme="minorHAnsi" w:cs="Arial"/>
                <w:b/>
                <w:bCs/>
                <w:color w:val="000000"/>
                <w:szCs w:val="16"/>
              </w:rPr>
            </w:pPr>
            <w:r w:rsidRPr="00727A6A">
              <w:rPr>
                <w:rFonts w:asciiTheme="minorHAnsi" w:hAnsiTheme="minorHAnsi" w:cs="Arial"/>
                <w:b/>
                <w:bCs/>
                <w:color w:val="000000"/>
                <w:szCs w:val="16"/>
              </w:rPr>
              <w:t>PART</w:t>
            </w:r>
            <w:r w:rsidR="00727A6A">
              <w:rPr>
                <w:rFonts w:asciiTheme="minorHAnsi" w:hAnsiTheme="minorHAnsi" w:cs="Arial"/>
                <w:b/>
                <w:bCs/>
                <w:color w:val="000000"/>
                <w:szCs w:val="16"/>
              </w:rPr>
              <w:t>IDA</w:t>
            </w:r>
          </w:p>
        </w:tc>
        <w:tc>
          <w:tcPr>
            <w:tcW w:w="3462" w:type="dxa"/>
            <w:tcBorders>
              <w:top w:val="single" w:sz="8" w:space="0" w:color="auto"/>
              <w:left w:val="nil"/>
              <w:bottom w:val="single" w:sz="4" w:space="0" w:color="auto"/>
              <w:right w:val="single" w:sz="8" w:space="0" w:color="auto"/>
            </w:tcBorders>
            <w:shd w:val="clear" w:color="auto" w:fill="8FEAFF"/>
            <w:tcMar>
              <w:top w:w="0" w:type="dxa"/>
              <w:left w:w="108" w:type="dxa"/>
              <w:bottom w:w="0" w:type="dxa"/>
              <w:right w:w="108" w:type="dxa"/>
            </w:tcMar>
            <w:vAlign w:val="center"/>
            <w:hideMark/>
          </w:tcPr>
          <w:p w14:paraId="6E0EEDA1"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w:t>
            </w:r>
          </w:p>
        </w:tc>
        <w:tc>
          <w:tcPr>
            <w:tcW w:w="1128" w:type="dxa"/>
            <w:tcBorders>
              <w:top w:val="single" w:sz="8" w:space="0" w:color="auto"/>
              <w:left w:val="nil"/>
              <w:bottom w:val="single" w:sz="4" w:space="0" w:color="auto"/>
              <w:right w:val="single" w:sz="8" w:space="0" w:color="auto"/>
            </w:tcBorders>
            <w:shd w:val="clear" w:color="auto" w:fill="8FEAFF"/>
            <w:tcMar>
              <w:top w:w="0" w:type="dxa"/>
              <w:left w:w="108" w:type="dxa"/>
              <w:bottom w:w="0" w:type="dxa"/>
              <w:right w:w="108" w:type="dxa"/>
            </w:tcMar>
            <w:vAlign w:val="center"/>
          </w:tcPr>
          <w:p w14:paraId="4DBF1CFE"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CANTIDAD</w:t>
            </w:r>
          </w:p>
        </w:tc>
        <w:tc>
          <w:tcPr>
            <w:tcW w:w="1146" w:type="dxa"/>
            <w:tcBorders>
              <w:top w:val="single" w:sz="8" w:space="0" w:color="auto"/>
              <w:left w:val="nil"/>
              <w:bottom w:val="single" w:sz="4" w:space="0" w:color="auto"/>
              <w:right w:val="single" w:sz="8" w:space="0" w:color="auto"/>
            </w:tcBorders>
            <w:shd w:val="clear" w:color="auto" w:fill="8FEAFF"/>
            <w:tcMar>
              <w:top w:w="0" w:type="dxa"/>
              <w:left w:w="108" w:type="dxa"/>
              <w:bottom w:w="0" w:type="dxa"/>
              <w:right w:w="108" w:type="dxa"/>
            </w:tcMar>
            <w:vAlign w:val="center"/>
            <w:hideMark/>
          </w:tcPr>
          <w:p w14:paraId="37C81E81" w14:textId="77777777" w:rsidR="00FA4A0F" w:rsidRPr="00727A6A" w:rsidRDefault="00727A6A" w:rsidP="009549E5">
            <w:pPr>
              <w:jc w:val="center"/>
              <w:rPr>
                <w:rFonts w:asciiTheme="minorHAnsi" w:hAnsiTheme="minorHAnsi" w:cs="Arial"/>
                <w:b/>
                <w:bCs/>
                <w:szCs w:val="16"/>
              </w:rPr>
            </w:pPr>
            <w:r>
              <w:rPr>
                <w:rFonts w:asciiTheme="minorHAnsi" w:hAnsiTheme="minorHAnsi" w:cs="Arial"/>
                <w:b/>
                <w:bCs/>
                <w:szCs w:val="16"/>
              </w:rPr>
              <w:t>UNIDAD DE MEDIDA</w:t>
            </w:r>
          </w:p>
        </w:tc>
        <w:tc>
          <w:tcPr>
            <w:tcW w:w="3145" w:type="dxa"/>
            <w:tcBorders>
              <w:top w:val="single" w:sz="8" w:space="0" w:color="auto"/>
              <w:left w:val="nil"/>
              <w:bottom w:val="single" w:sz="4" w:space="0" w:color="auto"/>
              <w:right w:val="single" w:sz="8" w:space="0" w:color="auto"/>
            </w:tcBorders>
            <w:shd w:val="clear" w:color="auto" w:fill="8FEAFF"/>
            <w:tcMar>
              <w:top w:w="0" w:type="dxa"/>
              <w:left w:w="108" w:type="dxa"/>
              <w:bottom w:w="0" w:type="dxa"/>
              <w:right w:w="108" w:type="dxa"/>
            </w:tcMar>
            <w:vAlign w:val="center"/>
            <w:hideMark/>
          </w:tcPr>
          <w:p w14:paraId="134719BA" w14:textId="77777777" w:rsidR="00FA4A0F" w:rsidRPr="00727A6A" w:rsidRDefault="00FA4A0F" w:rsidP="009549E5">
            <w:pPr>
              <w:jc w:val="center"/>
              <w:rPr>
                <w:rFonts w:asciiTheme="minorHAnsi" w:hAnsiTheme="minorHAnsi" w:cs="Arial"/>
                <w:b/>
                <w:bCs/>
                <w:szCs w:val="16"/>
              </w:rPr>
            </w:pPr>
            <w:r w:rsidRPr="00727A6A">
              <w:rPr>
                <w:rFonts w:asciiTheme="minorHAnsi" w:hAnsiTheme="minorHAnsi" w:cs="Arial"/>
                <w:b/>
                <w:bCs/>
                <w:szCs w:val="16"/>
              </w:rPr>
              <w:t>DESCRIPCION TECNICA</w:t>
            </w:r>
          </w:p>
        </w:tc>
      </w:tr>
      <w:tr w:rsidR="00826752" w:rsidRPr="00037DE1" w14:paraId="3142C506" w14:textId="77777777" w:rsidTr="00826752">
        <w:trPr>
          <w:trHeight w:val="3880"/>
          <w:jc w:val="center"/>
        </w:trPr>
        <w:tc>
          <w:tcPr>
            <w:tcW w:w="95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45A668E0" w14:textId="77777777" w:rsidR="00826752" w:rsidRPr="00B952FB" w:rsidRDefault="00826752" w:rsidP="00F0714E">
            <w:pPr>
              <w:spacing w:before="120"/>
              <w:jc w:val="center"/>
              <w:rPr>
                <w:rFonts w:asciiTheme="minorHAnsi" w:hAnsiTheme="minorHAnsi" w:cs="Arial"/>
                <w:color w:val="000000"/>
                <w:sz w:val="24"/>
                <w:szCs w:val="16"/>
              </w:rPr>
            </w:pPr>
            <w:r w:rsidRPr="00B952FB">
              <w:rPr>
                <w:rFonts w:asciiTheme="minorHAnsi" w:hAnsiTheme="minorHAnsi" w:cs="Arial"/>
                <w:color w:val="000000"/>
                <w:sz w:val="24"/>
                <w:szCs w:val="16"/>
              </w:rPr>
              <w:t>1</w:t>
            </w:r>
          </w:p>
        </w:tc>
        <w:tc>
          <w:tcPr>
            <w:tcW w:w="346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C1240B4" w14:textId="6570E70E" w:rsidR="00826752" w:rsidRPr="00826752" w:rsidRDefault="009D1C7C" w:rsidP="00BF1579">
            <w:pPr>
              <w:jc w:val="center"/>
              <w:rPr>
                <w:rFonts w:asciiTheme="minorHAnsi" w:hAnsiTheme="minorHAnsi"/>
                <w:sz w:val="24"/>
                <w:szCs w:val="18"/>
              </w:rPr>
            </w:pPr>
            <w:r w:rsidRPr="005D066A">
              <w:rPr>
                <w:rFonts w:asciiTheme="minorHAnsi" w:hAnsiTheme="minorHAnsi"/>
                <w:sz w:val="24"/>
                <w:szCs w:val="18"/>
              </w:rPr>
              <w:t>SUMINISTRO DE MEDICAMENTOS MEZCLADOS ONCOLÓGICOS</w:t>
            </w:r>
          </w:p>
        </w:tc>
        <w:tc>
          <w:tcPr>
            <w:tcW w:w="112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348FF61" w14:textId="77777777" w:rsidR="00826752" w:rsidRPr="0093321E" w:rsidRDefault="00826752" w:rsidP="00F0714E">
            <w:pPr>
              <w:spacing w:before="120"/>
              <w:jc w:val="center"/>
              <w:rPr>
                <w:rFonts w:asciiTheme="minorHAnsi" w:hAnsiTheme="minorHAnsi" w:cs="Arial"/>
                <w:sz w:val="24"/>
                <w:szCs w:val="16"/>
              </w:rPr>
            </w:pPr>
            <w:r>
              <w:rPr>
                <w:rFonts w:asciiTheme="minorHAnsi" w:hAnsiTheme="minorHAnsi" w:cs="Arial"/>
                <w:sz w:val="24"/>
                <w:szCs w:val="16"/>
              </w:rPr>
              <w:t>1</w:t>
            </w:r>
          </w:p>
        </w:tc>
        <w:tc>
          <w:tcPr>
            <w:tcW w:w="11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279D261" w14:textId="77777777" w:rsidR="00826752" w:rsidRPr="0093321E" w:rsidRDefault="00826752" w:rsidP="007269C5">
            <w:pPr>
              <w:spacing w:before="120"/>
              <w:jc w:val="center"/>
              <w:rPr>
                <w:rFonts w:asciiTheme="minorHAnsi" w:hAnsiTheme="minorHAnsi" w:cs="Arial"/>
                <w:sz w:val="24"/>
                <w:szCs w:val="16"/>
              </w:rPr>
            </w:pPr>
            <w:r>
              <w:rPr>
                <w:rFonts w:asciiTheme="minorHAnsi" w:hAnsiTheme="minorHAnsi" w:cs="Arial"/>
                <w:sz w:val="24"/>
                <w:szCs w:val="16"/>
              </w:rPr>
              <w:t>PAQUETE</w:t>
            </w:r>
          </w:p>
        </w:tc>
        <w:tc>
          <w:tcPr>
            <w:tcW w:w="314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3688982D" w14:textId="77777777" w:rsidR="00826752" w:rsidRPr="00826752" w:rsidRDefault="00826752" w:rsidP="00826752">
            <w:pPr>
              <w:spacing w:before="120" w:after="120"/>
              <w:jc w:val="both"/>
              <w:rPr>
                <w:rFonts w:asciiTheme="minorHAnsi" w:hAnsiTheme="minorHAnsi" w:cs="Arial"/>
                <w:b/>
                <w:color w:val="000000"/>
                <w:sz w:val="24"/>
                <w:szCs w:val="18"/>
              </w:rPr>
            </w:pPr>
            <w:r w:rsidRPr="00826752">
              <w:rPr>
                <w:rFonts w:asciiTheme="minorHAnsi" w:hAnsiTheme="minorHAnsi" w:cs="AvantGarde Bk BT"/>
                <w:color w:val="000000"/>
                <w:sz w:val="24"/>
                <w:szCs w:val="18"/>
              </w:rPr>
              <w:t xml:space="preserve">CONFORME A LO SOLICITADO EN EL ANEXO </w:t>
            </w:r>
            <w:r>
              <w:rPr>
                <w:rFonts w:asciiTheme="minorHAnsi" w:hAnsiTheme="minorHAnsi" w:cs="AvantGarde Bk BT"/>
                <w:color w:val="000000"/>
                <w:sz w:val="24"/>
                <w:szCs w:val="18"/>
              </w:rPr>
              <w:t>1A</w:t>
            </w:r>
            <w:r w:rsidRPr="00826752">
              <w:rPr>
                <w:rFonts w:asciiTheme="minorHAnsi" w:hAnsiTheme="minorHAnsi" w:cs="AvantGarde Bk BT"/>
                <w:color w:val="000000"/>
                <w:sz w:val="24"/>
                <w:szCs w:val="18"/>
              </w:rPr>
              <w:t xml:space="preserve"> DE LAS BASES.</w:t>
            </w:r>
          </w:p>
        </w:tc>
      </w:tr>
    </w:tbl>
    <w:p w14:paraId="698D4660" w14:textId="77777777" w:rsidR="00F0714E" w:rsidRDefault="00F0714E">
      <w:pPr>
        <w:rPr>
          <w:rFonts w:asciiTheme="minorHAnsi" w:hAnsiTheme="minorHAnsi"/>
        </w:rPr>
      </w:pPr>
    </w:p>
    <w:p w14:paraId="6BD1D0DA" w14:textId="77777777" w:rsidR="00B411FB" w:rsidRDefault="00B411FB">
      <w:pPr>
        <w:rPr>
          <w:rFonts w:asciiTheme="minorHAnsi" w:hAnsiTheme="minorHAnsi"/>
        </w:rPr>
      </w:pPr>
    </w:p>
    <w:p w14:paraId="6B461E53" w14:textId="77777777" w:rsidR="007E2B9F" w:rsidRDefault="007E2B9F">
      <w:pPr>
        <w:rPr>
          <w:rFonts w:asciiTheme="minorHAnsi" w:hAnsiTheme="minorHAnsi"/>
        </w:rPr>
      </w:pPr>
    </w:p>
    <w:p w14:paraId="7C063BFA" w14:textId="77777777" w:rsidR="00826752" w:rsidRDefault="00826752">
      <w:pPr>
        <w:rPr>
          <w:rFonts w:asciiTheme="minorHAnsi" w:hAnsiTheme="minorHAnsi"/>
        </w:rPr>
      </w:pPr>
    </w:p>
    <w:p w14:paraId="1637E055" w14:textId="77777777" w:rsidR="00826752" w:rsidRDefault="00826752">
      <w:pPr>
        <w:rPr>
          <w:rFonts w:asciiTheme="minorHAnsi" w:hAnsiTheme="minorHAnsi"/>
        </w:rPr>
      </w:pPr>
    </w:p>
    <w:p w14:paraId="78A5CFC1" w14:textId="77777777" w:rsidR="00727A6A" w:rsidRDefault="00727A6A">
      <w:pPr>
        <w:rPr>
          <w:rFonts w:asciiTheme="minorHAnsi" w:hAnsiTheme="minorHAnsi"/>
        </w:rPr>
      </w:pPr>
    </w:p>
    <w:p w14:paraId="0C2005C5" w14:textId="77777777" w:rsidR="00E21ABE" w:rsidRDefault="00E21ABE">
      <w:pPr>
        <w:rPr>
          <w:rFonts w:asciiTheme="minorHAnsi" w:hAnsiTheme="minorHAnsi"/>
        </w:rPr>
      </w:pPr>
    </w:p>
    <w:p w14:paraId="438A0459" w14:textId="77777777" w:rsidR="00E21ABE" w:rsidRDefault="00E21ABE">
      <w:pPr>
        <w:rPr>
          <w:rFonts w:asciiTheme="minorHAnsi" w:hAnsiTheme="minorHAnsi"/>
        </w:rPr>
      </w:pPr>
    </w:p>
    <w:p w14:paraId="20D5A380" w14:textId="77777777" w:rsidR="00E21ABE" w:rsidRDefault="00E21ABE">
      <w:pPr>
        <w:rPr>
          <w:rFonts w:asciiTheme="minorHAnsi" w:hAnsiTheme="minorHAnsi"/>
        </w:rPr>
      </w:pPr>
    </w:p>
    <w:p w14:paraId="3EEE1ED2" w14:textId="77777777" w:rsidR="00E21ABE" w:rsidRDefault="00E21ABE">
      <w:pPr>
        <w:rPr>
          <w:rFonts w:asciiTheme="minorHAnsi" w:hAnsiTheme="minorHAnsi"/>
        </w:rPr>
      </w:pPr>
    </w:p>
    <w:p w14:paraId="50213667" w14:textId="77777777" w:rsidR="00E21ABE" w:rsidRDefault="00E21ABE">
      <w:pPr>
        <w:rPr>
          <w:rFonts w:asciiTheme="minorHAnsi" w:hAnsiTheme="minorHAnsi"/>
        </w:rPr>
      </w:pPr>
    </w:p>
    <w:p w14:paraId="2530FEA3" w14:textId="77777777" w:rsidR="00E21ABE" w:rsidRDefault="00E21ABE">
      <w:pPr>
        <w:rPr>
          <w:rFonts w:asciiTheme="minorHAnsi" w:hAnsiTheme="minorHAnsi"/>
        </w:rPr>
      </w:pPr>
    </w:p>
    <w:p w14:paraId="63A5784C" w14:textId="77777777" w:rsidR="00E21ABE" w:rsidRDefault="00E21ABE">
      <w:pPr>
        <w:rPr>
          <w:rFonts w:asciiTheme="minorHAnsi" w:hAnsiTheme="minorHAnsi"/>
        </w:rPr>
      </w:pPr>
    </w:p>
    <w:p w14:paraId="5E04E794" w14:textId="77777777" w:rsidR="00E21ABE" w:rsidRDefault="00E21ABE">
      <w:pPr>
        <w:rPr>
          <w:rFonts w:asciiTheme="minorHAnsi" w:hAnsiTheme="minorHAnsi"/>
        </w:rPr>
      </w:pPr>
    </w:p>
    <w:p w14:paraId="7D350F26" w14:textId="77777777" w:rsidR="00E21ABE" w:rsidRDefault="00E21ABE">
      <w:pPr>
        <w:rPr>
          <w:rFonts w:asciiTheme="minorHAnsi" w:hAnsiTheme="minorHAnsi"/>
        </w:rPr>
      </w:pPr>
    </w:p>
    <w:p w14:paraId="779324B4" w14:textId="77777777" w:rsidR="009D5190" w:rsidRDefault="009D5190">
      <w:pPr>
        <w:rPr>
          <w:rFonts w:asciiTheme="minorHAnsi" w:hAnsiTheme="minorHAnsi"/>
        </w:rPr>
      </w:pPr>
    </w:p>
    <w:p w14:paraId="62F40FFD" w14:textId="77777777" w:rsidR="009D5190" w:rsidRDefault="009D5190">
      <w:pPr>
        <w:rPr>
          <w:rFonts w:asciiTheme="minorHAnsi" w:hAnsiTheme="minorHAnsi"/>
        </w:rPr>
      </w:pPr>
    </w:p>
    <w:p w14:paraId="48164DD4" w14:textId="77777777" w:rsidR="009D5190" w:rsidRDefault="009D5190">
      <w:pPr>
        <w:rPr>
          <w:rFonts w:asciiTheme="minorHAnsi" w:hAnsiTheme="minorHAnsi"/>
        </w:rPr>
      </w:pPr>
    </w:p>
    <w:p w14:paraId="1AB48D98" w14:textId="77777777" w:rsidR="009D5190" w:rsidRDefault="009D5190">
      <w:pPr>
        <w:rPr>
          <w:rFonts w:asciiTheme="minorHAnsi" w:hAnsiTheme="minorHAnsi"/>
        </w:rPr>
      </w:pPr>
    </w:p>
    <w:p w14:paraId="1BA8AFF3" w14:textId="77777777" w:rsidR="00C71F1A" w:rsidRDefault="00C71F1A">
      <w:pPr>
        <w:rPr>
          <w:rFonts w:asciiTheme="minorHAnsi" w:hAnsiTheme="minorHAnsi"/>
        </w:rPr>
      </w:pPr>
    </w:p>
    <w:p w14:paraId="3172CBCE" w14:textId="77777777" w:rsidR="006279B6" w:rsidRDefault="006279B6">
      <w:pPr>
        <w:rPr>
          <w:rFonts w:asciiTheme="minorHAnsi" w:hAnsiTheme="minorHAnsi"/>
        </w:rPr>
      </w:pPr>
    </w:p>
    <w:p w14:paraId="1C015F1A" w14:textId="77777777" w:rsidR="006279B6" w:rsidRDefault="006279B6">
      <w:pPr>
        <w:rPr>
          <w:rFonts w:asciiTheme="minorHAnsi" w:hAnsiTheme="minorHAnsi"/>
        </w:rPr>
      </w:pPr>
    </w:p>
    <w:p w14:paraId="7BAA23EF" w14:textId="77777777" w:rsidR="00C71F1A" w:rsidRDefault="00C71F1A">
      <w:pPr>
        <w:rPr>
          <w:rFonts w:asciiTheme="minorHAnsi" w:hAnsiTheme="minorHAnsi"/>
        </w:rPr>
      </w:pPr>
    </w:p>
    <w:p w14:paraId="639D1DFE" w14:textId="77777777" w:rsidR="005503C8" w:rsidRDefault="005503C8">
      <w:pPr>
        <w:rPr>
          <w:rFonts w:asciiTheme="minorHAnsi" w:hAnsiTheme="minorHAnsi"/>
        </w:rPr>
      </w:pPr>
    </w:p>
    <w:p w14:paraId="1D9473B7" w14:textId="77777777" w:rsidR="005503C8" w:rsidRDefault="005503C8">
      <w:pPr>
        <w:rPr>
          <w:rFonts w:asciiTheme="minorHAnsi" w:hAnsiTheme="minorHAnsi"/>
        </w:rPr>
      </w:pPr>
    </w:p>
    <w:p w14:paraId="1ABC8CC7" w14:textId="77777777" w:rsidR="0093321E" w:rsidRPr="00AB7D71" w:rsidRDefault="0093321E"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b/>
        </w:rPr>
      </w:pPr>
      <w:r w:rsidRPr="00AB7D71">
        <w:rPr>
          <w:rFonts w:asciiTheme="minorHAnsi" w:hAnsiTheme="minorHAnsi"/>
          <w:b/>
        </w:rPr>
        <w:lastRenderedPageBreak/>
        <w:t>ANEXO 1</w:t>
      </w:r>
      <w:r>
        <w:rPr>
          <w:rFonts w:asciiTheme="minorHAnsi" w:hAnsiTheme="minorHAnsi"/>
          <w:b/>
        </w:rPr>
        <w:t>-A</w:t>
      </w:r>
    </w:p>
    <w:p w14:paraId="0008AA31" w14:textId="77777777" w:rsidR="00826752" w:rsidRPr="00E65AD2" w:rsidRDefault="00826752" w:rsidP="00826752">
      <w:pPr>
        <w:tabs>
          <w:tab w:val="left" w:pos="7080"/>
        </w:tabs>
        <w:jc w:val="right"/>
        <w:rPr>
          <w:rFonts w:asciiTheme="minorHAnsi" w:hAnsiTheme="minorHAnsi"/>
          <w:sz w:val="18"/>
          <w:szCs w:val="18"/>
        </w:rPr>
      </w:pPr>
      <w:r w:rsidRPr="00E65AD2">
        <w:rPr>
          <w:rFonts w:asciiTheme="minorHAnsi" w:hAnsiTheme="minorHAnsi"/>
          <w:sz w:val="18"/>
          <w:szCs w:val="18"/>
        </w:rPr>
        <w:t>FECHA:  _______________</w:t>
      </w:r>
    </w:p>
    <w:p w14:paraId="2E8D203E" w14:textId="77777777" w:rsidR="00826752" w:rsidRPr="00E65AD2" w:rsidRDefault="00826752" w:rsidP="00826752">
      <w:pPr>
        <w:rPr>
          <w:rFonts w:asciiTheme="minorHAnsi" w:hAnsiTheme="minorHAnsi"/>
          <w:sz w:val="18"/>
          <w:szCs w:val="18"/>
        </w:rPr>
      </w:pPr>
      <w:r w:rsidRPr="00E65AD2">
        <w:rPr>
          <w:rFonts w:asciiTheme="minorHAnsi" w:hAnsiTheme="minorHAnsi"/>
          <w:sz w:val="18"/>
          <w:szCs w:val="18"/>
        </w:rPr>
        <w:t>CONCURSO No.: _____________</w:t>
      </w:r>
      <w:r w:rsidRPr="00E65AD2">
        <w:rPr>
          <w:rFonts w:asciiTheme="minorHAnsi" w:hAnsiTheme="minorHAnsi"/>
          <w:sz w:val="18"/>
          <w:szCs w:val="18"/>
          <w:u w:val="single"/>
        </w:rPr>
        <w:tab/>
      </w:r>
      <w:r w:rsidRPr="00E65AD2">
        <w:rPr>
          <w:rFonts w:asciiTheme="minorHAnsi" w:hAnsiTheme="minorHAnsi"/>
          <w:sz w:val="18"/>
          <w:szCs w:val="18"/>
          <w:u w:val="single"/>
        </w:rPr>
        <w:tab/>
      </w:r>
      <w:r w:rsidRPr="00E65AD2">
        <w:rPr>
          <w:rFonts w:asciiTheme="minorHAnsi" w:hAnsiTheme="minorHAnsi"/>
          <w:sz w:val="18"/>
          <w:szCs w:val="18"/>
          <w:u w:val="single"/>
        </w:rPr>
        <w:tab/>
      </w:r>
      <w:r w:rsidRPr="00E65AD2">
        <w:rPr>
          <w:rFonts w:asciiTheme="minorHAnsi" w:hAnsiTheme="minorHAnsi"/>
          <w:sz w:val="18"/>
          <w:szCs w:val="18"/>
          <w:u w:val="single"/>
        </w:rPr>
        <w:tab/>
      </w:r>
      <w:r w:rsidRPr="00E65AD2">
        <w:rPr>
          <w:rFonts w:asciiTheme="minorHAnsi" w:hAnsiTheme="minorHAnsi"/>
          <w:sz w:val="18"/>
          <w:szCs w:val="18"/>
        </w:rPr>
        <w:t>_______</w:t>
      </w:r>
    </w:p>
    <w:p w14:paraId="771AB23A" w14:textId="77777777" w:rsidR="00826752" w:rsidRDefault="00826752" w:rsidP="00826752">
      <w:pPr>
        <w:tabs>
          <w:tab w:val="left" w:pos="7080"/>
        </w:tabs>
        <w:rPr>
          <w:rFonts w:asciiTheme="minorHAnsi" w:hAnsiTheme="minorHAnsi"/>
          <w:sz w:val="18"/>
          <w:szCs w:val="18"/>
          <w:u w:val="single"/>
        </w:rPr>
      </w:pPr>
      <w:r w:rsidRPr="00E65AD2">
        <w:rPr>
          <w:rFonts w:asciiTheme="minorHAnsi" w:hAnsiTheme="minorHAnsi"/>
          <w:sz w:val="18"/>
          <w:szCs w:val="18"/>
        </w:rPr>
        <w:t>COMPAÑÍA VENDEDORA:</w:t>
      </w:r>
      <w:r w:rsidRPr="005339E5">
        <w:rPr>
          <w:rFonts w:asciiTheme="minorHAnsi" w:hAnsiTheme="minorHAnsi"/>
          <w:sz w:val="18"/>
          <w:szCs w:val="18"/>
        </w:rPr>
        <w:t xml:space="preserve"> </w:t>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r w:rsidRPr="005339E5">
        <w:rPr>
          <w:rFonts w:asciiTheme="minorHAnsi" w:hAnsiTheme="minorHAnsi"/>
          <w:sz w:val="18"/>
          <w:szCs w:val="18"/>
          <w:u w:val="single"/>
        </w:rPr>
        <w:tab/>
      </w:r>
    </w:p>
    <w:p w14:paraId="563454C1" w14:textId="77777777" w:rsidR="00B16D81" w:rsidRDefault="00B16D81" w:rsidP="00826752">
      <w:pPr>
        <w:tabs>
          <w:tab w:val="left" w:pos="7080"/>
        </w:tabs>
        <w:rPr>
          <w:rFonts w:asciiTheme="minorHAnsi" w:hAnsiTheme="minorHAnsi"/>
          <w:sz w:val="18"/>
          <w:szCs w:val="18"/>
          <w:u w:val="single"/>
        </w:rPr>
      </w:pPr>
    </w:p>
    <w:p w14:paraId="30A4495B" w14:textId="387E9DCD" w:rsidR="00B16D81" w:rsidRDefault="00B16D81" w:rsidP="00826752">
      <w:pPr>
        <w:tabs>
          <w:tab w:val="left" w:pos="7080"/>
        </w:tabs>
        <w:rPr>
          <w:rFonts w:asciiTheme="minorHAnsi" w:hAnsiTheme="minorHAnsi"/>
          <w:sz w:val="18"/>
          <w:szCs w:val="18"/>
          <w:u w:val="single"/>
        </w:rPr>
      </w:pPr>
    </w:p>
    <w:p w14:paraId="6E13DDF6" w14:textId="0B370588" w:rsidR="00EE6017" w:rsidRDefault="00EE6017" w:rsidP="00826752">
      <w:pPr>
        <w:tabs>
          <w:tab w:val="left" w:pos="7080"/>
        </w:tabs>
        <w:rPr>
          <w:rFonts w:asciiTheme="minorHAnsi" w:hAnsiTheme="minorHAnsi"/>
          <w:sz w:val="18"/>
          <w:szCs w:val="18"/>
          <w:u w:val="single"/>
        </w:rPr>
      </w:pPr>
    </w:p>
    <w:p w14:paraId="58DBD9E4" w14:textId="0542F578" w:rsidR="00EE6017" w:rsidRDefault="00EE6017" w:rsidP="00826752">
      <w:pPr>
        <w:tabs>
          <w:tab w:val="left" w:pos="7080"/>
        </w:tabs>
        <w:rPr>
          <w:rFonts w:asciiTheme="minorHAnsi" w:hAnsiTheme="minorHAnsi"/>
          <w:sz w:val="18"/>
          <w:szCs w:val="18"/>
          <w:u w:val="single"/>
        </w:rPr>
      </w:pPr>
    </w:p>
    <w:p w14:paraId="74CFB6CF" w14:textId="5FA52892" w:rsidR="00EE6017" w:rsidRDefault="00EE6017" w:rsidP="00826752">
      <w:pPr>
        <w:tabs>
          <w:tab w:val="left" w:pos="7080"/>
        </w:tabs>
        <w:rPr>
          <w:rFonts w:asciiTheme="minorHAnsi" w:hAnsiTheme="minorHAnsi"/>
          <w:sz w:val="18"/>
          <w:szCs w:val="18"/>
          <w:u w:val="single"/>
        </w:rPr>
      </w:pPr>
    </w:p>
    <w:tbl>
      <w:tblPr>
        <w:tblW w:w="5680" w:type="dxa"/>
        <w:jc w:val="center"/>
        <w:tblCellMar>
          <w:left w:w="70" w:type="dxa"/>
          <w:right w:w="70" w:type="dxa"/>
        </w:tblCellMar>
        <w:tblLook w:val="04A0" w:firstRow="1" w:lastRow="0" w:firstColumn="1" w:lastColumn="0" w:noHBand="0" w:noVBand="1"/>
      </w:tblPr>
      <w:tblGrid>
        <w:gridCol w:w="1062"/>
        <w:gridCol w:w="3476"/>
        <w:gridCol w:w="1142"/>
      </w:tblGrid>
      <w:tr w:rsidR="00C62163" w:rsidRPr="00C62163" w14:paraId="3D037F98" w14:textId="77777777" w:rsidTr="00C62163">
        <w:trPr>
          <w:trHeight w:val="300"/>
          <w:jc w:val="center"/>
        </w:trPr>
        <w:tc>
          <w:tcPr>
            <w:tcW w:w="5680" w:type="dxa"/>
            <w:gridSpan w:val="3"/>
            <w:tcBorders>
              <w:top w:val="nil"/>
              <w:left w:val="nil"/>
              <w:bottom w:val="nil"/>
              <w:right w:val="nil"/>
            </w:tcBorders>
            <w:shd w:val="clear" w:color="auto" w:fill="auto"/>
            <w:noWrap/>
            <w:vAlign w:val="center"/>
            <w:hideMark/>
          </w:tcPr>
          <w:p w14:paraId="775CC521" w14:textId="77777777" w:rsidR="00C62163" w:rsidRPr="00C62163" w:rsidRDefault="00C62163" w:rsidP="00C62163">
            <w:pPr>
              <w:jc w:val="center"/>
              <w:rPr>
                <w:rFonts w:ascii="Calibri" w:hAnsi="Calibri" w:cs="Calibri"/>
                <w:b/>
                <w:bCs/>
                <w:color w:val="000000"/>
                <w:sz w:val="22"/>
                <w:szCs w:val="22"/>
                <w:lang w:val="es-MX" w:eastAsia="es-MX"/>
              </w:rPr>
            </w:pPr>
            <w:r w:rsidRPr="00C62163">
              <w:rPr>
                <w:rFonts w:ascii="Calibri" w:hAnsi="Calibri" w:cs="Calibri"/>
                <w:b/>
                <w:bCs/>
                <w:color w:val="000000"/>
                <w:sz w:val="22"/>
                <w:szCs w:val="22"/>
                <w:lang w:val="es-MX" w:eastAsia="es-MX"/>
              </w:rPr>
              <w:t>PARTIDA 1</w:t>
            </w:r>
          </w:p>
        </w:tc>
      </w:tr>
      <w:tr w:rsidR="00C62163" w:rsidRPr="00C62163" w14:paraId="7ECFC076" w14:textId="77777777" w:rsidTr="00C62163">
        <w:trPr>
          <w:trHeight w:val="300"/>
          <w:jc w:val="center"/>
        </w:trPr>
        <w:tc>
          <w:tcPr>
            <w:tcW w:w="5680" w:type="dxa"/>
            <w:gridSpan w:val="3"/>
            <w:tcBorders>
              <w:top w:val="nil"/>
              <w:left w:val="nil"/>
              <w:bottom w:val="nil"/>
              <w:right w:val="nil"/>
            </w:tcBorders>
            <w:shd w:val="clear" w:color="auto" w:fill="auto"/>
            <w:noWrap/>
            <w:vAlign w:val="center"/>
            <w:hideMark/>
          </w:tcPr>
          <w:p w14:paraId="4A42C6C1" w14:textId="77777777" w:rsidR="00C62163" w:rsidRPr="00C62163" w:rsidRDefault="00C62163" w:rsidP="00C62163">
            <w:pPr>
              <w:jc w:val="center"/>
              <w:rPr>
                <w:rFonts w:ascii="Calibri" w:hAnsi="Calibri" w:cs="Calibri"/>
                <w:b/>
                <w:bCs/>
                <w:color w:val="000000"/>
                <w:lang w:val="es-MX" w:eastAsia="es-MX"/>
              </w:rPr>
            </w:pPr>
            <w:r w:rsidRPr="00C62163">
              <w:rPr>
                <w:rFonts w:ascii="Calibri" w:hAnsi="Calibri" w:cs="Calibri"/>
                <w:b/>
                <w:bCs/>
                <w:color w:val="000000"/>
                <w:lang w:val="es-MX" w:eastAsia="es-MX"/>
              </w:rPr>
              <w:t>MEDICAMENTOS MEZCLADOS (ONCOLOGICOS)</w:t>
            </w:r>
          </w:p>
        </w:tc>
      </w:tr>
      <w:tr w:rsidR="00C62163" w:rsidRPr="00C62163" w14:paraId="5300646B" w14:textId="77777777" w:rsidTr="00C62163">
        <w:trPr>
          <w:trHeight w:val="300"/>
          <w:jc w:val="center"/>
        </w:trPr>
        <w:tc>
          <w:tcPr>
            <w:tcW w:w="1062" w:type="dxa"/>
            <w:tcBorders>
              <w:top w:val="single" w:sz="4" w:space="0" w:color="auto"/>
              <w:left w:val="single" w:sz="4" w:space="0" w:color="auto"/>
              <w:bottom w:val="single" w:sz="4" w:space="0" w:color="auto"/>
              <w:right w:val="single" w:sz="4" w:space="0" w:color="auto"/>
            </w:tcBorders>
            <w:shd w:val="clear" w:color="auto" w:fill="A7EEFF"/>
            <w:noWrap/>
            <w:vAlign w:val="center"/>
            <w:hideMark/>
          </w:tcPr>
          <w:p w14:paraId="031773B8" w14:textId="77777777" w:rsidR="00C62163" w:rsidRPr="00C62163" w:rsidRDefault="00C62163" w:rsidP="00C62163">
            <w:pPr>
              <w:jc w:val="center"/>
              <w:rPr>
                <w:rFonts w:ascii="Calibri" w:hAnsi="Calibri" w:cs="Calibri"/>
                <w:b/>
                <w:bCs/>
                <w:color w:val="000000"/>
                <w:lang w:val="es-MX" w:eastAsia="es-MX"/>
              </w:rPr>
            </w:pPr>
            <w:r w:rsidRPr="00C62163">
              <w:rPr>
                <w:rFonts w:ascii="Calibri" w:hAnsi="Calibri" w:cs="Calibri"/>
                <w:b/>
                <w:bCs/>
                <w:color w:val="000000"/>
                <w:lang w:val="es-MX" w:eastAsia="es-MX"/>
              </w:rPr>
              <w:t>RENGLÓN</w:t>
            </w:r>
          </w:p>
        </w:tc>
        <w:tc>
          <w:tcPr>
            <w:tcW w:w="3476" w:type="dxa"/>
            <w:tcBorders>
              <w:top w:val="single" w:sz="4" w:space="0" w:color="auto"/>
              <w:left w:val="nil"/>
              <w:bottom w:val="single" w:sz="4" w:space="0" w:color="auto"/>
              <w:right w:val="single" w:sz="4" w:space="0" w:color="auto"/>
            </w:tcBorders>
            <w:shd w:val="clear" w:color="auto" w:fill="A7EEFF"/>
            <w:noWrap/>
            <w:vAlign w:val="center"/>
            <w:hideMark/>
          </w:tcPr>
          <w:p w14:paraId="35BF0F45" w14:textId="77777777" w:rsidR="00C62163" w:rsidRPr="00C62163" w:rsidRDefault="00C62163" w:rsidP="00C62163">
            <w:pPr>
              <w:jc w:val="center"/>
              <w:rPr>
                <w:rFonts w:ascii="Calibri" w:hAnsi="Calibri" w:cs="Calibri"/>
                <w:b/>
                <w:bCs/>
                <w:color w:val="000000"/>
                <w:lang w:val="es-MX" w:eastAsia="es-MX"/>
              </w:rPr>
            </w:pPr>
            <w:r w:rsidRPr="00C62163">
              <w:rPr>
                <w:rFonts w:ascii="Calibri" w:hAnsi="Calibri" w:cs="Calibri"/>
                <w:b/>
                <w:bCs/>
                <w:color w:val="000000"/>
                <w:lang w:val="es-MX" w:eastAsia="es-MX"/>
              </w:rPr>
              <w:t>DESCDRIPCIÓN</w:t>
            </w:r>
          </w:p>
        </w:tc>
        <w:tc>
          <w:tcPr>
            <w:tcW w:w="1142" w:type="dxa"/>
            <w:tcBorders>
              <w:top w:val="single" w:sz="4" w:space="0" w:color="auto"/>
              <w:left w:val="nil"/>
              <w:bottom w:val="single" w:sz="4" w:space="0" w:color="auto"/>
              <w:right w:val="single" w:sz="4" w:space="0" w:color="auto"/>
            </w:tcBorders>
            <w:shd w:val="clear" w:color="auto" w:fill="A7EEFF"/>
            <w:noWrap/>
            <w:vAlign w:val="center"/>
            <w:hideMark/>
          </w:tcPr>
          <w:p w14:paraId="2A0624C7" w14:textId="77777777" w:rsidR="00C62163" w:rsidRDefault="00C62163" w:rsidP="00C62163">
            <w:pPr>
              <w:jc w:val="center"/>
              <w:rPr>
                <w:rFonts w:ascii="Calibri" w:hAnsi="Calibri" w:cs="Calibri"/>
                <w:b/>
                <w:bCs/>
                <w:color w:val="000000"/>
                <w:lang w:val="es-MX" w:eastAsia="es-MX"/>
              </w:rPr>
            </w:pPr>
            <w:r w:rsidRPr="00C62163">
              <w:rPr>
                <w:rFonts w:ascii="Calibri" w:hAnsi="Calibri" w:cs="Calibri"/>
                <w:b/>
                <w:bCs/>
                <w:color w:val="000000"/>
                <w:lang w:val="es-MX" w:eastAsia="es-MX"/>
              </w:rPr>
              <w:t>CANTIDAD</w:t>
            </w:r>
          </w:p>
          <w:p w14:paraId="7DB99119" w14:textId="59A00AA4" w:rsidR="00C62163" w:rsidRPr="00C62163" w:rsidRDefault="00C62163" w:rsidP="00C62163">
            <w:pPr>
              <w:jc w:val="center"/>
              <w:rPr>
                <w:rFonts w:ascii="Calibri" w:hAnsi="Calibri" w:cs="Calibri"/>
                <w:b/>
                <w:bCs/>
                <w:color w:val="000000"/>
                <w:lang w:val="es-MX" w:eastAsia="es-MX"/>
              </w:rPr>
            </w:pPr>
            <w:r>
              <w:rPr>
                <w:rFonts w:ascii="Calibri" w:hAnsi="Calibri" w:cs="Calibri"/>
                <w:b/>
                <w:bCs/>
                <w:color w:val="000000"/>
                <w:lang w:val="es-MX" w:eastAsia="es-MX"/>
              </w:rPr>
              <w:t>(MG)</w:t>
            </w:r>
          </w:p>
        </w:tc>
      </w:tr>
      <w:tr w:rsidR="00C62163" w:rsidRPr="00C62163" w14:paraId="637E5FF4"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51192BEB"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w:t>
            </w:r>
          </w:p>
        </w:tc>
        <w:tc>
          <w:tcPr>
            <w:tcW w:w="3476" w:type="dxa"/>
            <w:tcBorders>
              <w:top w:val="nil"/>
              <w:left w:val="nil"/>
              <w:bottom w:val="single" w:sz="4" w:space="0" w:color="auto"/>
              <w:right w:val="single" w:sz="4" w:space="0" w:color="auto"/>
            </w:tcBorders>
            <w:shd w:val="clear" w:color="auto" w:fill="auto"/>
            <w:noWrap/>
            <w:vAlign w:val="center"/>
            <w:hideMark/>
          </w:tcPr>
          <w:p w14:paraId="4DB6C869"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Bevacizumab</w:t>
            </w:r>
          </w:p>
        </w:tc>
        <w:tc>
          <w:tcPr>
            <w:tcW w:w="1142" w:type="dxa"/>
            <w:tcBorders>
              <w:top w:val="nil"/>
              <w:left w:val="nil"/>
              <w:bottom w:val="single" w:sz="4" w:space="0" w:color="auto"/>
              <w:right w:val="single" w:sz="4" w:space="0" w:color="auto"/>
            </w:tcBorders>
            <w:shd w:val="clear" w:color="auto" w:fill="auto"/>
            <w:noWrap/>
            <w:vAlign w:val="bottom"/>
            <w:hideMark/>
          </w:tcPr>
          <w:p w14:paraId="78334F83"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10,000</w:t>
            </w:r>
          </w:p>
        </w:tc>
      </w:tr>
      <w:tr w:rsidR="00C62163" w:rsidRPr="00C62163" w14:paraId="1112A66A"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2340E27"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2</w:t>
            </w:r>
          </w:p>
        </w:tc>
        <w:tc>
          <w:tcPr>
            <w:tcW w:w="3476" w:type="dxa"/>
            <w:tcBorders>
              <w:top w:val="nil"/>
              <w:left w:val="nil"/>
              <w:bottom w:val="single" w:sz="4" w:space="0" w:color="auto"/>
              <w:right w:val="single" w:sz="4" w:space="0" w:color="auto"/>
            </w:tcBorders>
            <w:shd w:val="clear" w:color="auto" w:fill="auto"/>
            <w:noWrap/>
            <w:vAlign w:val="center"/>
            <w:hideMark/>
          </w:tcPr>
          <w:p w14:paraId="220FA0F9"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Carboplatino</w:t>
            </w:r>
          </w:p>
        </w:tc>
        <w:tc>
          <w:tcPr>
            <w:tcW w:w="1142" w:type="dxa"/>
            <w:tcBorders>
              <w:top w:val="nil"/>
              <w:left w:val="nil"/>
              <w:bottom w:val="single" w:sz="4" w:space="0" w:color="auto"/>
              <w:right w:val="single" w:sz="4" w:space="0" w:color="auto"/>
            </w:tcBorders>
            <w:shd w:val="clear" w:color="auto" w:fill="auto"/>
            <w:noWrap/>
            <w:vAlign w:val="bottom"/>
            <w:hideMark/>
          </w:tcPr>
          <w:p w14:paraId="4C9F29C7"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230,000</w:t>
            </w:r>
          </w:p>
        </w:tc>
      </w:tr>
      <w:tr w:rsidR="00C62163" w:rsidRPr="00C62163" w14:paraId="48906640"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386F24C"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3</w:t>
            </w:r>
          </w:p>
        </w:tc>
        <w:tc>
          <w:tcPr>
            <w:tcW w:w="3476" w:type="dxa"/>
            <w:tcBorders>
              <w:top w:val="nil"/>
              <w:left w:val="nil"/>
              <w:bottom w:val="single" w:sz="4" w:space="0" w:color="auto"/>
              <w:right w:val="single" w:sz="4" w:space="0" w:color="auto"/>
            </w:tcBorders>
            <w:shd w:val="clear" w:color="auto" w:fill="auto"/>
            <w:noWrap/>
            <w:vAlign w:val="center"/>
            <w:hideMark/>
          </w:tcPr>
          <w:p w14:paraId="3B0A1385"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Ciclofosfamida</w:t>
            </w:r>
          </w:p>
        </w:tc>
        <w:tc>
          <w:tcPr>
            <w:tcW w:w="1142" w:type="dxa"/>
            <w:tcBorders>
              <w:top w:val="nil"/>
              <w:left w:val="nil"/>
              <w:bottom w:val="single" w:sz="4" w:space="0" w:color="auto"/>
              <w:right w:val="single" w:sz="4" w:space="0" w:color="auto"/>
            </w:tcBorders>
            <w:shd w:val="clear" w:color="auto" w:fill="auto"/>
            <w:noWrap/>
            <w:vAlign w:val="bottom"/>
            <w:hideMark/>
          </w:tcPr>
          <w:p w14:paraId="0C9B9ADA"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90,000</w:t>
            </w:r>
          </w:p>
        </w:tc>
      </w:tr>
      <w:tr w:rsidR="00C62163" w:rsidRPr="00C62163" w14:paraId="6F0DA963"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6AF82E9"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4</w:t>
            </w:r>
          </w:p>
        </w:tc>
        <w:tc>
          <w:tcPr>
            <w:tcW w:w="3476" w:type="dxa"/>
            <w:tcBorders>
              <w:top w:val="nil"/>
              <w:left w:val="nil"/>
              <w:bottom w:val="single" w:sz="4" w:space="0" w:color="auto"/>
              <w:right w:val="single" w:sz="4" w:space="0" w:color="auto"/>
            </w:tcBorders>
            <w:shd w:val="clear" w:color="auto" w:fill="auto"/>
            <w:noWrap/>
            <w:vAlign w:val="center"/>
            <w:hideMark/>
          </w:tcPr>
          <w:p w14:paraId="763E006E"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Cisplatino</w:t>
            </w:r>
          </w:p>
        </w:tc>
        <w:tc>
          <w:tcPr>
            <w:tcW w:w="1142" w:type="dxa"/>
            <w:tcBorders>
              <w:top w:val="nil"/>
              <w:left w:val="nil"/>
              <w:bottom w:val="single" w:sz="4" w:space="0" w:color="auto"/>
              <w:right w:val="single" w:sz="4" w:space="0" w:color="auto"/>
            </w:tcBorders>
            <w:shd w:val="clear" w:color="auto" w:fill="auto"/>
            <w:noWrap/>
            <w:vAlign w:val="bottom"/>
            <w:hideMark/>
          </w:tcPr>
          <w:p w14:paraId="43A3695B"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2,950</w:t>
            </w:r>
          </w:p>
        </w:tc>
      </w:tr>
      <w:tr w:rsidR="00C62163" w:rsidRPr="00C62163" w14:paraId="79BCDA18"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7A28394A"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5</w:t>
            </w:r>
          </w:p>
        </w:tc>
        <w:tc>
          <w:tcPr>
            <w:tcW w:w="3476" w:type="dxa"/>
            <w:tcBorders>
              <w:top w:val="nil"/>
              <w:left w:val="nil"/>
              <w:bottom w:val="single" w:sz="4" w:space="0" w:color="auto"/>
              <w:right w:val="single" w:sz="4" w:space="0" w:color="auto"/>
            </w:tcBorders>
            <w:shd w:val="clear" w:color="auto" w:fill="auto"/>
            <w:noWrap/>
            <w:vAlign w:val="center"/>
            <w:hideMark/>
          </w:tcPr>
          <w:p w14:paraId="742AD5AC" w14:textId="77777777" w:rsidR="00C62163" w:rsidRPr="00C62163" w:rsidRDefault="00C62163" w:rsidP="00C62163">
            <w:pPr>
              <w:jc w:val="center"/>
              <w:rPr>
                <w:rFonts w:ascii="Calibri" w:hAnsi="Calibri" w:cs="Calibri"/>
                <w:color w:val="000000"/>
                <w:lang w:val="es-MX" w:eastAsia="es-MX"/>
              </w:rPr>
            </w:pPr>
            <w:proofErr w:type="spellStart"/>
            <w:r w:rsidRPr="00C62163">
              <w:rPr>
                <w:rFonts w:ascii="Calibri" w:hAnsi="Calibri" w:cs="Calibri"/>
                <w:color w:val="000000"/>
                <w:lang w:val="es-MX" w:eastAsia="es-MX"/>
              </w:rPr>
              <w:t>Docetaxel</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2A542930"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27,500</w:t>
            </w:r>
          </w:p>
        </w:tc>
      </w:tr>
      <w:tr w:rsidR="00C62163" w:rsidRPr="00C62163" w14:paraId="0F34D839"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5D07CBBE"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6</w:t>
            </w:r>
          </w:p>
        </w:tc>
        <w:tc>
          <w:tcPr>
            <w:tcW w:w="3476" w:type="dxa"/>
            <w:tcBorders>
              <w:top w:val="nil"/>
              <w:left w:val="nil"/>
              <w:bottom w:val="single" w:sz="4" w:space="0" w:color="auto"/>
              <w:right w:val="single" w:sz="4" w:space="0" w:color="auto"/>
            </w:tcBorders>
            <w:shd w:val="clear" w:color="auto" w:fill="auto"/>
            <w:noWrap/>
            <w:vAlign w:val="center"/>
            <w:hideMark/>
          </w:tcPr>
          <w:p w14:paraId="0F203023"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 xml:space="preserve">Doxorrubicina  </w:t>
            </w:r>
          </w:p>
        </w:tc>
        <w:tc>
          <w:tcPr>
            <w:tcW w:w="1142" w:type="dxa"/>
            <w:tcBorders>
              <w:top w:val="nil"/>
              <w:left w:val="nil"/>
              <w:bottom w:val="single" w:sz="4" w:space="0" w:color="auto"/>
              <w:right w:val="single" w:sz="4" w:space="0" w:color="auto"/>
            </w:tcBorders>
            <w:shd w:val="clear" w:color="auto" w:fill="auto"/>
            <w:noWrap/>
            <w:vAlign w:val="bottom"/>
            <w:hideMark/>
          </w:tcPr>
          <w:p w14:paraId="60E368B5"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27,500</w:t>
            </w:r>
          </w:p>
        </w:tc>
      </w:tr>
      <w:tr w:rsidR="00C62163" w:rsidRPr="00C62163" w14:paraId="550B7519"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7957CED5"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7</w:t>
            </w:r>
          </w:p>
        </w:tc>
        <w:tc>
          <w:tcPr>
            <w:tcW w:w="3476" w:type="dxa"/>
            <w:tcBorders>
              <w:top w:val="nil"/>
              <w:left w:val="nil"/>
              <w:bottom w:val="single" w:sz="4" w:space="0" w:color="auto"/>
              <w:right w:val="single" w:sz="4" w:space="0" w:color="auto"/>
            </w:tcBorders>
            <w:shd w:val="clear" w:color="auto" w:fill="auto"/>
            <w:noWrap/>
            <w:vAlign w:val="center"/>
            <w:hideMark/>
          </w:tcPr>
          <w:p w14:paraId="38A6B033"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Eribulina</w:t>
            </w:r>
          </w:p>
        </w:tc>
        <w:tc>
          <w:tcPr>
            <w:tcW w:w="1142" w:type="dxa"/>
            <w:tcBorders>
              <w:top w:val="nil"/>
              <w:left w:val="nil"/>
              <w:bottom w:val="single" w:sz="4" w:space="0" w:color="auto"/>
              <w:right w:val="single" w:sz="4" w:space="0" w:color="auto"/>
            </w:tcBorders>
            <w:shd w:val="clear" w:color="auto" w:fill="auto"/>
            <w:noWrap/>
            <w:vAlign w:val="bottom"/>
            <w:hideMark/>
          </w:tcPr>
          <w:p w14:paraId="6DC260E0"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90</w:t>
            </w:r>
          </w:p>
        </w:tc>
      </w:tr>
      <w:tr w:rsidR="00C62163" w:rsidRPr="00C62163" w14:paraId="43FEBF59"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33982683"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8</w:t>
            </w:r>
          </w:p>
        </w:tc>
        <w:tc>
          <w:tcPr>
            <w:tcW w:w="3476" w:type="dxa"/>
            <w:tcBorders>
              <w:top w:val="nil"/>
              <w:left w:val="nil"/>
              <w:bottom w:val="single" w:sz="4" w:space="0" w:color="auto"/>
              <w:right w:val="single" w:sz="4" w:space="0" w:color="auto"/>
            </w:tcBorders>
            <w:shd w:val="clear" w:color="auto" w:fill="auto"/>
            <w:noWrap/>
            <w:vAlign w:val="center"/>
            <w:hideMark/>
          </w:tcPr>
          <w:p w14:paraId="6F0A2EAD"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Etopósido</w:t>
            </w:r>
          </w:p>
        </w:tc>
        <w:tc>
          <w:tcPr>
            <w:tcW w:w="1142" w:type="dxa"/>
            <w:tcBorders>
              <w:top w:val="nil"/>
              <w:left w:val="nil"/>
              <w:bottom w:val="single" w:sz="4" w:space="0" w:color="auto"/>
              <w:right w:val="single" w:sz="4" w:space="0" w:color="auto"/>
            </w:tcBorders>
            <w:shd w:val="clear" w:color="auto" w:fill="auto"/>
            <w:noWrap/>
            <w:vAlign w:val="bottom"/>
            <w:hideMark/>
          </w:tcPr>
          <w:p w14:paraId="74ADA0CD"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45</w:t>
            </w:r>
          </w:p>
        </w:tc>
      </w:tr>
      <w:tr w:rsidR="00C62163" w:rsidRPr="00C62163" w14:paraId="13A0C46C"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EFFA24F"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9</w:t>
            </w:r>
          </w:p>
        </w:tc>
        <w:tc>
          <w:tcPr>
            <w:tcW w:w="3476" w:type="dxa"/>
            <w:tcBorders>
              <w:top w:val="nil"/>
              <w:left w:val="nil"/>
              <w:bottom w:val="single" w:sz="4" w:space="0" w:color="auto"/>
              <w:right w:val="single" w:sz="4" w:space="0" w:color="auto"/>
            </w:tcBorders>
            <w:shd w:val="clear" w:color="auto" w:fill="auto"/>
            <w:noWrap/>
            <w:vAlign w:val="center"/>
            <w:hideMark/>
          </w:tcPr>
          <w:p w14:paraId="50027688" w14:textId="77777777" w:rsidR="00C62163" w:rsidRPr="00C62163" w:rsidRDefault="00C62163" w:rsidP="00C62163">
            <w:pPr>
              <w:jc w:val="center"/>
              <w:rPr>
                <w:rFonts w:ascii="Calibri" w:hAnsi="Calibri" w:cs="Calibri"/>
                <w:color w:val="000000"/>
                <w:lang w:val="es-MX" w:eastAsia="es-MX"/>
              </w:rPr>
            </w:pPr>
            <w:proofErr w:type="spellStart"/>
            <w:r w:rsidRPr="00C62163">
              <w:rPr>
                <w:rFonts w:ascii="Calibri" w:hAnsi="Calibri" w:cs="Calibri"/>
                <w:color w:val="000000"/>
                <w:lang w:val="es-MX" w:eastAsia="es-MX"/>
              </w:rPr>
              <w:t>Gemcitabina</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098A2457"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50</w:t>
            </w:r>
          </w:p>
        </w:tc>
      </w:tr>
      <w:tr w:rsidR="00C62163" w:rsidRPr="00C62163" w14:paraId="1FB0467C"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99C1A29"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10</w:t>
            </w:r>
          </w:p>
        </w:tc>
        <w:tc>
          <w:tcPr>
            <w:tcW w:w="3476" w:type="dxa"/>
            <w:tcBorders>
              <w:top w:val="nil"/>
              <w:left w:val="nil"/>
              <w:bottom w:val="single" w:sz="4" w:space="0" w:color="auto"/>
              <w:right w:val="single" w:sz="4" w:space="0" w:color="auto"/>
            </w:tcBorders>
            <w:shd w:val="clear" w:color="auto" w:fill="auto"/>
            <w:noWrap/>
            <w:vAlign w:val="center"/>
            <w:hideMark/>
          </w:tcPr>
          <w:p w14:paraId="14A44FD8" w14:textId="77777777" w:rsidR="00C62163" w:rsidRPr="00C62163" w:rsidRDefault="00C62163" w:rsidP="00C62163">
            <w:pPr>
              <w:jc w:val="center"/>
              <w:rPr>
                <w:rFonts w:ascii="Calibri" w:hAnsi="Calibri" w:cs="Calibri"/>
                <w:color w:val="000000"/>
                <w:lang w:val="es-MX" w:eastAsia="es-MX"/>
              </w:rPr>
            </w:pPr>
            <w:proofErr w:type="spellStart"/>
            <w:r w:rsidRPr="00C62163">
              <w:rPr>
                <w:rFonts w:ascii="Calibri" w:hAnsi="Calibri" w:cs="Calibri"/>
                <w:color w:val="000000"/>
                <w:lang w:val="es-MX" w:eastAsia="es-MX"/>
              </w:rPr>
              <w:t>Ifosfamida</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7E97C6BD"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45</w:t>
            </w:r>
          </w:p>
        </w:tc>
      </w:tr>
      <w:tr w:rsidR="00C62163" w:rsidRPr="00C62163" w14:paraId="2329E735"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88CC668"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11</w:t>
            </w:r>
          </w:p>
        </w:tc>
        <w:tc>
          <w:tcPr>
            <w:tcW w:w="3476" w:type="dxa"/>
            <w:tcBorders>
              <w:top w:val="nil"/>
              <w:left w:val="nil"/>
              <w:bottom w:val="single" w:sz="4" w:space="0" w:color="auto"/>
              <w:right w:val="single" w:sz="4" w:space="0" w:color="auto"/>
            </w:tcBorders>
            <w:shd w:val="clear" w:color="auto" w:fill="auto"/>
            <w:noWrap/>
            <w:vAlign w:val="center"/>
            <w:hideMark/>
          </w:tcPr>
          <w:p w14:paraId="5BA468EF" w14:textId="77777777" w:rsidR="00C62163" w:rsidRPr="00C62163" w:rsidRDefault="00C62163" w:rsidP="00C62163">
            <w:pPr>
              <w:jc w:val="center"/>
              <w:rPr>
                <w:rFonts w:ascii="Calibri" w:hAnsi="Calibri" w:cs="Calibri"/>
                <w:color w:val="000000"/>
                <w:lang w:val="es-MX" w:eastAsia="es-MX"/>
              </w:rPr>
            </w:pPr>
            <w:proofErr w:type="spellStart"/>
            <w:r w:rsidRPr="00C62163">
              <w:rPr>
                <w:rFonts w:ascii="Calibri" w:hAnsi="Calibri" w:cs="Calibri"/>
                <w:color w:val="000000"/>
                <w:lang w:val="es-MX" w:eastAsia="es-MX"/>
              </w:rPr>
              <w:t>Paclitaxel</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4D5A7AE8"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90,000</w:t>
            </w:r>
          </w:p>
        </w:tc>
      </w:tr>
      <w:tr w:rsidR="00C62163" w:rsidRPr="00C62163" w14:paraId="1BC9B419"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9979653"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12</w:t>
            </w:r>
          </w:p>
        </w:tc>
        <w:tc>
          <w:tcPr>
            <w:tcW w:w="3476" w:type="dxa"/>
            <w:tcBorders>
              <w:top w:val="nil"/>
              <w:left w:val="nil"/>
              <w:bottom w:val="single" w:sz="4" w:space="0" w:color="auto"/>
              <w:right w:val="single" w:sz="4" w:space="0" w:color="auto"/>
            </w:tcBorders>
            <w:shd w:val="clear" w:color="auto" w:fill="auto"/>
            <w:noWrap/>
            <w:vAlign w:val="center"/>
            <w:hideMark/>
          </w:tcPr>
          <w:p w14:paraId="676EBF39" w14:textId="77777777" w:rsidR="00C62163" w:rsidRPr="00C62163" w:rsidRDefault="00C62163" w:rsidP="00C62163">
            <w:pPr>
              <w:jc w:val="center"/>
              <w:rPr>
                <w:rFonts w:ascii="Calibri" w:hAnsi="Calibri" w:cs="Calibri"/>
                <w:color w:val="000000"/>
                <w:lang w:val="es-MX" w:eastAsia="es-MX"/>
              </w:rPr>
            </w:pPr>
            <w:proofErr w:type="spellStart"/>
            <w:r w:rsidRPr="00C62163">
              <w:rPr>
                <w:rFonts w:ascii="Calibri" w:hAnsi="Calibri" w:cs="Calibri"/>
                <w:color w:val="000000"/>
                <w:lang w:val="es-MX" w:eastAsia="es-MX"/>
              </w:rPr>
              <w:t>Pertuzumab</w:t>
            </w:r>
            <w:proofErr w:type="spellEnd"/>
            <w:r w:rsidRPr="00C62163">
              <w:rPr>
                <w:rFonts w:ascii="Calibri" w:hAnsi="Calibri" w:cs="Calibri"/>
                <w:color w:val="000000"/>
                <w:lang w:val="es-MX" w:eastAsia="es-MX"/>
              </w:rPr>
              <w:t xml:space="preserve"> </w:t>
            </w:r>
          </w:p>
        </w:tc>
        <w:tc>
          <w:tcPr>
            <w:tcW w:w="1142" w:type="dxa"/>
            <w:tcBorders>
              <w:top w:val="nil"/>
              <w:left w:val="nil"/>
              <w:bottom w:val="single" w:sz="4" w:space="0" w:color="auto"/>
              <w:right w:val="single" w:sz="4" w:space="0" w:color="auto"/>
            </w:tcBorders>
            <w:shd w:val="clear" w:color="auto" w:fill="auto"/>
            <w:noWrap/>
            <w:vAlign w:val="bottom"/>
            <w:hideMark/>
          </w:tcPr>
          <w:p w14:paraId="1EAADC14"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59,000</w:t>
            </w:r>
          </w:p>
        </w:tc>
      </w:tr>
      <w:tr w:rsidR="00C62163" w:rsidRPr="00C62163" w14:paraId="569D1E0D"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40EEBD7"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13</w:t>
            </w:r>
          </w:p>
        </w:tc>
        <w:tc>
          <w:tcPr>
            <w:tcW w:w="3476" w:type="dxa"/>
            <w:tcBorders>
              <w:top w:val="nil"/>
              <w:left w:val="nil"/>
              <w:bottom w:val="single" w:sz="4" w:space="0" w:color="auto"/>
              <w:right w:val="single" w:sz="4" w:space="0" w:color="auto"/>
            </w:tcBorders>
            <w:shd w:val="clear" w:color="auto" w:fill="auto"/>
            <w:noWrap/>
            <w:vAlign w:val="center"/>
            <w:hideMark/>
          </w:tcPr>
          <w:p w14:paraId="6B7A58E4" w14:textId="77777777" w:rsidR="00C62163" w:rsidRPr="00C62163" w:rsidRDefault="00C62163" w:rsidP="00C62163">
            <w:pPr>
              <w:jc w:val="center"/>
              <w:rPr>
                <w:rFonts w:ascii="Calibri" w:hAnsi="Calibri" w:cs="Calibri"/>
                <w:color w:val="000000"/>
                <w:lang w:val="es-MX" w:eastAsia="es-MX"/>
              </w:rPr>
            </w:pPr>
            <w:proofErr w:type="spellStart"/>
            <w:r w:rsidRPr="00C62163">
              <w:rPr>
                <w:rFonts w:ascii="Calibri" w:hAnsi="Calibri" w:cs="Calibri"/>
                <w:color w:val="000000"/>
                <w:lang w:val="es-MX" w:eastAsia="es-MX"/>
              </w:rPr>
              <w:t>Trastuzumab</w:t>
            </w:r>
            <w:proofErr w:type="spellEnd"/>
            <w:r w:rsidRPr="00C62163">
              <w:rPr>
                <w:rFonts w:ascii="Calibri" w:hAnsi="Calibri" w:cs="Calibri"/>
                <w:color w:val="000000"/>
                <w:lang w:val="es-MX" w:eastAsia="es-MX"/>
              </w:rPr>
              <w:t xml:space="preserve"> </w:t>
            </w:r>
            <w:proofErr w:type="spellStart"/>
            <w:r w:rsidRPr="00C62163">
              <w:rPr>
                <w:rFonts w:ascii="Calibri" w:hAnsi="Calibri" w:cs="Calibri"/>
                <w:color w:val="000000"/>
                <w:lang w:val="es-MX" w:eastAsia="es-MX"/>
              </w:rPr>
              <w:t>Emtansina</w:t>
            </w:r>
            <w:proofErr w:type="spellEnd"/>
            <w:r w:rsidRPr="00C62163">
              <w:rPr>
                <w:rFonts w:ascii="Calibri" w:hAnsi="Calibri" w:cs="Calibri"/>
                <w:color w:val="000000"/>
                <w:lang w:val="es-MX" w:eastAsia="es-MX"/>
              </w:rPr>
              <w:t xml:space="preserve"> </w:t>
            </w:r>
          </w:p>
        </w:tc>
        <w:tc>
          <w:tcPr>
            <w:tcW w:w="1142" w:type="dxa"/>
            <w:tcBorders>
              <w:top w:val="nil"/>
              <w:left w:val="nil"/>
              <w:bottom w:val="single" w:sz="4" w:space="0" w:color="auto"/>
              <w:right w:val="single" w:sz="4" w:space="0" w:color="auto"/>
            </w:tcBorders>
            <w:shd w:val="clear" w:color="auto" w:fill="auto"/>
            <w:noWrap/>
            <w:vAlign w:val="bottom"/>
            <w:hideMark/>
          </w:tcPr>
          <w:p w14:paraId="4FB10F19"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10,000</w:t>
            </w:r>
          </w:p>
        </w:tc>
      </w:tr>
      <w:tr w:rsidR="00C62163" w:rsidRPr="00C62163" w14:paraId="5DE295AA"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6496CF1C"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14</w:t>
            </w:r>
          </w:p>
        </w:tc>
        <w:tc>
          <w:tcPr>
            <w:tcW w:w="3476" w:type="dxa"/>
            <w:tcBorders>
              <w:top w:val="nil"/>
              <w:left w:val="nil"/>
              <w:bottom w:val="single" w:sz="4" w:space="0" w:color="auto"/>
              <w:right w:val="single" w:sz="4" w:space="0" w:color="auto"/>
            </w:tcBorders>
            <w:shd w:val="clear" w:color="auto" w:fill="auto"/>
            <w:noWrap/>
            <w:vAlign w:val="center"/>
            <w:hideMark/>
          </w:tcPr>
          <w:p w14:paraId="08943EB7" w14:textId="77777777" w:rsidR="00C62163" w:rsidRPr="00C62163" w:rsidRDefault="00C62163" w:rsidP="00C62163">
            <w:pPr>
              <w:jc w:val="center"/>
              <w:rPr>
                <w:rFonts w:ascii="Calibri" w:hAnsi="Calibri" w:cs="Calibri"/>
                <w:color w:val="000000"/>
                <w:lang w:val="es-MX" w:eastAsia="es-MX"/>
              </w:rPr>
            </w:pPr>
            <w:proofErr w:type="spellStart"/>
            <w:r w:rsidRPr="00C62163">
              <w:rPr>
                <w:rFonts w:ascii="Calibri" w:hAnsi="Calibri" w:cs="Calibri"/>
                <w:color w:val="000000"/>
                <w:lang w:val="es-MX" w:eastAsia="es-MX"/>
              </w:rPr>
              <w:t>Vinorelbina</w:t>
            </w:r>
            <w:proofErr w:type="spellEnd"/>
            <w:r w:rsidRPr="00C62163">
              <w:rPr>
                <w:rFonts w:ascii="Calibri" w:hAnsi="Calibri" w:cs="Calibri"/>
                <w:color w:val="000000"/>
                <w:lang w:val="es-MX" w:eastAsia="es-MX"/>
              </w:rPr>
              <w:t xml:space="preserve"> </w:t>
            </w:r>
          </w:p>
        </w:tc>
        <w:tc>
          <w:tcPr>
            <w:tcW w:w="1142" w:type="dxa"/>
            <w:tcBorders>
              <w:top w:val="nil"/>
              <w:left w:val="nil"/>
              <w:bottom w:val="single" w:sz="4" w:space="0" w:color="auto"/>
              <w:right w:val="single" w:sz="4" w:space="0" w:color="auto"/>
            </w:tcBorders>
            <w:shd w:val="clear" w:color="auto" w:fill="auto"/>
            <w:noWrap/>
            <w:vAlign w:val="bottom"/>
            <w:hideMark/>
          </w:tcPr>
          <w:p w14:paraId="3A36A848"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1,000</w:t>
            </w:r>
          </w:p>
        </w:tc>
      </w:tr>
      <w:tr w:rsidR="00C62163" w:rsidRPr="00C62163" w14:paraId="29BB9EEC"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58948DD9"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15</w:t>
            </w:r>
          </w:p>
        </w:tc>
        <w:tc>
          <w:tcPr>
            <w:tcW w:w="3476" w:type="dxa"/>
            <w:tcBorders>
              <w:top w:val="nil"/>
              <w:left w:val="nil"/>
              <w:bottom w:val="single" w:sz="4" w:space="0" w:color="auto"/>
              <w:right w:val="single" w:sz="4" w:space="0" w:color="auto"/>
            </w:tcBorders>
            <w:shd w:val="clear" w:color="auto" w:fill="auto"/>
            <w:noWrap/>
            <w:vAlign w:val="center"/>
            <w:hideMark/>
          </w:tcPr>
          <w:p w14:paraId="561297AC"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 xml:space="preserve">Ácido </w:t>
            </w:r>
            <w:proofErr w:type="spellStart"/>
            <w:r w:rsidRPr="00C62163">
              <w:rPr>
                <w:rFonts w:ascii="Calibri" w:hAnsi="Calibri" w:cs="Calibri"/>
                <w:color w:val="000000"/>
                <w:lang w:val="es-MX" w:eastAsia="es-MX"/>
              </w:rPr>
              <w:t>Zoledrónico</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22517329"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20</w:t>
            </w:r>
          </w:p>
        </w:tc>
      </w:tr>
      <w:tr w:rsidR="00C62163" w:rsidRPr="00C62163" w14:paraId="0B3B980C"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1DCC91F6"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16</w:t>
            </w:r>
          </w:p>
        </w:tc>
        <w:tc>
          <w:tcPr>
            <w:tcW w:w="3476" w:type="dxa"/>
            <w:tcBorders>
              <w:top w:val="nil"/>
              <w:left w:val="nil"/>
              <w:bottom w:val="single" w:sz="4" w:space="0" w:color="auto"/>
              <w:right w:val="single" w:sz="4" w:space="0" w:color="auto"/>
            </w:tcBorders>
            <w:shd w:val="clear" w:color="auto" w:fill="auto"/>
            <w:noWrap/>
            <w:vAlign w:val="center"/>
            <w:hideMark/>
          </w:tcPr>
          <w:p w14:paraId="4C08561F" w14:textId="77777777" w:rsidR="00C62163" w:rsidRPr="00C62163" w:rsidRDefault="00C62163" w:rsidP="00C62163">
            <w:pPr>
              <w:jc w:val="center"/>
              <w:rPr>
                <w:rFonts w:ascii="Calibri" w:hAnsi="Calibri" w:cs="Calibri"/>
                <w:color w:val="000000"/>
                <w:lang w:val="es-MX" w:eastAsia="es-MX"/>
              </w:rPr>
            </w:pPr>
            <w:proofErr w:type="spellStart"/>
            <w:r w:rsidRPr="00C62163">
              <w:rPr>
                <w:rFonts w:ascii="Calibri" w:hAnsi="Calibri" w:cs="Calibri"/>
                <w:color w:val="000000"/>
                <w:lang w:val="es-MX" w:eastAsia="es-MX"/>
              </w:rPr>
              <w:t>Mesna</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76DCAF3C"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15</w:t>
            </w:r>
          </w:p>
        </w:tc>
      </w:tr>
      <w:tr w:rsidR="00C62163" w:rsidRPr="00C62163" w14:paraId="55A81496"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844B298"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17</w:t>
            </w:r>
          </w:p>
        </w:tc>
        <w:tc>
          <w:tcPr>
            <w:tcW w:w="3476" w:type="dxa"/>
            <w:tcBorders>
              <w:top w:val="nil"/>
              <w:left w:val="nil"/>
              <w:bottom w:val="single" w:sz="4" w:space="0" w:color="auto"/>
              <w:right w:val="single" w:sz="4" w:space="0" w:color="auto"/>
            </w:tcBorders>
            <w:shd w:val="clear" w:color="auto" w:fill="auto"/>
            <w:noWrap/>
            <w:vAlign w:val="center"/>
            <w:hideMark/>
          </w:tcPr>
          <w:p w14:paraId="4E842777" w14:textId="77777777" w:rsidR="00C62163" w:rsidRPr="00C62163" w:rsidRDefault="00C62163" w:rsidP="00C62163">
            <w:pPr>
              <w:jc w:val="center"/>
              <w:rPr>
                <w:rFonts w:ascii="Calibri" w:hAnsi="Calibri" w:cs="Calibri"/>
                <w:color w:val="000000"/>
                <w:lang w:val="es-MX" w:eastAsia="es-MX"/>
              </w:rPr>
            </w:pPr>
            <w:proofErr w:type="spellStart"/>
            <w:r w:rsidRPr="00C62163">
              <w:rPr>
                <w:rFonts w:ascii="Calibri" w:hAnsi="Calibri" w:cs="Calibri"/>
                <w:color w:val="000000"/>
                <w:lang w:val="es-MX" w:eastAsia="es-MX"/>
              </w:rPr>
              <w:t>Octreótida</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3EEAED8D"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10</w:t>
            </w:r>
          </w:p>
        </w:tc>
      </w:tr>
      <w:tr w:rsidR="00C62163" w:rsidRPr="00C62163" w14:paraId="6705036B"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2C2A9A95"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18</w:t>
            </w:r>
          </w:p>
        </w:tc>
        <w:tc>
          <w:tcPr>
            <w:tcW w:w="3476" w:type="dxa"/>
            <w:tcBorders>
              <w:top w:val="nil"/>
              <w:left w:val="nil"/>
              <w:bottom w:val="single" w:sz="4" w:space="0" w:color="auto"/>
              <w:right w:val="single" w:sz="4" w:space="0" w:color="auto"/>
            </w:tcBorders>
            <w:shd w:val="clear" w:color="auto" w:fill="auto"/>
            <w:noWrap/>
            <w:vAlign w:val="center"/>
            <w:hideMark/>
          </w:tcPr>
          <w:p w14:paraId="797902AB" w14:textId="77777777" w:rsidR="00C62163" w:rsidRPr="00C62163" w:rsidRDefault="00C62163" w:rsidP="00C62163">
            <w:pPr>
              <w:jc w:val="center"/>
              <w:rPr>
                <w:rFonts w:ascii="Calibri" w:hAnsi="Calibri" w:cs="Calibri"/>
                <w:color w:val="000000"/>
                <w:lang w:val="es-MX" w:eastAsia="es-MX"/>
              </w:rPr>
            </w:pPr>
            <w:proofErr w:type="spellStart"/>
            <w:r w:rsidRPr="00C62163">
              <w:rPr>
                <w:rFonts w:ascii="Calibri" w:hAnsi="Calibri" w:cs="Calibri"/>
                <w:color w:val="000000"/>
                <w:lang w:val="es-MX" w:eastAsia="es-MX"/>
              </w:rPr>
              <w:t>Topotecan</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32685155"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10</w:t>
            </w:r>
          </w:p>
        </w:tc>
      </w:tr>
      <w:tr w:rsidR="00C62163" w:rsidRPr="00C62163" w14:paraId="38680271"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4660FC08"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19</w:t>
            </w:r>
          </w:p>
        </w:tc>
        <w:tc>
          <w:tcPr>
            <w:tcW w:w="3476" w:type="dxa"/>
            <w:tcBorders>
              <w:top w:val="nil"/>
              <w:left w:val="nil"/>
              <w:bottom w:val="single" w:sz="4" w:space="0" w:color="auto"/>
              <w:right w:val="single" w:sz="4" w:space="0" w:color="auto"/>
            </w:tcBorders>
            <w:shd w:val="clear" w:color="auto" w:fill="auto"/>
            <w:noWrap/>
            <w:vAlign w:val="center"/>
            <w:hideMark/>
          </w:tcPr>
          <w:p w14:paraId="11B1A8C8"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 xml:space="preserve">Doxorrubicina </w:t>
            </w:r>
            <w:proofErr w:type="spellStart"/>
            <w:r w:rsidRPr="00C62163">
              <w:rPr>
                <w:rFonts w:ascii="Calibri" w:hAnsi="Calibri" w:cs="Calibri"/>
                <w:color w:val="000000"/>
                <w:lang w:val="es-MX" w:eastAsia="es-MX"/>
              </w:rPr>
              <w:t>Liposomal</w:t>
            </w:r>
            <w:proofErr w:type="spellEnd"/>
            <w:r w:rsidRPr="00C62163">
              <w:rPr>
                <w:rFonts w:ascii="Calibri" w:hAnsi="Calibri" w:cs="Calibri"/>
                <w:color w:val="000000"/>
                <w:lang w:val="es-MX" w:eastAsia="es-MX"/>
              </w:rPr>
              <w:t xml:space="preserve"> </w:t>
            </w:r>
            <w:proofErr w:type="spellStart"/>
            <w:r w:rsidRPr="00C62163">
              <w:rPr>
                <w:rFonts w:ascii="Calibri" w:hAnsi="Calibri" w:cs="Calibri"/>
                <w:color w:val="000000"/>
                <w:lang w:val="es-MX" w:eastAsia="es-MX"/>
              </w:rPr>
              <w:t>Pegilada</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67A4CD61"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200</w:t>
            </w:r>
          </w:p>
        </w:tc>
      </w:tr>
      <w:tr w:rsidR="00C62163" w:rsidRPr="00C62163" w14:paraId="24D9C3F4" w14:textId="77777777" w:rsidTr="00C62163">
        <w:trPr>
          <w:trHeight w:val="70"/>
          <w:jc w:val="center"/>
        </w:trPr>
        <w:tc>
          <w:tcPr>
            <w:tcW w:w="1062" w:type="dxa"/>
            <w:tcBorders>
              <w:top w:val="nil"/>
              <w:left w:val="single" w:sz="4" w:space="0" w:color="auto"/>
              <w:bottom w:val="single" w:sz="4" w:space="0" w:color="auto"/>
              <w:right w:val="single" w:sz="4" w:space="0" w:color="auto"/>
            </w:tcBorders>
            <w:shd w:val="clear" w:color="auto" w:fill="auto"/>
            <w:noWrap/>
            <w:vAlign w:val="bottom"/>
            <w:hideMark/>
          </w:tcPr>
          <w:p w14:paraId="09327ABA"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20</w:t>
            </w:r>
          </w:p>
        </w:tc>
        <w:tc>
          <w:tcPr>
            <w:tcW w:w="3476" w:type="dxa"/>
            <w:tcBorders>
              <w:top w:val="nil"/>
              <w:left w:val="nil"/>
              <w:bottom w:val="single" w:sz="4" w:space="0" w:color="auto"/>
              <w:right w:val="single" w:sz="4" w:space="0" w:color="auto"/>
            </w:tcBorders>
            <w:shd w:val="clear" w:color="auto" w:fill="auto"/>
            <w:noWrap/>
            <w:vAlign w:val="center"/>
            <w:hideMark/>
          </w:tcPr>
          <w:p w14:paraId="709AE498" w14:textId="77777777" w:rsidR="00C62163" w:rsidRPr="00C62163" w:rsidRDefault="00C62163" w:rsidP="00C62163">
            <w:pPr>
              <w:jc w:val="center"/>
              <w:rPr>
                <w:rFonts w:ascii="Calibri" w:hAnsi="Calibri" w:cs="Calibri"/>
                <w:color w:val="000000"/>
                <w:lang w:val="es-MX" w:eastAsia="es-MX"/>
              </w:rPr>
            </w:pPr>
            <w:proofErr w:type="spellStart"/>
            <w:r w:rsidRPr="00C62163">
              <w:rPr>
                <w:rFonts w:ascii="Calibri" w:hAnsi="Calibri" w:cs="Calibri"/>
                <w:color w:val="000000"/>
                <w:lang w:val="es-MX" w:eastAsia="es-MX"/>
              </w:rPr>
              <w:t>Trastuzumab</w:t>
            </w:r>
            <w:proofErr w:type="spellEnd"/>
            <w:r w:rsidRPr="00C62163">
              <w:rPr>
                <w:rFonts w:ascii="Calibri" w:hAnsi="Calibri" w:cs="Calibri"/>
                <w:color w:val="000000"/>
                <w:lang w:val="es-MX" w:eastAsia="es-MX"/>
              </w:rPr>
              <w:t xml:space="preserve"> </w:t>
            </w:r>
            <w:proofErr w:type="spellStart"/>
            <w:r w:rsidRPr="00C62163">
              <w:rPr>
                <w:rFonts w:ascii="Calibri" w:hAnsi="Calibri" w:cs="Calibri"/>
                <w:color w:val="000000"/>
                <w:lang w:val="es-MX" w:eastAsia="es-MX"/>
              </w:rPr>
              <w:t>Deruxtecan</w:t>
            </w:r>
            <w:proofErr w:type="spellEnd"/>
          </w:p>
        </w:tc>
        <w:tc>
          <w:tcPr>
            <w:tcW w:w="1142" w:type="dxa"/>
            <w:tcBorders>
              <w:top w:val="nil"/>
              <w:left w:val="nil"/>
              <w:bottom w:val="single" w:sz="4" w:space="0" w:color="auto"/>
              <w:right w:val="single" w:sz="4" w:space="0" w:color="auto"/>
            </w:tcBorders>
            <w:shd w:val="clear" w:color="auto" w:fill="auto"/>
            <w:noWrap/>
            <w:vAlign w:val="bottom"/>
            <w:hideMark/>
          </w:tcPr>
          <w:p w14:paraId="01408FD0" w14:textId="77777777" w:rsidR="00C62163" w:rsidRPr="00C62163" w:rsidRDefault="00C62163" w:rsidP="00C62163">
            <w:pPr>
              <w:jc w:val="center"/>
              <w:rPr>
                <w:rFonts w:ascii="Calibri" w:hAnsi="Calibri" w:cs="Calibri"/>
                <w:color w:val="000000"/>
                <w:lang w:val="es-MX" w:eastAsia="es-MX"/>
              </w:rPr>
            </w:pPr>
            <w:r w:rsidRPr="00C62163">
              <w:rPr>
                <w:rFonts w:ascii="Calibri" w:hAnsi="Calibri" w:cs="Calibri"/>
                <w:color w:val="000000"/>
                <w:lang w:val="es-MX" w:eastAsia="es-MX"/>
              </w:rPr>
              <w:t>100</w:t>
            </w:r>
          </w:p>
        </w:tc>
      </w:tr>
    </w:tbl>
    <w:p w14:paraId="5E124F2A" w14:textId="7F73EE32" w:rsidR="00EE6017" w:rsidRDefault="00EE6017" w:rsidP="00826752">
      <w:pPr>
        <w:tabs>
          <w:tab w:val="left" w:pos="7080"/>
        </w:tabs>
        <w:rPr>
          <w:rFonts w:asciiTheme="minorHAnsi" w:hAnsiTheme="minorHAnsi"/>
          <w:sz w:val="18"/>
          <w:szCs w:val="18"/>
          <w:u w:val="single"/>
        </w:rPr>
      </w:pPr>
    </w:p>
    <w:p w14:paraId="1D86029B" w14:textId="391EB353" w:rsidR="00EE6017" w:rsidRDefault="00EE6017" w:rsidP="00826752">
      <w:pPr>
        <w:tabs>
          <w:tab w:val="left" w:pos="7080"/>
        </w:tabs>
        <w:rPr>
          <w:rFonts w:asciiTheme="minorHAnsi" w:hAnsiTheme="minorHAnsi"/>
          <w:sz w:val="18"/>
          <w:szCs w:val="18"/>
          <w:u w:val="single"/>
        </w:rPr>
      </w:pPr>
    </w:p>
    <w:p w14:paraId="69D247C6" w14:textId="431861DA" w:rsidR="00EE6017" w:rsidRDefault="00EE6017" w:rsidP="00826752">
      <w:pPr>
        <w:tabs>
          <w:tab w:val="left" w:pos="7080"/>
        </w:tabs>
        <w:rPr>
          <w:rFonts w:asciiTheme="minorHAnsi" w:hAnsiTheme="minorHAnsi"/>
          <w:sz w:val="18"/>
          <w:szCs w:val="18"/>
          <w:u w:val="single"/>
        </w:rPr>
      </w:pPr>
    </w:p>
    <w:p w14:paraId="196EC9C1" w14:textId="4A3EB79F" w:rsidR="00EE6017" w:rsidRDefault="00EE6017" w:rsidP="00826752">
      <w:pPr>
        <w:tabs>
          <w:tab w:val="left" w:pos="7080"/>
        </w:tabs>
        <w:rPr>
          <w:rFonts w:asciiTheme="minorHAnsi" w:hAnsiTheme="minorHAnsi"/>
          <w:sz w:val="18"/>
          <w:szCs w:val="18"/>
          <w:u w:val="single"/>
        </w:rPr>
      </w:pPr>
    </w:p>
    <w:p w14:paraId="631725AD" w14:textId="0A0D52AA" w:rsidR="00EE6017" w:rsidRDefault="00EE6017" w:rsidP="00826752">
      <w:pPr>
        <w:tabs>
          <w:tab w:val="left" w:pos="7080"/>
        </w:tabs>
        <w:rPr>
          <w:rFonts w:asciiTheme="minorHAnsi" w:hAnsiTheme="minorHAnsi"/>
          <w:sz w:val="18"/>
          <w:szCs w:val="18"/>
          <w:u w:val="single"/>
        </w:rPr>
      </w:pPr>
    </w:p>
    <w:p w14:paraId="3C28FE0D" w14:textId="77777777" w:rsidR="00EE6017" w:rsidRDefault="00EE6017" w:rsidP="00826752">
      <w:pPr>
        <w:tabs>
          <w:tab w:val="left" w:pos="7080"/>
        </w:tabs>
        <w:rPr>
          <w:rFonts w:asciiTheme="minorHAnsi" w:hAnsiTheme="minorHAnsi"/>
          <w:sz w:val="18"/>
          <w:szCs w:val="18"/>
          <w:u w:val="single"/>
        </w:rPr>
      </w:pPr>
    </w:p>
    <w:p w14:paraId="5795F2DD" w14:textId="77777777" w:rsidR="00B16D81" w:rsidRDefault="00B16D81" w:rsidP="00826752">
      <w:pPr>
        <w:tabs>
          <w:tab w:val="left" w:pos="7080"/>
        </w:tabs>
        <w:rPr>
          <w:rFonts w:asciiTheme="minorHAnsi" w:hAnsiTheme="minorHAnsi"/>
          <w:sz w:val="18"/>
          <w:szCs w:val="18"/>
          <w:u w:val="single"/>
        </w:rPr>
      </w:pPr>
    </w:p>
    <w:p w14:paraId="38F05AEA" w14:textId="77DC87F0" w:rsidR="00EE6017" w:rsidRDefault="00EE6017" w:rsidP="00826752">
      <w:pPr>
        <w:tabs>
          <w:tab w:val="left" w:pos="7080"/>
        </w:tabs>
        <w:rPr>
          <w:rFonts w:asciiTheme="minorHAnsi" w:hAnsiTheme="minorHAnsi"/>
          <w:sz w:val="18"/>
          <w:szCs w:val="18"/>
          <w:u w:val="single"/>
        </w:rPr>
      </w:pPr>
    </w:p>
    <w:p w14:paraId="4F59DE24" w14:textId="77777777" w:rsidR="00547E9D" w:rsidRDefault="00547E9D" w:rsidP="00826752">
      <w:pPr>
        <w:tabs>
          <w:tab w:val="left" w:pos="7080"/>
        </w:tabs>
        <w:rPr>
          <w:rFonts w:asciiTheme="minorHAnsi" w:hAnsiTheme="minorHAnsi"/>
          <w:sz w:val="18"/>
          <w:szCs w:val="18"/>
          <w:u w:val="single"/>
        </w:rPr>
      </w:pPr>
    </w:p>
    <w:p w14:paraId="62580696" w14:textId="660180D5" w:rsidR="00EE6017" w:rsidRDefault="00EE6017" w:rsidP="00826752">
      <w:pPr>
        <w:tabs>
          <w:tab w:val="left" w:pos="7080"/>
        </w:tabs>
        <w:rPr>
          <w:rFonts w:asciiTheme="minorHAnsi" w:hAnsiTheme="minorHAnsi"/>
          <w:sz w:val="18"/>
          <w:szCs w:val="18"/>
          <w:u w:val="single"/>
        </w:rPr>
      </w:pPr>
    </w:p>
    <w:p w14:paraId="62B84B23" w14:textId="53275CCC" w:rsidR="00EE6017" w:rsidRDefault="00EE6017" w:rsidP="00826752">
      <w:pPr>
        <w:tabs>
          <w:tab w:val="left" w:pos="7080"/>
        </w:tabs>
        <w:rPr>
          <w:rFonts w:asciiTheme="minorHAnsi" w:hAnsiTheme="minorHAnsi"/>
          <w:sz w:val="18"/>
          <w:szCs w:val="18"/>
          <w:u w:val="single"/>
        </w:rPr>
      </w:pPr>
    </w:p>
    <w:p w14:paraId="281FEB35" w14:textId="6B8F15B6" w:rsidR="00EE6017" w:rsidRDefault="00EE6017" w:rsidP="00826752">
      <w:pPr>
        <w:tabs>
          <w:tab w:val="left" w:pos="7080"/>
        </w:tabs>
        <w:rPr>
          <w:rFonts w:asciiTheme="minorHAnsi" w:hAnsiTheme="minorHAnsi"/>
          <w:sz w:val="18"/>
          <w:szCs w:val="18"/>
          <w:u w:val="single"/>
        </w:rPr>
      </w:pPr>
    </w:p>
    <w:p w14:paraId="6B40CF91" w14:textId="67C08426" w:rsidR="00EE6017" w:rsidRDefault="00EE6017" w:rsidP="00826752">
      <w:pPr>
        <w:tabs>
          <w:tab w:val="left" w:pos="7080"/>
        </w:tabs>
        <w:rPr>
          <w:rFonts w:asciiTheme="minorHAnsi" w:hAnsiTheme="minorHAnsi"/>
          <w:sz w:val="18"/>
          <w:szCs w:val="18"/>
          <w:u w:val="single"/>
        </w:rPr>
      </w:pPr>
    </w:p>
    <w:p w14:paraId="5F9A87CF" w14:textId="77777777" w:rsidR="00EE6017" w:rsidRDefault="00EE6017" w:rsidP="00826752">
      <w:pPr>
        <w:tabs>
          <w:tab w:val="left" w:pos="7080"/>
        </w:tabs>
        <w:rPr>
          <w:rFonts w:asciiTheme="minorHAnsi" w:hAnsiTheme="minorHAnsi"/>
          <w:sz w:val="18"/>
          <w:szCs w:val="18"/>
          <w:u w:val="single"/>
        </w:rPr>
      </w:pPr>
    </w:p>
    <w:p w14:paraId="199456BC" w14:textId="77777777" w:rsidR="00EE6017" w:rsidRDefault="00EE6017" w:rsidP="00826752">
      <w:pPr>
        <w:tabs>
          <w:tab w:val="left" w:pos="7080"/>
        </w:tabs>
        <w:rPr>
          <w:rFonts w:asciiTheme="minorHAnsi" w:hAnsiTheme="minorHAnsi"/>
          <w:sz w:val="18"/>
          <w:szCs w:val="18"/>
          <w:u w:val="single"/>
        </w:rPr>
      </w:pPr>
    </w:p>
    <w:p w14:paraId="6D4952B3" w14:textId="77777777" w:rsidR="00EA71CC" w:rsidRDefault="00EA71CC" w:rsidP="00826752">
      <w:pPr>
        <w:tabs>
          <w:tab w:val="left" w:pos="7080"/>
        </w:tabs>
        <w:rPr>
          <w:rFonts w:asciiTheme="minorHAnsi" w:hAnsiTheme="minorHAnsi"/>
          <w:sz w:val="18"/>
          <w:szCs w:val="18"/>
          <w:u w:val="single"/>
        </w:rPr>
      </w:pPr>
    </w:p>
    <w:p w14:paraId="21994077" w14:textId="77777777" w:rsidR="003508DB" w:rsidRPr="005339E5" w:rsidRDefault="003508DB" w:rsidP="00826752">
      <w:pPr>
        <w:tabs>
          <w:tab w:val="left" w:pos="7080"/>
        </w:tabs>
        <w:rPr>
          <w:rFonts w:asciiTheme="minorHAnsi" w:hAnsiTheme="minorHAnsi"/>
          <w:sz w:val="18"/>
          <w:szCs w:val="18"/>
          <w:u w:val="single"/>
        </w:rPr>
      </w:pPr>
    </w:p>
    <w:p w14:paraId="30F6958D" w14:textId="77777777" w:rsidR="00BA09CD" w:rsidRPr="00007CCB" w:rsidRDefault="00BA09CD" w:rsidP="00B952FB">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FEAFF"/>
        <w:jc w:val="center"/>
        <w:rPr>
          <w:rFonts w:ascii="Calibri" w:hAnsi="Calibri"/>
          <w:b/>
        </w:rPr>
      </w:pPr>
      <w:r w:rsidRPr="00007CCB">
        <w:rPr>
          <w:rFonts w:ascii="Calibri" w:hAnsi="Calibri"/>
          <w:b/>
        </w:rPr>
        <w:t>ANEXO 2</w:t>
      </w:r>
    </w:p>
    <w:p w14:paraId="7ED40F78" w14:textId="77777777" w:rsidR="00BA09CD" w:rsidRPr="00007CCB" w:rsidRDefault="00BA09CD" w:rsidP="00BA09CD">
      <w:pPr>
        <w:tabs>
          <w:tab w:val="left" w:pos="4253"/>
          <w:tab w:val="left" w:pos="7797"/>
        </w:tabs>
        <w:jc w:val="center"/>
        <w:rPr>
          <w:rFonts w:ascii="Calibri" w:hAnsi="Calibri"/>
        </w:rPr>
      </w:pPr>
      <w:r w:rsidRPr="00007CCB">
        <w:rPr>
          <w:rFonts w:ascii="Calibri" w:hAnsi="Calibri"/>
          <w:b/>
        </w:rPr>
        <w:t>FORMATO DE PROPOSICIÓN TÉCNICA</w:t>
      </w:r>
    </w:p>
    <w:p w14:paraId="28627936" w14:textId="5EE9917B" w:rsidR="00BA09CD" w:rsidRPr="001512E5" w:rsidRDefault="00BA09CD" w:rsidP="00BA09CD">
      <w:pPr>
        <w:jc w:val="center"/>
        <w:rPr>
          <w:rFonts w:ascii="Calibri" w:hAnsi="Calibri"/>
        </w:rPr>
      </w:pPr>
      <w:r w:rsidRPr="001512E5">
        <w:rPr>
          <w:rFonts w:ascii="Calibri" w:hAnsi="Calibri"/>
        </w:rPr>
        <w:t>(Deberá contener las características solicitadas en el anexo 1</w:t>
      </w:r>
      <w:r w:rsidR="006168F3">
        <w:rPr>
          <w:rFonts w:ascii="Calibri" w:hAnsi="Calibri"/>
        </w:rPr>
        <w:t xml:space="preserve"> y 1A</w:t>
      </w:r>
      <w:r w:rsidRPr="001512E5">
        <w:rPr>
          <w:rFonts w:ascii="Calibri" w:hAnsi="Calibri"/>
        </w:rPr>
        <w:t>)</w:t>
      </w:r>
    </w:p>
    <w:p w14:paraId="64D0E7F4" w14:textId="77777777" w:rsidR="00BA09CD" w:rsidRPr="00007CCB" w:rsidRDefault="00BA09CD" w:rsidP="00BA09CD">
      <w:pPr>
        <w:tabs>
          <w:tab w:val="left" w:pos="4253"/>
          <w:tab w:val="left" w:pos="7797"/>
        </w:tabs>
        <w:jc w:val="right"/>
        <w:rPr>
          <w:rFonts w:ascii="Calibri" w:hAnsi="Calibri"/>
        </w:rPr>
      </w:pPr>
    </w:p>
    <w:p w14:paraId="3D5F6597" w14:textId="77777777" w:rsidR="00BA09CD" w:rsidRPr="00007CCB" w:rsidRDefault="00BA09CD" w:rsidP="00BA09CD">
      <w:pPr>
        <w:tabs>
          <w:tab w:val="left" w:pos="7655"/>
        </w:tabs>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1"/>
        <w:gridCol w:w="4285"/>
        <w:gridCol w:w="4285"/>
      </w:tblGrid>
      <w:tr w:rsidR="00A30B85" w:rsidRPr="00007CCB" w14:paraId="1C827574" w14:textId="77777777" w:rsidTr="00A30B85">
        <w:trPr>
          <w:jc w:val="center"/>
        </w:trPr>
        <w:tc>
          <w:tcPr>
            <w:tcW w:w="2061" w:type="dxa"/>
            <w:shd w:val="clear" w:color="auto" w:fill="auto"/>
          </w:tcPr>
          <w:p w14:paraId="0FC9258E" w14:textId="77777777" w:rsidR="00A30B85" w:rsidRPr="00007CCB" w:rsidRDefault="00A30B85" w:rsidP="003632F9">
            <w:pPr>
              <w:tabs>
                <w:tab w:val="right" w:pos="9356"/>
              </w:tabs>
              <w:rPr>
                <w:b/>
                <w:u w:val="single"/>
              </w:rPr>
            </w:pPr>
            <w:r w:rsidRPr="00007CCB">
              <w:rPr>
                <w:rFonts w:ascii="Calibri" w:hAnsi="Calibri"/>
                <w:b/>
              </w:rPr>
              <w:t>CONCURSO NO:</w:t>
            </w:r>
          </w:p>
        </w:tc>
        <w:tc>
          <w:tcPr>
            <w:tcW w:w="4285" w:type="dxa"/>
          </w:tcPr>
          <w:p w14:paraId="32B267F1" w14:textId="77777777" w:rsidR="00A30B85" w:rsidRPr="00007CCB" w:rsidRDefault="00A30B85" w:rsidP="003632F9">
            <w:pPr>
              <w:rPr>
                <w:rFonts w:ascii="Calibri" w:hAnsi="Calibri"/>
                <w:b/>
              </w:rPr>
            </w:pPr>
          </w:p>
        </w:tc>
        <w:tc>
          <w:tcPr>
            <w:tcW w:w="4285" w:type="dxa"/>
            <w:shd w:val="clear" w:color="auto" w:fill="auto"/>
          </w:tcPr>
          <w:p w14:paraId="014A5A9A" w14:textId="77777777" w:rsidR="00A30B85" w:rsidRPr="00007CCB" w:rsidRDefault="00A30B85" w:rsidP="003632F9">
            <w:pPr>
              <w:rPr>
                <w:rFonts w:ascii="Calibri" w:hAnsi="Calibri"/>
                <w:b/>
              </w:rPr>
            </w:pPr>
          </w:p>
        </w:tc>
      </w:tr>
      <w:tr w:rsidR="00A30B85" w:rsidRPr="00007CCB" w14:paraId="291E5BBF" w14:textId="77777777" w:rsidTr="00A30B85">
        <w:trPr>
          <w:jc w:val="center"/>
        </w:trPr>
        <w:tc>
          <w:tcPr>
            <w:tcW w:w="2061" w:type="dxa"/>
            <w:shd w:val="clear" w:color="auto" w:fill="auto"/>
          </w:tcPr>
          <w:p w14:paraId="53E09CC3" w14:textId="77777777" w:rsidR="00A30B85" w:rsidRPr="00007CCB" w:rsidRDefault="00A30B85" w:rsidP="003632F9">
            <w:pPr>
              <w:tabs>
                <w:tab w:val="right" w:pos="9356"/>
              </w:tabs>
              <w:rPr>
                <w:b/>
                <w:u w:val="single"/>
              </w:rPr>
            </w:pPr>
            <w:r w:rsidRPr="00007CCB">
              <w:rPr>
                <w:rFonts w:ascii="Calibri" w:hAnsi="Calibri"/>
                <w:b/>
              </w:rPr>
              <w:t xml:space="preserve">COMPAÑÍA VENDEDORA: </w:t>
            </w:r>
          </w:p>
        </w:tc>
        <w:tc>
          <w:tcPr>
            <w:tcW w:w="4285" w:type="dxa"/>
          </w:tcPr>
          <w:p w14:paraId="6AEABDF7" w14:textId="77777777" w:rsidR="00A30B85" w:rsidRPr="00007CCB" w:rsidRDefault="00A30B85" w:rsidP="003632F9">
            <w:pPr>
              <w:rPr>
                <w:rFonts w:ascii="Calibri" w:hAnsi="Calibri"/>
                <w:b/>
              </w:rPr>
            </w:pPr>
          </w:p>
        </w:tc>
        <w:tc>
          <w:tcPr>
            <w:tcW w:w="4285" w:type="dxa"/>
            <w:shd w:val="clear" w:color="auto" w:fill="auto"/>
          </w:tcPr>
          <w:p w14:paraId="4A869C13" w14:textId="77777777" w:rsidR="00A30B85" w:rsidRPr="00007CCB" w:rsidRDefault="00A30B85" w:rsidP="003632F9">
            <w:pPr>
              <w:rPr>
                <w:rFonts w:ascii="Calibri" w:hAnsi="Calibri"/>
                <w:b/>
              </w:rPr>
            </w:pPr>
          </w:p>
        </w:tc>
      </w:tr>
    </w:tbl>
    <w:p w14:paraId="0CB275DF" w14:textId="77777777" w:rsidR="00BA09CD" w:rsidRPr="0093321E" w:rsidRDefault="00BA09CD" w:rsidP="00BA09CD">
      <w:pPr>
        <w:ind w:left="426"/>
        <w:jc w:val="both"/>
        <w:rPr>
          <w:rFonts w:asciiTheme="minorHAnsi" w:hAnsiTheme="minorHAnsi"/>
        </w:rPr>
      </w:pPr>
    </w:p>
    <w:p w14:paraId="3560AA6E" w14:textId="77777777" w:rsidR="0093321E" w:rsidRPr="0093321E" w:rsidRDefault="0093321E" w:rsidP="00BA09CD">
      <w:pPr>
        <w:ind w:left="426"/>
        <w:jc w:val="both"/>
        <w:rPr>
          <w:rFonts w:asciiTheme="minorHAnsi" w:hAnsiTheme="minorHAnsi"/>
        </w:rPr>
      </w:pPr>
    </w:p>
    <w:tbl>
      <w:tblPr>
        <w:tblW w:w="103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60"/>
        <w:gridCol w:w="1169"/>
        <w:gridCol w:w="992"/>
        <w:gridCol w:w="1559"/>
        <w:gridCol w:w="1275"/>
        <w:gridCol w:w="1337"/>
        <w:gridCol w:w="1463"/>
        <w:gridCol w:w="1463"/>
      </w:tblGrid>
      <w:tr w:rsidR="0093321E" w:rsidRPr="0093321E" w14:paraId="5D780A1F" w14:textId="77777777" w:rsidTr="00B952FB">
        <w:trPr>
          <w:jc w:val="center"/>
        </w:trPr>
        <w:tc>
          <w:tcPr>
            <w:tcW w:w="1060" w:type="dxa"/>
            <w:shd w:val="clear" w:color="auto" w:fill="8FEAFF"/>
            <w:vAlign w:val="center"/>
          </w:tcPr>
          <w:p w14:paraId="5876FD33" w14:textId="77777777" w:rsidR="0093321E" w:rsidRPr="0093321E" w:rsidRDefault="0093321E" w:rsidP="00FE75D2">
            <w:pPr>
              <w:tabs>
                <w:tab w:val="right" w:pos="9923"/>
              </w:tabs>
              <w:ind w:right="71"/>
              <w:jc w:val="center"/>
              <w:rPr>
                <w:rFonts w:asciiTheme="minorHAnsi" w:hAnsiTheme="minorHAnsi"/>
                <w:b/>
                <w:sz w:val="16"/>
                <w:szCs w:val="16"/>
              </w:rPr>
            </w:pPr>
            <w:r w:rsidRPr="0093321E">
              <w:rPr>
                <w:rFonts w:asciiTheme="minorHAnsi" w:hAnsiTheme="minorHAnsi"/>
                <w:b/>
                <w:sz w:val="16"/>
                <w:szCs w:val="16"/>
              </w:rPr>
              <w:t>PARTIDA</w:t>
            </w:r>
          </w:p>
        </w:tc>
        <w:tc>
          <w:tcPr>
            <w:tcW w:w="1169" w:type="dxa"/>
            <w:shd w:val="clear" w:color="auto" w:fill="8FEAFF"/>
            <w:vAlign w:val="center"/>
          </w:tcPr>
          <w:p w14:paraId="67DC730E" w14:textId="77777777" w:rsidR="0093321E" w:rsidRPr="0093321E" w:rsidRDefault="0093321E" w:rsidP="00FE75D2">
            <w:pPr>
              <w:tabs>
                <w:tab w:val="right" w:pos="9923"/>
              </w:tabs>
              <w:ind w:right="142"/>
              <w:jc w:val="center"/>
              <w:rPr>
                <w:rFonts w:asciiTheme="minorHAnsi" w:hAnsiTheme="minorHAnsi"/>
                <w:b/>
                <w:sz w:val="16"/>
                <w:szCs w:val="16"/>
              </w:rPr>
            </w:pPr>
            <w:r w:rsidRPr="0093321E">
              <w:rPr>
                <w:rFonts w:asciiTheme="minorHAnsi" w:hAnsiTheme="minorHAnsi"/>
                <w:b/>
                <w:sz w:val="16"/>
                <w:szCs w:val="16"/>
              </w:rPr>
              <w:t>RENGLÓN</w:t>
            </w:r>
          </w:p>
        </w:tc>
        <w:tc>
          <w:tcPr>
            <w:tcW w:w="992" w:type="dxa"/>
            <w:shd w:val="clear" w:color="auto" w:fill="8FEAFF"/>
            <w:vAlign w:val="center"/>
          </w:tcPr>
          <w:p w14:paraId="0F36BEA6" w14:textId="77777777" w:rsidR="0093321E" w:rsidRPr="0093321E" w:rsidRDefault="0093321E" w:rsidP="00FE75D2">
            <w:pPr>
              <w:tabs>
                <w:tab w:val="right" w:pos="9923"/>
              </w:tabs>
              <w:jc w:val="center"/>
              <w:rPr>
                <w:rFonts w:asciiTheme="minorHAnsi" w:hAnsiTheme="minorHAnsi"/>
                <w:b/>
                <w:sz w:val="16"/>
                <w:szCs w:val="16"/>
              </w:rPr>
            </w:pPr>
            <w:r w:rsidRPr="0093321E">
              <w:rPr>
                <w:rFonts w:asciiTheme="minorHAnsi" w:hAnsiTheme="minorHAnsi"/>
                <w:b/>
                <w:sz w:val="16"/>
                <w:szCs w:val="16"/>
              </w:rPr>
              <w:t>CLAVE</w:t>
            </w:r>
          </w:p>
        </w:tc>
        <w:tc>
          <w:tcPr>
            <w:tcW w:w="1559" w:type="dxa"/>
            <w:shd w:val="clear" w:color="auto" w:fill="8FEAFF"/>
            <w:vAlign w:val="center"/>
          </w:tcPr>
          <w:p w14:paraId="423CA29F" w14:textId="77777777" w:rsidR="0093321E" w:rsidRPr="0093321E" w:rsidRDefault="0093321E" w:rsidP="00FE75D2">
            <w:pPr>
              <w:tabs>
                <w:tab w:val="left" w:pos="1343"/>
                <w:tab w:val="right" w:pos="9923"/>
              </w:tabs>
              <w:jc w:val="center"/>
              <w:rPr>
                <w:rFonts w:asciiTheme="minorHAnsi" w:hAnsiTheme="minorHAnsi"/>
                <w:b/>
                <w:sz w:val="16"/>
                <w:szCs w:val="16"/>
              </w:rPr>
            </w:pPr>
            <w:r w:rsidRPr="0093321E">
              <w:rPr>
                <w:rFonts w:asciiTheme="minorHAnsi" w:hAnsiTheme="minorHAnsi"/>
                <w:b/>
                <w:sz w:val="16"/>
                <w:szCs w:val="16"/>
              </w:rPr>
              <w:t>DESCRIPCION</w:t>
            </w:r>
          </w:p>
        </w:tc>
        <w:tc>
          <w:tcPr>
            <w:tcW w:w="1275" w:type="dxa"/>
            <w:shd w:val="clear" w:color="auto" w:fill="8FEAFF"/>
            <w:vAlign w:val="center"/>
          </w:tcPr>
          <w:p w14:paraId="2B379012"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UNIDAD DE MEDIDA</w:t>
            </w:r>
          </w:p>
        </w:tc>
        <w:tc>
          <w:tcPr>
            <w:tcW w:w="1337" w:type="dxa"/>
            <w:shd w:val="clear" w:color="auto" w:fill="8FEAFF"/>
            <w:vAlign w:val="center"/>
          </w:tcPr>
          <w:p w14:paraId="0D9EC202" w14:textId="77777777" w:rsidR="0093321E" w:rsidRPr="0093321E" w:rsidRDefault="0093321E" w:rsidP="00FE75D2">
            <w:pPr>
              <w:tabs>
                <w:tab w:val="left" w:pos="1059"/>
                <w:tab w:val="right" w:pos="9923"/>
              </w:tabs>
              <w:ind w:right="-37"/>
              <w:jc w:val="center"/>
              <w:rPr>
                <w:rFonts w:asciiTheme="minorHAnsi" w:hAnsiTheme="minorHAnsi"/>
                <w:b/>
                <w:sz w:val="16"/>
                <w:szCs w:val="16"/>
              </w:rPr>
            </w:pPr>
            <w:r w:rsidRPr="0093321E">
              <w:rPr>
                <w:rFonts w:asciiTheme="minorHAnsi" w:hAnsiTheme="minorHAnsi"/>
                <w:b/>
                <w:sz w:val="16"/>
                <w:szCs w:val="16"/>
              </w:rPr>
              <w:t>PRESENTACION</w:t>
            </w:r>
          </w:p>
        </w:tc>
        <w:tc>
          <w:tcPr>
            <w:tcW w:w="1463" w:type="dxa"/>
            <w:shd w:val="clear" w:color="auto" w:fill="8FEAFF"/>
            <w:vAlign w:val="center"/>
          </w:tcPr>
          <w:p w14:paraId="1E85746F" w14:textId="77777777" w:rsidR="0093321E" w:rsidRPr="0093321E" w:rsidRDefault="0093321E" w:rsidP="00FE75D2">
            <w:pPr>
              <w:tabs>
                <w:tab w:val="left" w:pos="1319"/>
                <w:tab w:val="right" w:pos="9923"/>
              </w:tabs>
              <w:ind w:right="-37"/>
              <w:jc w:val="center"/>
              <w:rPr>
                <w:rFonts w:asciiTheme="minorHAnsi" w:hAnsiTheme="minorHAnsi"/>
                <w:b/>
                <w:sz w:val="16"/>
                <w:szCs w:val="16"/>
              </w:rPr>
            </w:pPr>
            <w:r w:rsidRPr="0093321E">
              <w:rPr>
                <w:rFonts w:asciiTheme="minorHAnsi" w:hAnsiTheme="minorHAnsi"/>
                <w:b/>
                <w:sz w:val="16"/>
                <w:szCs w:val="16"/>
              </w:rPr>
              <w:t>MARCA O FABRICANTE</w:t>
            </w:r>
          </w:p>
        </w:tc>
        <w:tc>
          <w:tcPr>
            <w:tcW w:w="1463" w:type="dxa"/>
            <w:shd w:val="clear" w:color="auto" w:fill="8FEAFF"/>
            <w:vAlign w:val="center"/>
          </w:tcPr>
          <w:p w14:paraId="00D09886" w14:textId="77777777" w:rsidR="0093321E" w:rsidRPr="0093321E" w:rsidRDefault="0093321E" w:rsidP="00FE75D2">
            <w:pPr>
              <w:tabs>
                <w:tab w:val="left" w:pos="1247"/>
                <w:tab w:val="right" w:pos="9923"/>
              </w:tabs>
              <w:ind w:right="-37"/>
              <w:jc w:val="center"/>
              <w:rPr>
                <w:rFonts w:asciiTheme="minorHAnsi" w:hAnsiTheme="minorHAnsi"/>
                <w:b/>
                <w:sz w:val="16"/>
                <w:szCs w:val="16"/>
              </w:rPr>
            </w:pPr>
            <w:r w:rsidRPr="0093321E">
              <w:rPr>
                <w:rFonts w:asciiTheme="minorHAnsi" w:hAnsiTheme="minorHAnsi"/>
                <w:b/>
                <w:sz w:val="16"/>
                <w:szCs w:val="16"/>
              </w:rPr>
              <w:t>CANTIDAD OFERTADA</w:t>
            </w:r>
          </w:p>
        </w:tc>
      </w:tr>
      <w:tr w:rsidR="0093321E" w:rsidRPr="0093321E" w14:paraId="4EE0B7B6" w14:textId="77777777" w:rsidTr="00FE75D2">
        <w:trPr>
          <w:jc w:val="center"/>
        </w:trPr>
        <w:tc>
          <w:tcPr>
            <w:tcW w:w="1060" w:type="dxa"/>
            <w:vMerge w:val="restart"/>
            <w:vAlign w:val="center"/>
          </w:tcPr>
          <w:p w14:paraId="61291F01" w14:textId="77777777" w:rsidR="0093321E" w:rsidRPr="0093321E" w:rsidRDefault="0093321E" w:rsidP="00826752">
            <w:pPr>
              <w:tabs>
                <w:tab w:val="right" w:pos="9923"/>
              </w:tabs>
              <w:ind w:right="141"/>
              <w:rPr>
                <w:rFonts w:asciiTheme="minorHAnsi" w:hAnsiTheme="minorHAnsi"/>
                <w:sz w:val="16"/>
                <w:szCs w:val="16"/>
              </w:rPr>
            </w:pPr>
          </w:p>
        </w:tc>
        <w:tc>
          <w:tcPr>
            <w:tcW w:w="1169" w:type="dxa"/>
          </w:tcPr>
          <w:p w14:paraId="01974335"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22F9F391"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6A01B4B3"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5E7E371E"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2B155443"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6C4E6A6D"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1755BA81"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37FB7385" w14:textId="77777777" w:rsidTr="00FE75D2">
        <w:trPr>
          <w:jc w:val="center"/>
        </w:trPr>
        <w:tc>
          <w:tcPr>
            <w:tcW w:w="1060" w:type="dxa"/>
            <w:vMerge/>
          </w:tcPr>
          <w:p w14:paraId="1DF49A95"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4BDB1B52"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2FB406C9"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28751960"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2F5B2EE0"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5822074A"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C7E7967"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B041DE4"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67034767" w14:textId="77777777" w:rsidTr="00FE75D2">
        <w:trPr>
          <w:jc w:val="center"/>
        </w:trPr>
        <w:tc>
          <w:tcPr>
            <w:tcW w:w="1060" w:type="dxa"/>
            <w:vMerge/>
          </w:tcPr>
          <w:p w14:paraId="448B77ED"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3584AB4C"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3DAC412D"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144D2887"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6F1879F6"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190BD80B"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766BD344"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2194DD87"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3923BD68" w14:textId="77777777" w:rsidTr="00FE75D2">
        <w:trPr>
          <w:jc w:val="center"/>
        </w:trPr>
        <w:tc>
          <w:tcPr>
            <w:tcW w:w="1060" w:type="dxa"/>
            <w:vMerge/>
          </w:tcPr>
          <w:p w14:paraId="03D71F93"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EE3061E"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166EA430"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2D9D7F82"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0E316F4D"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1987A4FB"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3D0FA05"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3143436"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6959758E" w14:textId="77777777" w:rsidTr="00FE75D2">
        <w:trPr>
          <w:jc w:val="center"/>
        </w:trPr>
        <w:tc>
          <w:tcPr>
            <w:tcW w:w="1060" w:type="dxa"/>
            <w:vMerge/>
          </w:tcPr>
          <w:p w14:paraId="2B2604B1"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6C8ED6D6"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3ED4B618"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015A955B"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0B208759"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79F51927"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4AD2DEDF"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16BCF040"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5439E4E5" w14:textId="77777777" w:rsidTr="00FE75D2">
        <w:trPr>
          <w:jc w:val="center"/>
        </w:trPr>
        <w:tc>
          <w:tcPr>
            <w:tcW w:w="1060" w:type="dxa"/>
            <w:vMerge/>
          </w:tcPr>
          <w:p w14:paraId="27FFAC2B"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167CB076"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488A533E"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7DA84A16"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3C2F22A8"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775159D3"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06EFE8D8"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3CC45D3E" w14:textId="77777777" w:rsidR="0093321E" w:rsidRPr="0093321E" w:rsidRDefault="0093321E" w:rsidP="00AA2FC6">
            <w:pPr>
              <w:tabs>
                <w:tab w:val="right" w:pos="9923"/>
              </w:tabs>
              <w:spacing w:before="60" w:after="60"/>
              <w:rPr>
                <w:rFonts w:asciiTheme="minorHAnsi" w:hAnsiTheme="minorHAnsi"/>
                <w:sz w:val="16"/>
                <w:szCs w:val="16"/>
              </w:rPr>
            </w:pPr>
          </w:p>
        </w:tc>
      </w:tr>
      <w:tr w:rsidR="0093321E" w:rsidRPr="0093321E" w14:paraId="15767446" w14:textId="77777777" w:rsidTr="00FE75D2">
        <w:trPr>
          <w:jc w:val="center"/>
        </w:trPr>
        <w:tc>
          <w:tcPr>
            <w:tcW w:w="1060" w:type="dxa"/>
            <w:vMerge/>
          </w:tcPr>
          <w:p w14:paraId="4C0F0912" w14:textId="77777777" w:rsidR="0093321E" w:rsidRPr="0093321E" w:rsidRDefault="0093321E" w:rsidP="00FE75D2">
            <w:pPr>
              <w:tabs>
                <w:tab w:val="right" w:pos="9923"/>
              </w:tabs>
              <w:ind w:right="141"/>
              <w:rPr>
                <w:rFonts w:asciiTheme="minorHAnsi" w:hAnsiTheme="minorHAnsi"/>
                <w:sz w:val="16"/>
                <w:szCs w:val="16"/>
              </w:rPr>
            </w:pPr>
          </w:p>
        </w:tc>
        <w:tc>
          <w:tcPr>
            <w:tcW w:w="1169" w:type="dxa"/>
          </w:tcPr>
          <w:p w14:paraId="77DBD63F" w14:textId="77777777" w:rsidR="0093321E" w:rsidRPr="0093321E" w:rsidRDefault="0093321E" w:rsidP="00AA2FC6">
            <w:pPr>
              <w:tabs>
                <w:tab w:val="right" w:pos="9923"/>
              </w:tabs>
              <w:spacing w:before="60" w:after="60"/>
              <w:rPr>
                <w:rFonts w:asciiTheme="minorHAnsi" w:hAnsiTheme="minorHAnsi"/>
                <w:sz w:val="16"/>
                <w:szCs w:val="16"/>
              </w:rPr>
            </w:pPr>
          </w:p>
        </w:tc>
        <w:tc>
          <w:tcPr>
            <w:tcW w:w="992" w:type="dxa"/>
          </w:tcPr>
          <w:p w14:paraId="47B71F81" w14:textId="77777777" w:rsidR="0093321E" w:rsidRPr="0093321E" w:rsidRDefault="0093321E" w:rsidP="00AA2FC6">
            <w:pPr>
              <w:tabs>
                <w:tab w:val="right" w:pos="9923"/>
              </w:tabs>
              <w:spacing w:before="60" w:after="60"/>
              <w:rPr>
                <w:rFonts w:asciiTheme="minorHAnsi" w:hAnsiTheme="minorHAnsi"/>
                <w:sz w:val="16"/>
                <w:szCs w:val="16"/>
              </w:rPr>
            </w:pPr>
          </w:p>
        </w:tc>
        <w:tc>
          <w:tcPr>
            <w:tcW w:w="1559" w:type="dxa"/>
          </w:tcPr>
          <w:p w14:paraId="57407200" w14:textId="77777777" w:rsidR="0093321E" w:rsidRPr="0093321E" w:rsidRDefault="0093321E" w:rsidP="00AA2FC6">
            <w:pPr>
              <w:tabs>
                <w:tab w:val="right" w:pos="9923"/>
              </w:tabs>
              <w:spacing w:before="60" w:after="60"/>
              <w:rPr>
                <w:rFonts w:asciiTheme="minorHAnsi" w:hAnsiTheme="minorHAnsi"/>
                <w:sz w:val="16"/>
                <w:szCs w:val="16"/>
              </w:rPr>
            </w:pPr>
          </w:p>
        </w:tc>
        <w:tc>
          <w:tcPr>
            <w:tcW w:w="1275" w:type="dxa"/>
          </w:tcPr>
          <w:p w14:paraId="5E62578B" w14:textId="77777777" w:rsidR="0093321E" w:rsidRPr="0093321E" w:rsidRDefault="0093321E" w:rsidP="00AA2FC6">
            <w:pPr>
              <w:tabs>
                <w:tab w:val="right" w:pos="9923"/>
              </w:tabs>
              <w:spacing w:before="60" w:after="60"/>
              <w:rPr>
                <w:rFonts w:asciiTheme="minorHAnsi" w:hAnsiTheme="minorHAnsi"/>
                <w:sz w:val="16"/>
                <w:szCs w:val="16"/>
              </w:rPr>
            </w:pPr>
          </w:p>
        </w:tc>
        <w:tc>
          <w:tcPr>
            <w:tcW w:w="1337" w:type="dxa"/>
          </w:tcPr>
          <w:p w14:paraId="7DC55EC3"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17D154EE" w14:textId="77777777" w:rsidR="0093321E" w:rsidRPr="0093321E" w:rsidRDefault="0093321E" w:rsidP="00AA2FC6">
            <w:pPr>
              <w:tabs>
                <w:tab w:val="right" w:pos="9923"/>
              </w:tabs>
              <w:spacing w:before="60" w:after="60"/>
              <w:rPr>
                <w:rFonts w:asciiTheme="minorHAnsi" w:hAnsiTheme="minorHAnsi"/>
                <w:sz w:val="16"/>
                <w:szCs w:val="16"/>
              </w:rPr>
            </w:pPr>
          </w:p>
        </w:tc>
        <w:tc>
          <w:tcPr>
            <w:tcW w:w="1463" w:type="dxa"/>
          </w:tcPr>
          <w:p w14:paraId="54B3EC20" w14:textId="77777777" w:rsidR="0093321E" w:rsidRPr="0093321E" w:rsidRDefault="0093321E" w:rsidP="00AA2FC6">
            <w:pPr>
              <w:tabs>
                <w:tab w:val="right" w:pos="9923"/>
              </w:tabs>
              <w:spacing w:before="60" w:after="60"/>
              <w:rPr>
                <w:rFonts w:asciiTheme="minorHAnsi" w:hAnsiTheme="minorHAnsi"/>
                <w:sz w:val="16"/>
                <w:szCs w:val="16"/>
              </w:rPr>
            </w:pPr>
          </w:p>
        </w:tc>
      </w:tr>
    </w:tbl>
    <w:p w14:paraId="7C576370" w14:textId="77777777" w:rsidR="00AA2FC6" w:rsidRDefault="00AA2FC6" w:rsidP="00AA2FC6">
      <w:pPr>
        <w:tabs>
          <w:tab w:val="right" w:pos="9781"/>
        </w:tabs>
        <w:ind w:right="141"/>
        <w:rPr>
          <w:rFonts w:ascii="Calibri" w:hAnsi="Calibri"/>
          <w:u w:val="single"/>
        </w:rPr>
      </w:pPr>
    </w:p>
    <w:p w14:paraId="3F8EC0DD" w14:textId="77777777" w:rsidR="00826752" w:rsidRPr="00007CCB" w:rsidRDefault="00826752" w:rsidP="00AA2FC6">
      <w:pPr>
        <w:tabs>
          <w:tab w:val="right" w:pos="9781"/>
        </w:tabs>
        <w:ind w:right="141"/>
        <w:rPr>
          <w:rFonts w:ascii="Calibri" w:hAnsi="Calibri"/>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567"/>
        <w:gridCol w:w="2126"/>
        <w:gridCol w:w="2342"/>
      </w:tblGrid>
      <w:tr w:rsidR="00AA2FC6" w:rsidRPr="003655E2" w14:paraId="7E2EC784" w14:textId="77777777" w:rsidTr="00AA2FC6">
        <w:trPr>
          <w:jc w:val="center"/>
        </w:trPr>
        <w:tc>
          <w:tcPr>
            <w:tcW w:w="2093" w:type="dxa"/>
            <w:shd w:val="clear" w:color="auto" w:fill="auto"/>
            <w:vAlign w:val="center"/>
          </w:tcPr>
          <w:p w14:paraId="6289BDD1" w14:textId="77777777" w:rsidR="00AA2FC6" w:rsidRPr="003655E2" w:rsidRDefault="00AA2FC6" w:rsidP="00357A32">
            <w:pPr>
              <w:tabs>
                <w:tab w:val="right" w:pos="9356"/>
              </w:tabs>
              <w:jc w:val="both"/>
              <w:rPr>
                <w:rFonts w:ascii="Calibri" w:hAnsi="Calibri"/>
                <w:b/>
                <w:sz w:val="18"/>
              </w:rPr>
            </w:pPr>
            <w:r w:rsidRPr="003655E2">
              <w:rPr>
                <w:rFonts w:ascii="Calibri" w:hAnsi="Calibri"/>
                <w:b/>
                <w:sz w:val="18"/>
              </w:rPr>
              <w:t>PRESENTACIÓN Y UNIDAD DE MEDIDA:</w:t>
            </w:r>
          </w:p>
        </w:tc>
        <w:tc>
          <w:tcPr>
            <w:tcW w:w="2268" w:type="dxa"/>
            <w:tcBorders>
              <w:right w:val="single" w:sz="4" w:space="0" w:color="auto"/>
            </w:tcBorders>
            <w:shd w:val="clear" w:color="auto" w:fill="auto"/>
            <w:vAlign w:val="center"/>
          </w:tcPr>
          <w:p w14:paraId="5943EB78" w14:textId="77777777" w:rsidR="00AA2FC6" w:rsidRPr="003655E2" w:rsidRDefault="00AA2FC6" w:rsidP="00357A32">
            <w:pPr>
              <w:jc w:val="center"/>
              <w:rPr>
                <w:rFonts w:ascii="Calibri" w:hAnsi="Calibri"/>
                <w:b/>
                <w:sz w:val="18"/>
              </w:rPr>
            </w:pPr>
          </w:p>
        </w:tc>
        <w:tc>
          <w:tcPr>
            <w:tcW w:w="567" w:type="dxa"/>
            <w:tcBorders>
              <w:top w:val="nil"/>
              <w:left w:val="single" w:sz="4" w:space="0" w:color="auto"/>
              <w:bottom w:val="nil"/>
              <w:right w:val="single" w:sz="4" w:space="0" w:color="auto"/>
            </w:tcBorders>
            <w:shd w:val="clear" w:color="auto" w:fill="auto"/>
            <w:vAlign w:val="center"/>
          </w:tcPr>
          <w:p w14:paraId="1DAD2DB1" w14:textId="77777777" w:rsidR="00AA2FC6" w:rsidRPr="003655E2" w:rsidRDefault="00AA2FC6" w:rsidP="00357A32">
            <w:pPr>
              <w:jc w:val="center"/>
              <w:rPr>
                <w:rFonts w:ascii="Calibri" w:hAnsi="Calibri"/>
                <w:b/>
                <w:sz w:val="18"/>
              </w:rPr>
            </w:pPr>
          </w:p>
        </w:tc>
        <w:tc>
          <w:tcPr>
            <w:tcW w:w="2126" w:type="dxa"/>
            <w:tcBorders>
              <w:left w:val="single" w:sz="4" w:space="0" w:color="auto"/>
            </w:tcBorders>
            <w:shd w:val="clear" w:color="auto" w:fill="auto"/>
            <w:vAlign w:val="center"/>
          </w:tcPr>
          <w:p w14:paraId="17BEA3A3" w14:textId="77777777" w:rsidR="00AA2FC6" w:rsidRPr="003655E2" w:rsidRDefault="00AA2FC6" w:rsidP="00357A32">
            <w:pPr>
              <w:rPr>
                <w:rFonts w:ascii="Calibri" w:hAnsi="Calibri"/>
                <w:b/>
                <w:sz w:val="18"/>
              </w:rPr>
            </w:pPr>
            <w:r w:rsidRPr="003655E2">
              <w:rPr>
                <w:rFonts w:ascii="Calibri" w:hAnsi="Calibri"/>
                <w:b/>
                <w:sz w:val="18"/>
              </w:rPr>
              <w:t>CANTIDAD OFERTADA:</w:t>
            </w:r>
          </w:p>
        </w:tc>
        <w:tc>
          <w:tcPr>
            <w:tcW w:w="2342" w:type="dxa"/>
            <w:shd w:val="clear" w:color="auto" w:fill="auto"/>
            <w:vAlign w:val="center"/>
          </w:tcPr>
          <w:p w14:paraId="079870DF" w14:textId="77777777" w:rsidR="00AA2FC6" w:rsidRPr="003655E2" w:rsidRDefault="00AA2FC6" w:rsidP="00357A32">
            <w:pPr>
              <w:jc w:val="center"/>
              <w:rPr>
                <w:rFonts w:ascii="Calibri" w:hAnsi="Calibri"/>
                <w:b/>
                <w:sz w:val="18"/>
              </w:rPr>
            </w:pPr>
          </w:p>
        </w:tc>
      </w:tr>
    </w:tbl>
    <w:p w14:paraId="63A90F1C" w14:textId="77777777" w:rsidR="00AA2FC6" w:rsidRPr="003655E2" w:rsidRDefault="00AA2FC6" w:rsidP="00AA2FC6">
      <w:pPr>
        <w:tabs>
          <w:tab w:val="right" w:pos="5103"/>
          <w:tab w:val="right" w:pos="9781"/>
        </w:tabs>
        <w:ind w:right="141"/>
        <w:rPr>
          <w:rFonts w:ascii="Calibri" w:hAnsi="Calibri"/>
          <w:sz w:val="1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tblGrid>
      <w:tr w:rsidR="00AA2FC6" w:rsidRPr="003655E2" w14:paraId="45975A53" w14:textId="77777777" w:rsidTr="00AA2FC6">
        <w:trPr>
          <w:jc w:val="center"/>
        </w:trPr>
        <w:tc>
          <w:tcPr>
            <w:tcW w:w="2093" w:type="dxa"/>
            <w:shd w:val="clear" w:color="auto" w:fill="auto"/>
            <w:vAlign w:val="center"/>
          </w:tcPr>
          <w:p w14:paraId="67B57E42" w14:textId="77777777" w:rsidR="00AA2FC6" w:rsidRPr="003655E2" w:rsidRDefault="00AA2FC6" w:rsidP="00AA2FC6">
            <w:pPr>
              <w:tabs>
                <w:tab w:val="right" w:pos="9356"/>
              </w:tabs>
              <w:jc w:val="both"/>
              <w:rPr>
                <w:rFonts w:ascii="Calibri" w:hAnsi="Calibri"/>
                <w:b/>
                <w:sz w:val="18"/>
              </w:rPr>
            </w:pPr>
            <w:r>
              <w:rPr>
                <w:rFonts w:ascii="Calibri" w:hAnsi="Calibri"/>
                <w:b/>
                <w:sz w:val="18"/>
              </w:rPr>
              <w:t xml:space="preserve">GARANTÍA DEL SERVICIO </w:t>
            </w:r>
            <w:r w:rsidRPr="003655E2">
              <w:rPr>
                <w:rFonts w:ascii="Calibri" w:hAnsi="Calibri"/>
                <w:b/>
                <w:sz w:val="18"/>
              </w:rPr>
              <w:t>OFERTADO:</w:t>
            </w:r>
          </w:p>
        </w:tc>
        <w:tc>
          <w:tcPr>
            <w:tcW w:w="2268" w:type="dxa"/>
            <w:tcBorders>
              <w:right w:val="single" w:sz="4" w:space="0" w:color="auto"/>
            </w:tcBorders>
            <w:shd w:val="clear" w:color="auto" w:fill="auto"/>
            <w:vAlign w:val="center"/>
          </w:tcPr>
          <w:p w14:paraId="38B9A90E" w14:textId="77777777" w:rsidR="00AA2FC6" w:rsidRPr="003655E2" w:rsidRDefault="00AA2FC6" w:rsidP="00357A32">
            <w:pPr>
              <w:jc w:val="center"/>
              <w:rPr>
                <w:rFonts w:ascii="Calibri" w:hAnsi="Calibri"/>
                <w:b/>
                <w:sz w:val="18"/>
              </w:rPr>
            </w:pPr>
          </w:p>
        </w:tc>
      </w:tr>
    </w:tbl>
    <w:p w14:paraId="5A70ECA1" w14:textId="77777777" w:rsidR="00826752" w:rsidRDefault="00826752" w:rsidP="00F372BA">
      <w:pPr>
        <w:tabs>
          <w:tab w:val="right" w:pos="9781"/>
        </w:tabs>
        <w:ind w:right="141"/>
        <w:rPr>
          <w:rFonts w:ascii="Calibri" w:hAnsi="Calibri"/>
        </w:rPr>
      </w:pPr>
    </w:p>
    <w:p w14:paraId="3932CB75" w14:textId="77777777" w:rsidR="00826752" w:rsidRDefault="00826752" w:rsidP="00F372BA">
      <w:pPr>
        <w:tabs>
          <w:tab w:val="right" w:pos="9781"/>
        </w:tabs>
        <w:ind w:right="141"/>
        <w:rPr>
          <w:rFonts w:ascii="Calibri" w:hAnsi="Calibri"/>
        </w:rPr>
      </w:pPr>
    </w:p>
    <w:p w14:paraId="6CB421B7" w14:textId="77777777" w:rsidR="00F372BA" w:rsidRPr="00F372BA" w:rsidRDefault="00F372BA" w:rsidP="00F372BA">
      <w:pPr>
        <w:tabs>
          <w:tab w:val="right" w:pos="9781"/>
        </w:tabs>
        <w:ind w:right="141"/>
        <w:rPr>
          <w:rFonts w:ascii="Calibri" w:hAnsi="Calibri"/>
        </w:rPr>
      </w:pPr>
      <w:r>
        <w:rPr>
          <w:rFonts w:ascii="Calibri" w:hAnsi="Calibri"/>
        </w:rPr>
        <w:t>-</w:t>
      </w:r>
    </w:p>
    <w:p w14:paraId="557E5DFE" w14:textId="77777777" w:rsidR="00BA09CD" w:rsidRPr="0093321E" w:rsidRDefault="00BA09CD" w:rsidP="00BA09CD">
      <w:pPr>
        <w:pStyle w:val="Default"/>
        <w:jc w:val="center"/>
        <w:rPr>
          <w:rFonts w:asciiTheme="minorHAnsi" w:hAnsiTheme="minorHAnsi"/>
          <w:b/>
          <w:sz w:val="20"/>
          <w:szCs w:val="20"/>
        </w:rPr>
      </w:pPr>
      <w:r w:rsidRPr="0093321E">
        <w:rPr>
          <w:rFonts w:asciiTheme="minorHAnsi" w:hAnsiTheme="minorHAnsi"/>
          <w:b/>
          <w:sz w:val="20"/>
          <w:szCs w:val="20"/>
        </w:rPr>
        <w:t>Lugar y fecha</w:t>
      </w:r>
    </w:p>
    <w:p w14:paraId="6BE8C47E" w14:textId="77777777" w:rsidR="00BA09CD" w:rsidRPr="00007CCB" w:rsidRDefault="00BA09CD" w:rsidP="00BA09CD">
      <w:pPr>
        <w:pStyle w:val="Default"/>
        <w:jc w:val="center"/>
        <w:rPr>
          <w:rFonts w:ascii="Calibri" w:hAnsi="Calibri"/>
          <w:b/>
          <w:sz w:val="20"/>
          <w:szCs w:val="20"/>
        </w:rPr>
      </w:pPr>
    </w:p>
    <w:p w14:paraId="5BC71334"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_________________________________________</w:t>
      </w:r>
    </w:p>
    <w:p w14:paraId="7F388E6C" w14:textId="77777777" w:rsidR="00BA09CD" w:rsidRPr="00007CCB" w:rsidRDefault="00BA09CD" w:rsidP="00BA09CD">
      <w:pPr>
        <w:pStyle w:val="Default"/>
        <w:jc w:val="center"/>
        <w:rPr>
          <w:rFonts w:ascii="Calibri" w:hAnsi="Calibri"/>
          <w:b/>
          <w:sz w:val="20"/>
          <w:szCs w:val="20"/>
        </w:rPr>
      </w:pPr>
      <w:r w:rsidRPr="00007CCB">
        <w:rPr>
          <w:rFonts w:ascii="Calibri" w:hAnsi="Calibri"/>
          <w:b/>
          <w:sz w:val="20"/>
          <w:szCs w:val="20"/>
        </w:rPr>
        <w:t>NOMBRE Y FIRMA DEL REPRESENTANTE LEGAL</w:t>
      </w:r>
    </w:p>
    <w:p w14:paraId="37BCD1F3" w14:textId="77777777" w:rsidR="00BA09CD" w:rsidRDefault="00BA09CD" w:rsidP="00BA09CD">
      <w:pPr>
        <w:ind w:left="426"/>
        <w:jc w:val="center"/>
        <w:rPr>
          <w:rFonts w:ascii="Calibri" w:hAnsi="Calibri"/>
          <w:b/>
        </w:rPr>
      </w:pPr>
      <w:r w:rsidRPr="00007CCB">
        <w:rPr>
          <w:rFonts w:ascii="Calibri" w:hAnsi="Calibri"/>
          <w:b/>
        </w:rPr>
        <w:t>Protesto lo necesario</w:t>
      </w:r>
    </w:p>
    <w:p w14:paraId="61CF35E9" w14:textId="77777777" w:rsidR="00143206" w:rsidRDefault="00143206" w:rsidP="00BA09CD">
      <w:pPr>
        <w:ind w:left="426"/>
        <w:jc w:val="center"/>
        <w:rPr>
          <w:rFonts w:ascii="Calibri" w:hAnsi="Calibri"/>
          <w:b/>
        </w:rPr>
      </w:pPr>
    </w:p>
    <w:p w14:paraId="6554154B" w14:textId="77777777" w:rsidR="00143206" w:rsidRDefault="00143206" w:rsidP="00BA09CD">
      <w:pPr>
        <w:ind w:left="426"/>
        <w:jc w:val="center"/>
        <w:rPr>
          <w:rFonts w:ascii="Calibri" w:hAnsi="Calibri"/>
          <w:b/>
        </w:rPr>
      </w:pPr>
    </w:p>
    <w:p w14:paraId="65C1BC6E" w14:textId="77777777" w:rsidR="00826752" w:rsidRDefault="00826752" w:rsidP="00BA09CD">
      <w:pPr>
        <w:ind w:left="426"/>
        <w:jc w:val="center"/>
        <w:rPr>
          <w:rFonts w:ascii="Calibri" w:hAnsi="Calibri"/>
          <w:b/>
        </w:rPr>
      </w:pPr>
    </w:p>
    <w:p w14:paraId="5466AE2A" w14:textId="77777777" w:rsidR="00826752" w:rsidRDefault="00826752" w:rsidP="00BA09CD">
      <w:pPr>
        <w:ind w:left="426"/>
        <w:jc w:val="center"/>
        <w:rPr>
          <w:rFonts w:ascii="Calibri" w:hAnsi="Calibri"/>
          <w:b/>
        </w:rPr>
      </w:pPr>
    </w:p>
    <w:p w14:paraId="023451CF" w14:textId="77777777" w:rsidR="00C71F1A" w:rsidRDefault="00C71F1A" w:rsidP="00BA09CD">
      <w:pPr>
        <w:ind w:left="426"/>
        <w:jc w:val="center"/>
        <w:rPr>
          <w:rFonts w:ascii="Calibri" w:hAnsi="Calibri"/>
          <w:b/>
        </w:rPr>
      </w:pPr>
    </w:p>
    <w:p w14:paraId="2C332FCB" w14:textId="77777777" w:rsidR="00C71F1A" w:rsidRDefault="00C71F1A" w:rsidP="00BA09CD">
      <w:pPr>
        <w:ind w:left="426"/>
        <w:jc w:val="center"/>
        <w:rPr>
          <w:rFonts w:ascii="Calibri" w:hAnsi="Calibri"/>
          <w:b/>
        </w:rPr>
      </w:pPr>
    </w:p>
    <w:p w14:paraId="42BD3E10" w14:textId="77777777" w:rsidR="00C71F1A" w:rsidRDefault="00C71F1A" w:rsidP="00BA09CD">
      <w:pPr>
        <w:ind w:left="426"/>
        <w:jc w:val="center"/>
        <w:rPr>
          <w:rFonts w:ascii="Calibri" w:hAnsi="Calibri"/>
          <w:b/>
        </w:rPr>
      </w:pPr>
    </w:p>
    <w:p w14:paraId="7102C8F2" w14:textId="77777777" w:rsidR="00C71F1A" w:rsidRDefault="00C71F1A" w:rsidP="00BA09CD">
      <w:pPr>
        <w:ind w:left="426"/>
        <w:jc w:val="center"/>
        <w:rPr>
          <w:rFonts w:ascii="Calibri" w:hAnsi="Calibri"/>
          <w:b/>
        </w:rPr>
      </w:pPr>
    </w:p>
    <w:p w14:paraId="12E3E3A7" w14:textId="77777777" w:rsidR="00C71F1A" w:rsidRDefault="00C71F1A" w:rsidP="00BA09CD">
      <w:pPr>
        <w:ind w:left="426"/>
        <w:jc w:val="center"/>
        <w:rPr>
          <w:rFonts w:ascii="Calibri" w:hAnsi="Calibri"/>
          <w:b/>
        </w:rPr>
      </w:pPr>
    </w:p>
    <w:p w14:paraId="4BA13B55" w14:textId="77777777" w:rsidR="00C71F1A" w:rsidRDefault="00C71F1A" w:rsidP="00BA09CD">
      <w:pPr>
        <w:ind w:left="426"/>
        <w:jc w:val="center"/>
        <w:rPr>
          <w:rFonts w:ascii="Calibri" w:hAnsi="Calibri"/>
          <w:b/>
        </w:rPr>
      </w:pPr>
    </w:p>
    <w:p w14:paraId="036E1887" w14:textId="77777777" w:rsidR="00655544" w:rsidRDefault="00655544" w:rsidP="00BA09CD">
      <w:pPr>
        <w:ind w:left="426"/>
        <w:jc w:val="center"/>
        <w:rPr>
          <w:rFonts w:ascii="Calibri" w:hAnsi="Calibri"/>
          <w:b/>
        </w:rPr>
      </w:pPr>
    </w:p>
    <w:p w14:paraId="31AFB50E" w14:textId="77777777" w:rsidR="00655544" w:rsidRDefault="00655544" w:rsidP="00BA09CD">
      <w:pPr>
        <w:ind w:left="426"/>
        <w:jc w:val="center"/>
        <w:rPr>
          <w:rFonts w:ascii="Calibri" w:hAnsi="Calibri"/>
          <w:b/>
        </w:rPr>
      </w:pPr>
    </w:p>
    <w:p w14:paraId="3CC1B4E6" w14:textId="77777777" w:rsidR="00BA09CD" w:rsidRPr="002522C8" w:rsidRDefault="00BA09CD"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4253"/>
          <w:tab w:val="left" w:pos="8080"/>
        </w:tabs>
        <w:ind w:right="1"/>
        <w:jc w:val="center"/>
        <w:rPr>
          <w:rFonts w:ascii="Calibri" w:hAnsi="Calibri" w:cs="Arial"/>
          <w:b/>
          <w:bCs/>
        </w:rPr>
      </w:pPr>
      <w:r w:rsidRPr="002522C8">
        <w:rPr>
          <w:rFonts w:ascii="Calibri" w:hAnsi="Calibri" w:cs="Arial"/>
          <w:b/>
          <w:bCs/>
        </w:rPr>
        <w:t>ANEXO 3</w:t>
      </w:r>
    </w:p>
    <w:p w14:paraId="6E45BB16"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04272B8A" w14:textId="77777777" w:rsidR="00BA09CD" w:rsidRPr="002522C8" w:rsidRDefault="00BA09CD" w:rsidP="00BA09CD">
      <w:pPr>
        <w:tabs>
          <w:tab w:val="left" w:pos="426"/>
        </w:tabs>
        <w:ind w:left="284"/>
        <w:jc w:val="center"/>
        <w:rPr>
          <w:rFonts w:ascii="Calibri" w:hAnsi="Calibri"/>
          <w:b/>
        </w:rPr>
      </w:pPr>
    </w:p>
    <w:p w14:paraId="6DBDFA0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19BB4C8C" w14:textId="77777777" w:rsidTr="00B952FB">
        <w:trPr>
          <w:jc w:val="center"/>
        </w:trPr>
        <w:tc>
          <w:tcPr>
            <w:tcW w:w="7371" w:type="dxa"/>
            <w:tcBorders>
              <w:bottom w:val="nil"/>
            </w:tcBorders>
            <w:shd w:val="clear" w:color="auto" w:fill="8FEAFF"/>
          </w:tcPr>
          <w:p w14:paraId="2C2D3D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FEAFF"/>
          </w:tcPr>
          <w:p w14:paraId="5EA5CD21"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230B78A1" w14:textId="77777777" w:rsidTr="003632F9">
        <w:trPr>
          <w:trHeight w:val="418"/>
          <w:jc w:val="center"/>
        </w:trPr>
        <w:tc>
          <w:tcPr>
            <w:tcW w:w="7371" w:type="dxa"/>
            <w:tcBorders>
              <w:top w:val="single" w:sz="4" w:space="0" w:color="auto"/>
              <w:left w:val="single" w:sz="4" w:space="0" w:color="auto"/>
              <w:bottom w:val="single" w:sz="4" w:space="0" w:color="auto"/>
              <w:right w:val="nil"/>
            </w:tcBorders>
            <w:vAlign w:val="center"/>
          </w:tcPr>
          <w:p w14:paraId="41745D5E" w14:textId="0D42A649" w:rsidR="00BA09CD" w:rsidRPr="002522C8" w:rsidRDefault="00BA09CD" w:rsidP="00A3027A">
            <w:pPr>
              <w:jc w:val="center"/>
              <w:rPr>
                <w:rFonts w:ascii="Calibri" w:hAnsi="Calibri" w:cs="Arial"/>
                <w:b/>
              </w:rPr>
            </w:pPr>
            <w:r w:rsidRPr="002522C8">
              <w:rPr>
                <w:rFonts w:ascii="Calibri" w:hAnsi="Calibri" w:cs="Arial"/>
                <w:bCs/>
              </w:rPr>
              <w:t>No</w:t>
            </w:r>
            <w:r w:rsidRPr="003A2A18">
              <w:rPr>
                <w:rFonts w:ascii="Calibri" w:hAnsi="Calibri" w:cs="Arial"/>
                <w:bCs/>
              </w:rPr>
              <w:t xml:space="preserve">. </w:t>
            </w:r>
            <w:r w:rsidR="00B75C34">
              <w:rPr>
                <w:rFonts w:ascii="Calibri" w:hAnsi="Calibri"/>
                <w:bCs/>
              </w:rPr>
              <w:t>LP-919044992-N11-2024</w:t>
            </w:r>
          </w:p>
        </w:tc>
        <w:tc>
          <w:tcPr>
            <w:tcW w:w="1843" w:type="dxa"/>
            <w:tcBorders>
              <w:top w:val="single" w:sz="4" w:space="0" w:color="auto"/>
              <w:left w:val="single" w:sz="4" w:space="0" w:color="auto"/>
              <w:bottom w:val="single" w:sz="4" w:space="0" w:color="auto"/>
              <w:right w:val="single" w:sz="4" w:space="0" w:color="auto"/>
            </w:tcBorders>
            <w:vAlign w:val="center"/>
          </w:tcPr>
          <w:p w14:paraId="282EB611" w14:textId="77777777" w:rsidR="00BA09CD" w:rsidRPr="002522C8" w:rsidRDefault="00BA09CD" w:rsidP="003632F9">
            <w:pPr>
              <w:jc w:val="center"/>
              <w:rPr>
                <w:rFonts w:ascii="Calibri" w:hAnsi="Calibri"/>
              </w:rPr>
            </w:pPr>
            <w:r w:rsidRPr="002522C8">
              <w:rPr>
                <w:rFonts w:ascii="Calibri" w:hAnsi="Calibri"/>
              </w:rPr>
              <w:t>_____________</w:t>
            </w:r>
          </w:p>
        </w:tc>
      </w:tr>
    </w:tbl>
    <w:p w14:paraId="0A1F72C9" w14:textId="77777777" w:rsidR="00BA09CD" w:rsidRPr="002522C8" w:rsidRDefault="00BA09CD" w:rsidP="00BA09CD">
      <w:pPr>
        <w:ind w:left="851"/>
        <w:jc w:val="both"/>
        <w:rPr>
          <w:rFonts w:ascii="Calibri" w:hAnsi="Calibri"/>
        </w:rPr>
      </w:pPr>
    </w:p>
    <w:p w14:paraId="738348A1" w14:textId="77777777" w:rsidR="00BA09CD" w:rsidRPr="002522C8" w:rsidRDefault="00BA09CD" w:rsidP="00BA09CD">
      <w:pPr>
        <w:ind w:left="851"/>
        <w:jc w:val="both"/>
        <w:rPr>
          <w:rFonts w:ascii="Calibri" w:hAnsi="Calibri"/>
        </w:rPr>
      </w:pPr>
    </w:p>
    <w:p w14:paraId="0E8650DC"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05F862EF" w14:textId="77777777" w:rsidTr="00B952FB">
        <w:trPr>
          <w:jc w:val="center"/>
        </w:trPr>
        <w:tc>
          <w:tcPr>
            <w:tcW w:w="9193" w:type="dxa"/>
            <w:tcBorders>
              <w:top w:val="single" w:sz="4" w:space="0" w:color="auto"/>
              <w:left w:val="single" w:sz="4" w:space="0" w:color="auto"/>
              <w:bottom w:val="single" w:sz="4" w:space="0" w:color="auto"/>
              <w:right w:val="single" w:sz="4" w:space="0" w:color="auto"/>
            </w:tcBorders>
            <w:shd w:val="clear" w:color="auto" w:fill="8FEAFF"/>
          </w:tcPr>
          <w:p w14:paraId="51D8D1E0" w14:textId="76800737" w:rsidR="00BA09CD" w:rsidRPr="002522C8" w:rsidRDefault="00BA09CD" w:rsidP="003632F9">
            <w:pPr>
              <w:ind w:left="851"/>
              <w:jc w:val="center"/>
              <w:rPr>
                <w:rFonts w:ascii="Calibri" w:hAnsi="Calibri"/>
                <w:b/>
              </w:rPr>
            </w:pPr>
            <w:r w:rsidRPr="002522C8">
              <w:rPr>
                <w:rFonts w:ascii="Calibri" w:hAnsi="Calibri"/>
                <w:b/>
                <w:noProof/>
              </w:rPr>
              <w:t xml:space="preserve">NOMBRE </w:t>
            </w:r>
            <w:r w:rsidR="007D73AF" w:rsidRPr="003A2A18">
              <w:rPr>
                <w:rFonts w:ascii="Calibri" w:hAnsi="Calibri"/>
                <w:b/>
                <w:noProof/>
              </w:rPr>
              <w:t>O</w:t>
            </w:r>
            <w:r w:rsidRPr="002522C8">
              <w:rPr>
                <w:rFonts w:ascii="Calibri" w:hAnsi="Calibri"/>
                <w:b/>
                <w:noProof/>
              </w:rPr>
              <w:t xml:space="preserve"> RAZÓN</w:t>
            </w:r>
            <w:r w:rsidRPr="002522C8">
              <w:rPr>
                <w:rFonts w:ascii="Calibri" w:hAnsi="Calibri"/>
                <w:b/>
              </w:rPr>
              <w:t xml:space="preserve"> SOCIAL DE LA COMPAÑÍA</w:t>
            </w:r>
          </w:p>
        </w:tc>
      </w:tr>
      <w:tr w:rsidR="00BA09CD" w:rsidRPr="002522C8" w14:paraId="69CAC25D" w14:textId="77777777" w:rsidTr="003632F9">
        <w:trPr>
          <w:jc w:val="center"/>
        </w:trPr>
        <w:tc>
          <w:tcPr>
            <w:tcW w:w="9193" w:type="dxa"/>
            <w:tcBorders>
              <w:top w:val="nil"/>
            </w:tcBorders>
          </w:tcPr>
          <w:p w14:paraId="24F81529" w14:textId="77777777" w:rsidR="00BA09CD" w:rsidRPr="002522C8" w:rsidRDefault="00BA09CD" w:rsidP="003632F9">
            <w:pPr>
              <w:ind w:left="851"/>
              <w:jc w:val="center"/>
              <w:rPr>
                <w:rFonts w:ascii="Calibri" w:hAnsi="Calibri"/>
                <w:b/>
              </w:rPr>
            </w:pPr>
          </w:p>
          <w:p w14:paraId="5C50916C"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19E7B9AC" w14:textId="77777777" w:rsidR="00BA09CD" w:rsidRPr="002522C8" w:rsidRDefault="00BA09CD" w:rsidP="003632F9">
            <w:pPr>
              <w:ind w:left="851"/>
              <w:jc w:val="center"/>
              <w:rPr>
                <w:rFonts w:ascii="Calibri" w:hAnsi="Calibri"/>
                <w:b/>
              </w:rPr>
            </w:pPr>
          </w:p>
        </w:tc>
      </w:tr>
    </w:tbl>
    <w:p w14:paraId="228F638C" w14:textId="77777777" w:rsidR="00BA09CD" w:rsidRPr="002522C8" w:rsidRDefault="00BA09CD" w:rsidP="00BA09CD">
      <w:pPr>
        <w:ind w:left="851"/>
        <w:jc w:val="both"/>
        <w:rPr>
          <w:rFonts w:ascii="Calibri" w:hAnsi="Calibri"/>
        </w:rPr>
      </w:pPr>
    </w:p>
    <w:p w14:paraId="71EAABB4" w14:textId="77777777" w:rsidR="00BA09CD" w:rsidRPr="002522C8" w:rsidRDefault="00BA09CD" w:rsidP="00BA09CD">
      <w:pPr>
        <w:ind w:left="851"/>
        <w:jc w:val="both"/>
        <w:rPr>
          <w:rFonts w:ascii="Calibri" w:hAnsi="Calibri"/>
        </w:rPr>
      </w:pPr>
    </w:p>
    <w:p w14:paraId="52C9FAEC"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68B6B4DF" w14:textId="77777777" w:rsidTr="00B952FB">
        <w:trPr>
          <w:jc w:val="center"/>
        </w:trPr>
        <w:tc>
          <w:tcPr>
            <w:tcW w:w="3083" w:type="dxa"/>
            <w:tcBorders>
              <w:bottom w:val="single" w:sz="4" w:space="0" w:color="auto"/>
            </w:tcBorders>
            <w:shd w:val="clear" w:color="auto" w:fill="8FEAFF"/>
            <w:vAlign w:val="center"/>
          </w:tcPr>
          <w:p w14:paraId="29AC042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FEAFF"/>
            <w:vAlign w:val="center"/>
          </w:tcPr>
          <w:p w14:paraId="47292763"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FEAFF"/>
            <w:vAlign w:val="center"/>
          </w:tcPr>
          <w:p w14:paraId="10D8D02B"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1418B101"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4445B2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40CFF4D5"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04F05C7C" w14:textId="77777777" w:rsidR="00BA09CD" w:rsidRPr="002522C8" w:rsidRDefault="00BA09CD" w:rsidP="003632F9">
            <w:pPr>
              <w:jc w:val="center"/>
              <w:rPr>
                <w:rFonts w:ascii="Calibri" w:hAnsi="Calibri"/>
                <w:noProof/>
              </w:rPr>
            </w:pPr>
          </w:p>
        </w:tc>
      </w:tr>
    </w:tbl>
    <w:p w14:paraId="124B306F"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10CB9704" w14:textId="77777777" w:rsidTr="00B952FB">
        <w:trPr>
          <w:jc w:val="center"/>
        </w:trPr>
        <w:tc>
          <w:tcPr>
            <w:tcW w:w="3071" w:type="dxa"/>
            <w:tcBorders>
              <w:top w:val="single" w:sz="4" w:space="0" w:color="auto"/>
              <w:left w:val="single" w:sz="4" w:space="0" w:color="auto"/>
              <w:bottom w:val="single" w:sz="4" w:space="0" w:color="auto"/>
            </w:tcBorders>
            <w:shd w:val="clear" w:color="auto" w:fill="8FEAFF"/>
            <w:vAlign w:val="center"/>
          </w:tcPr>
          <w:p w14:paraId="698DC739" w14:textId="77777777" w:rsidR="00BA09CD" w:rsidRPr="002522C8" w:rsidRDefault="00BA09CD" w:rsidP="003632F9">
            <w:pPr>
              <w:jc w:val="center"/>
              <w:rPr>
                <w:rFonts w:ascii="Calibri" w:hAnsi="Calibri"/>
                <w:b/>
                <w:noProof/>
              </w:rPr>
            </w:pPr>
          </w:p>
          <w:p w14:paraId="7F20B8AF"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55A0FC1"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FEAFF"/>
            <w:vAlign w:val="center"/>
          </w:tcPr>
          <w:p w14:paraId="0B1B3476"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FEAFF"/>
            <w:vAlign w:val="center"/>
          </w:tcPr>
          <w:p w14:paraId="2DB84213"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60D2EEA9" w14:textId="77777777" w:rsidTr="003632F9">
        <w:trPr>
          <w:trHeight w:val="1270"/>
          <w:jc w:val="center"/>
        </w:trPr>
        <w:tc>
          <w:tcPr>
            <w:tcW w:w="3071" w:type="dxa"/>
            <w:tcBorders>
              <w:top w:val="single" w:sz="4" w:space="0" w:color="auto"/>
            </w:tcBorders>
          </w:tcPr>
          <w:p w14:paraId="6D6D2C33" w14:textId="77777777" w:rsidR="00BA09CD" w:rsidRPr="002522C8" w:rsidRDefault="00BA09CD" w:rsidP="003632F9">
            <w:pPr>
              <w:rPr>
                <w:rFonts w:ascii="Calibri" w:hAnsi="Calibri"/>
                <w:noProof/>
              </w:rPr>
            </w:pPr>
          </w:p>
          <w:p w14:paraId="10457FC4" w14:textId="77777777" w:rsidR="00BA09CD" w:rsidRPr="002522C8" w:rsidRDefault="00BA09CD" w:rsidP="003632F9">
            <w:pPr>
              <w:rPr>
                <w:rFonts w:ascii="Calibri" w:hAnsi="Calibri"/>
                <w:noProof/>
              </w:rPr>
            </w:pPr>
          </w:p>
          <w:p w14:paraId="55433095" w14:textId="77777777" w:rsidR="00BA09CD" w:rsidRPr="002522C8" w:rsidRDefault="00BA09CD" w:rsidP="003632F9">
            <w:pPr>
              <w:rPr>
                <w:rFonts w:ascii="Calibri" w:hAnsi="Calibri"/>
                <w:noProof/>
              </w:rPr>
            </w:pPr>
          </w:p>
          <w:p w14:paraId="0DABAEAE" w14:textId="77777777" w:rsidR="00BA09CD" w:rsidRPr="002522C8" w:rsidRDefault="00BA09CD" w:rsidP="003632F9">
            <w:pPr>
              <w:rPr>
                <w:rFonts w:ascii="Calibri" w:hAnsi="Calibri"/>
                <w:noProof/>
              </w:rPr>
            </w:pPr>
          </w:p>
        </w:tc>
        <w:tc>
          <w:tcPr>
            <w:tcW w:w="3071" w:type="dxa"/>
            <w:tcBorders>
              <w:top w:val="single" w:sz="4" w:space="0" w:color="auto"/>
            </w:tcBorders>
          </w:tcPr>
          <w:p w14:paraId="0E5907EE" w14:textId="77777777" w:rsidR="00BA09CD" w:rsidRPr="002522C8" w:rsidRDefault="00BA09CD" w:rsidP="003632F9">
            <w:pPr>
              <w:rPr>
                <w:rFonts w:ascii="Calibri" w:hAnsi="Calibri"/>
                <w:noProof/>
              </w:rPr>
            </w:pPr>
          </w:p>
        </w:tc>
        <w:tc>
          <w:tcPr>
            <w:tcW w:w="3072" w:type="dxa"/>
            <w:tcBorders>
              <w:top w:val="single" w:sz="4" w:space="0" w:color="auto"/>
            </w:tcBorders>
          </w:tcPr>
          <w:p w14:paraId="0891EA37" w14:textId="77777777" w:rsidR="00BA09CD" w:rsidRPr="002522C8" w:rsidRDefault="00BA09CD" w:rsidP="003632F9">
            <w:pPr>
              <w:rPr>
                <w:rFonts w:ascii="Calibri" w:hAnsi="Calibri"/>
                <w:noProof/>
              </w:rPr>
            </w:pPr>
          </w:p>
        </w:tc>
      </w:tr>
    </w:tbl>
    <w:p w14:paraId="171AA975" w14:textId="77777777" w:rsidR="00BA09CD" w:rsidRPr="002522C8" w:rsidRDefault="00BA09CD" w:rsidP="00BA09CD">
      <w:pPr>
        <w:rPr>
          <w:rFonts w:ascii="Calibri" w:hAnsi="Calibri"/>
        </w:rPr>
      </w:pPr>
    </w:p>
    <w:p w14:paraId="74E39BBB" w14:textId="77777777" w:rsidR="00BA09CD" w:rsidRPr="002522C8" w:rsidRDefault="00BA09CD" w:rsidP="00BA09CD">
      <w:pPr>
        <w:tabs>
          <w:tab w:val="left" w:pos="5245"/>
          <w:tab w:val="left" w:pos="7655"/>
        </w:tabs>
        <w:ind w:left="426"/>
        <w:jc w:val="center"/>
        <w:rPr>
          <w:rFonts w:ascii="Calibri" w:hAnsi="Calibri"/>
          <w:b/>
        </w:rPr>
      </w:pPr>
    </w:p>
    <w:p w14:paraId="5ADA57E8"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056B4C9B"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00668A50"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78D4D4C8" w14:textId="77777777" w:rsidR="00BA09CD" w:rsidRPr="00C40ADF" w:rsidRDefault="00BA09CD" w:rsidP="00BA09CD">
      <w:pPr>
        <w:tabs>
          <w:tab w:val="left" w:pos="5245"/>
          <w:tab w:val="left" w:pos="7655"/>
        </w:tabs>
        <w:ind w:left="426"/>
        <w:jc w:val="center"/>
        <w:rPr>
          <w:rFonts w:ascii="Calibri" w:hAnsi="Calibri"/>
          <w:sz w:val="22"/>
        </w:rPr>
      </w:pPr>
    </w:p>
    <w:p w14:paraId="17F405EE" w14:textId="77777777" w:rsidR="00BA09CD" w:rsidRDefault="00BA09CD" w:rsidP="00BA09CD">
      <w:pPr>
        <w:ind w:left="851"/>
        <w:jc w:val="both"/>
        <w:rPr>
          <w:rFonts w:ascii="Calibri" w:hAnsi="Calibri"/>
        </w:rPr>
      </w:pPr>
      <w:r w:rsidRPr="00C40ADF">
        <w:rPr>
          <w:rFonts w:ascii="Calibri" w:hAnsi="Calibri"/>
        </w:rPr>
        <w:t>*Anexar en sobre Económico.</w:t>
      </w:r>
    </w:p>
    <w:p w14:paraId="07943456" w14:textId="77777777" w:rsidR="00C71F1A" w:rsidRDefault="00C71F1A" w:rsidP="00BA09CD">
      <w:pPr>
        <w:ind w:left="851"/>
        <w:jc w:val="both"/>
        <w:rPr>
          <w:rFonts w:ascii="Calibri" w:hAnsi="Calibri"/>
        </w:rPr>
      </w:pPr>
    </w:p>
    <w:p w14:paraId="5BA8758C" w14:textId="77777777" w:rsidR="00C71F1A" w:rsidRDefault="00C71F1A" w:rsidP="00BA09CD">
      <w:pPr>
        <w:ind w:left="851"/>
        <w:jc w:val="both"/>
        <w:rPr>
          <w:rFonts w:ascii="Calibri" w:hAnsi="Calibri"/>
        </w:rPr>
      </w:pPr>
    </w:p>
    <w:p w14:paraId="68B25F70" w14:textId="77777777" w:rsidR="00C71F1A" w:rsidRDefault="00C71F1A" w:rsidP="00BA09CD">
      <w:pPr>
        <w:ind w:left="851"/>
        <w:jc w:val="both"/>
        <w:rPr>
          <w:rFonts w:ascii="Calibri" w:hAnsi="Calibri"/>
        </w:rPr>
      </w:pPr>
    </w:p>
    <w:p w14:paraId="1E0434E4" w14:textId="77777777" w:rsidR="00C71F1A" w:rsidRDefault="00C71F1A" w:rsidP="00BA09CD">
      <w:pPr>
        <w:ind w:left="851"/>
        <w:jc w:val="both"/>
        <w:rPr>
          <w:rFonts w:ascii="Calibri" w:hAnsi="Calibri"/>
        </w:rPr>
      </w:pPr>
    </w:p>
    <w:p w14:paraId="226DC335" w14:textId="77777777" w:rsidR="00C71F1A" w:rsidRDefault="00C71F1A" w:rsidP="00BA09CD">
      <w:pPr>
        <w:ind w:left="851"/>
        <w:jc w:val="both"/>
        <w:rPr>
          <w:rFonts w:ascii="Calibri" w:hAnsi="Calibri"/>
        </w:rPr>
      </w:pPr>
    </w:p>
    <w:p w14:paraId="67E67A74" w14:textId="77777777" w:rsidR="00C71F1A" w:rsidRPr="00C40ADF" w:rsidRDefault="00C71F1A" w:rsidP="00BA09CD">
      <w:pPr>
        <w:ind w:left="851"/>
        <w:jc w:val="both"/>
        <w:rPr>
          <w:rFonts w:ascii="Calibri" w:hAnsi="Calibri"/>
        </w:rPr>
      </w:pPr>
    </w:p>
    <w:p w14:paraId="0FF4A8CF" w14:textId="77777777" w:rsidR="001F2C25" w:rsidRPr="002522C8" w:rsidRDefault="001F2C25" w:rsidP="00B952FB">
      <w:pPr>
        <w:pBdr>
          <w:top w:val="single" w:sz="4" w:space="1" w:color="auto"/>
          <w:left w:val="single" w:sz="4" w:space="4" w:color="auto"/>
          <w:bottom w:val="single" w:sz="4" w:space="1" w:color="auto"/>
          <w:right w:val="single" w:sz="4" w:space="4" w:color="auto"/>
        </w:pBdr>
        <w:shd w:val="clear" w:color="auto" w:fill="8FEAFF"/>
        <w:tabs>
          <w:tab w:val="left" w:pos="4253"/>
          <w:tab w:val="left" w:pos="8080"/>
        </w:tabs>
        <w:ind w:right="1"/>
        <w:jc w:val="center"/>
        <w:outlineLvl w:val="0"/>
        <w:rPr>
          <w:rFonts w:ascii="Calibri" w:hAnsi="Calibri" w:cs="Arial"/>
          <w:b/>
          <w:bCs/>
        </w:rPr>
      </w:pPr>
      <w:r w:rsidRPr="002522C8">
        <w:rPr>
          <w:rFonts w:ascii="Calibri" w:hAnsi="Calibri" w:cs="Arial"/>
          <w:b/>
          <w:bCs/>
        </w:rPr>
        <w:t>ANEXO 4</w:t>
      </w:r>
    </w:p>
    <w:p w14:paraId="37FCB98F" w14:textId="77777777" w:rsidR="001F2C25" w:rsidRDefault="001F2C25" w:rsidP="001F2C25">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75676ACD" w14:textId="77777777" w:rsidR="001F2C25" w:rsidRPr="002522C8" w:rsidRDefault="001F2C25" w:rsidP="001F2C25">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1F2C25" w:rsidRPr="0093321E" w14:paraId="35A90AA0" w14:textId="77777777" w:rsidTr="00B952FB">
        <w:trPr>
          <w:jc w:val="center"/>
        </w:trPr>
        <w:tc>
          <w:tcPr>
            <w:tcW w:w="7102" w:type="dxa"/>
            <w:tcBorders>
              <w:bottom w:val="nil"/>
            </w:tcBorders>
            <w:shd w:val="clear" w:color="auto" w:fill="8FEAFF"/>
          </w:tcPr>
          <w:p w14:paraId="1B794218"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FEAFF"/>
          </w:tcPr>
          <w:p w14:paraId="15E963DE" w14:textId="77777777" w:rsidR="001F2C25" w:rsidRPr="0093321E" w:rsidRDefault="001F2C25" w:rsidP="001F2C25">
            <w:pPr>
              <w:spacing w:before="120" w:after="120"/>
              <w:jc w:val="center"/>
              <w:rPr>
                <w:rFonts w:asciiTheme="minorHAnsi" w:hAnsiTheme="minorHAnsi"/>
                <w:b/>
              </w:rPr>
            </w:pPr>
            <w:r w:rsidRPr="0093321E">
              <w:rPr>
                <w:rFonts w:asciiTheme="minorHAnsi" w:hAnsiTheme="minorHAnsi"/>
                <w:b/>
              </w:rPr>
              <w:t>Fecha</w:t>
            </w:r>
          </w:p>
        </w:tc>
      </w:tr>
      <w:tr w:rsidR="001F2C25" w:rsidRPr="0093321E" w14:paraId="2F11E1A4" w14:textId="77777777" w:rsidTr="00235398">
        <w:trPr>
          <w:trHeight w:val="60"/>
          <w:jc w:val="center"/>
        </w:trPr>
        <w:tc>
          <w:tcPr>
            <w:tcW w:w="7102" w:type="dxa"/>
            <w:tcBorders>
              <w:top w:val="single" w:sz="4" w:space="0" w:color="auto"/>
              <w:left w:val="single" w:sz="4" w:space="0" w:color="auto"/>
              <w:bottom w:val="single" w:sz="4" w:space="0" w:color="auto"/>
              <w:right w:val="nil"/>
            </w:tcBorders>
          </w:tcPr>
          <w:p w14:paraId="310960D6" w14:textId="6C031F23" w:rsidR="001F2C25" w:rsidRPr="0093321E" w:rsidRDefault="001F2C25" w:rsidP="00A3027A">
            <w:pPr>
              <w:spacing w:before="120" w:after="120"/>
              <w:jc w:val="center"/>
              <w:rPr>
                <w:rFonts w:asciiTheme="minorHAnsi" w:hAnsiTheme="minorHAnsi" w:cs="Arial"/>
                <w:u w:val="single"/>
              </w:rPr>
            </w:pPr>
            <w:r w:rsidRPr="0093321E">
              <w:rPr>
                <w:rFonts w:asciiTheme="minorHAnsi" w:hAnsiTheme="minorHAnsi" w:cs="Arial"/>
                <w:bCs/>
                <w:u w:val="single"/>
              </w:rPr>
              <w:t xml:space="preserve">No. </w:t>
            </w:r>
            <w:r w:rsidR="00B75C34">
              <w:rPr>
                <w:rFonts w:asciiTheme="minorHAnsi" w:hAnsiTheme="minorHAnsi" w:cs="Arial"/>
                <w:bCs/>
                <w:u w:val="single"/>
              </w:rPr>
              <w:t>LP-919044992-N11-2024</w:t>
            </w:r>
          </w:p>
        </w:tc>
        <w:tc>
          <w:tcPr>
            <w:tcW w:w="2899" w:type="dxa"/>
            <w:tcBorders>
              <w:top w:val="single" w:sz="4" w:space="0" w:color="auto"/>
              <w:left w:val="single" w:sz="4" w:space="0" w:color="auto"/>
              <w:bottom w:val="single" w:sz="4" w:space="0" w:color="auto"/>
              <w:right w:val="single" w:sz="4" w:space="0" w:color="auto"/>
            </w:tcBorders>
          </w:tcPr>
          <w:p w14:paraId="4FD4BADF"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w:t>
            </w:r>
          </w:p>
        </w:tc>
      </w:tr>
    </w:tbl>
    <w:p w14:paraId="5C0A283E" w14:textId="77777777" w:rsidR="001F2C25" w:rsidRPr="0093321E" w:rsidRDefault="001F2C25" w:rsidP="001F2C25">
      <w:pPr>
        <w:tabs>
          <w:tab w:val="left" w:pos="426"/>
        </w:tabs>
        <w:spacing w:before="120" w:after="120"/>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1F2C25" w:rsidRPr="0093321E" w14:paraId="59FBDB0E" w14:textId="77777777" w:rsidTr="00B952FB">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FEAFF"/>
          </w:tcPr>
          <w:p w14:paraId="0CB6C04C" w14:textId="77777777" w:rsidR="001F2C25" w:rsidRPr="0093321E" w:rsidRDefault="001F2C25" w:rsidP="001F2C25">
            <w:pPr>
              <w:spacing w:before="120" w:after="120"/>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1F2C25" w:rsidRPr="0093321E" w14:paraId="2659975B" w14:textId="77777777" w:rsidTr="00235398">
        <w:trPr>
          <w:trHeight w:val="172"/>
          <w:jc w:val="center"/>
        </w:trPr>
        <w:tc>
          <w:tcPr>
            <w:tcW w:w="10359" w:type="dxa"/>
            <w:tcBorders>
              <w:top w:val="nil"/>
            </w:tcBorders>
          </w:tcPr>
          <w:p w14:paraId="2E0F91D0" w14:textId="77777777" w:rsidR="001F2C25" w:rsidRPr="0093321E" w:rsidRDefault="001F2C25" w:rsidP="001F2C25">
            <w:pPr>
              <w:spacing w:before="120" w:after="120"/>
              <w:jc w:val="center"/>
              <w:rPr>
                <w:rFonts w:asciiTheme="minorHAnsi" w:hAnsiTheme="minorHAnsi"/>
              </w:rPr>
            </w:pPr>
            <w:r w:rsidRPr="0093321E">
              <w:rPr>
                <w:rFonts w:asciiTheme="minorHAnsi" w:hAnsiTheme="minorHAnsi"/>
              </w:rPr>
              <w:t>________________________________________________________</w:t>
            </w:r>
          </w:p>
        </w:tc>
      </w:tr>
    </w:tbl>
    <w:p w14:paraId="561039C7" w14:textId="77777777" w:rsidR="001F2C25" w:rsidRDefault="001F2C25" w:rsidP="001F2C25">
      <w:pPr>
        <w:tabs>
          <w:tab w:val="left" w:pos="426"/>
        </w:tabs>
        <w:ind w:left="284"/>
        <w:jc w:val="center"/>
        <w:rPr>
          <w:rFonts w:asciiTheme="minorHAnsi" w:hAnsiTheme="minorHAnsi"/>
          <w:b/>
        </w:rPr>
      </w:pPr>
    </w:p>
    <w:tbl>
      <w:tblPr>
        <w:tblW w:w="11202" w:type="dxa"/>
        <w:jc w:val="center"/>
        <w:tblLayout w:type="fixed"/>
        <w:tblCellMar>
          <w:left w:w="70" w:type="dxa"/>
          <w:right w:w="70" w:type="dxa"/>
        </w:tblCellMar>
        <w:tblLook w:val="04A0" w:firstRow="1" w:lastRow="0" w:firstColumn="1" w:lastColumn="0" w:noHBand="0" w:noVBand="1"/>
      </w:tblPr>
      <w:tblGrid>
        <w:gridCol w:w="851"/>
        <w:gridCol w:w="851"/>
        <w:gridCol w:w="709"/>
        <w:gridCol w:w="1021"/>
        <w:gridCol w:w="963"/>
        <w:gridCol w:w="1418"/>
        <w:gridCol w:w="1060"/>
        <w:gridCol w:w="1060"/>
        <w:gridCol w:w="1460"/>
        <w:gridCol w:w="861"/>
        <w:gridCol w:w="948"/>
      </w:tblGrid>
      <w:tr w:rsidR="001F2C25" w:rsidRPr="0093321E" w14:paraId="073A432E" w14:textId="77777777" w:rsidTr="00B952FB">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8FEAFF"/>
            <w:vAlign w:val="center"/>
          </w:tcPr>
          <w:p w14:paraId="47855837" w14:textId="77777777" w:rsidR="001F2C25" w:rsidRPr="0093321E" w:rsidRDefault="001F2C25" w:rsidP="00235398">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p>
        </w:tc>
        <w:tc>
          <w:tcPr>
            <w:tcW w:w="851" w:type="dxa"/>
            <w:tcBorders>
              <w:top w:val="single" w:sz="4" w:space="0" w:color="auto"/>
              <w:left w:val="single" w:sz="4" w:space="0" w:color="auto"/>
              <w:bottom w:val="single" w:sz="4" w:space="0" w:color="auto"/>
              <w:right w:val="single" w:sz="4" w:space="0" w:color="auto"/>
            </w:tcBorders>
            <w:shd w:val="clear" w:color="auto" w:fill="8FEAFF"/>
            <w:noWrap/>
            <w:vAlign w:val="center"/>
            <w:hideMark/>
          </w:tcPr>
          <w:p w14:paraId="61961669"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RENGLÓN</w:t>
            </w:r>
          </w:p>
        </w:tc>
        <w:tc>
          <w:tcPr>
            <w:tcW w:w="709" w:type="dxa"/>
            <w:tcBorders>
              <w:top w:val="single" w:sz="4" w:space="0" w:color="auto"/>
              <w:left w:val="nil"/>
              <w:bottom w:val="single" w:sz="4" w:space="0" w:color="auto"/>
              <w:right w:val="single" w:sz="4" w:space="0" w:color="auto"/>
            </w:tcBorders>
            <w:shd w:val="clear" w:color="auto" w:fill="8FEAFF"/>
            <w:noWrap/>
            <w:vAlign w:val="center"/>
            <w:hideMark/>
          </w:tcPr>
          <w:p w14:paraId="55E6B194"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021" w:type="dxa"/>
            <w:tcBorders>
              <w:top w:val="single" w:sz="4" w:space="0" w:color="auto"/>
              <w:left w:val="nil"/>
              <w:bottom w:val="single" w:sz="4" w:space="0" w:color="auto"/>
              <w:right w:val="single" w:sz="4" w:space="0" w:color="auto"/>
            </w:tcBorders>
            <w:shd w:val="clear" w:color="auto" w:fill="8FEAFF"/>
            <w:vAlign w:val="center"/>
          </w:tcPr>
          <w:p w14:paraId="0E376923"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963" w:type="dxa"/>
            <w:tcBorders>
              <w:top w:val="single" w:sz="4" w:space="0" w:color="auto"/>
              <w:left w:val="single" w:sz="4" w:space="0" w:color="auto"/>
              <w:bottom w:val="single" w:sz="4" w:space="0" w:color="auto"/>
              <w:right w:val="single" w:sz="4" w:space="0" w:color="auto"/>
            </w:tcBorders>
            <w:shd w:val="clear" w:color="auto" w:fill="8FEAFF"/>
            <w:vAlign w:val="center"/>
          </w:tcPr>
          <w:p w14:paraId="7EC92C8B" w14:textId="77777777" w:rsidR="001F2C25" w:rsidRPr="0093321E" w:rsidRDefault="001F2C25" w:rsidP="00235398">
            <w:pPr>
              <w:tabs>
                <w:tab w:val="right" w:pos="9923"/>
              </w:tabs>
              <w:jc w:val="center"/>
              <w:rPr>
                <w:rFonts w:asciiTheme="minorHAnsi" w:hAnsiTheme="minorHAnsi" w:cs="Calibri"/>
                <w:b/>
                <w:color w:val="000000"/>
                <w:sz w:val="14"/>
                <w:szCs w:val="16"/>
              </w:rPr>
            </w:pPr>
            <w:r w:rsidRPr="0093321E">
              <w:rPr>
                <w:rFonts w:asciiTheme="minorHAnsi" w:hAnsiTheme="minorHAnsi" w:cs="Calibri"/>
                <w:b/>
                <w:color w:val="000000"/>
                <w:sz w:val="14"/>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8FEAFF"/>
            <w:vAlign w:val="center"/>
          </w:tcPr>
          <w:p w14:paraId="06BEBF9E" w14:textId="77777777" w:rsidR="001F2C25" w:rsidRPr="0093321E" w:rsidRDefault="001F2C25" w:rsidP="00235398">
            <w:pPr>
              <w:tabs>
                <w:tab w:val="right" w:pos="9923"/>
              </w:tabs>
              <w:ind w:right="141"/>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PRESENTACION</w:t>
            </w:r>
          </w:p>
        </w:tc>
        <w:tc>
          <w:tcPr>
            <w:tcW w:w="1060" w:type="dxa"/>
            <w:tcBorders>
              <w:top w:val="single" w:sz="4" w:space="0" w:color="auto"/>
              <w:left w:val="single" w:sz="4" w:space="0" w:color="auto"/>
              <w:bottom w:val="single" w:sz="4" w:space="0" w:color="auto"/>
              <w:right w:val="single" w:sz="4" w:space="0" w:color="auto"/>
            </w:tcBorders>
            <w:shd w:val="clear" w:color="auto" w:fill="8FEAFF"/>
            <w:vAlign w:val="center"/>
          </w:tcPr>
          <w:p w14:paraId="5EC9D242"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FEAFF"/>
            <w:noWrap/>
            <w:vAlign w:val="center"/>
            <w:hideMark/>
          </w:tcPr>
          <w:p w14:paraId="7F942136"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60" w:type="dxa"/>
            <w:tcBorders>
              <w:top w:val="single" w:sz="4" w:space="0" w:color="auto"/>
              <w:left w:val="nil"/>
              <w:bottom w:val="single" w:sz="4" w:space="0" w:color="auto"/>
              <w:right w:val="single" w:sz="4" w:space="0" w:color="auto"/>
            </w:tcBorders>
            <w:shd w:val="clear" w:color="auto" w:fill="8FEAFF"/>
            <w:noWrap/>
            <w:vAlign w:val="center"/>
            <w:hideMark/>
          </w:tcPr>
          <w:p w14:paraId="70CB22C1"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861" w:type="dxa"/>
            <w:tcBorders>
              <w:top w:val="single" w:sz="4" w:space="0" w:color="auto"/>
              <w:left w:val="nil"/>
              <w:bottom w:val="single" w:sz="4" w:space="0" w:color="auto"/>
              <w:right w:val="single" w:sz="4" w:space="0" w:color="auto"/>
            </w:tcBorders>
            <w:shd w:val="clear" w:color="auto" w:fill="8FEAFF"/>
            <w:noWrap/>
            <w:vAlign w:val="center"/>
            <w:hideMark/>
          </w:tcPr>
          <w:p w14:paraId="3C0135FB"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w:t>
            </w:r>
          </w:p>
        </w:tc>
        <w:tc>
          <w:tcPr>
            <w:tcW w:w="948" w:type="dxa"/>
            <w:tcBorders>
              <w:top w:val="single" w:sz="4" w:space="0" w:color="auto"/>
              <w:left w:val="nil"/>
              <w:bottom w:val="single" w:sz="4" w:space="0" w:color="auto"/>
              <w:right w:val="single" w:sz="4" w:space="0" w:color="auto"/>
            </w:tcBorders>
            <w:shd w:val="clear" w:color="auto" w:fill="8FEAFF"/>
            <w:vAlign w:val="center"/>
          </w:tcPr>
          <w:p w14:paraId="1580BF5E" w14:textId="77777777" w:rsidR="001F2C25" w:rsidRPr="0093321E" w:rsidRDefault="001F2C25" w:rsidP="00235398">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IMPORTE TOTAL</w:t>
            </w:r>
          </w:p>
        </w:tc>
      </w:tr>
      <w:tr w:rsidR="001F2C25" w:rsidRPr="0093321E" w14:paraId="26DDABE9" w14:textId="77777777" w:rsidTr="00235398">
        <w:trPr>
          <w:trHeight w:val="60"/>
          <w:jc w:val="center"/>
        </w:trPr>
        <w:tc>
          <w:tcPr>
            <w:tcW w:w="851" w:type="dxa"/>
            <w:vMerge w:val="restart"/>
            <w:tcBorders>
              <w:top w:val="single" w:sz="4" w:space="0" w:color="auto"/>
              <w:left w:val="single" w:sz="4" w:space="0" w:color="auto"/>
              <w:bottom w:val="single" w:sz="4" w:space="0" w:color="auto"/>
              <w:right w:val="single" w:sz="4" w:space="0" w:color="auto"/>
            </w:tcBorders>
            <w:vAlign w:val="center"/>
          </w:tcPr>
          <w:p w14:paraId="613000DE" w14:textId="77777777" w:rsidR="001F2C25" w:rsidRPr="0093321E" w:rsidRDefault="001F2C25" w:rsidP="00235398">
            <w:pPr>
              <w:jc w:val="center"/>
              <w:rPr>
                <w:rFonts w:asciiTheme="minorHAnsi" w:hAnsiTheme="minorHAnsi" w:cs="Calibri"/>
                <w:color w:val="000000"/>
              </w:rPr>
            </w:pPr>
            <w:r>
              <w:rPr>
                <w:rFonts w:asciiTheme="minorHAnsi" w:hAnsiTheme="minorHAnsi" w:cs="Calibri"/>
                <w:color w:val="000000"/>
              </w:rPr>
              <w:t>1</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099E3798"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15C767C3"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1DE45765"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BF96FF8"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0B49525E"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16E98863"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8220633"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6C5489E6"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023B1F50"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312D0320" w14:textId="77777777" w:rsidR="001F2C25" w:rsidRPr="0093321E" w:rsidRDefault="001F2C25" w:rsidP="00235398">
            <w:pPr>
              <w:jc w:val="center"/>
              <w:rPr>
                <w:rFonts w:asciiTheme="minorHAnsi" w:hAnsiTheme="minorHAnsi" w:cs="Calibri"/>
                <w:color w:val="000000"/>
              </w:rPr>
            </w:pPr>
          </w:p>
        </w:tc>
      </w:tr>
      <w:tr w:rsidR="001F2C25" w:rsidRPr="0093321E" w14:paraId="130D74A4"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118C67D"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E836FC4"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2363A18C"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0394E8D"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71875721"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70267A02"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F2383A9"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07E9148"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2985B68"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59F7A655"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0CB4E6F8" w14:textId="77777777" w:rsidR="001F2C25" w:rsidRPr="0093321E" w:rsidRDefault="001F2C25" w:rsidP="00235398">
            <w:pPr>
              <w:jc w:val="center"/>
              <w:rPr>
                <w:rFonts w:asciiTheme="minorHAnsi" w:hAnsiTheme="minorHAnsi" w:cs="Calibri"/>
                <w:color w:val="000000"/>
              </w:rPr>
            </w:pPr>
          </w:p>
        </w:tc>
      </w:tr>
      <w:tr w:rsidR="001F2C25" w:rsidRPr="0093321E" w14:paraId="3C4B1DF9"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06406211"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6EFED946"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41E24DFD"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21D6AA9E"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35C42B8"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5786615"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36F11A48"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A8A1026"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D9A7364"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2949D19E"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0FFB71D8" w14:textId="77777777" w:rsidR="001F2C25" w:rsidRPr="0093321E" w:rsidRDefault="001F2C25" w:rsidP="00235398">
            <w:pPr>
              <w:jc w:val="center"/>
              <w:rPr>
                <w:rFonts w:asciiTheme="minorHAnsi" w:hAnsiTheme="minorHAnsi" w:cs="Calibri"/>
                <w:color w:val="000000"/>
              </w:rPr>
            </w:pPr>
          </w:p>
        </w:tc>
      </w:tr>
      <w:tr w:rsidR="001F2C25" w:rsidRPr="0093321E" w14:paraId="0E1EBE10"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28C99D45"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9A3224D"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267D3B0"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4310079"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26EBED43"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43F9EBD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65DA9D41"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ECFBF40"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52E8BEA9"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45E72D04"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50B6C134" w14:textId="77777777" w:rsidR="001F2C25" w:rsidRPr="0093321E" w:rsidRDefault="001F2C25" w:rsidP="00235398">
            <w:pPr>
              <w:jc w:val="center"/>
              <w:rPr>
                <w:rFonts w:asciiTheme="minorHAnsi" w:hAnsiTheme="minorHAnsi" w:cs="Calibri"/>
                <w:color w:val="000000"/>
              </w:rPr>
            </w:pPr>
          </w:p>
        </w:tc>
      </w:tr>
      <w:tr w:rsidR="001F2C25" w:rsidRPr="0093321E" w14:paraId="1F23A47E"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4C6E1AF1"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370C730E"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73A6C250"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5F797C49"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52A1D4DC"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56FDBAF"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4F4B814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1EAC0758"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48A2806D"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1D25BE0D"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4BF8B424" w14:textId="77777777" w:rsidR="001F2C25" w:rsidRPr="0093321E" w:rsidRDefault="001F2C25" w:rsidP="00235398">
            <w:pPr>
              <w:jc w:val="center"/>
              <w:rPr>
                <w:rFonts w:asciiTheme="minorHAnsi" w:hAnsiTheme="minorHAnsi" w:cs="Calibri"/>
                <w:color w:val="000000"/>
              </w:rPr>
            </w:pPr>
          </w:p>
        </w:tc>
      </w:tr>
      <w:tr w:rsidR="001F2C25" w:rsidRPr="0093321E" w14:paraId="5F671F0F"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356A4054"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4832A617"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5A1A9672"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90A884D"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341BD999"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2B77A471"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27EC3F12"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D3C5BF9"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7FA12F67"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65A47B5A"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721D0C20" w14:textId="77777777" w:rsidR="001F2C25" w:rsidRPr="0093321E" w:rsidRDefault="001F2C25" w:rsidP="00235398">
            <w:pPr>
              <w:jc w:val="center"/>
              <w:rPr>
                <w:rFonts w:asciiTheme="minorHAnsi" w:hAnsiTheme="minorHAnsi" w:cs="Calibri"/>
                <w:color w:val="000000"/>
              </w:rPr>
            </w:pPr>
          </w:p>
        </w:tc>
      </w:tr>
      <w:tr w:rsidR="001F2C25" w:rsidRPr="0093321E" w14:paraId="30B31DA7" w14:textId="77777777" w:rsidTr="00235398">
        <w:trPr>
          <w:trHeight w:val="60"/>
          <w:jc w:val="center"/>
        </w:trPr>
        <w:tc>
          <w:tcPr>
            <w:tcW w:w="851" w:type="dxa"/>
            <w:vMerge/>
            <w:tcBorders>
              <w:top w:val="single" w:sz="4" w:space="0" w:color="auto"/>
              <w:left w:val="single" w:sz="4" w:space="0" w:color="auto"/>
              <w:bottom w:val="single" w:sz="4" w:space="0" w:color="auto"/>
              <w:right w:val="single" w:sz="4" w:space="0" w:color="auto"/>
            </w:tcBorders>
          </w:tcPr>
          <w:p w14:paraId="121F70F9" w14:textId="77777777" w:rsidR="001F2C25" w:rsidRPr="0093321E" w:rsidRDefault="001F2C25" w:rsidP="00235398">
            <w:pPr>
              <w:jc w:val="center"/>
              <w:rPr>
                <w:rFonts w:asciiTheme="minorHAnsi" w:hAnsiTheme="minorHAnsi" w:cs="Calibri"/>
                <w:color w:val="000000"/>
              </w:rPr>
            </w:pP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14:paraId="5B3DB0DC" w14:textId="77777777" w:rsidR="001F2C25" w:rsidRPr="0093321E" w:rsidRDefault="001F2C25" w:rsidP="00235398">
            <w:pPr>
              <w:jc w:val="center"/>
              <w:rPr>
                <w:rFonts w:asciiTheme="minorHAnsi" w:hAnsiTheme="minorHAnsi" w:cs="Calibri"/>
                <w:color w:val="000000"/>
              </w:rPr>
            </w:pPr>
          </w:p>
        </w:tc>
        <w:tc>
          <w:tcPr>
            <w:tcW w:w="709" w:type="dxa"/>
            <w:tcBorders>
              <w:top w:val="nil"/>
              <w:left w:val="nil"/>
              <w:bottom w:val="single" w:sz="4" w:space="0" w:color="auto"/>
              <w:right w:val="single" w:sz="4" w:space="0" w:color="auto"/>
            </w:tcBorders>
            <w:shd w:val="clear" w:color="auto" w:fill="auto"/>
            <w:noWrap/>
            <w:vAlign w:val="center"/>
            <w:hideMark/>
          </w:tcPr>
          <w:p w14:paraId="68B6CECC" w14:textId="77777777" w:rsidR="001F2C25" w:rsidRPr="0093321E" w:rsidRDefault="001F2C25" w:rsidP="00235398">
            <w:pPr>
              <w:jc w:val="center"/>
              <w:rPr>
                <w:rFonts w:asciiTheme="minorHAnsi" w:hAnsiTheme="minorHAnsi" w:cs="Calibri"/>
                <w:color w:val="000000"/>
              </w:rPr>
            </w:pPr>
          </w:p>
        </w:tc>
        <w:tc>
          <w:tcPr>
            <w:tcW w:w="1021" w:type="dxa"/>
            <w:tcBorders>
              <w:top w:val="single" w:sz="4" w:space="0" w:color="auto"/>
              <w:left w:val="nil"/>
              <w:bottom w:val="single" w:sz="4" w:space="0" w:color="auto"/>
              <w:right w:val="single" w:sz="4" w:space="0" w:color="auto"/>
            </w:tcBorders>
            <w:vAlign w:val="center"/>
          </w:tcPr>
          <w:p w14:paraId="48285102" w14:textId="77777777" w:rsidR="001F2C25" w:rsidRPr="0093321E" w:rsidRDefault="001F2C25" w:rsidP="00235398">
            <w:pPr>
              <w:jc w:val="center"/>
              <w:rPr>
                <w:rFonts w:asciiTheme="minorHAnsi" w:hAnsiTheme="minorHAnsi" w:cs="Calibri"/>
                <w:color w:val="000000"/>
              </w:rPr>
            </w:pPr>
          </w:p>
        </w:tc>
        <w:tc>
          <w:tcPr>
            <w:tcW w:w="963" w:type="dxa"/>
            <w:tcBorders>
              <w:top w:val="nil"/>
              <w:left w:val="single" w:sz="4" w:space="0" w:color="auto"/>
              <w:bottom w:val="single" w:sz="4" w:space="0" w:color="auto"/>
              <w:right w:val="single" w:sz="4" w:space="0" w:color="auto"/>
            </w:tcBorders>
            <w:vAlign w:val="center"/>
          </w:tcPr>
          <w:p w14:paraId="4DB89EF4" w14:textId="77777777" w:rsidR="001F2C25" w:rsidRPr="0093321E" w:rsidRDefault="001F2C25" w:rsidP="00235398">
            <w:pPr>
              <w:jc w:val="center"/>
              <w:rPr>
                <w:rFonts w:asciiTheme="minorHAnsi" w:hAnsiTheme="minorHAnsi" w:cs="Calibri"/>
                <w:color w:val="000000"/>
              </w:rPr>
            </w:pPr>
          </w:p>
        </w:tc>
        <w:tc>
          <w:tcPr>
            <w:tcW w:w="1418" w:type="dxa"/>
            <w:tcBorders>
              <w:top w:val="nil"/>
              <w:left w:val="single" w:sz="4" w:space="0" w:color="auto"/>
              <w:bottom w:val="single" w:sz="4" w:space="0" w:color="auto"/>
              <w:right w:val="single" w:sz="4" w:space="0" w:color="auto"/>
            </w:tcBorders>
            <w:vAlign w:val="center"/>
          </w:tcPr>
          <w:p w14:paraId="3EB6DFB1"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vAlign w:val="center"/>
          </w:tcPr>
          <w:p w14:paraId="08B0561B" w14:textId="77777777" w:rsidR="001F2C25" w:rsidRPr="0093321E" w:rsidRDefault="001F2C25" w:rsidP="00235398">
            <w:pPr>
              <w:jc w:val="center"/>
              <w:rPr>
                <w:rFonts w:asciiTheme="minorHAnsi" w:hAnsiTheme="minorHAnsi" w:cs="Calibri"/>
                <w:color w:val="000000"/>
              </w:rPr>
            </w:pPr>
          </w:p>
        </w:tc>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6FE40440" w14:textId="77777777" w:rsidR="001F2C25" w:rsidRPr="0093321E" w:rsidRDefault="001F2C25" w:rsidP="00235398">
            <w:pPr>
              <w:jc w:val="center"/>
              <w:rPr>
                <w:rFonts w:asciiTheme="minorHAnsi" w:hAnsiTheme="minorHAnsi" w:cs="Calibri"/>
                <w:color w:val="000000"/>
              </w:rPr>
            </w:pPr>
          </w:p>
        </w:tc>
        <w:tc>
          <w:tcPr>
            <w:tcW w:w="1460" w:type="dxa"/>
            <w:tcBorders>
              <w:top w:val="nil"/>
              <w:left w:val="nil"/>
              <w:bottom w:val="single" w:sz="4" w:space="0" w:color="auto"/>
              <w:right w:val="single" w:sz="4" w:space="0" w:color="auto"/>
            </w:tcBorders>
            <w:shd w:val="clear" w:color="auto" w:fill="auto"/>
            <w:noWrap/>
            <w:vAlign w:val="center"/>
            <w:hideMark/>
          </w:tcPr>
          <w:p w14:paraId="1983FF2B" w14:textId="77777777" w:rsidR="001F2C25" w:rsidRPr="0093321E" w:rsidRDefault="001F2C25" w:rsidP="00235398">
            <w:pPr>
              <w:jc w:val="center"/>
              <w:rPr>
                <w:rFonts w:asciiTheme="minorHAnsi" w:hAnsiTheme="minorHAnsi" w:cs="Calibri"/>
                <w:color w:val="000000"/>
              </w:rPr>
            </w:pPr>
          </w:p>
        </w:tc>
        <w:tc>
          <w:tcPr>
            <w:tcW w:w="861" w:type="dxa"/>
            <w:tcBorders>
              <w:top w:val="nil"/>
              <w:left w:val="nil"/>
              <w:bottom w:val="single" w:sz="4" w:space="0" w:color="auto"/>
              <w:right w:val="single" w:sz="4" w:space="0" w:color="auto"/>
            </w:tcBorders>
            <w:shd w:val="clear" w:color="auto" w:fill="auto"/>
            <w:noWrap/>
            <w:vAlign w:val="center"/>
            <w:hideMark/>
          </w:tcPr>
          <w:p w14:paraId="77E0C818" w14:textId="77777777" w:rsidR="001F2C25" w:rsidRPr="0093321E" w:rsidRDefault="001F2C25" w:rsidP="00235398">
            <w:pPr>
              <w:jc w:val="center"/>
              <w:rPr>
                <w:rFonts w:asciiTheme="minorHAnsi" w:hAnsiTheme="minorHAnsi" w:cs="Calibri"/>
                <w:color w:val="000000"/>
              </w:rPr>
            </w:pPr>
          </w:p>
        </w:tc>
        <w:tc>
          <w:tcPr>
            <w:tcW w:w="948" w:type="dxa"/>
            <w:tcBorders>
              <w:top w:val="nil"/>
              <w:left w:val="nil"/>
              <w:bottom w:val="single" w:sz="4" w:space="0" w:color="auto"/>
              <w:right w:val="single" w:sz="4" w:space="0" w:color="auto"/>
            </w:tcBorders>
            <w:vAlign w:val="center"/>
          </w:tcPr>
          <w:p w14:paraId="056938C2" w14:textId="77777777" w:rsidR="001F2C25" w:rsidRPr="0093321E" w:rsidRDefault="001F2C25" w:rsidP="00235398">
            <w:pPr>
              <w:jc w:val="center"/>
              <w:rPr>
                <w:rFonts w:asciiTheme="minorHAnsi" w:hAnsiTheme="minorHAnsi" w:cs="Calibri"/>
                <w:color w:val="000000"/>
              </w:rPr>
            </w:pPr>
          </w:p>
        </w:tc>
      </w:tr>
    </w:tbl>
    <w:p w14:paraId="62856BD4" w14:textId="77777777" w:rsidR="008C13EE" w:rsidRDefault="008C13EE" w:rsidP="001F2C25">
      <w:pPr>
        <w:tabs>
          <w:tab w:val="left" w:pos="5245"/>
          <w:tab w:val="left" w:pos="8364"/>
        </w:tabs>
        <w:ind w:left="567"/>
        <w:jc w:val="center"/>
        <w:rPr>
          <w:rFonts w:ascii="Calibri" w:hAnsi="Calibri"/>
        </w:rPr>
      </w:pPr>
    </w:p>
    <w:p w14:paraId="33868DE4" w14:textId="77777777" w:rsidR="00826752" w:rsidRDefault="00826752" w:rsidP="001F2C25">
      <w:pPr>
        <w:tabs>
          <w:tab w:val="left" w:pos="5245"/>
          <w:tab w:val="left" w:pos="8364"/>
        </w:tabs>
        <w:ind w:left="567"/>
        <w:jc w:val="center"/>
        <w:rPr>
          <w:rFonts w:ascii="Calibri" w:hAnsi="Calibri"/>
        </w:rPr>
      </w:pPr>
    </w:p>
    <w:p w14:paraId="4BFE308E" w14:textId="77777777" w:rsidR="00826752" w:rsidRDefault="00826752" w:rsidP="001F2C25">
      <w:pPr>
        <w:tabs>
          <w:tab w:val="left" w:pos="5245"/>
          <w:tab w:val="left" w:pos="8364"/>
        </w:tabs>
        <w:ind w:left="567"/>
        <w:jc w:val="center"/>
        <w:rPr>
          <w:rFonts w:ascii="Calibri" w:hAnsi="Calibri"/>
        </w:rPr>
      </w:pPr>
    </w:p>
    <w:p w14:paraId="7199916C" w14:textId="77777777" w:rsidR="008C13EE" w:rsidRDefault="008C13EE" w:rsidP="001F2C25">
      <w:pPr>
        <w:tabs>
          <w:tab w:val="left" w:pos="5245"/>
          <w:tab w:val="left" w:pos="8364"/>
        </w:tabs>
        <w:ind w:left="567"/>
        <w:jc w:val="center"/>
        <w:rPr>
          <w:rFonts w:ascii="Calibri" w:hAnsi="Calibri"/>
        </w:rPr>
      </w:pPr>
    </w:p>
    <w:p w14:paraId="2B6CD445" w14:textId="77777777" w:rsidR="001F2C25" w:rsidRPr="002522C8" w:rsidRDefault="001F2C25" w:rsidP="001F2C25">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0918349C" w14:textId="77777777" w:rsidR="001F2C25" w:rsidRPr="002522C8" w:rsidRDefault="001F2C25" w:rsidP="001F2C25">
      <w:pPr>
        <w:tabs>
          <w:tab w:val="left" w:pos="5245"/>
          <w:tab w:val="left" w:pos="8364"/>
        </w:tabs>
        <w:ind w:left="567"/>
        <w:jc w:val="center"/>
        <w:rPr>
          <w:rFonts w:ascii="Calibri" w:hAnsi="Calibri"/>
        </w:rPr>
      </w:pPr>
    </w:p>
    <w:p w14:paraId="00A6FA79" w14:textId="77777777" w:rsidR="001F2C25" w:rsidRPr="002522C8" w:rsidRDefault="001F2C25" w:rsidP="001F2C25">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20E3B778" w14:textId="77777777" w:rsidR="001F2C25" w:rsidRPr="002522C8" w:rsidRDefault="001F2C25" w:rsidP="001F2C25">
      <w:pPr>
        <w:tabs>
          <w:tab w:val="left" w:pos="3686"/>
          <w:tab w:val="left" w:pos="6804"/>
          <w:tab w:val="left" w:pos="7655"/>
          <w:tab w:val="left" w:pos="9356"/>
        </w:tabs>
        <w:ind w:left="567"/>
        <w:rPr>
          <w:rFonts w:ascii="Calibri" w:hAnsi="Calibri"/>
          <w:b/>
        </w:rPr>
      </w:pPr>
    </w:p>
    <w:p w14:paraId="5B024352" w14:textId="77777777" w:rsidR="001F2C25" w:rsidRDefault="001F2C25" w:rsidP="001F2C25">
      <w:pPr>
        <w:tabs>
          <w:tab w:val="left" w:pos="4253"/>
          <w:tab w:val="left" w:pos="8080"/>
        </w:tabs>
        <w:ind w:right="1"/>
        <w:jc w:val="center"/>
        <w:rPr>
          <w:rFonts w:ascii="Calibri" w:hAnsi="Calibri"/>
          <w:b/>
        </w:rPr>
      </w:pPr>
      <w:r w:rsidRPr="002522C8">
        <w:rPr>
          <w:rFonts w:ascii="Calibri" w:hAnsi="Calibri"/>
          <w:b/>
        </w:rPr>
        <w:t>*Anexar en sobre Económico</w:t>
      </w:r>
    </w:p>
    <w:p w14:paraId="00DD8622" w14:textId="77777777" w:rsidR="001F2C25" w:rsidRPr="002522C8" w:rsidRDefault="001F2C25" w:rsidP="001F2C25">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D6F8058" w14:textId="77777777" w:rsidR="001F2C25" w:rsidRDefault="001F2C25" w:rsidP="001F2C25">
      <w:pPr>
        <w:tabs>
          <w:tab w:val="left" w:pos="4253"/>
          <w:tab w:val="left" w:pos="8080"/>
        </w:tabs>
        <w:ind w:right="1"/>
        <w:jc w:val="center"/>
        <w:rPr>
          <w:rFonts w:ascii="Calibri" w:hAnsi="Calibri"/>
          <w:b/>
        </w:rPr>
      </w:pPr>
    </w:p>
    <w:p w14:paraId="499BA070" w14:textId="77777777" w:rsidR="001F2C25" w:rsidRDefault="001F2C25" w:rsidP="001F2C25">
      <w:pPr>
        <w:tabs>
          <w:tab w:val="left" w:pos="4253"/>
          <w:tab w:val="left" w:pos="8080"/>
        </w:tabs>
        <w:ind w:right="1"/>
        <w:jc w:val="center"/>
        <w:rPr>
          <w:rFonts w:ascii="Calibri" w:hAnsi="Calibri"/>
          <w:b/>
        </w:rPr>
      </w:pPr>
    </w:p>
    <w:p w14:paraId="7266C047" w14:textId="77777777" w:rsidR="001F2C25" w:rsidRDefault="001F2C25" w:rsidP="001F2C25">
      <w:pPr>
        <w:tabs>
          <w:tab w:val="left" w:pos="4253"/>
          <w:tab w:val="left" w:pos="8080"/>
        </w:tabs>
        <w:ind w:right="1"/>
        <w:jc w:val="center"/>
        <w:rPr>
          <w:rFonts w:ascii="Calibri" w:hAnsi="Calibri"/>
          <w:b/>
        </w:rPr>
      </w:pPr>
    </w:p>
    <w:p w14:paraId="6AEB4A98" w14:textId="77777777" w:rsidR="00826752" w:rsidRDefault="00826752" w:rsidP="001F2C25">
      <w:pPr>
        <w:tabs>
          <w:tab w:val="left" w:pos="4253"/>
          <w:tab w:val="left" w:pos="8080"/>
        </w:tabs>
        <w:ind w:right="1"/>
        <w:jc w:val="center"/>
        <w:rPr>
          <w:rFonts w:ascii="Calibri" w:hAnsi="Calibri"/>
          <w:b/>
        </w:rPr>
      </w:pPr>
    </w:p>
    <w:p w14:paraId="5F998B26" w14:textId="77777777" w:rsidR="00826752" w:rsidRDefault="00826752" w:rsidP="001F2C25">
      <w:pPr>
        <w:tabs>
          <w:tab w:val="left" w:pos="4253"/>
          <w:tab w:val="left" w:pos="8080"/>
        </w:tabs>
        <w:ind w:right="1"/>
        <w:jc w:val="center"/>
        <w:rPr>
          <w:rFonts w:ascii="Calibri" w:hAnsi="Calibri"/>
          <w:b/>
        </w:rPr>
      </w:pPr>
    </w:p>
    <w:p w14:paraId="207C1A3B" w14:textId="77777777" w:rsidR="00826752" w:rsidRDefault="00826752" w:rsidP="001F2C25">
      <w:pPr>
        <w:tabs>
          <w:tab w:val="left" w:pos="4253"/>
          <w:tab w:val="left" w:pos="8080"/>
        </w:tabs>
        <w:ind w:right="1"/>
        <w:jc w:val="center"/>
        <w:rPr>
          <w:rFonts w:ascii="Calibri" w:hAnsi="Calibri"/>
          <w:b/>
        </w:rPr>
      </w:pPr>
    </w:p>
    <w:p w14:paraId="540712B6" w14:textId="77777777" w:rsidR="00C71F1A" w:rsidRDefault="00C71F1A" w:rsidP="001F2C25">
      <w:pPr>
        <w:tabs>
          <w:tab w:val="left" w:pos="4253"/>
          <w:tab w:val="left" w:pos="8080"/>
        </w:tabs>
        <w:ind w:right="1"/>
        <w:jc w:val="center"/>
        <w:rPr>
          <w:rFonts w:ascii="Calibri" w:hAnsi="Calibri"/>
          <w:b/>
        </w:rPr>
      </w:pPr>
    </w:p>
    <w:p w14:paraId="2E65C2AF" w14:textId="77777777" w:rsidR="00C71F1A" w:rsidRDefault="00C71F1A" w:rsidP="001F2C25">
      <w:pPr>
        <w:tabs>
          <w:tab w:val="left" w:pos="4253"/>
          <w:tab w:val="left" w:pos="8080"/>
        </w:tabs>
        <w:ind w:right="1"/>
        <w:jc w:val="center"/>
        <w:rPr>
          <w:rFonts w:ascii="Calibri" w:hAnsi="Calibri"/>
          <w:b/>
        </w:rPr>
      </w:pPr>
    </w:p>
    <w:p w14:paraId="10EA8300" w14:textId="77777777" w:rsidR="00C71F1A" w:rsidRDefault="00C71F1A" w:rsidP="001F2C25">
      <w:pPr>
        <w:tabs>
          <w:tab w:val="left" w:pos="4253"/>
          <w:tab w:val="left" w:pos="8080"/>
        </w:tabs>
        <w:ind w:right="1"/>
        <w:jc w:val="center"/>
        <w:rPr>
          <w:rFonts w:ascii="Calibri" w:hAnsi="Calibri"/>
          <w:b/>
        </w:rPr>
      </w:pPr>
    </w:p>
    <w:p w14:paraId="0FB05F29" w14:textId="77777777" w:rsidR="00C71F1A" w:rsidRDefault="00C71F1A" w:rsidP="001F2C25">
      <w:pPr>
        <w:tabs>
          <w:tab w:val="left" w:pos="4253"/>
          <w:tab w:val="left" w:pos="8080"/>
        </w:tabs>
        <w:ind w:right="1"/>
        <w:jc w:val="center"/>
        <w:rPr>
          <w:rFonts w:ascii="Calibri" w:hAnsi="Calibri"/>
          <w:b/>
        </w:rPr>
      </w:pPr>
    </w:p>
    <w:p w14:paraId="7C3F584B" w14:textId="77777777" w:rsidR="00C71F1A" w:rsidRDefault="00C71F1A" w:rsidP="001F2C25">
      <w:pPr>
        <w:tabs>
          <w:tab w:val="left" w:pos="4253"/>
          <w:tab w:val="left" w:pos="8080"/>
        </w:tabs>
        <w:ind w:right="1"/>
        <w:jc w:val="center"/>
        <w:rPr>
          <w:rFonts w:ascii="Calibri" w:hAnsi="Calibri"/>
          <w:b/>
        </w:rPr>
      </w:pPr>
    </w:p>
    <w:p w14:paraId="252B427D" w14:textId="77777777" w:rsidR="00826752" w:rsidRDefault="00826752" w:rsidP="001F2C25">
      <w:pPr>
        <w:tabs>
          <w:tab w:val="left" w:pos="4253"/>
          <w:tab w:val="left" w:pos="8080"/>
        </w:tabs>
        <w:ind w:right="1"/>
        <w:jc w:val="center"/>
        <w:rPr>
          <w:rFonts w:ascii="Calibri" w:hAnsi="Calibri"/>
          <w:b/>
        </w:rPr>
      </w:pPr>
    </w:p>
    <w:p w14:paraId="07A27806" w14:textId="77777777" w:rsidR="00826752" w:rsidRDefault="00826752" w:rsidP="001F2C25">
      <w:pPr>
        <w:tabs>
          <w:tab w:val="left" w:pos="4253"/>
          <w:tab w:val="left" w:pos="8080"/>
        </w:tabs>
        <w:ind w:right="1"/>
        <w:jc w:val="center"/>
        <w:rPr>
          <w:rFonts w:ascii="Calibri" w:hAnsi="Calibri"/>
          <w:b/>
        </w:rPr>
      </w:pPr>
    </w:p>
    <w:p w14:paraId="7EE34402" w14:textId="77777777" w:rsidR="00826752" w:rsidRDefault="00826752" w:rsidP="001F2C25">
      <w:pPr>
        <w:tabs>
          <w:tab w:val="left" w:pos="4253"/>
          <w:tab w:val="left" w:pos="8080"/>
        </w:tabs>
        <w:ind w:right="1"/>
        <w:jc w:val="center"/>
        <w:rPr>
          <w:rFonts w:ascii="Calibri" w:hAnsi="Calibri"/>
          <w:b/>
        </w:rPr>
      </w:pPr>
    </w:p>
    <w:p w14:paraId="6FB50C04" w14:textId="77777777" w:rsidR="003B3E89" w:rsidRDefault="003B3E89" w:rsidP="00B952FB">
      <w:pPr>
        <w:pBdr>
          <w:top w:val="single" w:sz="4" w:space="1" w:color="auto"/>
          <w:left w:val="single" w:sz="4" w:space="4" w:color="auto"/>
          <w:bottom w:val="single" w:sz="4" w:space="1" w:color="auto"/>
          <w:right w:val="single" w:sz="4" w:space="4" w:color="auto"/>
        </w:pBdr>
        <w:shd w:val="clear" w:color="auto" w:fill="8FEA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0F9AE912"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44EC1581" w14:textId="77777777" w:rsidR="003B3E89" w:rsidRPr="005B113B" w:rsidRDefault="003B3E89" w:rsidP="003B3E89">
      <w:pPr>
        <w:tabs>
          <w:tab w:val="left" w:pos="4253"/>
          <w:tab w:val="left" w:pos="7938"/>
        </w:tabs>
        <w:jc w:val="right"/>
        <w:rPr>
          <w:rFonts w:ascii="Calibri" w:hAnsi="Calibri" w:cs="Arial"/>
        </w:rPr>
      </w:pPr>
      <w:r w:rsidRPr="005B113B">
        <w:rPr>
          <w:rFonts w:ascii="Calibri" w:hAnsi="Calibri" w:cs="Arial"/>
        </w:rPr>
        <w:t>______________________</w:t>
      </w:r>
    </w:p>
    <w:p w14:paraId="3001D805" w14:textId="77777777" w:rsidR="003B3E89" w:rsidRPr="005B113B" w:rsidRDefault="003B3E89" w:rsidP="003B3E89">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51C90FB5" w14:textId="77777777" w:rsidR="003B3E89" w:rsidRPr="005B113B" w:rsidRDefault="003B3E89" w:rsidP="003B3E89">
      <w:pPr>
        <w:tabs>
          <w:tab w:val="left" w:pos="4253"/>
          <w:tab w:val="left" w:pos="7938"/>
        </w:tabs>
        <w:rPr>
          <w:rFonts w:ascii="Calibri" w:hAnsi="Calibri" w:cs="Arial"/>
        </w:rPr>
      </w:pPr>
    </w:p>
    <w:p w14:paraId="296C6F11" w14:textId="77777777" w:rsidR="003B3E89" w:rsidRPr="005B113B" w:rsidRDefault="003B3E89" w:rsidP="003B3E89">
      <w:pPr>
        <w:tabs>
          <w:tab w:val="left" w:pos="4253"/>
          <w:tab w:val="left" w:pos="7938"/>
        </w:tabs>
        <w:rPr>
          <w:rFonts w:ascii="Calibri" w:hAnsi="Calibri" w:cs="Arial"/>
        </w:rPr>
      </w:pPr>
    </w:p>
    <w:p w14:paraId="3FEDB0A0" w14:textId="77777777" w:rsidR="003B3E89" w:rsidRPr="00572D88" w:rsidRDefault="00C71F1A" w:rsidP="003B3E89">
      <w:pPr>
        <w:rPr>
          <w:rFonts w:asciiTheme="minorHAnsi" w:hAnsiTheme="minorHAnsi" w:cs="Arial"/>
          <w:b/>
        </w:rPr>
      </w:pPr>
      <w:r>
        <w:rPr>
          <w:rFonts w:asciiTheme="minorHAnsi" w:hAnsiTheme="minorHAnsi" w:cs="Arial"/>
          <w:b/>
        </w:rPr>
        <w:t>LIC. VICENTE ARTURO LÓPEZ LIMÓN</w:t>
      </w:r>
    </w:p>
    <w:p w14:paraId="1C9DAE9D"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Director Administrativo</w:t>
      </w:r>
    </w:p>
    <w:p w14:paraId="68407142"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Servicios de Salud de Nuevo León</w:t>
      </w:r>
      <w:r w:rsidR="00C71F1A">
        <w:rPr>
          <w:rFonts w:ascii="Calibri" w:hAnsi="Calibri" w:cs="Arial"/>
          <w:b/>
          <w:i/>
        </w:rPr>
        <w:t>,</w:t>
      </w:r>
      <w:r w:rsidRPr="005B113B">
        <w:rPr>
          <w:rFonts w:ascii="Calibri" w:hAnsi="Calibri" w:cs="Arial"/>
          <w:b/>
          <w:i/>
        </w:rPr>
        <w:t xml:space="preserve">  O.P.D.</w:t>
      </w:r>
    </w:p>
    <w:p w14:paraId="0B45E1F9" w14:textId="77777777" w:rsidR="003B3E89" w:rsidRPr="005B113B" w:rsidRDefault="003B3E89" w:rsidP="003B3E89">
      <w:pPr>
        <w:tabs>
          <w:tab w:val="left" w:pos="4253"/>
          <w:tab w:val="left" w:pos="7938"/>
        </w:tabs>
        <w:rPr>
          <w:rFonts w:ascii="Calibri" w:hAnsi="Calibri" w:cs="Arial"/>
          <w:b/>
          <w:i/>
        </w:rPr>
      </w:pPr>
      <w:r w:rsidRPr="005B113B">
        <w:rPr>
          <w:rFonts w:ascii="Calibri" w:hAnsi="Calibri" w:cs="Arial"/>
          <w:b/>
          <w:i/>
        </w:rPr>
        <w:t>P r e s e n t e. -</w:t>
      </w:r>
    </w:p>
    <w:p w14:paraId="12FABDA4" w14:textId="77777777" w:rsidR="003B3E89" w:rsidRPr="005B113B" w:rsidRDefault="003B3E89" w:rsidP="003B3E89">
      <w:pPr>
        <w:tabs>
          <w:tab w:val="left" w:pos="4253"/>
          <w:tab w:val="left" w:pos="7938"/>
        </w:tabs>
        <w:rPr>
          <w:rFonts w:ascii="Calibri" w:hAnsi="Calibri" w:cs="Arial"/>
        </w:rPr>
      </w:pPr>
    </w:p>
    <w:p w14:paraId="3849E830" w14:textId="77777777" w:rsidR="003B3E89" w:rsidRPr="005B113B" w:rsidRDefault="003B3E89" w:rsidP="003B3E89">
      <w:pPr>
        <w:tabs>
          <w:tab w:val="left" w:pos="1985"/>
          <w:tab w:val="left" w:pos="6096"/>
          <w:tab w:val="left" w:pos="8647"/>
        </w:tabs>
        <w:rPr>
          <w:rFonts w:ascii="Calibri" w:hAnsi="Calibri" w:cs="Arial"/>
        </w:rPr>
      </w:pPr>
    </w:p>
    <w:p w14:paraId="065D4857" w14:textId="77777777" w:rsidR="003B3E89" w:rsidRPr="005B113B" w:rsidRDefault="003B3E89" w:rsidP="003B3E89">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43ACEF59" w14:textId="77777777" w:rsidR="003B3E89" w:rsidRPr="005B113B" w:rsidRDefault="003B3E89" w:rsidP="003B3E89">
      <w:pPr>
        <w:tabs>
          <w:tab w:val="left" w:pos="8080"/>
        </w:tabs>
        <w:jc w:val="both"/>
        <w:rPr>
          <w:rFonts w:ascii="Calibri" w:hAnsi="Calibri" w:cs="Arial"/>
          <w:b/>
        </w:rPr>
      </w:pPr>
    </w:p>
    <w:p w14:paraId="5C66F695"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750E9661" w14:textId="77777777" w:rsidR="003B3E89" w:rsidRPr="005B113B" w:rsidRDefault="003B3E89" w:rsidP="003B3E89">
      <w:pPr>
        <w:tabs>
          <w:tab w:val="left" w:pos="8080"/>
        </w:tabs>
        <w:jc w:val="both"/>
        <w:rPr>
          <w:rFonts w:ascii="Calibri" w:hAnsi="Calibri" w:cs="Arial"/>
          <w:b/>
        </w:rPr>
      </w:pPr>
    </w:p>
    <w:p w14:paraId="4BAC08CA"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C71F1A">
        <w:rPr>
          <w:rFonts w:ascii="Calibri" w:hAnsi="Calibri" w:cs="Arial"/>
        </w:rPr>
        <w:t>,</w:t>
      </w:r>
      <w:r w:rsidRPr="005B113B">
        <w:rPr>
          <w:rFonts w:ascii="Calibri" w:hAnsi="Calibri" w:cs="Arial"/>
        </w:rPr>
        <w:t xml:space="preserve"> O.P.D.</w:t>
      </w:r>
    </w:p>
    <w:p w14:paraId="21DA0979" w14:textId="77777777" w:rsidR="003B3E89" w:rsidRPr="005B113B" w:rsidRDefault="003B3E89" w:rsidP="003B3E89">
      <w:pPr>
        <w:tabs>
          <w:tab w:val="left" w:pos="8080"/>
        </w:tabs>
        <w:jc w:val="both"/>
        <w:rPr>
          <w:rFonts w:ascii="Calibri" w:hAnsi="Calibri" w:cs="Arial"/>
        </w:rPr>
      </w:pPr>
    </w:p>
    <w:p w14:paraId="44AA2380"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E20B659" w14:textId="77777777" w:rsidR="003B3E89" w:rsidRPr="005B113B" w:rsidRDefault="003B3E89" w:rsidP="003B3E89">
      <w:pPr>
        <w:tabs>
          <w:tab w:val="left" w:pos="8080"/>
        </w:tabs>
        <w:jc w:val="both"/>
        <w:rPr>
          <w:rFonts w:ascii="Calibri" w:hAnsi="Calibri" w:cs="Arial"/>
          <w:b/>
        </w:rPr>
      </w:pPr>
    </w:p>
    <w:p w14:paraId="58004DCC" w14:textId="77777777" w:rsidR="003B3E89" w:rsidRPr="005B113B" w:rsidRDefault="003B3E89" w:rsidP="003B3E89">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C71F1A">
        <w:rPr>
          <w:rFonts w:ascii="Calibri" w:hAnsi="Calibri" w:cs="Arial"/>
        </w:rPr>
        <w:t>,</w:t>
      </w:r>
      <w:r w:rsidRPr="005B113B">
        <w:rPr>
          <w:rFonts w:ascii="Calibri" w:hAnsi="Calibri" w:cs="Arial"/>
        </w:rPr>
        <w:t xml:space="preserve"> O.P.D.</w:t>
      </w:r>
    </w:p>
    <w:p w14:paraId="1EB5604E" w14:textId="77777777" w:rsidR="003B3E89" w:rsidRPr="005B113B" w:rsidRDefault="003B3E89" w:rsidP="003B3E89">
      <w:pPr>
        <w:tabs>
          <w:tab w:val="left" w:pos="5245"/>
          <w:tab w:val="left" w:pos="7655"/>
        </w:tabs>
        <w:rPr>
          <w:rFonts w:ascii="Calibri" w:hAnsi="Calibri" w:cs="Arial"/>
          <w:b/>
        </w:rPr>
      </w:pPr>
    </w:p>
    <w:p w14:paraId="2F3C57F8" w14:textId="77777777" w:rsidR="003B3E89" w:rsidRPr="005B113B" w:rsidRDefault="003B3E89" w:rsidP="003B3E89">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39079172" w14:textId="77777777" w:rsidR="003B3E89" w:rsidRPr="005B113B" w:rsidRDefault="003B3E89" w:rsidP="003B3E89">
      <w:pPr>
        <w:tabs>
          <w:tab w:val="left" w:pos="5245"/>
          <w:tab w:val="left" w:pos="7655"/>
        </w:tabs>
        <w:rPr>
          <w:rFonts w:ascii="Calibri" w:hAnsi="Calibri" w:cs="Arial"/>
        </w:rPr>
      </w:pPr>
    </w:p>
    <w:p w14:paraId="72639FC6" w14:textId="77777777" w:rsidR="003B3E89" w:rsidRPr="005B113B" w:rsidRDefault="003B3E89" w:rsidP="003B3E89">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72F55534" w14:textId="77777777" w:rsidR="003B3E89" w:rsidRPr="005B113B" w:rsidRDefault="003B3E89" w:rsidP="003B3E89">
      <w:pPr>
        <w:tabs>
          <w:tab w:val="left" w:pos="5245"/>
          <w:tab w:val="left" w:pos="7655"/>
        </w:tabs>
        <w:rPr>
          <w:rFonts w:ascii="Calibri" w:hAnsi="Calibri" w:cs="Arial"/>
        </w:rPr>
      </w:pPr>
    </w:p>
    <w:p w14:paraId="48D2A9D8"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4CAAA58"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Nombre, Firma y Cargo del Representante</w:t>
      </w:r>
    </w:p>
    <w:p w14:paraId="7DF5DADD" w14:textId="77777777" w:rsidR="003B3E89" w:rsidRPr="005B113B" w:rsidRDefault="003B3E89" w:rsidP="003B3E89">
      <w:pPr>
        <w:tabs>
          <w:tab w:val="left" w:pos="5245"/>
          <w:tab w:val="left" w:pos="7655"/>
        </w:tabs>
        <w:jc w:val="center"/>
        <w:rPr>
          <w:rFonts w:ascii="Calibri" w:hAnsi="Calibri" w:cs="Arial"/>
        </w:rPr>
      </w:pPr>
      <w:r w:rsidRPr="005B113B">
        <w:rPr>
          <w:rFonts w:ascii="Calibri" w:hAnsi="Calibri" w:cs="Arial"/>
        </w:rPr>
        <w:t>de la Empresa</w:t>
      </w:r>
    </w:p>
    <w:p w14:paraId="5BDA5BE0" w14:textId="77777777" w:rsidR="003B3E89" w:rsidRPr="005B113B" w:rsidRDefault="003B3E89" w:rsidP="003B3E89">
      <w:pPr>
        <w:tabs>
          <w:tab w:val="left" w:pos="5245"/>
          <w:tab w:val="left" w:pos="7655"/>
        </w:tabs>
        <w:jc w:val="center"/>
        <w:rPr>
          <w:rFonts w:ascii="Calibri" w:hAnsi="Calibri" w:cs="Arial"/>
        </w:rPr>
      </w:pPr>
    </w:p>
    <w:p w14:paraId="6303897F" w14:textId="77777777" w:rsidR="003B3E89" w:rsidRPr="005B113B" w:rsidRDefault="003B3E89" w:rsidP="003B3E89">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19BEC746" w14:textId="77777777" w:rsidR="003B3E89" w:rsidRPr="005B113B" w:rsidRDefault="003B3E89" w:rsidP="003B3E89">
      <w:pPr>
        <w:tabs>
          <w:tab w:val="left" w:pos="5245"/>
          <w:tab w:val="left" w:pos="7655"/>
        </w:tabs>
        <w:rPr>
          <w:rFonts w:ascii="Calibri" w:hAnsi="Calibri" w:cs="Arial"/>
        </w:rPr>
      </w:pPr>
    </w:p>
    <w:p w14:paraId="46EF7EC1" w14:textId="77777777" w:rsidR="003B3E89" w:rsidRDefault="003B3E89" w:rsidP="003B3E89">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6CDE8009" w14:textId="77777777" w:rsidR="00C71F1A" w:rsidRDefault="00C71F1A" w:rsidP="003B3E89">
      <w:pPr>
        <w:tabs>
          <w:tab w:val="left" w:pos="5245"/>
          <w:tab w:val="left" w:pos="7655"/>
        </w:tabs>
        <w:rPr>
          <w:rFonts w:ascii="Calibri" w:hAnsi="Calibri" w:cs="Arial"/>
          <w:b/>
          <w:i/>
          <w:u w:val="single"/>
        </w:rPr>
      </w:pPr>
    </w:p>
    <w:p w14:paraId="2EE2D5E0" w14:textId="77777777" w:rsidR="00C71F1A" w:rsidRDefault="00C71F1A" w:rsidP="003B3E89">
      <w:pPr>
        <w:tabs>
          <w:tab w:val="left" w:pos="5245"/>
          <w:tab w:val="left" w:pos="7655"/>
        </w:tabs>
        <w:rPr>
          <w:rFonts w:ascii="Calibri" w:hAnsi="Calibri" w:cs="Arial"/>
          <w:b/>
          <w:i/>
          <w:u w:val="single"/>
        </w:rPr>
      </w:pPr>
    </w:p>
    <w:p w14:paraId="4F33CEE9" w14:textId="77777777" w:rsidR="00C71F1A" w:rsidRDefault="00C71F1A" w:rsidP="003B3E89">
      <w:pPr>
        <w:tabs>
          <w:tab w:val="left" w:pos="5245"/>
          <w:tab w:val="left" w:pos="7655"/>
        </w:tabs>
        <w:rPr>
          <w:rFonts w:ascii="Calibri" w:hAnsi="Calibri" w:cs="Arial"/>
          <w:b/>
          <w:i/>
          <w:u w:val="single"/>
        </w:rPr>
      </w:pPr>
    </w:p>
    <w:p w14:paraId="1195A700" w14:textId="77777777" w:rsidR="00C71F1A" w:rsidRDefault="00C71F1A" w:rsidP="003B3E89">
      <w:pPr>
        <w:tabs>
          <w:tab w:val="left" w:pos="5245"/>
          <w:tab w:val="left" w:pos="7655"/>
        </w:tabs>
        <w:rPr>
          <w:rFonts w:ascii="Calibri" w:hAnsi="Calibri" w:cs="Arial"/>
          <w:b/>
          <w:i/>
          <w:u w:val="single"/>
        </w:rPr>
      </w:pPr>
    </w:p>
    <w:p w14:paraId="3534631F" w14:textId="77777777" w:rsidR="00C71F1A" w:rsidRDefault="00C71F1A" w:rsidP="003B3E89">
      <w:pPr>
        <w:tabs>
          <w:tab w:val="left" w:pos="5245"/>
          <w:tab w:val="left" w:pos="7655"/>
        </w:tabs>
        <w:rPr>
          <w:rFonts w:ascii="Calibri" w:hAnsi="Calibri" w:cs="Arial"/>
          <w:b/>
          <w:i/>
          <w:u w:val="single"/>
        </w:rPr>
      </w:pPr>
    </w:p>
    <w:p w14:paraId="35CB77FA" w14:textId="77777777" w:rsidR="00BA09CD" w:rsidRPr="00C40ADF" w:rsidRDefault="00BA09CD"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sidR="00CA04EA">
        <w:rPr>
          <w:rFonts w:ascii="Calibri" w:hAnsi="Calibri" w:cs="Arial"/>
          <w:b/>
        </w:rPr>
        <w:t>6</w:t>
      </w:r>
    </w:p>
    <w:p w14:paraId="59C671E2" w14:textId="77777777" w:rsidR="00BA09CD" w:rsidRPr="00C40ADF" w:rsidRDefault="00BA09CD" w:rsidP="00BA09CD">
      <w:pPr>
        <w:tabs>
          <w:tab w:val="left" w:pos="4253"/>
          <w:tab w:val="left" w:pos="8080"/>
        </w:tabs>
        <w:ind w:right="1"/>
        <w:jc w:val="center"/>
        <w:rPr>
          <w:rFonts w:ascii="Calibri" w:hAnsi="Calibri" w:cs="Arial"/>
          <w:b/>
          <w:bCs/>
        </w:rPr>
      </w:pPr>
    </w:p>
    <w:p w14:paraId="2D0BD08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394CAF2E"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4DE93826" w14:textId="77777777" w:rsidR="00BA09CD" w:rsidRDefault="00BA09CD" w:rsidP="00BA09CD">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71BEBBD" w14:textId="77777777" w:rsidR="00BA09CD" w:rsidRPr="00B300E6" w:rsidRDefault="00BA09CD" w:rsidP="00BA09CD">
      <w:pPr>
        <w:tabs>
          <w:tab w:val="left" w:pos="4253"/>
          <w:tab w:val="left" w:pos="7938"/>
        </w:tabs>
        <w:ind w:right="-91"/>
        <w:jc w:val="right"/>
        <w:rPr>
          <w:rFonts w:ascii="Calibri" w:hAnsi="Calibri" w:cs="Arial"/>
          <w:b/>
          <w:bCs/>
          <w:lang w:val="es-MX"/>
        </w:rPr>
      </w:pPr>
    </w:p>
    <w:p w14:paraId="552F74A5" w14:textId="77777777" w:rsidR="00BA09CD" w:rsidRPr="00C40ADF" w:rsidRDefault="00BA09CD" w:rsidP="00BA09CD">
      <w:pPr>
        <w:tabs>
          <w:tab w:val="left" w:pos="4253"/>
          <w:tab w:val="left" w:pos="7938"/>
        </w:tabs>
        <w:ind w:right="-91"/>
        <w:jc w:val="right"/>
        <w:rPr>
          <w:rFonts w:ascii="Calibri" w:hAnsi="Calibri" w:cs="Arial"/>
          <w:b/>
          <w:bCs/>
        </w:rPr>
      </w:pPr>
    </w:p>
    <w:p w14:paraId="189AC69E"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C26BBA" w14:textId="77777777" w:rsidR="00BA09CD"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1AB6742" w14:textId="77777777" w:rsidR="00BA09CD" w:rsidRPr="00C40ADF" w:rsidRDefault="00BA09CD" w:rsidP="00BA09CD">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17A51AA8" w14:textId="77777777" w:rsidR="00BA09CD" w:rsidRPr="00C40ADF" w:rsidRDefault="00BA09CD" w:rsidP="00BA09CD">
      <w:pPr>
        <w:tabs>
          <w:tab w:val="left" w:pos="4253"/>
          <w:tab w:val="left" w:pos="7938"/>
        </w:tabs>
        <w:ind w:right="-91"/>
        <w:jc w:val="right"/>
        <w:rPr>
          <w:rFonts w:ascii="Calibri" w:hAnsi="Calibri" w:cs="Arial"/>
          <w:b/>
          <w:bCs/>
        </w:rPr>
      </w:pPr>
    </w:p>
    <w:p w14:paraId="33FC640B" w14:textId="77777777" w:rsidR="00BA09CD" w:rsidRPr="00C40ADF" w:rsidRDefault="00BA09CD" w:rsidP="00BA09CD">
      <w:pPr>
        <w:tabs>
          <w:tab w:val="left" w:pos="4253"/>
          <w:tab w:val="left" w:pos="7938"/>
        </w:tabs>
        <w:ind w:right="-91"/>
        <w:jc w:val="right"/>
        <w:rPr>
          <w:rFonts w:ascii="Calibri" w:hAnsi="Calibri" w:cs="Arial"/>
          <w:b/>
          <w:bCs/>
        </w:rPr>
      </w:pPr>
    </w:p>
    <w:p w14:paraId="7496B8A2" w14:textId="77777777" w:rsidR="00BA09CD" w:rsidRPr="00C40ADF" w:rsidRDefault="00BA09CD" w:rsidP="00BA09CD">
      <w:pPr>
        <w:tabs>
          <w:tab w:val="left" w:pos="4253"/>
          <w:tab w:val="left" w:pos="7938"/>
        </w:tabs>
        <w:ind w:right="-91"/>
        <w:jc w:val="right"/>
        <w:rPr>
          <w:rFonts w:ascii="Calibri" w:hAnsi="Calibri" w:cs="Arial"/>
          <w:b/>
          <w:bCs/>
        </w:rPr>
      </w:pPr>
    </w:p>
    <w:p w14:paraId="5536195C" w14:textId="77777777" w:rsidR="00BA09CD" w:rsidRDefault="00BA09CD" w:rsidP="00BA09CD">
      <w:pPr>
        <w:tabs>
          <w:tab w:val="left" w:pos="4253"/>
          <w:tab w:val="left" w:pos="7938"/>
        </w:tabs>
        <w:ind w:right="-91"/>
        <w:jc w:val="right"/>
        <w:rPr>
          <w:rFonts w:ascii="Calibri" w:hAnsi="Calibri" w:cs="Arial"/>
          <w:b/>
          <w:bCs/>
        </w:rPr>
      </w:pPr>
    </w:p>
    <w:p w14:paraId="1777B7AA" w14:textId="77777777" w:rsidR="00BA09CD" w:rsidRPr="00C40ADF" w:rsidRDefault="00BA09CD" w:rsidP="00BA09CD">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BA09CD" w:rsidRPr="00C40ADF" w14:paraId="0263758F" w14:textId="77777777" w:rsidTr="003632F9">
        <w:trPr>
          <w:trHeight w:val="360"/>
          <w:jc w:val="center"/>
        </w:trPr>
        <w:tc>
          <w:tcPr>
            <w:tcW w:w="4962" w:type="dxa"/>
          </w:tcPr>
          <w:p w14:paraId="66CDB50B" w14:textId="77777777" w:rsidR="00BA09CD" w:rsidRPr="00C40ADF" w:rsidRDefault="00BA09CD" w:rsidP="003632F9">
            <w:pPr>
              <w:tabs>
                <w:tab w:val="left" w:pos="5103"/>
                <w:tab w:val="left" w:pos="8080"/>
              </w:tabs>
              <w:jc w:val="center"/>
              <w:rPr>
                <w:rFonts w:ascii="Calibri" w:hAnsi="Calibri"/>
                <w:sz w:val="22"/>
              </w:rPr>
            </w:pPr>
          </w:p>
        </w:tc>
        <w:tc>
          <w:tcPr>
            <w:tcW w:w="2215" w:type="dxa"/>
            <w:vAlign w:val="center"/>
          </w:tcPr>
          <w:p w14:paraId="7CA7615A"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Proposiciones</w:t>
            </w:r>
          </w:p>
          <w:p w14:paraId="3C4EAB4A" w14:textId="77777777" w:rsidR="00BA09CD" w:rsidRPr="00B300E6" w:rsidRDefault="00BA09CD" w:rsidP="003632F9">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310DF772" w14:textId="77777777" w:rsidR="00BA09CD" w:rsidRPr="00B300E6" w:rsidRDefault="00BA09CD" w:rsidP="003632F9">
            <w:pPr>
              <w:jc w:val="center"/>
              <w:rPr>
                <w:rFonts w:ascii="Calibri" w:hAnsi="Calibri"/>
                <w:b/>
                <w:sz w:val="22"/>
              </w:rPr>
            </w:pPr>
            <w:r w:rsidRPr="00B300E6">
              <w:rPr>
                <w:rFonts w:ascii="Calibri" w:hAnsi="Calibri"/>
                <w:b/>
                <w:sz w:val="22"/>
              </w:rPr>
              <w:t>Proposiciones</w:t>
            </w:r>
          </w:p>
          <w:p w14:paraId="7FDAA7C7" w14:textId="77777777" w:rsidR="00BA09CD" w:rsidRPr="00B300E6" w:rsidRDefault="00BA09CD" w:rsidP="003632F9">
            <w:pPr>
              <w:jc w:val="center"/>
              <w:rPr>
                <w:rFonts w:ascii="Calibri" w:hAnsi="Calibri"/>
                <w:b/>
                <w:sz w:val="22"/>
              </w:rPr>
            </w:pPr>
            <w:r w:rsidRPr="00B300E6">
              <w:rPr>
                <w:rFonts w:ascii="Calibri" w:hAnsi="Calibri"/>
                <w:b/>
                <w:sz w:val="22"/>
              </w:rPr>
              <w:t>Económicas</w:t>
            </w:r>
          </w:p>
        </w:tc>
      </w:tr>
      <w:tr w:rsidR="00BA09CD" w:rsidRPr="00C40ADF" w14:paraId="3A9177C5" w14:textId="77777777" w:rsidTr="003632F9">
        <w:trPr>
          <w:trHeight w:val="1108"/>
          <w:jc w:val="center"/>
        </w:trPr>
        <w:tc>
          <w:tcPr>
            <w:tcW w:w="4962" w:type="dxa"/>
            <w:vAlign w:val="center"/>
          </w:tcPr>
          <w:p w14:paraId="3CA19098" w14:textId="77777777" w:rsidR="00BA09CD" w:rsidRPr="00C40ADF" w:rsidRDefault="00BA09CD" w:rsidP="003632F9">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1D34E00E" w14:textId="77777777" w:rsidR="00BA09CD" w:rsidRPr="00C40ADF" w:rsidRDefault="00BA09CD" w:rsidP="003632F9">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084327C" w14:textId="77777777" w:rsidR="00BA09CD" w:rsidRPr="00C40ADF" w:rsidRDefault="00BA09CD" w:rsidP="003632F9">
            <w:pPr>
              <w:jc w:val="center"/>
              <w:rPr>
                <w:rFonts w:ascii="Calibri" w:hAnsi="Calibri"/>
                <w:sz w:val="22"/>
              </w:rPr>
            </w:pPr>
            <w:r w:rsidRPr="00C40ADF">
              <w:rPr>
                <w:rFonts w:ascii="Calibri" w:hAnsi="Calibri"/>
                <w:sz w:val="22"/>
              </w:rPr>
              <w:t>(                )</w:t>
            </w:r>
          </w:p>
        </w:tc>
      </w:tr>
    </w:tbl>
    <w:p w14:paraId="79AC874C" w14:textId="77777777" w:rsidR="00BA09CD" w:rsidRPr="00C40ADF" w:rsidRDefault="00BA09CD" w:rsidP="00BA09CD">
      <w:pPr>
        <w:tabs>
          <w:tab w:val="left" w:pos="5103"/>
          <w:tab w:val="left" w:pos="8080"/>
        </w:tabs>
        <w:ind w:left="567"/>
        <w:jc w:val="center"/>
        <w:rPr>
          <w:rFonts w:ascii="Calibri" w:hAnsi="Calibri"/>
          <w:sz w:val="22"/>
        </w:rPr>
      </w:pPr>
    </w:p>
    <w:p w14:paraId="6ACF5A6E" w14:textId="77777777" w:rsidR="00BA09CD" w:rsidRPr="00C40ADF" w:rsidRDefault="00BA09CD" w:rsidP="00BA09CD">
      <w:pPr>
        <w:tabs>
          <w:tab w:val="left" w:pos="5103"/>
          <w:tab w:val="left" w:pos="8080"/>
        </w:tabs>
        <w:ind w:left="567"/>
        <w:rPr>
          <w:rFonts w:ascii="Calibri" w:hAnsi="Calibri"/>
          <w:sz w:val="22"/>
        </w:rPr>
      </w:pPr>
    </w:p>
    <w:p w14:paraId="2FCD167D" w14:textId="77777777" w:rsidR="00BA09CD" w:rsidRPr="00C40ADF" w:rsidRDefault="00BA09CD" w:rsidP="00BA09CD">
      <w:pPr>
        <w:tabs>
          <w:tab w:val="left" w:pos="5103"/>
          <w:tab w:val="left" w:pos="8080"/>
        </w:tabs>
        <w:ind w:left="567"/>
        <w:rPr>
          <w:rFonts w:ascii="Calibri" w:hAnsi="Calibri"/>
          <w:sz w:val="22"/>
        </w:rPr>
      </w:pPr>
    </w:p>
    <w:p w14:paraId="69E47BDF" w14:textId="77777777" w:rsidR="00BA09CD" w:rsidRPr="00C40ADF" w:rsidRDefault="00BA09CD" w:rsidP="00BA09CD">
      <w:pPr>
        <w:tabs>
          <w:tab w:val="left" w:pos="5103"/>
          <w:tab w:val="left" w:pos="8080"/>
        </w:tabs>
        <w:ind w:left="567"/>
        <w:rPr>
          <w:rFonts w:ascii="Calibri" w:hAnsi="Calibri"/>
          <w:sz w:val="22"/>
        </w:rPr>
      </w:pPr>
    </w:p>
    <w:p w14:paraId="7D70F845" w14:textId="77777777" w:rsidR="00BA09CD" w:rsidRPr="00B300E6" w:rsidRDefault="00BA09CD" w:rsidP="00BA09CD">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71F15C3C" w14:textId="77777777" w:rsidR="00BA09CD" w:rsidRPr="00C40ADF" w:rsidRDefault="00BA09CD" w:rsidP="00BA09CD">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BA09CD" w:rsidRPr="002522C8" w14:paraId="2B51F366" w14:textId="77777777" w:rsidTr="003632F9">
        <w:trPr>
          <w:trHeight w:val="1055"/>
          <w:jc w:val="center"/>
        </w:trPr>
        <w:tc>
          <w:tcPr>
            <w:tcW w:w="3106" w:type="dxa"/>
            <w:shd w:val="clear" w:color="auto" w:fill="auto"/>
            <w:vAlign w:val="center"/>
          </w:tcPr>
          <w:p w14:paraId="536C5CA9"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7F2BAAC3" w14:textId="77777777" w:rsidR="00BA09CD" w:rsidRPr="002522C8" w:rsidRDefault="00BA09CD" w:rsidP="003632F9">
            <w:pPr>
              <w:tabs>
                <w:tab w:val="left" w:pos="5103"/>
                <w:tab w:val="left" w:pos="8080"/>
              </w:tabs>
              <w:jc w:val="center"/>
              <w:rPr>
                <w:rFonts w:ascii="Calibri" w:hAnsi="Calibri"/>
                <w:sz w:val="22"/>
              </w:rPr>
            </w:pPr>
          </w:p>
        </w:tc>
        <w:tc>
          <w:tcPr>
            <w:tcW w:w="3107" w:type="dxa"/>
            <w:shd w:val="clear" w:color="auto" w:fill="auto"/>
            <w:vAlign w:val="center"/>
          </w:tcPr>
          <w:p w14:paraId="49430635" w14:textId="77777777" w:rsidR="00BA09CD" w:rsidRPr="002522C8" w:rsidRDefault="00BA09CD" w:rsidP="003632F9">
            <w:pPr>
              <w:tabs>
                <w:tab w:val="left" w:pos="5103"/>
                <w:tab w:val="left" w:pos="8080"/>
              </w:tabs>
              <w:jc w:val="center"/>
              <w:rPr>
                <w:rFonts w:ascii="Calibri" w:hAnsi="Calibri"/>
                <w:sz w:val="22"/>
              </w:rPr>
            </w:pPr>
          </w:p>
        </w:tc>
      </w:tr>
      <w:tr w:rsidR="00BA09CD" w:rsidRPr="002522C8" w14:paraId="70B97A53" w14:textId="77777777" w:rsidTr="003632F9">
        <w:trPr>
          <w:jc w:val="center"/>
        </w:trPr>
        <w:tc>
          <w:tcPr>
            <w:tcW w:w="3106" w:type="dxa"/>
            <w:shd w:val="clear" w:color="auto" w:fill="auto"/>
          </w:tcPr>
          <w:p w14:paraId="01F36939"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72186906"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2D8209AA" w14:textId="77777777" w:rsidR="00BA09CD" w:rsidRPr="002522C8" w:rsidRDefault="00BA09CD" w:rsidP="003632F9">
            <w:pPr>
              <w:tabs>
                <w:tab w:val="left" w:pos="5103"/>
                <w:tab w:val="left" w:pos="8080"/>
              </w:tabs>
              <w:jc w:val="center"/>
              <w:rPr>
                <w:rFonts w:ascii="Calibri" w:hAnsi="Calibri"/>
                <w:b/>
                <w:sz w:val="22"/>
              </w:rPr>
            </w:pPr>
            <w:r w:rsidRPr="002522C8">
              <w:rPr>
                <w:rFonts w:ascii="Calibri" w:hAnsi="Calibri"/>
                <w:b/>
                <w:sz w:val="22"/>
              </w:rPr>
              <w:t>F E C H A</w:t>
            </w:r>
          </w:p>
        </w:tc>
      </w:tr>
    </w:tbl>
    <w:p w14:paraId="1696AB81" w14:textId="77777777" w:rsidR="00BA09CD" w:rsidRPr="00C40ADF" w:rsidRDefault="00BA09CD" w:rsidP="00BA09CD">
      <w:pPr>
        <w:tabs>
          <w:tab w:val="left" w:pos="5103"/>
          <w:tab w:val="left" w:pos="8080"/>
        </w:tabs>
        <w:rPr>
          <w:rFonts w:ascii="Calibri" w:hAnsi="Calibri"/>
          <w:sz w:val="22"/>
        </w:rPr>
      </w:pPr>
    </w:p>
    <w:p w14:paraId="2D3E3653" w14:textId="77777777" w:rsidR="00BA09CD" w:rsidRPr="00C40ADF" w:rsidRDefault="00BA09CD" w:rsidP="00BA09CD">
      <w:pPr>
        <w:tabs>
          <w:tab w:val="left" w:pos="5103"/>
          <w:tab w:val="left" w:pos="8080"/>
        </w:tabs>
        <w:ind w:left="567"/>
        <w:rPr>
          <w:rFonts w:ascii="Calibri" w:hAnsi="Calibri"/>
          <w:sz w:val="22"/>
        </w:rPr>
      </w:pPr>
    </w:p>
    <w:p w14:paraId="46B6EC69" w14:textId="77777777" w:rsidR="00BA09CD" w:rsidRDefault="00BA09CD" w:rsidP="00BA09CD">
      <w:pPr>
        <w:tabs>
          <w:tab w:val="left" w:pos="1985"/>
          <w:tab w:val="left" w:pos="6096"/>
          <w:tab w:val="left" w:pos="8647"/>
        </w:tabs>
        <w:ind w:left="567"/>
        <w:rPr>
          <w:rFonts w:ascii="Calibri" w:hAnsi="Calibri"/>
          <w:sz w:val="22"/>
        </w:rPr>
      </w:pPr>
    </w:p>
    <w:p w14:paraId="72986550" w14:textId="77777777" w:rsidR="00BA09CD" w:rsidRPr="00C40ADF" w:rsidRDefault="00BA09CD" w:rsidP="00BA09CD">
      <w:pPr>
        <w:tabs>
          <w:tab w:val="left" w:pos="1985"/>
          <w:tab w:val="left" w:pos="6096"/>
          <w:tab w:val="left" w:pos="8647"/>
        </w:tabs>
        <w:ind w:left="567"/>
        <w:rPr>
          <w:rFonts w:ascii="Calibri" w:hAnsi="Calibri"/>
          <w:sz w:val="22"/>
        </w:rPr>
      </w:pPr>
    </w:p>
    <w:p w14:paraId="5B73A0DA" w14:textId="77777777" w:rsidR="00BA09CD" w:rsidRDefault="00BA09CD" w:rsidP="00BA09CD">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sidR="0093321E">
        <w:rPr>
          <w:rFonts w:ascii="Calibri" w:hAnsi="Calibri"/>
          <w:b/>
          <w:i/>
          <w:sz w:val="22"/>
        </w:rPr>
        <w:t xml:space="preserve"> los</w:t>
      </w:r>
      <w:r w:rsidRPr="00C40ADF">
        <w:rPr>
          <w:rFonts w:ascii="Calibri" w:hAnsi="Calibri"/>
          <w:b/>
          <w:i/>
          <w:sz w:val="22"/>
        </w:rPr>
        <w:t xml:space="preserve"> Sobre</w:t>
      </w:r>
      <w:r w:rsidR="0093321E">
        <w:rPr>
          <w:rFonts w:ascii="Calibri" w:hAnsi="Calibri"/>
          <w:b/>
          <w:i/>
          <w:sz w:val="22"/>
        </w:rPr>
        <w:t>s</w:t>
      </w:r>
      <w:r w:rsidRPr="00C40ADF">
        <w:rPr>
          <w:rFonts w:ascii="Calibri" w:hAnsi="Calibri"/>
          <w:b/>
          <w:i/>
          <w:sz w:val="22"/>
        </w:rPr>
        <w:t xml:space="preserve"> Técnico y Económico</w:t>
      </w:r>
    </w:p>
    <w:p w14:paraId="7DEEAF85" w14:textId="77777777" w:rsidR="00C71F1A" w:rsidRDefault="00C71F1A" w:rsidP="00BA09CD">
      <w:pPr>
        <w:tabs>
          <w:tab w:val="left" w:pos="1985"/>
          <w:tab w:val="left" w:pos="6096"/>
          <w:tab w:val="left" w:pos="8647"/>
        </w:tabs>
        <w:ind w:left="567"/>
        <w:jc w:val="center"/>
        <w:rPr>
          <w:rFonts w:ascii="Calibri" w:hAnsi="Calibri"/>
          <w:b/>
          <w:i/>
          <w:sz w:val="22"/>
        </w:rPr>
      </w:pPr>
    </w:p>
    <w:p w14:paraId="48D089D6" w14:textId="77777777" w:rsidR="00C71F1A" w:rsidRDefault="00C71F1A" w:rsidP="00BA09CD">
      <w:pPr>
        <w:tabs>
          <w:tab w:val="left" w:pos="1985"/>
          <w:tab w:val="left" w:pos="6096"/>
          <w:tab w:val="left" w:pos="8647"/>
        </w:tabs>
        <w:ind w:left="567"/>
        <w:jc w:val="center"/>
        <w:rPr>
          <w:rFonts w:ascii="Calibri" w:hAnsi="Calibri"/>
          <w:b/>
          <w:i/>
          <w:sz w:val="22"/>
        </w:rPr>
      </w:pPr>
    </w:p>
    <w:p w14:paraId="0344AEC9" w14:textId="77777777" w:rsidR="00C71F1A" w:rsidRDefault="00C71F1A" w:rsidP="00BA09CD">
      <w:pPr>
        <w:tabs>
          <w:tab w:val="left" w:pos="1985"/>
          <w:tab w:val="left" w:pos="6096"/>
          <w:tab w:val="left" w:pos="8647"/>
        </w:tabs>
        <w:ind w:left="567"/>
        <w:jc w:val="center"/>
        <w:rPr>
          <w:rFonts w:ascii="Calibri" w:hAnsi="Calibri"/>
          <w:b/>
          <w:i/>
          <w:sz w:val="22"/>
        </w:rPr>
      </w:pPr>
    </w:p>
    <w:p w14:paraId="7CF218E7" w14:textId="77777777" w:rsidR="00C71F1A" w:rsidRDefault="00C71F1A" w:rsidP="00BA09CD">
      <w:pPr>
        <w:tabs>
          <w:tab w:val="left" w:pos="1985"/>
          <w:tab w:val="left" w:pos="6096"/>
          <w:tab w:val="left" w:pos="8647"/>
        </w:tabs>
        <w:ind w:left="567"/>
        <w:jc w:val="center"/>
        <w:rPr>
          <w:rFonts w:ascii="Calibri" w:hAnsi="Calibri"/>
          <w:b/>
          <w:i/>
          <w:sz w:val="22"/>
        </w:rPr>
      </w:pPr>
    </w:p>
    <w:p w14:paraId="6EB2457C" w14:textId="77777777" w:rsidR="00C71F1A" w:rsidRDefault="00C71F1A" w:rsidP="00BA09CD">
      <w:pPr>
        <w:tabs>
          <w:tab w:val="left" w:pos="1985"/>
          <w:tab w:val="left" w:pos="6096"/>
          <w:tab w:val="left" w:pos="8647"/>
        </w:tabs>
        <w:ind w:left="567"/>
        <w:jc w:val="center"/>
        <w:rPr>
          <w:rFonts w:ascii="Calibri" w:hAnsi="Calibri"/>
          <w:b/>
          <w:i/>
          <w:sz w:val="22"/>
        </w:rPr>
      </w:pPr>
    </w:p>
    <w:p w14:paraId="4820A8A6" w14:textId="77777777" w:rsidR="00C71F1A" w:rsidRDefault="00C71F1A" w:rsidP="00BA09CD">
      <w:pPr>
        <w:tabs>
          <w:tab w:val="left" w:pos="1985"/>
          <w:tab w:val="left" w:pos="6096"/>
          <w:tab w:val="left" w:pos="8647"/>
        </w:tabs>
        <w:ind w:left="567"/>
        <w:jc w:val="center"/>
        <w:rPr>
          <w:rFonts w:ascii="Calibri" w:hAnsi="Calibri"/>
          <w:b/>
          <w:i/>
          <w:sz w:val="22"/>
        </w:rPr>
      </w:pPr>
    </w:p>
    <w:p w14:paraId="27F2B2DC" w14:textId="77777777" w:rsidR="00CA04EA" w:rsidRPr="00C40ADF" w:rsidRDefault="00CA04EA" w:rsidP="00B952FB">
      <w:pPr>
        <w:pBdr>
          <w:top w:val="single" w:sz="4" w:space="1" w:color="auto"/>
          <w:left w:val="single" w:sz="4" w:space="4" w:color="auto"/>
          <w:bottom w:val="single" w:sz="4" w:space="1" w:color="auto"/>
          <w:right w:val="single" w:sz="4" w:space="4" w:color="auto"/>
        </w:pBdr>
        <w:shd w:val="clear" w:color="auto" w:fill="8FEA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24C4717F" w14:textId="77777777" w:rsidR="00CA04EA" w:rsidRPr="001C3B83" w:rsidRDefault="00CA04EA" w:rsidP="00CA04EA">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C71F1A">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1F42EB3B" w14:textId="77777777" w:rsidR="00CA04EA" w:rsidRPr="00B63CD0" w:rsidRDefault="00CA04EA" w:rsidP="00CA04EA">
      <w:pPr>
        <w:pStyle w:val="Default"/>
        <w:jc w:val="right"/>
        <w:rPr>
          <w:rFonts w:ascii="Calibri" w:hAnsi="Calibri" w:cs="Calibri"/>
          <w:sz w:val="20"/>
          <w:szCs w:val="20"/>
        </w:rPr>
      </w:pPr>
      <w:r w:rsidRPr="00B63CD0">
        <w:rPr>
          <w:rFonts w:ascii="Calibri" w:hAnsi="Calibri" w:cs="Calibri"/>
          <w:sz w:val="20"/>
          <w:szCs w:val="20"/>
        </w:rPr>
        <w:t>____________</w:t>
      </w:r>
      <w:r w:rsidR="00A3027A">
        <w:rPr>
          <w:rFonts w:ascii="Calibri" w:hAnsi="Calibri" w:cs="Calibri"/>
          <w:sz w:val="20"/>
          <w:szCs w:val="20"/>
        </w:rPr>
        <w:t xml:space="preserve">_, ____ de _____________ </w:t>
      </w:r>
      <w:proofErr w:type="spellStart"/>
      <w:r w:rsidR="00A3027A">
        <w:rPr>
          <w:rFonts w:ascii="Calibri" w:hAnsi="Calibri" w:cs="Calibri"/>
          <w:sz w:val="20"/>
          <w:szCs w:val="20"/>
        </w:rPr>
        <w:t>de</w:t>
      </w:r>
      <w:proofErr w:type="spellEnd"/>
      <w:r w:rsidR="00A3027A">
        <w:rPr>
          <w:rFonts w:ascii="Calibri" w:hAnsi="Calibri" w:cs="Calibri"/>
          <w:sz w:val="20"/>
          <w:szCs w:val="20"/>
        </w:rPr>
        <w:t xml:space="preserve"> </w:t>
      </w:r>
      <w:r w:rsidR="00900227">
        <w:rPr>
          <w:rFonts w:ascii="Calibri" w:hAnsi="Calibri" w:cs="Calibri"/>
          <w:sz w:val="20"/>
          <w:szCs w:val="20"/>
        </w:rPr>
        <w:t>___</w:t>
      </w:r>
    </w:p>
    <w:p w14:paraId="654704F5" w14:textId="77777777" w:rsidR="00CA04EA" w:rsidRPr="00B63CD0" w:rsidRDefault="00CA04EA" w:rsidP="00CA04EA">
      <w:pPr>
        <w:pStyle w:val="Default"/>
        <w:rPr>
          <w:rFonts w:ascii="Calibri" w:hAnsi="Calibri" w:cs="Calibri"/>
          <w:sz w:val="20"/>
          <w:szCs w:val="20"/>
        </w:rPr>
      </w:pPr>
    </w:p>
    <w:p w14:paraId="709612A1" w14:textId="77777777" w:rsidR="00CA04EA" w:rsidRPr="00B63CD0" w:rsidRDefault="00C71F1A" w:rsidP="00CA04EA">
      <w:pPr>
        <w:pStyle w:val="Default"/>
        <w:rPr>
          <w:rFonts w:ascii="Calibri" w:hAnsi="Calibri" w:cs="Calibri"/>
          <w:b/>
          <w:sz w:val="20"/>
          <w:szCs w:val="20"/>
        </w:rPr>
      </w:pPr>
      <w:r>
        <w:rPr>
          <w:rFonts w:asciiTheme="minorHAnsi" w:hAnsiTheme="minorHAnsi" w:cs="Arial"/>
          <w:b/>
          <w:sz w:val="20"/>
          <w:szCs w:val="20"/>
        </w:rPr>
        <w:t>LIC. VICENTE ARTURO LÓPEZ LIMÓN</w:t>
      </w:r>
    </w:p>
    <w:p w14:paraId="48558C58" w14:textId="77777777" w:rsidR="00CA04EA" w:rsidRPr="00B63CD0" w:rsidRDefault="00CA04EA" w:rsidP="00CA04EA">
      <w:pPr>
        <w:pStyle w:val="Default"/>
        <w:rPr>
          <w:rFonts w:ascii="Calibri" w:hAnsi="Calibri" w:cs="Calibri"/>
          <w:b/>
          <w:sz w:val="20"/>
          <w:szCs w:val="20"/>
        </w:rPr>
      </w:pPr>
      <w:r w:rsidRPr="00B63CD0">
        <w:rPr>
          <w:rFonts w:ascii="Calibri" w:hAnsi="Calibri" w:cs="Calibri"/>
          <w:b/>
          <w:sz w:val="20"/>
          <w:szCs w:val="20"/>
        </w:rPr>
        <w:t>Director Administrativo</w:t>
      </w:r>
    </w:p>
    <w:p w14:paraId="14F5EE81" w14:textId="77777777" w:rsidR="00CA04EA" w:rsidRPr="00B63CD0" w:rsidRDefault="00CA04EA" w:rsidP="00CA04EA">
      <w:pPr>
        <w:pStyle w:val="Default"/>
        <w:rPr>
          <w:rFonts w:ascii="Calibri" w:hAnsi="Calibri" w:cs="Calibri"/>
          <w:sz w:val="20"/>
          <w:szCs w:val="20"/>
        </w:rPr>
      </w:pPr>
    </w:p>
    <w:p w14:paraId="39CB78DF" w14:textId="5E7B5E3E"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 xml:space="preserve">No. </w:t>
      </w:r>
      <w:r w:rsidR="00B75C34">
        <w:rPr>
          <w:rFonts w:ascii="Calibri" w:hAnsi="Calibri" w:cs="Calibri"/>
          <w:b/>
          <w:bCs/>
          <w:sz w:val="20"/>
          <w:szCs w:val="20"/>
        </w:rPr>
        <w:t>LP-919044992-N11-2024</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4DE8CAB8" w14:textId="77777777" w:rsidR="00CA04EA" w:rsidRPr="00B63CD0" w:rsidRDefault="00CA04EA" w:rsidP="00CA04EA">
      <w:pPr>
        <w:pStyle w:val="Default"/>
        <w:jc w:val="both"/>
        <w:rPr>
          <w:rFonts w:ascii="Calibri" w:hAnsi="Calibri" w:cs="Calibri"/>
          <w:sz w:val="20"/>
          <w:szCs w:val="20"/>
        </w:rPr>
      </w:pPr>
    </w:p>
    <w:p w14:paraId="76B5C829" w14:textId="77777777" w:rsidR="00CA04EA" w:rsidRPr="00B63CD0" w:rsidRDefault="00CA04EA" w:rsidP="00CA04EA">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C71F1A">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36CCCC80"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C71F1A">
        <w:rPr>
          <w:rFonts w:ascii="Calibri" w:hAnsi="Calibri" w:cs="Calibri"/>
          <w:sz w:val="20"/>
          <w:szCs w:val="20"/>
        </w:rPr>
        <w:t>D.,</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69CE0ADC" w14:textId="77777777" w:rsidR="00CA04EA" w:rsidRPr="00B63CD0" w:rsidRDefault="00CA04EA" w:rsidP="00CA04EA">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0839B40" w14:textId="77777777" w:rsidR="00CA04EA" w:rsidRPr="00B63CD0" w:rsidRDefault="00CA04EA" w:rsidP="00CA04EA">
      <w:pPr>
        <w:pStyle w:val="Default"/>
        <w:jc w:val="both"/>
        <w:rPr>
          <w:rFonts w:ascii="Calibri" w:hAnsi="Calibri" w:cs="Calibri"/>
          <w:sz w:val="20"/>
          <w:szCs w:val="20"/>
        </w:rPr>
      </w:pPr>
    </w:p>
    <w:p w14:paraId="73E7AD5B"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19F2645D" w14:textId="77777777" w:rsidR="00CA04EA" w:rsidRPr="00B63CD0" w:rsidRDefault="00CA04EA" w:rsidP="00CA04EA">
      <w:pPr>
        <w:pStyle w:val="Default"/>
        <w:jc w:val="both"/>
        <w:rPr>
          <w:rFonts w:ascii="Calibri" w:hAnsi="Calibri" w:cs="Calibri"/>
          <w:sz w:val="20"/>
          <w:szCs w:val="20"/>
        </w:rPr>
      </w:pPr>
    </w:p>
    <w:p w14:paraId="0300F145" w14:textId="77777777" w:rsidR="00CA04EA" w:rsidRPr="00B63CD0" w:rsidRDefault="00CA04EA" w:rsidP="00CA04EA">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634A15B" w14:textId="77777777" w:rsidR="00CA04EA" w:rsidRPr="00B63CD0" w:rsidRDefault="00CA04EA" w:rsidP="00CA04EA">
      <w:pPr>
        <w:rPr>
          <w:rFonts w:ascii="Calibri" w:hAnsi="Calibri"/>
          <w:lang w:val="es-MX"/>
        </w:rPr>
      </w:pPr>
    </w:p>
    <w:p w14:paraId="3C1F103B" w14:textId="77777777" w:rsidR="00CA04EA" w:rsidRPr="00B63CD0" w:rsidRDefault="00CA04EA" w:rsidP="00CA04EA">
      <w:pPr>
        <w:pStyle w:val="Default"/>
        <w:jc w:val="center"/>
        <w:rPr>
          <w:rFonts w:ascii="Calibri" w:hAnsi="Calibri" w:cs="Calibri"/>
          <w:sz w:val="20"/>
          <w:szCs w:val="20"/>
        </w:rPr>
      </w:pPr>
      <w:r w:rsidRPr="00B63CD0">
        <w:rPr>
          <w:rFonts w:ascii="Calibri" w:hAnsi="Calibri" w:cs="Calibri"/>
          <w:sz w:val="20"/>
          <w:szCs w:val="20"/>
        </w:rPr>
        <w:t>A T E N T A M E N T E</w:t>
      </w:r>
    </w:p>
    <w:p w14:paraId="0EBE6EB2" w14:textId="77777777" w:rsidR="00CA04EA" w:rsidRPr="00B63CD0" w:rsidRDefault="00CA04EA" w:rsidP="00CA04EA">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CA04EA" w:rsidRPr="004A4C14" w14:paraId="7B45DD4A" w14:textId="77777777" w:rsidTr="00357A32">
        <w:trPr>
          <w:trHeight w:val="457"/>
          <w:jc w:val="center"/>
        </w:trPr>
        <w:tc>
          <w:tcPr>
            <w:tcW w:w="3106" w:type="dxa"/>
          </w:tcPr>
          <w:p w14:paraId="3AA94C2D"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0BDC25F4"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17A8BFAF"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FCE5F56"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6B2C3A02"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ABA61C7" w14:textId="77777777" w:rsidR="00CA04EA" w:rsidRPr="00B63CD0" w:rsidRDefault="00CA04EA" w:rsidP="00357A32">
            <w:pPr>
              <w:pStyle w:val="Default"/>
              <w:jc w:val="center"/>
              <w:rPr>
                <w:rFonts w:ascii="Calibri" w:hAnsi="Calibri" w:cs="Calibri"/>
                <w:sz w:val="20"/>
                <w:szCs w:val="20"/>
              </w:rPr>
            </w:pPr>
            <w:r w:rsidRPr="00B63CD0">
              <w:rPr>
                <w:rFonts w:ascii="Calibri" w:hAnsi="Calibri" w:cs="Calibri"/>
                <w:b/>
                <w:bCs/>
                <w:sz w:val="20"/>
                <w:szCs w:val="20"/>
              </w:rPr>
              <w:t>Firma</w:t>
            </w:r>
          </w:p>
        </w:tc>
      </w:tr>
    </w:tbl>
    <w:p w14:paraId="42476375" w14:textId="77777777" w:rsidR="00CA04EA" w:rsidRPr="00B63CD0" w:rsidRDefault="00CA04EA" w:rsidP="00CA04EA">
      <w:pPr>
        <w:tabs>
          <w:tab w:val="left" w:pos="5245"/>
          <w:tab w:val="left" w:pos="7655"/>
        </w:tabs>
        <w:ind w:right="-91"/>
        <w:rPr>
          <w:rFonts w:ascii="Calibri" w:hAnsi="Calibri" w:cs="Arial"/>
          <w:b/>
          <w:i/>
        </w:rPr>
      </w:pPr>
    </w:p>
    <w:p w14:paraId="47BF57D8" w14:textId="77777777" w:rsidR="00CA04EA" w:rsidRPr="00B63CD0" w:rsidRDefault="00CA04EA" w:rsidP="00CA04EA">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1299D93B" w14:textId="77777777" w:rsidR="00CA04EA" w:rsidRDefault="00CA04EA" w:rsidP="00CA04EA">
      <w:pPr>
        <w:jc w:val="center"/>
        <w:rPr>
          <w:rFonts w:ascii="Calibri" w:hAnsi="Calibri" w:cs="Arial"/>
          <w:b/>
          <w:i/>
          <w:sz w:val="18"/>
        </w:rPr>
      </w:pPr>
    </w:p>
    <w:p w14:paraId="332F6528" w14:textId="77777777" w:rsidR="00900227" w:rsidRDefault="00900227" w:rsidP="00CA04EA">
      <w:pPr>
        <w:jc w:val="center"/>
        <w:rPr>
          <w:rFonts w:ascii="Calibri" w:hAnsi="Calibri" w:cs="Arial"/>
          <w:b/>
          <w:i/>
          <w:sz w:val="18"/>
        </w:rPr>
      </w:pPr>
    </w:p>
    <w:p w14:paraId="3C487644" w14:textId="72D0F1FD" w:rsidR="00C71F1A" w:rsidRDefault="00C71F1A" w:rsidP="00CA04EA">
      <w:pPr>
        <w:jc w:val="center"/>
        <w:rPr>
          <w:rFonts w:ascii="Calibri" w:hAnsi="Calibri" w:cs="Arial"/>
          <w:b/>
          <w:i/>
          <w:sz w:val="18"/>
        </w:rPr>
      </w:pPr>
    </w:p>
    <w:p w14:paraId="54E07CA8" w14:textId="431B1BB6" w:rsidR="007E1DCC" w:rsidRDefault="007E1DCC" w:rsidP="00CA04EA">
      <w:pPr>
        <w:jc w:val="center"/>
        <w:rPr>
          <w:rFonts w:ascii="Calibri" w:hAnsi="Calibri" w:cs="Arial"/>
          <w:b/>
          <w:i/>
          <w:sz w:val="18"/>
        </w:rPr>
      </w:pPr>
    </w:p>
    <w:p w14:paraId="0202F76D" w14:textId="46DAD010" w:rsidR="007E1DCC" w:rsidRDefault="007E1DCC" w:rsidP="00CA04EA">
      <w:pPr>
        <w:jc w:val="center"/>
        <w:rPr>
          <w:rFonts w:ascii="Calibri" w:hAnsi="Calibri" w:cs="Arial"/>
          <w:b/>
          <w:i/>
          <w:sz w:val="18"/>
        </w:rPr>
      </w:pPr>
    </w:p>
    <w:p w14:paraId="536CC9E2" w14:textId="0F89CC4E" w:rsidR="007E1DCC" w:rsidRDefault="007E1DCC" w:rsidP="00CA04EA">
      <w:pPr>
        <w:jc w:val="center"/>
        <w:rPr>
          <w:rFonts w:ascii="Calibri" w:hAnsi="Calibri" w:cs="Arial"/>
          <w:b/>
          <w:i/>
          <w:sz w:val="18"/>
        </w:rPr>
      </w:pPr>
    </w:p>
    <w:p w14:paraId="346F80B6" w14:textId="34A99EAF" w:rsidR="007E1DCC" w:rsidRDefault="007E1DCC" w:rsidP="00CA04EA">
      <w:pPr>
        <w:jc w:val="center"/>
        <w:rPr>
          <w:rFonts w:ascii="Calibri" w:hAnsi="Calibri" w:cs="Arial"/>
          <w:b/>
          <w:i/>
          <w:sz w:val="18"/>
        </w:rPr>
      </w:pPr>
    </w:p>
    <w:p w14:paraId="6A396DDF" w14:textId="3838FD19" w:rsidR="007E1DCC" w:rsidRDefault="007E1DCC" w:rsidP="00CA04EA">
      <w:pPr>
        <w:jc w:val="center"/>
        <w:rPr>
          <w:rFonts w:ascii="Calibri" w:hAnsi="Calibri" w:cs="Arial"/>
          <w:b/>
          <w:i/>
          <w:sz w:val="18"/>
        </w:rPr>
      </w:pPr>
    </w:p>
    <w:p w14:paraId="511A40D0" w14:textId="77777777" w:rsidR="00BA09CD" w:rsidRPr="001C3B83" w:rsidRDefault="00BA09CD" w:rsidP="00B952FB">
      <w:pPr>
        <w:pBdr>
          <w:top w:val="single" w:sz="4" w:space="1" w:color="auto"/>
          <w:left w:val="single" w:sz="4" w:space="4" w:color="auto"/>
          <w:bottom w:val="single" w:sz="4" w:space="1" w:color="auto"/>
          <w:right w:val="single" w:sz="4" w:space="4" w:color="auto"/>
        </w:pBdr>
        <w:shd w:val="clear" w:color="auto" w:fill="8FEAFF"/>
        <w:ind w:right="-91"/>
        <w:jc w:val="center"/>
        <w:outlineLvl w:val="0"/>
        <w:rPr>
          <w:rFonts w:ascii="Calibri" w:hAnsi="Calibri" w:cs="Arial"/>
          <w:b/>
        </w:rPr>
      </w:pPr>
      <w:r w:rsidRPr="001C3B83">
        <w:rPr>
          <w:rFonts w:ascii="Calibri" w:hAnsi="Calibri" w:cs="Arial"/>
          <w:b/>
        </w:rPr>
        <w:lastRenderedPageBreak/>
        <w:t xml:space="preserve">ANEXO </w:t>
      </w:r>
      <w:r w:rsidR="00F35E04">
        <w:rPr>
          <w:rFonts w:ascii="Calibri" w:hAnsi="Calibri" w:cs="Arial"/>
          <w:b/>
        </w:rPr>
        <w:t>8</w:t>
      </w:r>
    </w:p>
    <w:p w14:paraId="77353B22" w14:textId="77777777" w:rsidR="00C71F1A" w:rsidRPr="002128B5" w:rsidRDefault="00C71F1A" w:rsidP="00C71F1A">
      <w:pPr>
        <w:jc w:val="center"/>
        <w:rPr>
          <w:rFonts w:ascii="Calibri" w:hAnsi="Calibri" w:cs="Arial"/>
          <w:b/>
          <w:sz w:val="16"/>
          <w:szCs w:val="16"/>
        </w:rPr>
      </w:pPr>
      <w:r w:rsidRPr="002128B5">
        <w:rPr>
          <w:rFonts w:ascii="Calibri" w:hAnsi="Calibri" w:cs="Arial"/>
          <w:b/>
          <w:sz w:val="16"/>
          <w:szCs w:val="16"/>
        </w:rPr>
        <w:t>INFORMACIÓN SOBRE LA COMPAÑIA</w:t>
      </w:r>
    </w:p>
    <w:p w14:paraId="502A83CF" w14:textId="77777777" w:rsidR="00C71F1A" w:rsidRPr="002128B5" w:rsidRDefault="00C71F1A" w:rsidP="00C71F1A">
      <w:pPr>
        <w:jc w:val="center"/>
        <w:rPr>
          <w:rFonts w:ascii="Calibri" w:hAnsi="Calibri" w:cs="Arial"/>
          <w:b/>
          <w:sz w:val="16"/>
          <w:szCs w:val="16"/>
          <w:u w:val="single"/>
        </w:rPr>
      </w:pPr>
    </w:p>
    <w:p w14:paraId="0A0F6ACD" w14:textId="77777777" w:rsidR="00C71F1A" w:rsidRPr="002128B5" w:rsidRDefault="00C71F1A" w:rsidP="00C71F1A">
      <w:pPr>
        <w:jc w:val="both"/>
        <w:rPr>
          <w:rFonts w:ascii="Calibri" w:hAnsi="Calibri" w:cs="Arial"/>
          <w:sz w:val="16"/>
          <w:szCs w:val="16"/>
        </w:rPr>
      </w:pPr>
      <w:r w:rsidRPr="002128B5">
        <w:rPr>
          <w:rFonts w:ascii="Calibri" w:hAnsi="Calibr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Pr="002128B5">
        <w:rPr>
          <w:rFonts w:ascii="Calibri" w:hAnsi="Calibri" w:cs="Calibri"/>
          <w:b/>
          <w:bCs/>
          <w:sz w:val="16"/>
          <w:szCs w:val="16"/>
        </w:rPr>
        <w:t>LICITACIÓN PÚBLICA NACIONAL PRESENCIAL</w:t>
      </w:r>
      <w:r w:rsidRPr="002128B5">
        <w:rPr>
          <w:rFonts w:ascii="Calibri" w:hAnsi="Calibri" w:cs="Arial"/>
          <w:sz w:val="16"/>
          <w:szCs w:val="16"/>
        </w:rPr>
        <w:t>, a nombre y representación de: (persona física o moral)</w:t>
      </w:r>
    </w:p>
    <w:p w14:paraId="0C8102B5" w14:textId="77777777" w:rsidR="00C71F1A" w:rsidRPr="002128B5" w:rsidRDefault="00C71F1A" w:rsidP="00C71F1A">
      <w:pPr>
        <w:tabs>
          <w:tab w:val="left" w:pos="1985"/>
        </w:tabs>
        <w:jc w:val="both"/>
        <w:rPr>
          <w:rFonts w:ascii="Calibri" w:hAnsi="Calibri" w:cs="Arial"/>
          <w:sz w:val="16"/>
          <w:szCs w:val="16"/>
        </w:rPr>
      </w:pPr>
    </w:p>
    <w:p w14:paraId="4C519120"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Calibri"/>
          <w:b/>
          <w:bCs/>
          <w:sz w:val="16"/>
          <w:szCs w:val="16"/>
        </w:rPr>
        <w:t xml:space="preserve">LICITACIÓN PÚBLICA NACIONAL PRESENCIAL </w:t>
      </w:r>
      <w:proofErr w:type="spellStart"/>
      <w:r w:rsidRPr="002128B5">
        <w:rPr>
          <w:rFonts w:ascii="Calibri" w:hAnsi="Calibri" w:cs="Arial"/>
          <w:sz w:val="16"/>
          <w:szCs w:val="16"/>
        </w:rPr>
        <w:t>Nº</w:t>
      </w:r>
      <w:proofErr w:type="spellEnd"/>
      <w:r w:rsidRPr="002128B5">
        <w:rPr>
          <w:rFonts w:ascii="Calibri" w:hAnsi="Calibri" w:cs="Arial"/>
          <w:sz w:val="16"/>
          <w:szCs w:val="16"/>
        </w:rPr>
        <w:t xml:space="preserve">. ____________________ </w:t>
      </w:r>
    </w:p>
    <w:p w14:paraId="70395B61" w14:textId="77777777" w:rsidR="00C71F1A" w:rsidRPr="002128B5" w:rsidRDefault="00C71F1A" w:rsidP="00C71F1A">
      <w:pPr>
        <w:tabs>
          <w:tab w:val="left" w:pos="1985"/>
        </w:tabs>
        <w:jc w:val="both"/>
        <w:rPr>
          <w:rFonts w:ascii="Calibri" w:hAnsi="Calibri" w:cs="Arial"/>
          <w:sz w:val="16"/>
          <w:szCs w:val="16"/>
        </w:rPr>
      </w:pPr>
      <w:r w:rsidRPr="002128B5">
        <w:rPr>
          <w:rFonts w:ascii="Calibri" w:hAnsi="Calibri" w:cs="Arial"/>
          <w:sz w:val="16"/>
          <w:szCs w:val="16"/>
        </w:rPr>
        <w:t>Referente a: _________________</w:t>
      </w:r>
    </w:p>
    <w:p w14:paraId="63738183" w14:textId="77777777" w:rsidR="00C71F1A" w:rsidRPr="002128B5" w:rsidRDefault="00C71F1A" w:rsidP="00C71F1A">
      <w:pPr>
        <w:tabs>
          <w:tab w:val="left" w:pos="1985"/>
        </w:tabs>
        <w:jc w:val="both"/>
        <w:rPr>
          <w:rFonts w:ascii="Calibri" w:hAnsi="Calibri" w:cs="Arial"/>
          <w:sz w:val="16"/>
          <w:szCs w:val="16"/>
        </w:rPr>
      </w:pPr>
    </w:p>
    <w:p w14:paraId="613C605F"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Registro Federal de Contribuyentes:</w:t>
      </w:r>
    </w:p>
    <w:p w14:paraId="6449F7EC"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Domicilio: Calle y Número, Colonia, Delegación o Municipio, Entidad, Código Postal.</w:t>
      </w:r>
    </w:p>
    <w:p w14:paraId="04B909A8"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 xml:space="preserve">Teléfonos: </w:t>
      </w:r>
    </w:p>
    <w:p w14:paraId="49B41B3E" w14:textId="77777777" w:rsidR="00C71F1A" w:rsidRPr="00B16D81" w:rsidRDefault="00C71F1A" w:rsidP="00C71F1A">
      <w:pPr>
        <w:tabs>
          <w:tab w:val="left" w:pos="1985"/>
        </w:tabs>
        <w:jc w:val="both"/>
        <w:rPr>
          <w:rFonts w:ascii="Calibri" w:hAnsi="Calibri" w:cs="Arial"/>
          <w:sz w:val="16"/>
          <w:szCs w:val="16"/>
        </w:rPr>
      </w:pPr>
      <w:r w:rsidRPr="00B16D81">
        <w:rPr>
          <w:rFonts w:ascii="Calibri" w:hAnsi="Calibri" w:cs="Arial"/>
          <w:sz w:val="16"/>
          <w:szCs w:val="16"/>
        </w:rPr>
        <w:t>Correo Electrónico:</w:t>
      </w:r>
    </w:p>
    <w:p w14:paraId="1D85EF9E"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 de la escritura pública en la que consta su acta constitutiva: Fecha:</w:t>
      </w:r>
    </w:p>
    <w:p w14:paraId="36464EED"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 xml:space="preserve">Nombre, número y lugar del Notario Público ante el cual se </w:t>
      </w:r>
      <w:proofErr w:type="spellStart"/>
      <w:r w:rsidRPr="00B16D81">
        <w:rPr>
          <w:rFonts w:ascii="Calibri" w:hAnsi="Calibri" w:cs="Arial"/>
          <w:sz w:val="16"/>
          <w:szCs w:val="16"/>
        </w:rPr>
        <w:t>dió</w:t>
      </w:r>
      <w:proofErr w:type="spellEnd"/>
      <w:r w:rsidRPr="00B16D81">
        <w:rPr>
          <w:rFonts w:ascii="Calibri" w:hAnsi="Calibri" w:cs="Arial"/>
          <w:sz w:val="16"/>
          <w:szCs w:val="16"/>
        </w:rPr>
        <w:t xml:space="preserve"> fe de la misma:</w:t>
      </w:r>
    </w:p>
    <w:p w14:paraId="424E9B5C"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5CAAFA47"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Relación de accionistas.-</w:t>
      </w:r>
    </w:p>
    <w:p w14:paraId="2650582D"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Apellido Paterno: Apellido Materno: Nombre (s) (Denominación)</w:t>
      </w:r>
    </w:p>
    <w:p w14:paraId="73537CC7"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Descripción del objeto social:</w:t>
      </w:r>
    </w:p>
    <w:p w14:paraId="64E6D49A"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Reformas al acta constitutiva:</w:t>
      </w:r>
    </w:p>
    <w:p w14:paraId="067710F5" w14:textId="06ED6316" w:rsidR="00C71F1A" w:rsidRPr="00B16D81" w:rsidRDefault="00C71F1A" w:rsidP="00C71F1A">
      <w:pPr>
        <w:jc w:val="both"/>
        <w:rPr>
          <w:rFonts w:ascii="Calibri" w:hAnsi="Calibri" w:cs="Arial"/>
          <w:sz w:val="16"/>
          <w:szCs w:val="16"/>
        </w:rPr>
      </w:pPr>
      <w:r w:rsidRPr="00B16D81">
        <w:rPr>
          <w:rFonts w:ascii="Calibri" w:hAnsi="Calibri" w:cs="Arial"/>
          <w:sz w:val="16"/>
          <w:szCs w:val="16"/>
        </w:rPr>
        <w:t xml:space="preserve">Monto de </w:t>
      </w:r>
      <w:r w:rsidR="007133E8">
        <w:rPr>
          <w:rFonts w:ascii="Calibri" w:hAnsi="Calibri" w:cs="Arial"/>
          <w:sz w:val="16"/>
          <w:szCs w:val="16"/>
        </w:rPr>
        <w:t>ingresos nominales</w:t>
      </w:r>
      <w:r w:rsidRPr="00B16D81">
        <w:rPr>
          <w:rFonts w:ascii="Calibri" w:hAnsi="Calibri" w:cs="Arial"/>
          <w:sz w:val="16"/>
          <w:szCs w:val="16"/>
        </w:rPr>
        <w:t xml:space="preserve"> del Ejercicio Fiscal 202</w:t>
      </w:r>
      <w:r w:rsidR="007133E8">
        <w:rPr>
          <w:rFonts w:ascii="Calibri" w:hAnsi="Calibri" w:cs="Arial"/>
          <w:sz w:val="16"/>
          <w:szCs w:val="16"/>
        </w:rPr>
        <w:t>2</w:t>
      </w:r>
      <w:r w:rsidRPr="00B16D81">
        <w:rPr>
          <w:rFonts w:ascii="Calibri" w:hAnsi="Calibri" w:cs="Arial"/>
          <w:sz w:val="16"/>
          <w:szCs w:val="16"/>
        </w:rPr>
        <w:t>:</w:t>
      </w:r>
    </w:p>
    <w:p w14:paraId="20D247E5"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del apoderado o representante:</w:t>
      </w:r>
    </w:p>
    <w:p w14:paraId="3E1CDB35"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del documento mediante el cual acredita su personalidad y facultades.-</w:t>
      </w:r>
    </w:p>
    <w:p w14:paraId="741250E0"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Escritura pública número: Fecha:</w:t>
      </w:r>
    </w:p>
    <w:p w14:paraId="7DB58C4B"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Nombre, número y lugar del Notario Público ante el cual se otorgó</w:t>
      </w:r>
    </w:p>
    <w:p w14:paraId="38D4213E" w14:textId="77777777" w:rsidR="00C71F1A" w:rsidRPr="00B16D81" w:rsidRDefault="00C71F1A" w:rsidP="00C71F1A">
      <w:pPr>
        <w:jc w:val="both"/>
        <w:rPr>
          <w:rFonts w:ascii="Calibri" w:hAnsi="Calibri" w:cs="Arial"/>
          <w:sz w:val="16"/>
          <w:szCs w:val="16"/>
        </w:rPr>
      </w:pPr>
      <w:r w:rsidRPr="00B16D81">
        <w:rPr>
          <w:rFonts w:ascii="Calibri" w:hAnsi="Calibri" w:cs="Arial"/>
          <w:sz w:val="16"/>
          <w:szCs w:val="16"/>
        </w:rPr>
        <w:t>Datos de inscripción ante el Registro Público de la Propiedad y del Comercio.</w:t>
      </w:r>
    </w:p>
    <w:p w14:paraId="3D0C1513" w14:textId="77777777" w:rsidR="00C71F1A" w:rsidRPr="00B16D81" w:rsidRDefault="00C71F1A" w:rsidP="00C71F1A">
      <w:pPr>
        <w:jc w:val="center"/>
        <w:rPr>
          <w:rFonts w:ascii="Calibri" w:hAnsi="Calibri" w:cs="Arial"/>
          <w:sz w:val="16"/>
          <w:szCs w:val="16"/>
        </w:rPr>
      </w:pPr>
    </w:p>
    <w:p w14:paraId="139153AB"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(Lugar y fecha)</w:t>
      </w:r>
    </w:p>
    <w:p w14:paraId="494391D3"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Protesto lo necesario.</w:t>
      </w:r>
    </w:p>
    <w:p w14:paraId="403E292A" w14:textId="77777777" w:rsidR="00C71F1A" w:rsidRPr="00B16D81" w:rsidRDefault="00C71F1A" w:rsidP="00C71F1A">
      <w:pPr>
        <w:jc w:val="center"/>
        <w:rPr>
          <w:rFonts w:ascii="Calibri" w:hAnsi="Calibri" w:cs="Arial"/>
          <w:b/>
          <w:sz w:val="16"/>
          <w:szCs w:val="16"/>
        </w:rPr>
      </w:pPr>
      <w:r w:rsidRPr="00B16D81">
        <w:rPr>
          <w:rFonts w:ascii="Calibri" w:hAnsi="Calibri" w:cs="Arial"/>
          <w:b/>
          <w:sz w:val="16"/>
          <w:szCs w:val="16"/>
        </w:rPr>
        <w:t>(firma)</w:t>
      </w:r>
    </w:p>
    <w:p w14:paraId="2BBDFE1C" w14:textId="77777777" w:rsidR="00C71F1A" w:rsidRPr="00B16D81" w:rsidRDefault="00C71F1A" w:rsidP="00C71F1A">
      <w:pPr>
        <w:jc w:val="both"/>
        <w:rPr>
          <w:rFonts w:ascii="Calibri" w:hAnsi="Calibri" w:cs="Arial"/>
          <w:sz w:val="18"/>
        </w:rPr>
      </w:pPr>
      <w:r w:rsidRPr="00B16D81">
        <w:rPr>
          <w:rFonts w:ascii="Calibri" w:hAnsi="Calibri" w:cs="Arial"/>
          <w:sz w:val="18"/>
        </w:rPr>
        <w:t xml:space="preserve">Notas (Toda la información solicitada a continuación se deberá presentar en CD o USB en formato de Word, </w:t>
      </w:r>
      <w:proofErr w:type="spellStart"/>
      <w:r w:rsidRPr="00B16D81">
        <w:rPr>
          <w:rFonts w:ascii="Calibri" w:hAnsi="Calibri" w:cs="Arial"/>
          <w:sz w:val="18"/>
        </w:rPr>
        <w:t>pdf</w:t>
      </w:r>
      <w:proofErr w:type="spellEnd"/>
      <w:r w:rsidRPr="00B16D81">
        <w:rPr>
          <w:rFonts w:ascii="Calibri" w:hAnsi="Calibri" w:cs="Arial"/>
          <w:sz w:val="18"/>
        </w:rPr>
        <w:t xml:space="preserve"> o </w:t>
      </w:r>
      <w:proofErr w:type="spellStart"/>
      <w:r w:rsidRPr="00B16D81">
        <w:rPr>
          <w:rFonts w:ascii="Calibri" w:hAnsi="Calibri" w:cs="Arial"/>
          <w:sz w:val="18"/>
        </w:rPr>
        <w:t>excel</w:t>
      </w:r>
      <w:proofErr w:type="spellEnd"/>
      <w:r w:rsidRPr="00B16D81">
        <w:rPr>
          <w:rFonts w:ascii="Calibri" w:hAnsi="Calibri" w:cs="Arial"/>
          <w:sz w:val="18"/>
        </w:rPr>
        <w:t xml:space="preserve">): </w:t>
      </w:r>
    </w:p>
    <w:p w14:paraId="32CA4772"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Al presente anexo  se deberá anexar copia simple legible de todas las actas, reformas y poderes.</w:t>
      </w:r>
    </w:p>
    <w:p w14:paraId="1523C100" w14:textId="2B84B0C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 xml:space="preserve">Monto de </w:t>
      </w:r>
      <w:r w:rsidR="00106B9B">
        <w:rPr>
          <w:rFonts w:ascii="Calibri" w:hAnsi="Calibri"/>
          <w:sz w:val="14"/>
          <w:szCs w:val="14"/>
        </w:rPr>
        <w:t>ingresos nominales</w:t>
      </w:r>
      <w:r w:rsidRPr="00B16D81">
        <w:rPr>
          <w:rFonts w:ascii="Calibri" w:hAnsi="Calibri"/>
          <w:sz w:val="14"/>
          <w:szCs w:val="14"/>
        </w:rPr>
        <w:t xml:space="preserve"> del Ejercicio Fiscal 202</w:t>
      </w:r>
      <w:r w:rsidR="007133E8">
        <w:rPr>
          <w:rFonts w:ascii="Calibri" w:hAnsi="Calibri"/>
          <w:sz w:val="14"/>
          <w:szCs w:val="14"/>
        </w:rPr>
        <w:t>2</w:t>
      </w:r>
      <w:r w:rsidRPr="00B16D81">
        <w:rPr>
          <w:rFonts w:ascii="Calibri" w:hAnsi="Calibri"/>
          <w:sz w:val="14"/>
          <w:szCs w:val="14"/>
        </w:rPr>
        <w:t>: deberá acreditarse con la declaración correspondiente al ejercicio fiscal del 202</w:t>
      </w:r>
      <w:r w:rsidR="007133E8">
        <w:rPr>
          <w:rFonts w:ascii="Calibri" w:hAnsi="Calibri"/>
          <w:sz w:val="14"/>
          <w:szCs w:val="14"/>
        </w:rPr>
        <w:t>2</w:t>
      </w:r>
      <w:r w:rsidRPr="00B16D81">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7133E8">
        <w:rPr>
          <w:rFonts w:ascii="Calibri" w:hAnsi="Calibri"/>
          <w:sz w:val="14"/>
          <w:szCs w:val="14"/>
        </w:rPr>
        <w:t>2</w:t>
      </w:r>
      <w:r w:rsidRPr="00B16D81">
        <w:rPr>
          <w:rFonts w:ascii="Calibri" w:hAnsi="Calibri"/>
          <w:sz w:val="14"/>
          <w:szCs w:val="14"/>
        </w:rPr>
        <w:t xml:space="preserve">, </w:t>
      </w:r>
      <w:r w:rsidRPr="00B16D81">
        <w:rPr>
          <w:rFonts w:ascii="Calibri" w:hAnsi="Calibri" w:cs="Arial"/>
          <w:sz w:val="14"/>
          <w:szCs w:val="14"/>
        </w:rPr>
        <w:t>demostrando su capacidad financiera mediante la comprobación de que l</w:t>
      </w:r>
      <w:r w:rsidR="00106B9B">
        <w:rPr>
          <w:rFonts w:ascii="Calibri" w:hAnsi="Calibri" w:cs="Arial"/>
          <w:sz w:val="14"/>
          <w:szCs w:val="14"/>
        </w:rPr>
        <w:t>os</w:t>
      </w:r>
      <w:r w:rsidRPr="00B16D81">
        <w:rPr>
          <w:rFonts w:ascii="Calibri" w:hAnsi="Calibri" w:cs="Arial"/>
          <w:sz w:val="14"/>
          <w:szCs w:val="14"/>
        </w:rPr>
        <w:t xml:space="preserve"> </w:t>
      </w:r>
      <w:r w:rsidR="00106B9B">
        <w:rPr>
          <w:rFonts w:ascii="Calibri" w:hAnsi="Calibri" w:cs="Arial"/>
          <w:sz w:val="14"/>
          <w:szCs w:val="14"/>
        </w:rPr>
        <w:t>ingresos nominales</w:t>
      </w:r>
      <w:r w:rsidRPr="00B16D81">
        <w:rPr>
          <w:rFonts w:ascii="Calibri" w:hAnsi="Calibri" w:cs="Arial"/>
          <w:sz w:val="14"/>
          <w:szCs w:val="14"/>
        </w:rPr>
        <w:t xml:space="preserve">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B16D81">
        <w:rPr>
          <w:rFonts w:ascii="Calibri" w:hAnsi="Calibri"/>
          <w:sz w:val="14"/>
          <w:szCs w:val="14"/>
        </w:rPr>
        <w:t xml:space="preserve">Así mismo deberán de presentar carta bajo protesta de decir verdad, firmada por el representante legal, en donde manifiesten que la documentación entregada, referente a este requisito, contiene las cantidades correctas y que el monto de </w:t>
      </w:r>
      <w:r w:rsidR="00B529EA">
        <w:rPr>
          <w:rFonts w:ascii="Calibri" w:hAnsi="Calibri"/>
          <w:sz w:val="14"/>
          <w:szCs w:val="14"/>
        </w:rPr>
        <w:t>ingresos nominales</w:t>
      </w:r>
      <w:r w:rsidRPr="00B16D81">
        <w:rPr>
          <w:rFonts w:ascii="Calibri" w:hAnsi="Calibri"/>
          <w:sz w:val="14"/>
          <w:szCs w:val="14"/>
        </w:rPr>
        <w:t xml:space="preserve"> mínim</w:t>
      </w:r>
      <w:r w:rsidR="00B529EA">
        <w:rPr>
          <w:rFonts w:ascii="Calibri" w:hAnsi="Calibri"/>
          <w:sz w:val="14"/>
          <w:szCs w:val="14"/>
        </w:rPr>
        <w:t>o</w:t>
      </w:r>
      <w:r w:rsidRPr="00B16D81">
        <w:rPr>
          <w:rFonts w:ascii="Calibri" w:hAnsi="Calibri"/>
          <w:sz w:val="14"/>
          <w:szCs w:val="14"/>
        </w:rPr>
        <w:t>s requerid</w:t>
      </w:r>
      <w:r w:rsidR="00B529EA">
        <w:rPr>
          <w:rFonts w:ascii="Calibri" w:hAnsi="Calibri"/>
          <w:sz w:val="14"/>
          <w:szCs w:val="14"/>
        </w:rPr>
        <w:t>o</w:t>
      </w:r>
      <w:r w:rsidRPr="00B16D81">
        <w:rPr>
          <w:rFonts w:ascii="Calibri" w:hAnsi="Calibri"/>
          <w:sz w:val="14"/>
          <w:szCs w:val="14"/>
        </w:rPr>
        <w:t>s no tiene alteración alguna.</w:t>
      </w:r>
    </w:p>
    <w:p w14:paraId="17AFD5A6"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4FA40111"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1C9D91E"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179B3BFA" w14:textId="77777777" w:rsidR="00C71F1A" w:rsidRPr="00B16D81" w:rsidRDefault="00C71F1A" w:rsidP="00C71F1A">
      <w:pPr>
        <w:numPr>
          <w:ilvl w:val="0"/>
          <w:numId w:val="53"/>
        </w:numPr>
        <w:ind w:left="284" w:hanging="284"/>
        <w:jc w:val="both"/>
        <w:rPr>
          <w:rFonts w:ascii="Calibri" w:hAnsi="Calibri"/>
          <w:sz w:val="14"/>
          <w:szCs w:val="14"/>
        </w:rPr>
      </w:pPr>
      <w:r w:rsidRPr="00B16D81">
        <w:rPr>
          <w:rFonts w:ascii="Calibri" w:hAnsi="Calibri"/>
          <w:sz w:val="14"/>
          <w:szCs w:val="14"/>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958A4C3" w14:textId="77777777" w:rsidR="00BA09CD" w:rsidRDefault="00C71F1A" w:rsidP="00C71F1A">
      <w:pPr>
        <w:jc w:val="both"/>
        <w:rPr>
          <w:rFonts w:ascii="Calibri" w:hAnsi="Calibri" w:cs="Arial"/>
          <w:b/>
          <w:i/>
          <w:sz w:val="18"/>
        </w:rPr>
      </w:pPr>
      <w:r w:rsidRPr="00B16D81">
        <w:rPr>
          <w:rFonts w:ascii="Calibri" w:hAnsi="Calibri" w:cs="Arial"/>
          <w:b/>
          <w:i/>
          <w:sz w:val="14"/>
          <w:szCs w:val="14"/>
        </w:rPr>
        <w:t>*ESTE FORMATO SE PRESENTARÁ DURANTE EL PERIODO DE REGISTRO DEL CONCURSO, EN ORIGINAL Y EN HOJA MEMBRETADA DEL PROVEEDOR.</w:t>
      </w:r>
      <w:r w:rsidRPr="00B16D81">
        <w:rPr>
          <w:rFonts w:ascii="Calibri" w:hAnsi="Calibri" w:cs="Arial"/>
          <w:b/>
          <w:i/>
          <w:sz w:val="18"/>
        </w:rPr>
        <w:t>*ESTE FORMATO SE PRESENTARÁ DURANTE EL PERIODO DE REGISTRO DEL CONCURSO, EN ORIGINAL Y EN HOJA MEMBRETADA DEL PROVEEDOR.</w:t>
      </w:r>
    </w:p>
    <w:p w14:paraId="18B5967F" w14:textId="77777777" w:rsidR="00C71F1A" w:rsidRDefault="00C71F1A" w:rsidP="00B37CE3">
      <w:pPr>
        <w:jc w:val="both"/>
        <w:rPr>
          <w:rFonts w:ascii="Calibri" w:hAnsi="Calibri" w:cs="Arial"/>
          <w:b/>
          <w:i/>
          <w:sz w:val="18"/>
        </w:rPr>
      </w:pPr>
    </w:p>
    <w:p w14:paraId="095B4ED2" w14:textId="77777777" w:rsidR="00C71F1A" w:rsidRDefault="00C71F1A" w:rsidP="00B37CE3">
      <w:pPr>
        <w:jc w:val="both"/>
        <w:rPr>
          <w:rFonts w:ascii="Calibri" w:hAnsi="Calibri" w:cs="Arial"/>
          <w:b/>
          <w:i/>
          <w:sz w:val="18"/>
        </w:rPr>
      </w:pPr>
    </w:p>
    <w:p w14:paraId="0EEB891C" w14:textId="77777777" w:rsidR="00C71F1A" w:rsidRDefault="00C71F1A" w:rsidP="00B37CE3">
      <w:pPr>
        <w:jc w:val="both"/>
        <w:rPr>
          <w:rFonts w:ascii="Calibri" w:hAnsi="Calibri" w:cs="Arial"/>
          <w:b/>
          <w:i/>
          <w:sz w:val="18"/>
        </w:rPr>
      </w:pPr>
    </w:p>
    <w:p w14:paraId="7CF7C133" w14:textId="77777777" w:rsidR="00C71F1A" w:rsidRDefault="00C71F1A" w:rsidP="00B37CE3">
      <w:pPr>
        <w:jc w:val="both"/>
        <w:rPr>
          <w:rFonts w:ascii="Calibri" w:hAnsi="Calibri" w:cs="Arial"/>
          <w:b/>
          <w:i/>
          <w:sz w:val="18"/>
        </w:rPr>
      </w:pPr>
    </w:p>
    <w:p w14:paraId="47BBAD0D" w14:textId="3402FE43" w:rsidR="00C71F1A" w:rsidRDefault="00C71F1A" w:rsidP="00B37CE3">
      <w:pPr>
        <w:jc w:val="both"/>
        <w:rPr>
          <w:rFonts w:ascii="Calibri" w:hAnsi="Calibri" w:cs="Arial"/>
          <w:b/>
          <w:i/>
          <w:sz w:val="18"/>
        </w:rPr>
      </w:pPr>
    </w:p>
    <w:p w14:paraId="71E119C4" w14:textId="63A674B4" w:rsidR="007E1DCC" w:rsidRDefault="007E1DCC" w:rsidP="00B37CE3">
      <w:pPr>
        <w:jc w:val="both"/>
        <w:rPr>
          <w:rFonts w:ascii="Calibri" w:hAnsi="Calibri" w:cs="Arial"/>
          <w:b/>
          <w:i/>
          <w:sz w:val="18"/>
        </w:rPr>
      </w:pPr>
    </w:p>
    <w:p w14:paraId="13E46DC0" w14:textId="77777777" w:rsidR="009A2E57" w:rsidRPr="00AB17B1" w:rsidRDefault="009A2E57"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3D530E2E" w14:textId="77777777" w:rsidR="009A2E57" w:rsidRPr="00AB17B1" w:rsidRDefault="009A2E57"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3653D3BA" w14:textId="77777777" w:rsidR="009A2E57" w:rsidRDefault="009A2E57" w:rsidP="009A2E57">
      <w:pPr>
        <w:pStyle w:val="Default"/>
        <w:jc w:val="right"/>
        <w:rPr>
          <w:rFonts w:ascii="Calibri" w:hAnsi="Calibri" w:cs="Calibri"/>
          <w:sz w:val="22"/>
          <w:szCs w:val="22"/>
        </w:rPr>
      </w:pPr>
    </w:p>
    <w:p w14:paraId="48EE5851"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ABEFBC8" w14:textId="77777777" w:rsidR="009A2E57" w:rsidRPr="00012D21" w:rsidRDefault="009A2E57" w:rsidP="009A2E57">
      <w:pPr>
        <w:pStyle w:val="Default"/>
        <w:rPr>
          <w:rFonts w:ascii="Calibri" w:hAnsi="Calibri" w:cs="Calibri"/>
          <w:sz w:val="22"/>
          <w:szCs w:val="22"/>
        </w:rPr>
      </w:pPr>
    </w:p>
    <w:p w14:paraId="0BCE1821" w14:textId="77777777" w:rsidR="009A2E57" w:rsidRDefault="009A2E57" w:rsidP="009A2E57">
      <w:pPr>
        <w:pStyle w:val="Default"/>
        <w:rPr>
          <w:rFonts w:asciiTheme="minorHAnsi" w:hAnsiTheme="minorHAnsi" w:cs="Arial"/>
          <w:b/>
          <w:sz w:val="22"/>
          <w:szCs w:val="22"/>
        </w:rPr>
      </w:pPr>
    </w:p>
    <w:p w14:paraId="7C804FD3"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61834770"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04588236"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880205" w14:textId="77777777" w:rsidR="009A2E57" w:rsidRPr="00AB17B1" w:rsidRDefault="009A2E57" w:rsidP="009A2E57">
      <w:pPr>
        <w:pStyle w:val="Default"/>
        <w:rPr>
          <w:rFonts w:ascii="Calibri" w:hAnsi="Calibri" w:cs="Calibri"/>
          <w:b/>
          <w:sz w:val="18"/>
          <w:szCs w:val="18"/>
        </w:rPr>
      </w:pPr>
    </w:p>
    <w:p w14:paraId="46C260B1"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2A044F34" w14:textId="77777777" w:rsidR="009A2E57" w:rsidRPr="00AB17B1" w:rsidRDefault="009A2E57" w:rsidP="009A2E57">
      <w:pPr>
        <w:pStyle w:val="Default"/>
        <w:jc w:val="both"/>
        <w:rPr>
          <w:rFonts w:ascii="Calibri" w:hAnsi="Calibri" w:cs="Calibri"/>
          <w:sz w:val="18"/>
          <w:szCs w:val="18"/>
        </w:rPr>
      </w:pPr>
    </w:p>
    <w:p w14:paraId="025F3CC2"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1AAAA12A" w14:textId="77777777" w:rsidR="009A2E57" w:rsidRPr="00AB17B1" w:rsidRDefault="009A2E57" w:rsidP="009A2E57">
      <w:pPr>
        <w:pStyle w:val="Default"/>
        <w:ind w:firstLine="708"/>
        <w:jc w:val="both"/>
        <w:rPr>
          <w:rFonts w:ascii="Calibri" w:hAnsi="Calibri" w:cs="Calibri"/>
          <w:sz w:val="18"/>
          <w:szCs w:val="18"/>
        </w:rPr>
      </w:pPr>
    </w:p>
    <w:p w14:paraId="1EF59510" w14:textId="77777777" w:rsidR="009A2E57" w:rsidRPr="00AB17B1" w:rsidRDefault="009A2E57" w:rsidP="009A2E57">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4E645842" w14:textId="77777777" w:rsidR="009A2E57" w:rsidRPr="00AB17B1" w:rsidRDefault="009A2E57" w:rsidP="009A2E57">
      <w:pPr>
        <w:pStyle w:val="Default"/>
        <w:jc w:val="both"/>
        <w:rPr>
          <w:rFonts w:ascii="Calibri" w:hAnsi="Calibri" w:cs="Calibri"/>
          <w:sz w:val="18"/>
          <w:szCs w:val="18"/>
        </w:rPr>
      </w:pPr>
    </w:p>
    <w:p w14:paraId="7A9AC6D2" w14:textId="77777777" w:rsidR="009A2E57" w:rsidRPr="00AB17B1"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1ECA673E" w14:textId="77777777" w:rsidR="009A2E57" w:rsidRPr="00AB17B1" w:rsidRDefault="009A2E57" w:rsidP="009A2E57">
      <w:pPr>
        <w:pStyle w:val="Default"/>
        <w:jc w:val="both"/>
        <w:rPr>
          <w:rFonts w:ascii="Calibri" w:hAnsi="Calibri" w:cs="Calibri"/>
          <w:sz w:val="18"/>
          <w:szCs w:val="18"/>
        </w:rPr>
      </w:pPr>
    </w:p>
    <w:p w14:paraId="55E7803A" w14:textId="77777777" w:rsidR="009A2E57" w:rsidRPr="00AB17B1" w:rsidRDefault="009A2E57" w:rsidP="009A2E57">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2D2F0E95" w14:textId="77777777" w:rsidR="009A2E57" w:rsidRDefault="009A2E57" w:rsidP="009A2E57">
      <w:pPr>
        <w:rPr>
          <w:rFonts w:ascii="Calibri" w:hAnsi="Calibri"/>
          <w:sz w:val="22"/>
          <w:szCs w:val="22"/>
          <w:lang w:val="es-MX"/>
        </w:rPr>
      </w:pPr>
    </w:p>
    <w:p w14:paraId="014F37FC" w14:textId="77777777" w:rsidR="009A2E57" w:rsidRPr="00012D21" w:rsidRDefault="009A2E57" w:rsidP="009A2E57">
      <w:pPr>
        <w:rPr>
          <w:rFonts w:ascii="Calibri" w:hAnsi="Calibri"/>
          <w:sz w:val="22"/>
          <w:szCs w:val="22"/>
          <w:lang w:val="es-MX"/>
        </w:rPr>
      </w:pPr>
    </w:p>
    <w:p w14:paraId="57236775" w14:textId="77777777" w:rsidR="009A2E57" w:rsidRPr="00012D21" w:rsidRDefault="009A2E57" w:rsidP="009A2E57">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0444D417" w14:textId="77777777" w:rsidR="009A2E57" w:rsidRPr="00012D21" w:rsidRDefault="009A2E57" w:rsidP="009A2E57">
      <w:pPr>
        <w:pStyle w:val="Default"/>
        <w:jc w:val="center"/>
        <w:rPr>
          <w:rFonts w:ascii="Calibri" w:hAnsi="Calibri" w:cs="Calibri"/>
          <w:sz w:val="22"/>
          <w:szCs w:val="22"/>
        </w:rPr>
      </w:pPr>
    </w:p>
    <w:p w14:paraId="5F893A77" w14:textId="77777777" w:rsidR="009A2E57" w:rsidRPr="00012D21" w:rsidRDefault="009A2E57" w:rsidP="009A2E57">
      <w:pPr>
        <w:pStyle w:val="Default"/>
        <w:jc w:val="center"/>
        <w:rPr>
          <w:rFonts w:ascii="Calibri" w:hAnsi="Calibri" w:cs="Calibri"/>
          <w:sz w:val="22"/>
          <w:szCs w:val="22"/>
        </w:rPr>
      </w:pPr>
    </w:p>
    <w:p w14:paraId="2E94C557"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35361280" w14:textId="77777777" w:rsidTr="00D10BCE">
        <w:trPr>
          <w:trHeight w:val="457"/>
        </w:trPr>
        <w:tc>
          <w:tcPr>
            <w:tcW w:w="3105" w:type="dxa"/>
            <w:tcBorders>
              <w:top w:val="nil"/>
              <w:left w:val="nil"/>
              <w:bottom w:val="nil"/>
              <w:right w:val="nil"/>
            </w:tcBorders>
            <w:hideMark/>
          </w:tcPr>
          <w:p w14:paraId="1C6379D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F4601C7"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2BBEEC83"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684206D"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25DCD056"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23314BCF"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6708B38" w14:textId="77777777" w:rsidR="009A2E57" w:rsidRDefault="009A2E57" w:rsidP="009A2E57">
      <w:pPr>
        <w:tabs>
          <w:tab w:val="left" w:pos="5245"/>
          <w:tab w:val="left" w:pos="7655"/>
        </w:tabs>
        <w:ind w:right="-1"/>
        <w:rPr>
          <w:rFonts w:ascii="Calibri" w:hAnsi="Calibri" w:cs="Arial"/>
          <w:b/>
          <w:i/>
          <w:sz w:val="22"/>
          <w:szCs w:val="22"/>
        </w:rPr>
      </w:pPr>
    </w:p>
    <w:p w14:paraId="5699D190" w14:textId="1E15AB70" w:rsidR="009A2E57" w:rsidRDefault="009A2E57" w:rsidP="009A2E57">
      <w:pPr>
        <w:pStyle w:val="Default"/>
        <w:jc w:val="center"/>
        <w:rPr>
          <w:rFonts w:ascii="Calibri" w:hAnsi="Calibri" w:cs="Calibri"/>
          <w:sz w:val="22"/>
          <w:szCs w:val="22"/>
        </w:rPr>
      </w:pPr>
    </w:p>
    <w:p w14:paraId="405EBB02" w14:textId="0D3914F8" w:rsidR="007E1DCC" w:rsidRDefault="007E1DCC" w:rsidP="009A2E57">
      <w:pPr>
        <w:pStyle w:val="Default"/>
        <w:jc w:val="center"/>
        <w:rPr>
          <w:rFonts w:ascii="Calibri" w:hAnsi="Calibri" w:cs="Calibri"/>
          <w:sz w:val="22"/>
          <w:szCs w:val="22"/>
        </w:rPr>
      </w:pPr>
    </w:p>
    <w:p w14:paraId="61E62E61" w14:textId="568E3998" w:rsidR="007E1DCC" w:rsidRDefault="007E1DCC" w:rsidP="009A2E57">
      <w:pPr>
        <w:pStyle w:val="Default"/>
        <w:jc w:val="center"/>
        <w:rPr>
          <w:rFonts w:ascii="Calibri" w:hAnsi="Calibri" w:cs="Calibri"/>
          <w:sz w:val="22"/>
          <w:szCs w:val="22"/>
        </w:rPr>
      </w:pPr>
    </w:p>
    <w:p w14:paraId="29446DD0" w14:textId="41358620" w:rsidR="007E1DCC" w:rsidRDefault="007E1DCC" w:rsidP="009A2E57">
      <w:pPr>
        <w:pStyle w:val="Default"/>
        <w:jc w:val="center"/>
        <w:rPr>
          <w:rFonts w:ascii="Calibri" w:hAnsi="Calibri" w:cs="Calibri"/>
          <w:sz w:val="22"/>
          <w:szCs w:val="22"/>
        </w:rPr>
      </w:pPr>
    </w:p>
    <w:p w14:paraId="3D6750FE" w14:textId="3F9AF22C" w:rsidR="007E1DCC" w:rsidRDefault="007E1DCC" w:rsidP="009A2E57">
      <w:pPr>
        <w:pStyle w:val="Default"/>
        <w:jc w:val="center"/>
        <w:rPr>
          <w:rFonts w:ascii="Calibri" w:hAnsi="Calibri" w:cs="Calibri"/>
          <w:sz w:val="22"/>
          <w:szCs w:val="22"/>
        </w:rPr>
      </w:pPr>
    </w:p>
    <w:p w14:paraId="6286CFA3" w14:textId="77777777" w:rsidR="009A2E57" w:rsidRPr="00AB17B1" w:rsidRDefault="009A2E57"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8A</w:t>
      </w:r>
    </w:p>
    <w:p w14:paraId="68D88B6F" w14:textId="77777777" w:rsidR="009A2E57" w:rsidRPr="00AB17B1" w:rsidRDefault="009A2E57"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566A1EC1" w14:textId="77777777" w:rsidR="009A2E57" w:rsidRDefault="009A2E57" w:rsidP="009A2E57">
      <w:pPr>
        <w:pStyle w:val="Default"/>
        <w:jc w:val="right"/>
        <w:rPr>
          <w:rFonts w:ascii="Calibri" w:hAnsi="Calibri" w:cs="Calibri"/>
          <w:sz w:val="22"/>
          <w:szCs w:val="22"/>
        </w:rPr>
      </w:pPr>
    </w:p>
    <w:p w14:paraId="402AAE80" w14:textId="77777777" w:rsidR="009A2E57" w:rsidRDefault="009A2E57" w:rsidP="009A2E57">
      <w:pPr>
        <w:pStyle w:val="Default"/>
        <w:ind w:firstLine="708"/>
        <w:jc w:val="both"/>
        <w:rPr>
          <w:rFonts w:ascii="Calibri" w:hAnsi="Calibri" w:cs="Calibri"/>
          <w:sz w:val="22"/>
          <w:szCs w:val="22"/>
        </w:rPr>
      </w:pPr>
    </w:p>
    <w:p w14:paraId="40753CEA" w14:textId="77777777" w:rsidR="009A2E57" w:rsidRPr="00AB17B1" w:rsidRDefault="009A2E57" w:rsidP="009A2E57">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6CAEC3BB" w14:textId="77777777" w:rsidR="009A2E57" w:rsidRDefault="009A2E57" w:rsidP="009A2E57">
      <w:pPr>
        <w:pStyle w:val="Default"/>
        <w:ind w:firstLine="708"/>
        <w:jc w:val="both"/>
        <w:rPr>
          <w:rFonts w:ascii="Calibri" w:hAnsi="Calibri" w:cs="Calibri"/>
          <w:sz w:val="22"/>
          <w:szCs w:val="22"/>
        </w:rPr>
      </w:pPr>
    </w:p>
    <w:p w14:paraId="0797DE43" w14:textId="77777777" w:rsidR="009A2E57" w:rsidRDefault="009A2E57" w:rsidP="009A2E57">
      <w:pPr>
        <w:pStyle w:val="Default"/>
        <w:rPr>
          <w:rFonts w:asciiTheme="minorHAnsi" w:hAnsiTheme="minorHAnsi" w:cs="Arial"/>
          <w:b/>
          <w:sz w:val="22"/>
          <w:szCs w:val="22"/>
        </w:rPr>
      </w:pPr>
    </w:p>
    <w:p w14:paraId="68367798" w14:textId="77777777" w:rsidR="009A2E57" w:rsidRPr="00AB17B1" w:rsidRDefault="009A2E57" w:rsidP="009A2E57">
      <w:pPr>
        <w:pStyle w:val="Default"/>
        <w:rPr>
          <w:rFonts w:ascii="Calibri" w:hAnsi="Calibri" w:cs="Calibri"/>
          <w:b/>
          <w:sz w:val="18"/>
          <w:szCs w:val="18"/>
        </w:rPr>
      </w:pPr>
      <w:r>
        <w:rPr>
          <w:rFonts w:asciiTheme="minorHAnsi" w:hAnsiTheme="minorHAnsi" w:cs="Arial"/>
          <w:b/>
          <w:sz w:val="18"/>
          <w:szCs w:val="18"/>
        </w:rPr>
        <w:t>LIC. VICENTE ARTURO LÓPEZ LIMÓN</w:t>
      </w:r>
    </w:p>
    <w:p w14:paraId="0C96F876"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16C66C1C" w14:textId="77777777" w:rsidR="009A2E57" w:rsidRPr="00AB17B1" w:rsidRDefault="009A2E57" w:rsidP="009A2E57">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52E2C36" w14:textId="77777777" w:rsidR="009A2E57" w:rsidRDefault="009A2E57" w:rsidP="009A2E57">
      <w:pPr>
        <w:pStyle w:val="Default"/>
        <w:ind w:firstLine="708"/>
        <w:jc w:val="both"/>
        <w:rPr>
          <w:rFonts w:ascii="Calibri" w:hAnsi="Calibri" w:cs="Calibri"/>
          <w:sz w:val="22"/>
          <w:szCs w:val="22"/>
        </w:rPr>
      </w:pPr>
    </w:p>
    <w:p w14:paraId="6762FCBD" w14:textId="77777777" w:rsidR="009A2E57" w:rsidRDefault="009A2E57" w:rsidP="009A2E57">
      <w:pPr>
        <w:pStyle w:val="Default"/>
        <w:ind w:firstLine="708"/>
        <w:jc w:val="both"/>
        <w:rPr>
          <w:rFonts w:ascii="Calibri" w:hAnsi="Calibri" w:cs="Calibri"/>
          <w:sz w:val="22"/>
          <w:szCs w:val="22"/>
        </w:rPr>
      </w:pPr>
    </w:p>
    <w:p w14:paraId="5B86D8CB"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5F37C06E" w14:textId="77777777" w:rsidR="009A2E57" w:rsidRPr="00874110" w:rsidRDefault="009A2E57" w:rsidP="009A2E57">
      <w:pPr>
        <w:pStyle w:val="Default"/>
        <w:jc w:val="both"/>
        <w:rPr>
          <w:rFonts w:ascii="Calibri" w:hAnsi="Calibri" w:cs="Calibri"/>
          <w:sz w:val="18"/>
          <w:szCs w:val="18"/>
        </w:rPr>
      </w:pPr>
    </w:p>
    <w:p w14:paraId="78DE303F"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EEDDD7D" w14:textId="77777777" w:rsidR="009A2E57" w:rsidRPr="00874110" w:rsidRDefault="009A2E57" w:rsidP="009A2E57">
      <w:pPr>
        <w:pStyle w:val="Default"/>
        <w:ind w:firstLine="708"/>
        <w:jc w:val="both"/>
        <w:rPr>
          <w:rFonts w:ascii="Calibri" w:hAnsi="Calibri" w:cs="Calibri"/>
          <w:sz w:val="18"/>
          <w:szCs w:val="18"/>
        </w:rPr>
      </w:pPr>
    </w:p>
    <w:p w14:paraId="06570750" w14:textId="77777777" w:rsidR="009A2E57" w:rsidRPr="00874110" w:rsidRDefault="009A2E57" w:rsidP="009A2E57">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53C04820" w14:textId="77777777" w:rsidR="009A2E57" w:rsidRPr="00874110" w:rsidRDefault="009A2E57" w:rsidP="009A2E57">
      <w:pPr>
        <w:pStyle w:val="Default"/>
        <w:jc w:val="both"/>
        <w:rPr>
          <w:rFonts w:ascii="Calibri" w:hAnsi="Calibri" w:cs="Calibri"/>
          <w:sz w:val="18"/>
          <w:szCs w:val="18"/>
        </w:rPr>
      </w:pPr>
    </w:p>
    <w:p w14:paraId="129BD915" w14:textId="77777777" w:rsidR="009A2E57" w:rsidRPr="00874110" w:rsidRDefault="009A2E57" w:rsidP="009A2E57">
      <w:pPr>
        <w:pStyle w:val="Default"/>
        <w:ind w:firstLine="708"/>
        <w:jc w:val="both"/>
        <w:rPr>
          <w:rFonts w:ascii="Calibri" w:hAnsi="Calibri" w:cs="Calibri"/>
          <w:sz w:val="18"/>
          <w:szCs w:val="18"/>
        </w:rPr>
      </w:pPr>
      <w:r>
        <w:rPr>
          <w:rFonts w:ascii="Calibri" w:hAnsi="Calibri" w:cs="Calibri"/>
          <w:sz w:val="18"/>
          <w:szCs w:val="18"/>
        </w:rPr>
        <w:t>La m</w:t>
      </w:r>
      <w:r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7FE3ABDA" w14:textId="77777777" w:rsidR="009A2E57" w:rsidRPr="00874110" w:rsidRDefault="009A2E57" w:rsidP="009A2E57">
      <w:pPr>
        <w:pStyle w:val="Default"/>
        <w:jc w:val="both"/>
        <w:rPr>
          <w:rFonts w:ascii="Calibri" w:hAnsi="Calibri" w:cs="Calibri"/>
          <w:sz w:val="18"/>
          <w:szCs w:val="18"/>
        </w:rPr>
      </w:pPr>
    </w:p>
    <w:p w14:paraId="5C44D75C" w14:textId="77777777" w:rsidR="009A2E57" w:rsidRPr="00874110" w:rsidRDefault="009A2E57" w:rsidP="009A2E57">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5806C65A" w14:textId="77777777" w:rsidR="009A2E57" w:rsidRPr="00874110" w:rsidRDefault="009A2E57" w:rsidP="009A2E57">
      <w:pPr>
        <w:rPr>
          <w:rFonts w:ascii="Calibri" w:hAnsi="Calibri"/>
          <w:sz w:val="18"/>
          <w:szCs w:val="18"/>
          <w:lang w:val="es-MX"/>
        </w:rPr>
      </w:pPr>
    </w:p>
    <w:p w14:paraId="16F4540C" w14:textId="77777777" w:rsidR="009A2E57" w:rsidRPr="00874110" w:rsidRDefault="009A2E57" w:rsidP="009A2E57">
      <w:pPr>
        <w:rPr>
          <w:rFonts w:ascii="Calibri" w:hAnsi="Calibri"/>
          <w:sz w:val="18"/>
          <w:szCs w:val="18"/>
          <w:lang w:val="es-MX"/>
        </w:rPr>
      </w:pPr>
    </w:p>
    <w:p w14:paraId="364912AC" w14:textId="77777777" w:rsidR="009A2E57" w:rsidRPr="00874110" w:rsidRDefault="009A2E57" w:rsidP="009A2E57">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C5E20CF" w14:textId="77777777" w:rsidR="009A2E57" w:rsidRPr="00874110" w:rsidRDefault="009A2E57" w:rsidP="009A2E57">
      <w:pPr>
        <w:pStyle w:val="Default"/>
        <w:jc w:val="center"/>
        <w:rPr>
          <w:rFonts w:ascii="Calibri" w:hAnsi="Calibri" w:cs="Calibri"/>
          <w:sz w:val="18"/>
          <w:szCs w:val="18"/>
        </w:rPr>
      </w:pPr>
    </w:p>
    <w:p w14:paraId="321D7440" w14:textId="77777777" w:rsidR="009A2E57" w:rsidRPr="00012D21" w:rsidRDefault="009A2E57" w:rsidP="009A2E57">
      <w:pPr>
        <w:pStyle w:val="Default"/>
        <w:jc w:val="center"/>
        <w:rPr>
          <w:rFonts w:ascii="Calibri" w:hAnsi="Calibri" w:cs="Calibri"/>
          <w:sz w:val="22"/>
          <w:szCs w:val="22"/>
        </w:rPr>
      </w:pPr>
    </w:p>
    <w:p w14:paraId="2F0186EE" w14:textId="77777777" w:rsidR="009A2E57" w:rsidRPr="00012D21" w:rsidRDefault="009A2E57" w:rsidP="009A2E57">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9A2E57" w:rsidRPr="00012D21" w14:paraId="76BE6A4C" w14:textId="77777777" w:rsidTr="00D10BCE">
        <w:trPr>
          <w:trHeight w:val="457"/>
        </w:trPr>
        <w:tc>
          <w:tcPr>
            <w:tcW w:w="3105" w:type="dxa"/>
            <w:tcBorders>
              <w:top w:val="nil"/>
              <w:left w:val="nil"/>
              <w:bottom w:val="nil"/>
              <w:right w:val="nil"/>
            </w:tcBorders>
            <w:hideMark/>
          </w:tcPr>
          <w:p w14:paraId="68A21D78"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E516999"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044CE6BB" w14:textId="77777777" w:rsidR="009A2E57" w:rsidRPr="00012D21" w:rsidRDefault="009A2E57" w:rsidP="00D10BCE">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153C46BD"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447279FB" w14:textId="77777777" w:rsidR="009A2E57" w:rsidRPr="00012D21" w:rsidRDefault="009A2E57" w:rsidP="00D10BCE">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0200D6D5" w14:textId="77777777" w:rsidR="009A2E57" w:rsidRDefault="009A2E57" w:rsidP="00B37CE3">
      <w:pPr>
        <w:jc w:val="both"/>
        <w:rPr>
          <w:rFonts w:ascii="Calibri" w:hAnsi="Calibri" w:cs="Arial"/>
          <w:b/>
          <w:i/>
          <w:sz w:val="18"/>
        </w:rPr>
      </w:pPr>
    </w:p>
    <w:p w14:paraId="753E482C" w14:textId="77777777" w:rsidR="00C71F1A" w:rsidRDefault="00C71F1A" w:rsidP="00B37CE3">
      <w:pPr>
        <w:jc w:val="both"/>
        <w:rPr>
          <w:rFonts w:ascii="Calibri" w:hAnsi="Calibri" w:cs="Arial"/>
          <w:b/>
          <w:i/>
          <w:sz w:val="18"/>
        </w:rPr>
      </w:pPr>
    </w:p>
    <w:p w14:paraId="7163B2ED" w14:textId="77777777" w:rsidR="009A2E57" w:rsidRDefault="009A2E57" w:rsidP="00B37CE3">
      <w:pPr>
        <w:jc w:val="both"/>
        <w:rPr>
          <w:rFonts w:ascii="Calibri" w:hAnsi="Calibri" w:cs="Arial"/>
          <w:b/>
          <w:i/>
          <w:sz w:val="18"/>
        </w:rPr>
      </w:pPr>
    </w:p>
    <w:p w14:paraId="18D41115" w14:textId="77777777" w:rsidR="009A2E57" w:rsidRDefault="009A2E57" w:rsidP="00B37CE3">
      <w:pPr>
        <w:jc w:val="both"/>
        <w:rPr>
          <w:rFonts w:ascii="Calibri" w:hAnsi="Calibri" w:cs="Arial"/>
          <w:b/>
          <w:i/>
          <w:sz w:val="18"/>
        </w:rPr>
      </w:pPr>
    </w:p>
    <w:p w14:paraId="1AA00429" w14:textId="77777777" w:rsidR="009A2E57" w:rsidRDefault="009A2E57" w:rsidP="00B37CE3">
      <w:pPr>
        <w:jc w:val="both"/>
        <w:rPr>
          <w:rFonts w:ascii="Calibri" w:hAnsi="Calibri" w:cs="Arial"/>
          <w:b/>
          <w:i/>
          <w:sz w:val="18"/>
        </w:rPr>
      </w:pPr>
    </w:p>
    <w:p w14:paraId="07CC4ED9" w14:textId="77777777" w:rsidR="009A2E57" w:rsidRDefault="009A2E57" w:rsidP="00B37CE3">
      <w:pPr>
        <w:jc w:val="both"/>
        <w:rPr>
          <w:rFonts w:ascii="Calibri" w:hAnsi="Calibri" w:cs="Arial"/>
          <w:b/>
          <w:i/>
          <w:sz w:val="18"/>
        </w:rPr>
      </w:pPr>
    </w:p>
    <w:p w14:paraId="43F985EA" w14:textId="77777777" w:rsidR="009A2E57" w:rsidRDefault="009A2E57" w:rsidP="00B37CE3">
      <w:pPr>
        <w:jc w:val="both"/>
        <w:rPr>
          <w:rFonts w:ascii="Calibri" w:hAnsi="Calibri" w:cs="Arial"/>
          <w:b/>
          <w:i/>
          <w:sz w:val="18"/>
        </w:rPr>
      </w:pPr>
    </w:p>
    <w:p w14:paraId="56934CDB" w14:textId="77777777" w:rsidR="009A2E57" w:rsidRDefault="009A2E57" w:rsidP="00B37CE3">
      <w:pPr>
        <w:jc w:val="both"/>
        <w:rPr>
          <w:rFonts w:ascii="Calibri" w:hAnsi="Calibri" w:cs="Arial"/>
          <w:b/>
          <w:i/>
          <w:sz w:val="18"/>
        </w:rPr>
      </w:pPr>
    </w:p>
    <w:p w14:paraId="6BF84825" w14:textId="77777777" w:rsidR="009A2E57" w:rsidRDefault="009A2E57" w:rsidP="00B37CE3">
      <w:pPr>
        <w:jc w:val="both"/>
        <w:rPr>
          <w:rFonts w:ascii="Calibri" w:hAnsi="Calibri" w:cs="Arial"/>
          <w:b/>
          <w:i/>
          <w:sz w:val="18"/>
        </w:rPr>
      </w:pPr>
    </w:p>
    <w:p w14:paraId="2EF4A46F" w14:textId="77777777" w:rsidR="009A2E57" w:rsidRDefault="009A2E57" w:rsidP="00B37CE3">
      <w:pPr>
        <w:jc w:val="both"/>
        <w:rPr>
          <w:rFonts w:ascii="Calibri" w:hAnsi="Calibri" w:cs="Arial"/>
          <w:b/>
          <w:i/>
          <w:sz w:val="18"/>
        </w:rPr>
      </w:pPr>
    </w:p>
    <w:p w14:paraId="7A550CDD" w14:textId="77777777" w:rsidR="009A2E57" w:rsidRDefault="009A2E57" w:rsidP="00B37CE3">
      <w:pPr>
        <w:jc w:val="both"/>
        <w:rPr>
          <w:rFonts w:ascii="Calibri" w:hAnsi="Calibri" w:cs="Arial"/>
          <w:b/>
          <w:i/>
          <w:sz w:val="18"/>
        </w:rPr>
      </w:pPr>
    </w:p>
    <w:p w14:paraId="2BDB729F" w14:textId="52CC3D07" w:rsidR="009A2E57" w:rsidRDefault="009A2E57" w:rsidP="00B37CE3">
      <w:pPr>
        <w:jc w:val="both"/>
        <w:rPr>
          <w:rFonts w:ascii="Calibri" w:hAnsi="Calibri" w:cs="Arial"/>
          <w:b/>
          <w:i/>
          <w:sz w:val="18"/>
        </w:rPr>
      </w:pPr>
    </w:p>
    <w:p w14:paraId="004E2650" w14:textId="51208CB3" w:rsidR="007E1DCC" w:rsidRDefault="007E1DCC" w:rsidP="00B37CE3">
      <w:pPr>
        <w:jc w:val="both"/>
        <w:rPr>
          <w:rFonts w:ascii="Calibri" w:hAnsi="Calibri" w:cs="Arial"/>
          <w:b/>
          <w:i/>
          <w:sz w:val="18"/>
        </w:rPr>
      </w:pPr>
    </w:p>
    <w:p w14:paraId="68C28D5D" w14:textId="0AB604F3" w:rsidR="007E1DCC" w:rsidRDefault="007E1DCC" w:rsidP="00B37CE3">
      <w:pPr>
        <w:jc w:val="both"/>
        <w:rPr>
          <w:rFonts w:ascii="Calibri" w:hAnsi="Calibri" w:cs="Arial"/>
          <w:b/>
          <w:i/>
          <w:sz w:val="18"/>
        </w:rPr>
      </w:pPr>
    </w:p>
    <w:p w14:paraId="67FD533D" w14:textId="77777777" w:rsidR="00CA04EA" w:rsidRPr="0007345B" w:rsidRDefault="00CA04EA"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cstheme="minorHAnsi"/>
          <w:b/>
          <w:bCs/>
          <w:sz w:val="22"/>
          <w:szCs w:val="22"/>
        </w:rPr>
      </w:pPr>
      <w:r>
        <w:rPr>
          <w:rFonts w:asciiTheme="minorHAnsi" w:hAnsiTheme="minorHAnsi" w:cstheme="minorHAnsi"/>
          <w:b/>
          <w:bCs/>
          <w:sz w:val="22"/>
          <w:szCs w:val="22"/>
        </w:rPr>
        <w:lastRenderedPageBreak/>
        <w:t>ANEXO 9</w:t>
      </w:r>
    </w:p>
    <w:p w14:paraId="7C6F3687" w14:textId="77777777" w:rsidR="00CA04EA" w:rsidRPr="0007345B" w:rsidRDefault="00CA04EA" w:rsidP="00CA04EA">
      <w:pPr>
        <w:pStyle w:val="Default"/>
        <w:jc w:val="center"/>
        <w:rPr>
          <w:rFonts w:asciiTheme="minorHAnsi" w:hAnsiTheme="minorHAnsi" w:cstheme="minorHAnsi"/>
          <w:b/>
          <w:bCs/>
          <w:color w:val="auto"/>
          <w:sz w:val="22"/>
          <w:szCs w:val="22"/>
        </w:rPr>
      </w:pPr>
      <w:r w:rsidRPr="0007345B">
        <w:rPr>
          <w:rFonts w:asciiTheme="minorHAnsi" w:hAnsiTheme="minorHAnsi" w:cstheme="minorHAnsi"/>
          <w:b/>
          <w:bCs/>
          <w:color w:val="auto"/>
          <w:sz w:val="22"/>
          <w:szCs w:val="22"/>
        </w:rPr>
        <w:t>BIENES DE ORIGEN NACIONAL</w:t>
      </w:r>
    </w:p>
    <w:p w14:paraId="518BE469" w14:textId="77777777" w:rsidR="00CA04EA" w:rsidRPr="0007345B" w:rsidRDefault="00CA04EA" w:rsidP="00CA04EA">
      <w:pPr>
        <w:pStyle w:val="Default"/>
        <w:jc w:val="center"/>
        <w:rPr>
          <w:rFonts w:asciiTheme="minorHAnsi" w:hAnsiTheme="minorHAnsi" w:cstheme="minorHAnsi"/>
          <w:b/>
          <w:bCs/>
          <w:color w:val="auto"/>
          <w:sz w:val="22"/>
          <w:szCs w:val="22"/>
        </w:rPr>
      </w:pPr>
    </w:p>
    <w:p w14:paraId="7EC66449" w14:textId="77777777" w:rsidR="00CA04EA" w:rsidRPr="0007345B" w:rsidRDefault="00CA04EA" w:rsidP="00CA04EA">
      <w:pPr>
        <w:pStyle w:val="Default"/>
        <w:jc w:val="center"/>
        <w:rPr>
          <w:rFonts w:asciiTheme="minorHAnsi" w:hAnsiTheme="minorHAnsi" w:cstheme="minorHAnsi"/>
          <w:b/>
          <w:bCs/>
          <w:color w:val="auto"/>
          <w:sz w:val="22"/>
          <w:szCs w:val="22"/>
        </w:rPr>
      </w:pPr>
    </w:p>
    <w:p w14:paraId="1C02440D" w14:textId="77777777" w:rsidR="00CA04EA" w:rsidRPr="0007345B" w:rsidRDefault="00CA04EA" w:rsidP="00CA04EA">
      <w:pPr>
        <w:pStyle w:val="Default"/>
        <w:jc w:val="center"/>
        <w:rPr>
          <w:rFonts w:asciiTheme="minorHAnsi" w:hAnsiTheme="minorHAnsi" w:cstheme="minorHAnsi"/>
          <w:b/>
          <w:bCs/>
          <w:color w:val="auto"/>
          <w:sz w:val="22"/>
          <w:szCs w:val="22"/>
        </w:rPr>
      </w:pPr>
    </w:p>
    <w:p w14:paraId="1DF96032" w14:textId="77777777" w:rsidR="00CA04EA" w:rsidRPr="0007345B" w:rsidRDefault="00CA04EA" w:rsidP="00CA04EA">
      <w:pPr>
        <w:autoSpaceDE w:val="0"/>
        <w:autoSpaceDN w:val="0"/>
        <w:adjustRightInd w:val="0"/>
        <w:jc w:val="both"/>
        <w:rPr>
          <w:rFonts w:asciiTheme="minorHAnsi" w:hAnsiTheme="minorHAnsi" w:cstheme="minorHAnsi"/>
          <w:b/>
          <w:bCs/>
          <w:sz w:val="22"/>
          <w:szCs w:val="22"/>
        </w:rPr>
      </w:pPr>
      <w:r w:rsidRPr="0007345B">
        <w:rPr>
          <w:rFonts w:asciiTheme="minorHAnsi" w:hAnsiTheme="minorHAnsi" w:cstheme="minorHAnsi"/>
          <w:b/>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02EC1DDB"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37421D2C"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7E65E6D1" w14:textId="77777777" w:rsidR="00CA04EA" w:rsidRPr="0007345B" w:rsidRDefault="00CA04EA" w:rsidP="00CA04EA">
      <w:pPr>
        <w:autoSpaceDE w:val="0"/>
        <w:autoSpaceDN w:val="0"/>
        <w:adjustRightInd w:val="0"/>
        <w:jc w:val="center"/>
        <w:rPr>
          <w:rFonts w:asciiTheme="minorHAnsi" w:hAnsiTheme="minorHAnsi" w:cstheme="minorHAnsi"/>
          <w:b/>
          <w:bCs/>
          <w:sz w:val="22"/>
          <w:szCs w:val="22"/>
        </w:rPr>
      </w:pPr>
    </w:p>
    <w:p w14:paraId="2654DBDC" w14:textId="77777777" w:rsidR="00CA04EA" w:rsidRPr="0007345B" w:rsidRDefault="00CA04EA" w:rsidP="00CA04EA">
      <w:pPr>
        <w:autoSpaceDE w:val="0"/>
        <w:autoSpaceDN w:val="0"/>
        <w:adjustRightInd w:val="0"/>
        <w:jc w:val="right"/>
        <w:rPr>
          <w:rFonts w:asciiTheme="minorHAnsi" w:hAnsiTheme="minorHAnsi" w:cstheme="minorHAnsi"/>
          <w:sz w:val="22"/>
          <w:szCs w:val="22"/>
        </w:rPr>
      </w:pPr>
      <w:r w:rsidRPr="0007345B">
        <w:rPr>
          <w:rFonts w:asciiTheme="minorHAnsi" w:hAnsiTheme="minorHAnsi" w:cstheme="minorHAnsi"/>
          <w:sz w:val="22"/>
          <w:szCs w:val="22"/>
        </w:rPr>
        <w:t xml:space="preserve">__________de __________ </w:t>
      </w:r>
      <w:proofErr w:type="spellStart"/>
      <w:r w:rsidRPr="0007345B">
        <w:rPr>
          <w:rFonts w:asciiTheme="minorHAnsi" w:hAnsiTheme="minorHAnsi" w:cstheme="minorHAnsi"/>
          <w:sz w:val="22"/>
          <w:szCs w:val="22"/>
        </w:rPr>
        <w:t>de</w:t>
      </w:r>
      <w:proofErr w:type="spellEnd"/>
      <w:r w:rsidRPr="0007345B">
        <w:rPr>
          <w:rFonts w:asciiTheme="minorHAnsi" w:hAnsiTheme="minorHAnsi" w:cstheme="minorHAnsi"/>
          <w:sz w:val="22"/>
          <w:szCs w:val="22"/>
        </w:rPr>
        <w:t xml:space="preserve"> ___</w:t>
      </w:r>
      <w:r>
        <w:rPr>
          <w:rFonts w:asciiTheme="minorHAnsi" w:hAnsiTheme="minorHAnsi" w:cstheme="minorHAnsi"/>
          <w:sz w:val="22"/>
          <w:szCs w:val="22"/>
        </w:rPr>
        <w:t>___________</w:t>
      </w:r>
    </w:p>
    <w:p w14:paraId="20834B2F"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SERVICIOS DE SALUD DE NUEVO LEÓN, O.P.D.</w:t>
      </w:r>
    </w:p>
    <w:p w14:paraId="67E80FC1" w14:textId="77777777" w:rsidR="00CA04EA" w:rsidRPr="00FA4A0F" w:rsidRDefault="00C71F1A" w:rsidP="00CA04EA">
      <w:pPr>
        <w:autoSpaceDE w:val="0"/>
        <w:autoSpaceDN w:val="0"/>
        <w:adjustRightInd w:val="0"/>
        <w:rPr>
          <w:rFonts w:asciiTheme="minorHAnsi" w:hAnsiTheme="minorHAnsi" w:cstheme="minorHAnsi"/>
          <w:b/>
        </w:rPr>
      </w:pPr>
      <w:r>
        <w:rPr>
          <w:rFonts w:asciiTheme="minorHAnsi" w:hAnsiTheme="minorHAnsi" w:cs="Arial"/>
          <w:b/>
        </w:rPr>
        <w:t>LIC. VICENTE ARTURO LÓPEZ LIMÓN</w:t>
      </w:r>
    </w:p>
    <w:p w14:paraId="4CB15C78"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DIRECTOR ADMINISTRATIVO</w:t>
      </w:r>
    </w:p>
    <w:p w14:paraId="4B353D03" w14:textId="77777777" w:rsidR="00CA04EA" w:rsidRPr="00FA4A0F" w:rsidRDefault="00CA04EA" w:rsidP="00CA04EA">
      <w:pPr>
        <w:autoSpaceDE w:val="0"/>
        <w:autoSpaceDN w:val="0"/>
        <w:adjustRightInd w:val="0"/>
        <w:rPr>
          <w:rFonts w:asciiTheme="minorHAnsi" w:hAnsiTheme="minorHAnsi" w:cstheme="minorHAnsi"/>
          <w:b/>
        </w:rPr>
      </w:pPr>
      <w:r w:rsidRPr="00FA4A0F">
        <w:rPr>
          <w:rFonts w:asciiTheme="minorHAnsi" w:hAnsiTheme="minorHAnsi" w:cstheme="minorHAnsi"/>
          <w:b/>
        </w:rPr>
        <w:t>PRESENTE.</w:t>
      </w:r>
    </w:p>
    <w:p w14:paraId="547278A0" w14:textId="77777777" w:rsidR="00CA04EA" w:rsidRPr="00FA4A0F" w:rsidRDefault="00CA04EA" w:rsidP="00CA04EA">
      <w:pPr>
        <w:autoSpaceDE w:val="0"/>
        <w:autoSpaceDN w:val="0"/>
        <w:adjustRightInd w:val="0"/>
        <w:jc w:val="both"/>
        <w:rPr>
          <w:rFonts w:asciiTheme="minorHAnsi" w:hAnsiTheme="minorHAnsi" w:cstheme="minorHAnsi"/>
        </w:rPr>
      </w:pPr>
    </w:p>
    <w:p w14:paraId="468A787A" w14:textId="77777777" w:rsidR="00CA04EA" w:rsidRPr="00FA4A0F" w:rsidRDefault="00CA04EA" w:rsidP="00CA04EA">
      <w:pPr>
        <w:autoSpaceDE w:val="0"/>
        <w:autoSpaceDN w:val="0"/>
        <w:adjustRightInd w:val="0"/>
        <w:jc w:val="both"/>
        <w:rPr>
          <w:rFonts w:asciiTheme="minorHAnsi" w:hAnsiTheme="minorHAnsi" w:cstheme="minorHAnsi"/>
        </w:rPr>
      </w:pPr>
    </w:p>
    <w:p w14:paraId="493CBECE" w14:textId="254CCF15"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Me refiero al procedimiento de </w:t>
      </w:r>
      <w:r w:rsidRPr="00FA4A0F">
        <w:rPr>
          <w:rFonts w:asciiTheme="minorHAnsi" w:hAnsiTheme="minorHAnsi" w:cstheme="minorHAnsi"/>
          <w:b/>
          <w:u w:val="single"/>
        </w:rPr>
        <w:t>LICITACIÓN PÚBLICA NACIONAL PRESENCIAL</w:t>
      </w:r>
      <w:r w:rsidRPr="00FA4A0F">
        <w:rPr>
          <w:rFonts w:asciiTheme="minorHAnsi" w:hAnsiTheme="minorHAnsi" w:cstheme="minorHAnsi"/>
        </w:rPr>
        <w:t xml:space="preserve"> No. </w:t>
      </w:r>
      <w:r w:rsidR="00B75C34">
        <w:rPr>
          <w:rFonts w:asciiTheme="minorHAnsi" w:hAnsiTheme="minorHAnsi" w:cstheme="minorHAnsi"/>
          <w:b/>
          <w:u w:val="single"/>
        </w:rPr>
        <w:t>LP-919044992-N11-2024</w:t>
      </w:r>
      <w:r w:rsidRPr="00FA4A0F">
        <w:rPr>
          <w:rFonts w:asciiTheme="minorHAnsi" w:hAnsiTheme="minorHAnsi" w:cstheme="minorHAnsi"/>
        </w:rPr>
        <w:t xml:space="preserve"> en el que mi representada, la empresa__________________________________ participa a través de la presente propuesta.</w:t>
      </w:r>
    </w:p>
    <w:p w14:paraId="3A70C08D" w14:textId="77777777" w:rsidR="00CA04EA" w:rsidRPr="00FA4A0F" w:rsidRDefault="00CA04EA" w:rsidP="00CA04EA">
      <w:pPr>
        <w:autoSpaceDE w:val="0"/>
        <w:autoSpaceDN w:val="0"/>
        <w:adjustRightInd w:val="0"/>
        <w:jc w:val="both"/>
        <w:rPr>
          <w:rFonts w:asciiTheme="minorHAnsi" w:hAnsiTheme="minorHAnsi" w:cstheme="minorHAnsi"/>
        </w:rPr>
      </w:pPr>
    </w:p>
    <w:p w14:paraId="1297A14A" w14:textId="77777777" w:rsidR="00CA04EA" w:rsidRPr="00FA4A0F" w:rsidRDefault="00CA04EA" w:rsidP="00CA04EA">
      <w:pPr>
        <w:autoSpaceDE w:val="0"/>
        <w:autoSpaceDN w:val="0"/>
        <w:adjustRightInd w:val="0"/>
        <w:jc w:val="both"/>
        <w:rPr>
          <w:rFonts w:asciiTheme="minorHAnsi" w:hAnsiTheme="minorHAnsi" w:cstheme="minorHAnsi"/>
        </w:rPr>
      </w:pPr>
      <w:r w:rsidRPr="00FA4A0F">
        <w:rPr>
          <w:rFonts w:asciiTheme="minorHAnsi" w:hAnsiTheme="minorHAnsi" w:cstheme="minorHAnsi"/>
        </w:rPr>
        <w:t xml:space="preserve">Sobre el particular y el que suscribe, manifiesto bajo protesta de decir verdad que, en el supuesto de que me sea adjudicado el contrato respectivo, que la totalidad de los </w:t>
      </w:r>
      <w:r>
        <w:rPr>
          <w:rFonts w:asciiTheme="minorHAnsi" w:hAnsiTheme="minorHAnsi" w:cstheme="minorHAnsi"/>
        </w:rPr>
        <w:t>medicamentos</w:t>
      </w:r>
      <w:r w:rsidRPr="00FA4A0F">
        <w:rPr>
          <w:rFonts w:asciiTheme="minorHAnsi" w:hAnsiTheme="minorHAnsi" w:cstheme="minorHAnsi"/>
        </w:rPr>
        <w:t xml:space="preserve"> que oferto en dicha propuesta y suministraré, bajo la partida __________, será(n) producido(s) en los Estados Unidos Mexicanos y que los </w:t>
      </w:r>
      <w:r>
        <w:rPr>
          <w:rFonts w:asciiTheme="minorHAnsi" w:hAnsiTheme="minorHAnsi" w:cstheme="minorHAnsi"/>
        </w:rPr>
        <w:t>medicamentos</w:t>
      </w:r>
      <w:r w:rsidRPr="00FA4A0F">
        <w:rPr>
          <w:rFonts w:asciiTheme="minorHAnsi" w:hAnsiTheme="minorHAnsi" w:cstheme="minorHAnsi"/>
        </w:rPr>
        <w:t xml:space="preserve"> a adquirir serán producidos en el país y cuentan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w:t>
      </w:r>
      <w:r>
        <w:rPr>
          <w:rFonts w:asciiTheme="minorHAnsi" w:hAnsiTheme="minorHAnsi" w:cstheme="minorHAnsi"/>
        </w:rPr>
        <w:t>E</w:t>
      </w:r>
      <w:r w:rsidRPr="00FA4A0F">
        <w:rPr>
          <w:rFonts w:asciiTheme="minorHAnsi" w:hAnsiTheme="minorHAnsi" w:cstheme="minorHAnsi"/>
        </w:rPr>
        <w:t>stado de Nuevo León, en las que solamente podrán participar personas de nacionalidad mexicana.</w:t>
      </w:r>
    </w:p>
    <w:p w14:paraId="5E1352F9" w14:textId="77777777" w:rsidR="00CA04EA" w:rsidRPr="00FA4A0F" w:rsidRDefault="00CA04EA" w:rsidP="00CA04EA">
      <w:pPr>
        <w:autoSpaceDE w:val="0"/>
        <w:autoSpaceDN w:val="0"/>
        <w:adjustRightInd w:val="0"/>
        <w:jc w:val="both"/>
        <w:rPr>
          <w:rFonts w:asciiTheme="minorHAnsi" w:hAnsiTheme="minorHAnsi" w:cstheme="minorHAnsi"/>
        </w:rPr>
      </w:pPr>
    </w:p>
    <w:p w14:paraId="2662F20D" w14:textId="77777777" w:rsidR="00CA04EA" w:rsidRPr="00FA4A0F" w:rsidRDefault="00CA04EA" w:rsidP="00CA04EA">
      <w:pPr>
        <w:autoSpaceDE w:val="0"/>
        <w:autoSpaceDN w:val="0"/>
        <w:adjustRightInd w:val="0"/>
        <w:jc w:val="center"/>
        <w:rPr>
          <w:rFonts w:asciiTheme="minorHAnsi" w:hAnsiTheme="minorHAnsi" w:cstheme="minorHAnsi"/>
        </w:rPr>
      </w:pPr>
    </w:p>
    <w:p w14:paraId="3CEC9D29"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ATENTAMENTE</w:t>
      </w:r>
    </w:p>
    <w:p w14:paraId="5C560FD3" w14:textId="77777777" w:rsidR="00CA04EA" w:rsidRPr="00FA4A0F" w:rsidRDefault="00CA04EA" w:rsidP="00CA04EA">
      <w:pPr>
        <w:autoSpaceDE w:val="0"/>
        <w:autoSpaceDN w:val="0"/>
        <w:adjustRightInd w:val="0"/>
        <w:jc w:val="center"/>
        <w:rPr>
          <w:rFonts w:asciiTheme="minorHAnsi" w:hAnsiTheme="minorHAnsi" w:cstheme="minorHAnsi"/>
        </w:rPr>
      </w:pPr>
    </w:p>
    <w:p w14:paraId="6CA9FB00" w14:textId="77777777" w:rsidR="00CA04EA" w:rsidRPr="00FA4A0F" w:rsidRDefault="00CA04EA" w:rsidP="00CA04EA">
      <w:pPr>
        <w:autoSpaceDE w:val="0"/>
        <w:autoSpaceDN w:val="0"/>
        <w:adjustRightInd w:val="0"/>
        <w:jc w:val="center"/>
        <w:rPr>
          <w:rFonts w:asciiTheme="minorHAnsi" w:hAnsiTheme="minorHAnsi" w:cstheme="minorHAnsi"/>
        </w:rPr>
      </w:pPr>
    </w:p>
    <w:p w14:paraId="500F17AD" w14:textId="77777777" w:rsidR="00CA04EA" w:rsidRPr="00FA4A0F" w:rsidRDefault="00CA04EA" w:rsidP="00CA04EA">
      <w:pPr>
        <w:autoSpaceDE w:val="0"/>
        <w:autoSpaceDN w:val="0"/>
        <w:adjustRightInd w:val="0"/>
        <w:jc w:val="center"/>
        <w:rPr>
          <w:rFonts w:asciiTheme="minorHAnsi" w:hAnsiTheme="minorHAnsi" w:cstheme="minorHAnsi"/>
        </w:rPr>
      </w:pPr>
      <w:r w:rsidRPr="00FA4A0F">
        <w:rPr>
          <w:rFonts w:asciiTheme="minorHAnsi" w:hAnsiTheme="minorHAnsi" w:cstheme="minorHAnsi"/>
        </w:rPr>
        <w:t>___________________________________</w:t>
      </w:r>
    </w:p>
    <w:p w14:paraId="6E0C183E" w14:textId="77777777" w:rsidR="00CA04EA" w:rsidRDefault="00CA04EA" w:rsidP="00CA04EA">
      <w:pPr>
        <w:autoSpaceDE w:val="0"/>
        <w:autoSpaceDN w:val="0"/>
        <w:adjustRightInd w:val="0"/>
        <w:jc w:val="center"/>
        <w:rPr>
          <w:rFonts w:ascii="Arial" w:hAnsi="Arial" w:cs="Arial"/>
          <w:sz w:val="18"/>
          <w:szCs w:val="18"/>
        </w:rPr>
      </w:pPr>
    </w:p>
    <w:p w14:paraId="610AFEE7" w14:textId="77777777" w:rsidR="00CA04EA" w:rsidRDefault="00CA04EA" w:rsidP="00CA04EA">
      <w:pPr>
        <w:autoSpaceDE w:val="0"/>
        <w:autoSpaceDN w:val="0"/>
        <w:adjustRightInd w:val="0"/>
        <w:rPr>
          <w:rFonts w:ascii="Arial" w:hAnsi="Arial" w:cs="Arial"/>
          <w:sz w:val="18"/>
          <w:szCs w:val="18"/>
        </w:rPr>
      </w:pPr>
    </w:p>
    <w:p w14:paraId="7DE1D1D6" w14:textId="77777777" w:rsidR="00CA04EA" w:rsidRDefault="00CA04EA" w:rsidP="00CA04EA">
      <w:pPr>
        <w:autoSpaceDE w:val="0"/>
        <w:autoSpaceDN w:val="0"/>
        <w:adjustRightInd w:val="0"/>
        <w:rPr>
          <w:rFonts w:ascii="Arial" w:hAnsi="Arial" w:cs="Arial"/>
          <w:sz w:val="18"/>
          <w:szCs w:val="18"/>
        </w:rPr>
      </w:pPr>
    </w:p>
    <w:p w14:paraId="5B3BEA7D" w14:textId="77777777" w:rsidR="00CA04EA" w:rsidRDefault="00CA04EA" w:rsidP="00CA04EA">
      <w:pPr>
        <w:autoSpaceDE w:val="0"/>
        <w:autoSpaceDN w:val="0"/>
        <w:adjustRightInd w:val="0"/>
        <w:rPr>
          <w:rFonts w:ascii="Arial" w:hAnsi="Arial" w:cs="Arial"/>
          <w:sz w:val="18"/>
          <w:szCs w:val="18"/>
        </w:rPr>
      </w:pPr>
    </w:p>
    <w:p w14:paraId="249F9F0B" w14:textId="77777777" w:rsidR="00CA04EA" w:rsidRDefault="00CA04EA" w:rsidP="00CA04EA">
      <w:pPr>
        <w:autoSpaceDE w:val="0"/>
        <w:autoSpaceDN w:val="0"/>
        <w:adjustRightInd w:val="0"/>
        <w:rPr>
          <w:rFonts w:ascii="Arial" w:hAnsi="Arial" w:cs="Arial"/>
          <w:sz w:val="18"/>
          <w:szCs w:val="18"/>
        </w:rPr>
      </w:pPr>
    </w:p>
    <w:p w14:paraId="1AA53679" w14:textId="77777777" w:rsidR="00C71F1A" w:rsidRDefault="00C71F1A" w:rsidP="00CA04EA">
      <w:pPr>
        <w:autoSpaceDE w:val="0"/>
        <w:autoSpaceDN w:val="0"/>
        <w:adjustRightInd w:val="0"/>
        <w:rPr>
          <w:rFonts w:ascii="Arial" w:hAnsi="Arial" w:cs="Arial"/>
          <w:sz w:val="18"/>
          <w:szCs w:val="18"/>
        </w:rPr>
      </w:pPr>
    </w:p>
    <w:p w14:paraId="4F2792C1" w14:textId="77777777" w:rsidR="00C71F1A" w:rsidRDefault="00C71F1A" w:rsidP="00CA04EA">
      <w:pPr>
        <w:autoSpaceDE w:val="0"/>
        <w:autoSpaceDN w:val="0"/>
        <w:adjustRightInd w:val="0"/>
        <w:rPr>
          <w:rFonts w:ascii="Arial" w:hAnsi="Arial" w:cs="Arial"/>
          <w:sz w:val="18"/>
          <w:szCs w:val="18"/>
        </w:rPr>
      </w:pPr>
    </w:p>
    <w:p w14:paraId="3C35C4F0" w14:textId="77777777" w:rsidR="00C71F1A" w:rsidRDefault="00C71F1A" w:rsidP="00CA04EA">
      <w:pPr>
        <w:autoSpaceDE w:val="0"/>
        <w:autoSpaceDN w:val="0"/>
        <w:adjustRightInd w:val="0"/>
        <w:rPr>
          <w:rFonts w:ascii="Arial" w:hAnsi="Arial" w:cs="Arial"/>
          <w:sz w:val="18"/>
          <w:szCs w:val="18"/>
        </w:rPr>
      </w:pPr>
    </w:p>
    <w:p w14:paraId="75D10852" w14:textId="77777777" w:rsidR="00C71F1A" w:rsidRDefault="00C71F1A" w:rsidP="00CA04EA">
      <w:pPr>
        <w:autoSpaceDE w:val="0"/>
        <w:autoSpaceDN w:val="0"/>
        <w:adjustRightInd w:val="0"/>
        <w:rPr>
          <w:rFonts w:ascii="Arial" w:hAnsi="Arial" w:cs="Arial"/>
          <w:sz w:val="18"/>
          <w:szCs w:val="18"/>
        </w:rPr>
      </w:pPr>
    </w:p>
    <w:p w14:paraId="6F392986" w14:textId="77777777" w:rsidR="00F372BA" w:rsidRDefault="00F372BA" w:rsidP="00CA04EA">
      <w:pPr>
        <w:autoSpaceDE w:val="0"/>
        <w:autoSpaceDN w:val="0"/>
        <w:adjustRightInd w:val="0"/>
        <w:rPr>
          <w:rFonts w:ascii="Arial" w:hAnsi="Arial" w:cs="Arial"/>
          <w:sz w:val="18"/>
          <w:szCs w:val="18"/>
        </w:rPr>
      </w:pPr>
    </w:p>
    <w:p w14:paraId="7EFADDB5" w14:textId="77777777" w:rsidR="00F372BA" w:rsidRDefault="00F372BA" w:rsidP="00CA04EA">
      <w:pPr>
        <w:autoSpaceDE w:val="0"/>
        <w:autoSpaceDN w:val="0"/>
        <w:adjustRightInd w:val="0"/>
        <w:rPr>
          <w:rFonts w:ascii="Arial" w:hAnsi="Arial" w:cs="Arial"/>
          <w:sz w:val="18"/>
          <w:szCs w:val="18"/>
        </w:rPr>
      </w:pPr>
    </w:p>
    <w:p w14:paraId="79185579" w14:textId="77777777" w:rsidR="00826752" w:rsidRDefault="00826752" w:rsidP="00CA04EA">
      <w:pPr>
        <w:autoSpaceDE w:val="0"/>
        <w:autoSpaceDN w:val="0"/>
        <w:adjustRightInd w:val="0"/>
        <w:rPr>
          <w:rFonts w:ascii="Arial" w:hAnsi="Arial" w:cs="Arial"/>
          <w:sz w:val="18"/>
          <w:szCs w:val="18"/>
        </w:rPr>
      </w:pPr>
    </w:p>
    <w:p w14:paraId="3593F260" w14:textId="77777777" w:rsidR="00CA04EA" w:rsidRDefault="00CA04EA" w:rsidP="00B37CE3">
      <w:pPr>
        <w:jc w:val="both"/>
        <w:rPr>
          <w:rFonts w:ascii="Calibri" w:hAnsi="Calibri" w:cs="Arial"/>
          <w:b/>
          <w:i/>
          <w:sz w:val="18"/>
        </w:rPr>
      </w:pPr>
    </w:p>
    <w:p w14:paraId="07C62A9D" w14:textId="77777777" w:rsidR="003B3E89" w:rsidRPr="002522C8" w:rsidRDefault="003B3E89" w:rsidP="00B952FB">
      <w:pPr>
        <w:pBdr>
          <w:top w:val="single" w:sz="4" w:space="2" w:color="auto"/>
          <w:left w:val="single" w:sz="4" w:space="4" w:color="auto"/>
          <w:bottom w:val="single" w:sz="4" w:space="1" w:color="auto"/>
          <w:right w:val="single" w:sz="4" w:space="4" w:color="auto"/>
        </w:pBdr>
        <w:shd w:val="clear" w:color="auto" w:fill="8FEA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Pr>
          <w:rFonts w:ascii="Calibri" w:hAnsi="Calibri" w:cs="Arial"/>
          <w:b/>
        </w:rPr>
        <w:t>10</w:t>
      </w:r>
    </w:p>
    <w:p w14:paraId="585D856D"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A F  I  A  N  Z  A  D  O  R  A</w:t>
      </w:r>
    </w:p>
    <w:p w14:paraId="16D48FE0" w14:textId="77777777" w:rsidR="006037C1" w:rsidRPr="00CB3BA8" w:rsidRDefault="006037C1" w:rsidP="006037C1">
      <w:pPr>
        <w:tabs>
          <w:tab w:val="left" w:pos="3969"/>
          <w:tab w:val="left" w:pos="8080"/>
        </w:tabs>
        <w:ind w:right="1"/>
        <w:jc w:val="center"/>
        <w:rPr>
          <w:rFonts w:asciiTheme="minorHAnsi" w:hAnsiTheme="minorHAnsi" w:cs="Arial"/>
          <w:b/>
          <w:u w:val="single"/>
        </w:rPr>
      </w:pPr>
      <w:r w:rsidRPr="00CB3BA8">
        <w:rPr>
          <w:rFonts w:asciiTheme="minorHAnsi" w:hAnsiTheme="minorHAnsi" w:cs="Arial"/>
          <w:b/>
          <w:u w:val="single"/>
        </w:rPr>
        <w:t>GARANTÍA DE BUEN CUMPLIMIENTO DE CONTRATO</w:t>
      </w:r>
    </w:p>
    <w:p w14:paraId="73A03FB7"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65B94A49" w14:textId="77777777" w:rsidR="006037C1" w:rsidRPr="00455BB3" w:rsidRDefault="006037C1" w:rsidP="006037C1">
      <w:pPr>
        <w:pStyle w:val="NormalWeb"/>
        <w:spacing w:before="0" w:beforeAutospacing="0" w:after="0" w:afterAutospacing="0"/>
        <w:jc w:val="both"/>
        <w:rPr>
          <w:sz w:val="18"/>
          <w:szCs w:val="18"/>
          <w:lang w:val="es-MX" w:eastAsia="es-MX"/>
        </w:rPr>
      </w:pPr>
      <w:r w:rsidRPr="00455BB3">
        <w:rPr>
          <w:rFonts w:ascii="Calibri" w:hAnsi="Calibri" w:cs="Tahoma"/>
          <w:sz w:val="18"/>
          <w:szCs w:val="18"/>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063C7A3" w14:textId="77777777" w:rsidR="006037C1" w:rsidRPr="00455BB3" w:rsidRDefault="006037C1" w:rsidP="006037C1">
      <w:pPr>
        <w:pStyle w:val="NormalWeb"/>
        <w:spacing w:before="0" w:beforeAutospacing="0" w:after="0" w:afterAutospacing="0"/>
        <w:jc w:val="both"/>
        <w:rPr>
          <w:sz w:val="18"/>
          <w:szCs w:val="18"/>
        </w:rPr>
      </w:pPr>
      <w:r w:rsidRPr="00455BB3">
        <w:rPr>
          <w:rFonts w:ascii="Calibri" w:hAnsi="Calibri" w:cs="Tahoma"/>
          <w:sz w:val="18"/>
          <w:szCs w:val="18"/>
        </w:rPr>
        <w:t> </w:t>
      </w:r>
    </w:p>
    <w:p w14:paraId="5EEE6804"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7B195D4E"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71D8335"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sidR="00C71F1A">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623F441F"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3025381F"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1EE6D574"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89794F7"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0A3A88B2"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029ADAA7"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09C2DECF"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13EA7023"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23DCBD62"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665A188D"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296CC768" w14:textId="77777777" w:rsidR="006037C1" w:rsidRPr="00455BB3" w:rsidRDefault="006037C1" w:rsidP="00C71F1A">
      <w:pPr>
        <w:pStyle w:val="NormalWeb"/>
        <w:spacing w:before="0" w:beforeAutospacing="0" w:after="0" w:afterAutospacing="0"/>
        <w:ind w:left="720" w:firstLine="45"/>
        <w:jc w:val="both"/>
        <w:rPr>
          <w:color w:val="000000"/>
          <w:sz w:val="18"/>
          <w:szCs w:val="18"/>
        </w:rPr>
      </w:pPr>
    </w:p>
    <w:p w14:paraId="4D2AAB69" w14:textId="77777777" w:rsidR="006037C1" w:rsidRPr="00455BB3" w:rsidRDefault="006037C1" w:rsidP="00C71F1A">
      <w:pPr>
        <w:pStyle w:val="NormalWeb"/>
        <w:numPr>
          <w:ilvl w:val="0"/>
          <w:numId w:val="5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78FEB1AF"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w:t>
      </w:r>
    </w:p>
    <w:p w14:paraId="5DF37EE8" w14:textId="77777777" w:rsidR="006037C1" w:rsidRPr="00455BB3" w:rsidRDefault="006037C1" w:rsidP="006037C1">
      <w:pPr>
        <w:pStyle w:val="NormalWeb"/>
        <w:spacing w:before="0" w:beforeAutospacing="0" w:after="0" w:afterAutospacing="0"/>
        <w:ind w:left="720"/>
        <w:jc w:val="both"/>
        <w:rPr>
          <w:color w:val="000000"/>
          <w:sz w:val="18"/>
          <w:szCs w:val="18"/>
        </w:rPr>
      </w:pPr>
      <w:r w:rsidRPr="00455BB3">
        <w:rPr>
          <w:rFonts w:ascii="Calibri" w:hAnsi="Calibri" w:cs="Tahoma"/>
          <w:color w:val="000000"/>
          <w:sz w:val="18"/>
          <w:szCs w:val="18"/>
        </w:rPr>
        <w:t xml:space="preserve">Una vez cumplidas las obligaciones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a satisfacción de </w:t>
      </w:r>
      <w:r w:rsidRPr="00455BB3">
        <w:rPr>
          <w:rFonts w:ascii="Calibri" w:hAnsi="Calibri" w:cs="Tahoma"/>
          <w:b/>
          <w:color w:val="000000"/>
          <w:sz w:val="18"/>
          <w:szCs w:val="18"/>
        </w:rPr>
        <w:t>“S.S.N.L.”</w:t>
      </w:r>
      <w:r w:rsidRPr="00455BB3">
        <w:rPr>
          <w:rFonts w:ascii="Calibri" w:hAnsi="Calibri" w:cs="Tahoma"/>
          <w:color w:val="000000"/>
          <w:sz w:val="18"/>
          <w:szCs w:val="18"/>
        </w:rPr>
        <w:t xml:space="preserve">, este último procederá a extender la constancia de cumplimiento de las obligaciones contractuales para que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de inicio a los trámites para la cancelación de la garantía de cumplimiento prevista en esta cláusula.</w:t>
      </w:r>
    </w:p>
    <w:p w14:paraId="61587FB1" w14:textId="77777777" w:rsidR="006037C1" w:rsidRDefault="006037C1" w:rsidP="006037C1">
      <w:pPr>
        <w:pStyle w:val="NormalWeb"/>
        <w:spacing w:before="0" w:beforeAutospacing="0" w:after="0" w:afterAutospacing="0"/>
        <w:ind w:left="720"/>
        <w:jc w:val="both"/>
        <w:rPr>
          <w:color w:val="000000"/>
          <w:sz w:val="20"/>
          <w:szCs w:val="20"/>
        </w:rPr>
      </w:pPr>
      <w:r>
        <w:rPr>
          <w:rFonts w:ascii="Calibri" w:hAnsi="Calibri" w:cs="Tahoma"/>
          <w:color w:val="000000"/>
        </w:rPr>
        <w:t> </w:t>
      </w:r>
    </w:p>
    <w:p w14:paraId="1B279B58" w14:textId="77777777" w:rsidR="006037C1" w:rsidRDefault="006037C1" w:rsidP="006037C1">
      <w:pPr>
        <w:tabs>
          <w:tab w:val="left" w:pos="3969"/>
          <w:tab w:val="left" w:pos="8080"/>
        </w:tabs>
        <w:ind w:right="1"/>
        <w:jc w:val="center"/>
        <w:rPr>
          <w:rFonts w:asciiTheme="minorHAnsi" w:hAnsiTheme="minorHAnsi" w:cs="Arial"/>
          <w:b/>
          <w:u w:val="single"/>
          <w:lang w:val="es-ES"/>
        </w:rPr>
      </w:pPr>
    </w:p>
    <w:p w14:paraId="597F43FA"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025FB2D4" w14:textId="77777777" w:rsidR="00C71F1A" w:rsidRDefault="00C71F1A" w:rsidP="006037C1">
      <w:pPr>
        <w:tabs>
          <w:tab w:val="left" w:pos="3969"/>
          <w:tab w:val="left" w:pos="8080"/>
        </w:tabs>
        <w:ind w:right="1"/>
        <w:jc w:val="center"/>
        <w:rPr>
          <w:rFonts w:asciiTheme="minorHAnsi" w:hAnsiTheme="minorHAnsi" w:cs="Arial"/>
          <w:b/>
          <w:u w:val="single"/>
          <w:lang w:val="es-ES"/>
        </w:rPr>
      </w:pPr>
    </w:p>
    <w:p w14:paraId="2C5C1CCC" w14:textId="35DCF42C" w:rsidR="00C71F1A" w:rsidRDefault="00C71F1A" w:rsidP="006037C1">
      <w:pPr>
        <w:tabs>
          <w:tab w:val="left" w:pos="3969"/>
          <w:tab w:val="left" w:pos="8080"/>
        </w:tabs>
        <w:ind w:right="1"/>
        <w:jc w:val="center"/>
        <w:rPr>
          <w:rFonts w:asciiTheme="minorHAnsi" w:hAnsiTheme="minorHAnsi" w:cs="Arial"/>
          <w:b/>
          <w:u w:val="single"/>
          <w:lang w:val="es-ES"/>
        </w:rPr>
      </w:pPr>
    </w:p>
    <w:p w14:paraId="788FFDFE" w14:textId="77777777" w:rsidR="00B952FB" w:rsidRDefault="00B952FB" w:rsidP="006037C1">
      <w:pPr>
        <w:tabs>
          <w:tab w:val="left" w:pos="3969"/>
          <w:tab w:val="left" w:pos="8080"/>
        </w:tabs>
        <w:ind w:right="1"/>
        <w:jc w:val="center"/>
        <w:rPr>
          <w:rFonts w:asciiTheme="minorHAnsi" w:hAnsiTheme="minorHAnsi" w:cs="Arial"/>
          <w:b/>
          <w:u w:val="single"/>
          <w:lang w:val="es-ES"/>
        </w:rPr>
      </w:pPr>
    </w:p>
    <w:p w14:paraId="64C99746" w14:textId="77777777" w:rsidR="00C71F1A" w:rsidRPr="00455BB3" w:rsidRDefault="00C71F1A" w:rsidP="006037C1">
      <w:pPr>
        <w:tabs>
          <w:tab w:val="left" w:pos="3969"/>
          <w:tab w:val="left" w:pos="8080"/>
        </w:tabs>
        <w:ind w:right="1"/>
        <w:jc w:val="center"/>
        <w:rPr>
          <w:rFonts w:asciiTheme="minorHAnsi" w:hAnsiTheme="minorHAnsi" w:cs="Arial"/>
          <w:b/>
          <w:u w:val="single"/>
          <w:lang w:val="es-ES"/>
        </w:rPr>
      </w:pPr>
    </w:p>
    <w:p w14:paraId="24BD4F1E" w14:textId="77777777" w:rsidR="006037C1" w:rsidRPr="00CB3BA8" w:rsidRDefault="006037C1" w:rsidP="006037C1">
      <w:pPr>
        <w:tabs>
          <w:tab w:val="left" w:pos="3969"/>
          <w:tab w:val="left" w:pos="8080"/>
        </w:tabs>
        <w:ind w:right="1"/>
        <w:jc w:val="center"/>
        <w:rPr>
          <w:rFonts w:asciiTheme="minorHAnsi" w:hAnsiTheme="minorHAnsi" w:cs="Arial"/>
          <w:b/>
          <w:u w:val="single"/>
        </w:rPr>
      </w:pPr>
    </w:p>
    <w:p w14:paraId="0D9100F4" w14:textId="77777777" w:rsidR="00BA09CD" w:rsidRPr="00174D9C" w:rsidRDefault="00CA04EA"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Calibri" w:hAnsi="Calibri" w:cs="Calibri"/>
          <w:b/>
          <w:bCs/>
          <w:sz w:val="20"/>
          <w:szCs w:val="20"/>
        </w:rPr>
      </w:pPr>
      <w:r>
        <w:rPr>
          <w:rFonts w:ascii="Calibri" w:hAnsi="Calibri" w:cs="Calibri"/>
          <w:b/>
          <w:bCs/>
          <w:sz w:val="20"/>
          <w:szCs w:val="20"/>
        </w:rPr>
        <w:lastRenderedPageBreak/>
        <w:t>ANEXO 11</w:t>
      </w:r>
    </w:p>
    <w:p w14:paraId="0EDE35F5" w14:textId="77777777" w:rsidR="00BA09CD" w:rsidRPr="00174D9C" w:rsidRDefault="00BA09CD" w:rsidP="00BA09CD">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DC8BD02" w14:textId="77777777" w:rsidR="00BA09CD" w:rsidRPr="00174D9C" w:rsidRDefault="00BA09CD" w:rsidP="00BA09CD">
      <w:pPr>
        <w:pStyle w:val="Default"/>
        <w:rPr>
          <w:rFonts w:ascii="Calibri" w:hAnsi="Calibri" w:cs="Calibri"/>
          <w:b/>
          <w:bCs/>
          <w:sz w:val="20"/>
          <w:szCs w:val="20"/>
        </w:rPr>
      </w:pPr>
    </w:p>
    <w:p w14:paraId="19080119" w14:textId="77777777" w:rsidR="00BA09CD" w:rsidRPr="00174D9C" w:rsidRDefault="00BA09CD" w:rsidP="00BA09CD">
      <w:pPr>
        <w:pStyle w:val="Default"/>
        <w:rPr>
          <w:rFonts w:ascii="Calibri" w:hAnsi="Calibri" w:cs="Calibri"/>
          <w:b/>
          <w:bCs/>
          <w:sz w:val="20"/>
          <w:szCs w:val="20"/>
        </w:rPr>
      </w:pPr>
    </w:p>
    <w:p w14:paraId="631EC9DD" w14:textId="77777777" w:rsidR="00BA09CD" w:rsidRPr="00174D9C" w:rsidRDefault="00BA09CD" w:rsidP="00BA09CD">
      <w:pPr>
        <w:pStyle w:val="Default"/>
        <w:rPr>
          <w:rFonts w:ascii="Calibri" w:hAnsi="Calibri" w:cs="Calibri"/>
          <w:b/>
          <w:bCs/>
          <w:sz w:val="20"/>
          <w:szCs w:val="20"/>
        </w:rPr>
      </w:pPr>
    </w:p>
    <w:p w14:paraId="2F32FC74" w14:textId="77777777" w:rsidR="00BA09CD" w:rsidRPr="00174D9C" w:rsidRDefault="00C71F1A" w:rsidP="00BA09CD">
      <w:pPr>
        <w:pStyle w:val="Default"/>
        <w:rPr>
          <w:rFonts w:ascii="Calibri" w:hAnsi="Calibri" w:cs="Calibri"/>
          <w:b/>
          <w:bCs/>
          <w:sz w:val="20"/>
          <w:szCs w:val="20"/>
        </w:rPr>
      </w:pPr>
      <w:r>
        <w:rPr>
          <w:rFonts w:asciiTheme="minorHAnsi" w:hAnsiTheme="minorHAnsi" w:cs="Arial"/>
          <w:b/>
          <w:sz w:val="20"/>
          <w:szCs w:val="20"/>
        </w:rPr>
        <w:t>LIC. VICENTE ARTURO LÓPEZ LIMÓN</w:t>
      </w:r>
    </w:p>
    <w:p w14:paraId="520BA776"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DIRECTOR ADMINISTRATIVO</w:t>
      </w:r>
    </w:p>
    <w:p w14:paraId="242431FC" w14:textId="77777777" w:rsidR="00BA09CD" w:rsidRPr="00174D9C" w:rsidRDefault="00BA09CD" w:rsidP="00BA09CD">
      <w:pPr>
        <w:pStyle w:val="Default"/>
        <w:rPr>
          <w:rFonts w:ascii="Calibri" w:hAnsi="Calibri" w:cs="Calibri"/>
          <w:b/>
          <w:bCs/>
          <w:sz w:val="20"/>
          <w:szCs w:val="20"/>
        </w:rPr>
      </w:pPr>
      <w:r w:rsidRPr="00174D9C">
        <w:rPr>
          <w:rFonts w:ascii="Calibri" w:hAnsi="Calibri" w:cs="Calibri"/>
          <w:b/>
          <w:bCs/>
          <w:sz w:val="20"/>
          <w:szCs w:val="20"/>
        </w:rPr>
        <w:t>PRESENTE.</w:t>
      </w:r>
    </w:p>
    <w:p w14:paraId="1B9E5B67" w14:textId="77777777" w:rsidR="00BA09CD" w:rsidRPr="00174D9C" w:rsidRDefault="00BA09CD" w:rsidP="00BA09CD">
      <w:pPr>
        <w:pStyle w:val="Default"/>
        <w:rPr>
          <w:rFonts w:ascii="Calibri" w:hAnsi="Calibri" w:cs="Calibri"/>
          <w:sz w:val="20"/>
          <w:szCs w:val="20"/>
        </w:rPr>
      </w:pPr>
    </w:p>
    <w:p w14:paraId="25254381" w14:textId="77777777" w:rsidR="00BA09CD" w:rsidRPr="00174D9C" w:rsidRDefault="00BA09CD" w:rsidP="00BA09CD">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219B7179" w14:textId="77777777" w:rsidR="00BA09CD" w:rsidRPr="00174D9C" w:rsidRDefault="00BA09CD" w:rsidP="00BA09CD">
      <w:pPr>
        <w:pStyle w:val="Default"/>
        <w:rPr>
          <w:rFonts w:ascii="Calibri" w:hAnsi="Calibri" w:cs="Calibri"/>
          <w:sz w:val="20"/>
          <w:szCs w:val="20"/>
        </w:rPr>
      </w:pPr>
    </w:p>
    <w:p w14:paraId="635CFEFB" w14:textId="77777777" w:rsidR="00BA09CD" w:rsidRPr="00174D9C" w:rsidRDefault="00BA09CD" w:rsidP="00BA09CD">
      <w:pPr>
        <w:pStyle w:val="Default"/>
        <w:rPr>
          <w:rFonts w:ascii="Calibri" w:hAnsi="Calibri" w:cs="Calibri"/>
          <w:sz w:val="20"/>
          <w:szCs w:val="20"/>
        </w:rPr>
      </w:pPr>
    </w:p>
    <w:p w14:paraId="01AEBCBA" w14:textId="3BF0398A" w:rsidR="00BA09CD" w:rsidRPr="00174D9C" w:rsidRDefault="00BA09CD" w:rsidP="00BA09CD">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social)___________________________________________, declaro bajo protesta de decir verdad que mi representada o por su conducto, no participan en este procedimiento de </w:t>
      </w:r>
      <w:r w:rsidR="00572D88">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B75C34">
        <w:rPr>
          <w:rFonts w:ascii="Calibri" w:hAnsi="Calibri" w:cs="Calibri"/>
          <w:b/>
          <w:bCs/>
          <w:sz w:val="20"/>
          <w:szCs w:val="20"/>
        </w:rPr>
        <w:t>LP-919044992-N11-2024</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278AE15F" w14:textId="77777777" w:rsidR="00BA09CD" w:rsidRPr="00174D9C" w:rsidRDefault="00BA09CD" w:rsidP="00BA09CD">
      <w:pPr>
        <w:pStyle w:val="Default"/>
        <w:spacing w:line="360" w:lineRule="auto"/>
        <w:jc w:val="both"/>
        <w:rPr>
          <w:rFonts w:ascii="Calibri" w:hAnsi="Calibri" w:cs="Calibri"/>
          <w:sz w:val="20"/>
          <w:szCs w:val="20"/>
        </w:rPr>
      </w:pPr>
    </w:p>
    <w:p w14:paraId="15F4BD07"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690472E8"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6AB9256A"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5BDD4C5E" w14:textId="77777777" w:rsidR="00BA09CD" w:rsidRPr="00174D9C" w:rsidRDefault="00BA09CD" w:rsidP="00BA09CD">
      <w:pPr>
        <w:pStyle w:val="Default"/>
        <w:spacing w:line="360" w:lineRule="auto"/>
        <w:ind w:left="993" w:right="709"/>
        <w:jc w:val="both"/>
        <w:rPr>
          <w:rFonts w:ascii="Calibri" w:hAnsi="Calibri" w:cs="Calibri"/>
          <w:sz w:val="20"/>
          <w:szCs w:val="20"/>
        </w:rPr>
      </w:pPr>
    </w:p>
    <w:p w14:paraId="53C78B76" w14:textId="77777777" w:rsidR="00BA09CD" w:rsidRPr="00174D9C" w:rsidRDefault="00BA09CD" w:rsidP="00AA0A4C">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93E1B7D" w14:textId="77777777" w:rsidR="00BA09CD" w:rsidRPr="00174D9C" w:rsidRDefault="00BA09CD" w:rsidP="00BA09CD">
      <w:pPr>
        <w:pStyle w:val="Default"/>
        <w:jc w:val="both"/>
        <w:rPr>
          <w:rFonts w:ascii="Calibri" w:hAnsi="Calibri" w:cs="Calibri"/>
          <w:b/>
          <w:bCs/>
          <w:sz w:val="20"/>
          <w:szCs w:val="20"/>
        </w:rPr>
      </w:pPr>
    </w:p>
    <w:p w14:paraId="4EB15A48" w14:textId="77777777" w:rsidR="00BA09CD" w:rsidRPr="00174D9C" w:rsidRDefault="00BA09CD" w:rsidP="00BA09CD">
      <w:pPr>
        <w:pStyle w:val="Default"/>
        <w:rPr>
          <w:rFonts w:ascii="Calibri" w:hAnsi="Calibri" w:cs="Calibri"/>
          <w:b/>
          <w:bCs/>
          <w:sz w:val="20"/>
          <w:szCs w:val="20"/>
        </w:rPr>
      </w:pPr>
    </w:p>
    <w:p w14:paraId="04E16E20" w14:textId="77777777" w:rsidR="00BA09CD" w:rsidRPr="00174D9C" w:rsidRDefault="00BA09CD" w:rsidP="00BA09CD">
      <w:pPr>
        <w:pStyle w:val="Default"/>
        <w:rPr>
          <w:rFonts w:ascii="Calibri" w:hAnsi="Calibri" w:cs="Calibri"/>
          <w:b/>
          <w:bCs/>
          <w:sz w:val="20"/>
          <w:szCs w:val="20"/>
        </w:rPr>
      </w:pPr>
    </w:p>
    <w:p w14:paraId="574A7FAA" w14:textId="77777777" w:rsidR="00BA09CD" w:rsidRPr="00174D9C" w:rsidRDefault="00BA09CD" w:rsidP="00BA09CD">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01085E1" w14:textId="77777777" w:rsidR="00BA09CD" w:rsidRPr="00174D9C" w:rsidRDefault="00BA09CD" w:rsidP="00BA09CD">
      <w:pPr>
        <w:autoSpaceDE w:val="0"/>
        <w:autoSpaceDN w:val="0"/>
        <w:adjustRightInd w:val="0"/>
        <w:jc w:val="center"/>
        <w:rPr>
          <w:rFonts w:ascii="Calibri" w:hAnsi="Calibri" w:cs="Calibri"/>
          <w:b/>
          <w:szCs w:val="22"/>
        </w:rPr>
      </w:pPr>
    </w:p>
    <w:p w14:paraId="74ED02DE" w14:textId="77777777" w:rsidR="00BA09CD" w:rsidRPr="00174D9C" w:rsidRDefault="00BA09CD" w:rsidP="00BA09CD">
      <w:pPr>
        <w:autoSpaceDE w:val="0"/>
        <w:autoSpaceDN w:val="0"/>
        <w:adjustRightInd w:val="0"/>
        <w:jc w:val="center"/>
        <w:rPr>
          <w:rFonts w:ascii="Calibri" w:hAnsi="Calibri" w:cs="Calibri"/>
          <w:b/>
          <w:szCs w:val="22"/>
        </w:rPr>
      </w:pPr>
    </w:p>
    <w:p w14:paraId="439401B3" w14:textId="77777777" w:rsidR="00BA09CD" w:rsidRPr="00174D9C" w:rsidRDefault="00BA09CD" w:rsidP="00BA09CD">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2011FE08" w14:textId="77777777" w:rsidR="00BA09CD" w:rsidRDefault="00BA09CD" w:rsidP="00BA09CD">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6D4B2FC0" w14:textId="77777777" w:rsidR="00C71F1A" w:rsidRDefault="00C71F1A" w:rsidP="00BA09CD">
      <w:pPr>
        <w:tabs>
          <w:tab w:val="left" w:pos="5245"/>
          <w:tab w:val="left" w:pos="7655"/>
        </w:tabs>
        <w:ind w:right="-91"/>
        <w:jc w:val="center"/>
        <w:rPr>
          <w:rFonts w:ascii="Calibri" w:hAnsi="Calibri" w:cs="Arial"/>
          <w:b/>
        </w:rPr>
      </w:pPr>
    </w:p>
    <w:p w14:paraId="7873D773" w14:textId="77777777" w:rsidR="00C71F1A" w:rsidRDefault="00C71F1A" w:rsidP="00BA09CD">
      <w:pPr>
        <w:tabs>
          <w:tab w:val="left" w:pos="5245"/>
          <w:tab w:val="left" w:pos="7655"/>
        </w:tabs>
        <w:ind w:right="-91"/>
        <w:jc w:val="center"/>
        <w:rPr>
          <w:rFonts w:ascii="Calibri" w:hAnsi="Calibri" w:cs="Arial"/>
          <w:b/>
        </w:rPr>
      </w:pPr>
    </w:p>
    <w:p w14:paraId="0F1D5CFA" w14:textId="77777777" w:rsidR="00C71F1A" w:rsidRDefault="00C71F1A" w:rsidP="00BA09CD">
      <w:pPr>
        <w:tabs>
          <w:tab w:val="left" w:pos="5245"/>
          <w:tab w:val="left" w:pos="7655"/>
        </w:tabs>
        <w:ind w:right="-91"/>
        <w:jc w:val="center"/>
        <w:rPr>
          <w:rFonts w:ascii="Calibri" w:hAnsi="Calibri" w:cs="Arial"/>
          <w:b/>
        </w:rPr>
      </w:pPr>
    </w:p>
    <w:p w14:paraId="7484A295" w14:textId="77777777" w:rsidR="00C71F1A" w:rsidRDefault="00C71F1A" w:rsidP="00BA09CD">
      <w:pPr>
        <w:tabs>
          <w:tab w:val="left" w:pos="5245"/>
          <w:tab w:val="left" w:pos="7655"/>
        </w:tabs>
        <w:ind w:right="-91"/>
        <w:jc w:val="center"/>
        <w:rPr>
          <w:rFonts w:ascii="Calibri" w:hAnsi="Calibri" w:cs="Arial"/>
          <w:b/>
        </w:rPr>
      </w:pPr>
    </w:p>
    <w:p w14:paraId="1F5E1E13" w14:textId="77777777" w:rsidR="00C71F1A" w:rsidRPr="00174D9C" w:rsidRDefault="00C71F1A" w:rsidP="00BA09CD">
      <w:pPr>
        <w:tabs>
          <w:tab w:val="left" w:pos="5245"/>
          <w:tab w:val="left" w:pos="7655"/>
        </w:tabs>
        <w:ind w:right="-91"/>
        <w:jc w:val="center"/>
        <w:rPr>
          <w:rFonts w:ascii="Calibri" w:hAnsi="Calibri" w:cs="Arial"/>
          <w:b/>
        </w:rPr>
      </w:pPr>
    </w:p>
    <w:p w14:paraId="78B480C3" w14:textId="77777777" w:rsidR="00BA09CD" w:rsidRPr="00174D9C" w:rsidRDefault="00CA04EA" w:rsidP="00B952F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3FBCAC14" w14:textId="77777777" w:rsidR="00BA09CD" w:rsidRPr="00174D9C" w:rsidRDefault="00BA09CD" w:rsidP="00BA09CD">
      <w:pPr>
        <w:pStyle w:val="Default"/>
        <w:jc w:val="both"/>
        <w:rPr>
          <w:rFonts w:ascii="Calibri" w:hAnsi="Calibri" w:cs="Calibri"/>
          <w:b/>
          <w:bCs/>
          <w:sz w:val="22"/>
          <w:szCs w:val="23"/>
        </w:rPr>
      </w:pPr>
    </w:p>
    <w:p w14:paraId="44226331" w14:textId="77777777" w:rsidR="00BA09CD" w:rsidRPr="00174D9C" w:rsidRDefault="00BA09CD" w:rsidP="00BA09CD">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7644262A" w14:textId="77777777" w:rsidR="00BA09CD" w:rsidRPr="00174D9C" w:rsidRDefault="00BA09CD" w:rsidP="00BA09CD">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2F791185" w14:textId="77777777" w:rsidR="00BA09CD" w:rsidRPr="00174D9C" w:rsidRDefault="00BA09CD" w:rsidP="00BA09CD">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52A1E352"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 xml:space="preserve">___________(2)____________ </w:t>
      </w:r>
      <w:r w:rsidRPr="00174D9C">
        <w:rPr>
          <w:rFonts w:ascii="Calibri" w:hAnsi="Calibri" w:cs="Calibri"/>
          <w:sz w:val="14"/>
          <w:szCs w:val="16"/>
          <w:lang w:val="es-MX"/>
        </w:rPr>
        <w:br/>
        <w:t>PRESENTE.</w:t>
      </w:r>
    </w:p>
    <w:p w14:paraId="279AAFFC"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_______(3)___________ NO. __(4)____ EN EL QUE MI REPRESENTADA, LA EMPRESA _______________(5)___________________ PARTICIPA A TRAVÉS DE LA PROPUESTA QUE SE CONTIENE EN EL PRESENTE SOBRE.</w:t>
      </w:r>
    </w:p>
    <w:p w14:paraId="745E1F4D" w14:textId="77777777" w:rsidR="00BA09CD" w:rsidRPr="00174D9C" w:rsidRDefault="00BA09CD" w:rsidP="00BA09CD">
      <w:pPr>
        <w:spacing w:line="216" w:lineRule="exact"/>
        <w:ind w:firstLine="288"/>
        <w:jc w:val="both"/>
        <w:rPr>
          <w:rFonts w:ascii="Calibri" w:hAnsi="Calibri" w:cs="Calibri"/>
          <w:sz w:val="14"/>
          <w:szCs w:val="16"/>
          <w:lang w:val="es-MX"/>
        </w:rPr>
      </w:pPr>
    </w:p>
    <w:p w14:paraId="59E3B51F" w14:textId="77777777" w:rsidR="00BA09CD" w:rsidRPr="00174D9C" w:rsidRDefault="00BA09CD" w:rsidP="00BA09CD">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___</w:t>
      </w:r>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___</w:t>
      </w:r>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0FA852B0" w14:textId="77777777" w:rsidR="00BA09CD" w:rsidRPr="00174D9C" w:rsidRDefault="00BA09CD" w:rsidP="00BA09CD">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BA09CD" w:rsidRPr="00EF115D" w14:paraId="01DEA82D" w14:textId="77777777" w:rsidTr="00B952FB">
        <w:trPr>
          <w:trHeight w:val="96"/>
        </w:trPr>
        <w:tc>
          <w:tcPr>
            <w:tcW w:w="9639" w:type="dxa"/>
            <w:gridSpan w:val="5"/>
            <w:shd w:val="clear" w:color="auto" w:fill="8FEAFF"/>
          </w:tcPr>
          <w:p w14:paraId="4778D70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BA09CD" w:rsidRPr="00EF115D" w14:paraId="6F4EB94C" w14:textId="77777777" w:rsidTr="00B952FB">
        <w:tc>
          <w:tcPr>
            <w:tcW w:w="1687" w:type="dxa"/>
            <w:shd w:val="clear" w:color="auto" w:fill="8FEAFF"/>
          </w:tcPr>
          <w:p w14:paraId="55E67E6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TAMAÑO</w:t>
            </w:r>
          </w:p>
          <w:p w14:paraId="068BBD7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FEAFF"/>
          </w:tcPr>
          <w:p w14:paraId="39EF4CE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SECTOR</w:t>
            </w:r>
          </w:p>
          <w:p w14:paraId="2C65096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FEAFF"/>
          </w:tcPr>
          <w:p w14:paraId="3B25F6E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FEAFF"/>
          </w:tcPr>
          <w:p w14:paraId="3A7DD0E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FEAFF"/>
          </w:tcPr>
          <w:p w14:paraId="07C36D8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BA09CD" w:rsidRPr="00EF115D" w14:paraId="090661F2" w14:textId="77777777" w:rsidTr="00B952FB">
        <w:tc>
          <w:tcPr>
            <w:tcW w:w="1687" w:type="dxa"/>
            <w:shd w:val="clear" w:color="auto" w:fill="8FEAFF"/>
          </w:tcPr>
          <w:p w14:paraId="3A279B36"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C7A312C"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16BD349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7396280A"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628AFC8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4.6</w:t>
            </w:r>
          </w:p>
        </w:tc>
      </w:tr>
      <w:tr w:rsidR="00BA09CD" w:rsidRPr="00EF115D" w14:paraId="7AB1B689" w14:textId="77777777" w:rsidTr="00B952FB">
        <w:tc>
          <w:tcPr>
            <w:tcW w:w="1687" w:type="dxa"/>
            <w:vMerge w:val="restart"/>
            <w:shd w:val="clear" w:color="auto" w:fill="8FEAFF"/>
          </w:tcPr>
          <w:p w14:paraId="54E83C68" w14:textId="77777777" w:rsidR="00BA09CD" w:rsidRPr="00174D9C" w:rsidRDefault="00BA09CD" w:rsidP="003632F9">
            <w:pPr>
              <w:jc w:val="center"/>
              <w:rPr>
                <w:rFonts w:ascii="Calibri" w:hAnsi="Calibri" w:cs="Calibri"/>
                <w:sz w:val="2"/>
                <w:szCs w:val="4"/>
                <w:lang w:val="es-MX"/>
              </w:rPr>
            </w:pPr>
          </w:p>
          <w:p w14:paraId="6C62442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10DDC5B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26F5E740"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42B554D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4183DC9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93</w:t>
            </w:r>
          </w:p>
        </w:tc>
      </w:tr>
      <w:tr w:rsidR="00BA09CD" w:rsidRPr="00EF115D" w14:paraId="0039DBE0" w14:textId="77777777" w:rsidTr="00B952FB">
        <w:tc>
          <w:tcPr>
            <w:tcW w:w="1687" w:type="dxa"/>
            <w:vMerge/>
            <w:shd w:val="clear" w:color="auto" w:fill="8FEAFF"/>
          </w:tcPr>
          <w:p w14:paraId="0EB49C62" w14:textId="77777777" w:rsidR="00BA09CD" w:rsidRPr="00174D9C" w:rsidRDefault="00BA09CD" w:rsidP="003632F9">
            <w:pPr>
              <w:jc w:val="center"/>
              <w:rPr>
                <w:rFonts w:ascii="Calibri" w:hAnsi="Calibri" w:cs="Calibri"/>
                <w:sz w:val="14"/>
                <w:szCs w:val="16"/>
                <w:lang w:val="es-MX"/>
              </w:rPr>
            </w:pPr>
          </w:p>
        </w:tc>
        <w:tc>
          <w:tcPr>
            <w:tcW w:w="1795" w:type="dxa"/>
          </w:tcPr>
          <w:p w14:paraId="41E023C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EC8A03E"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01B85167"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17179EF5"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95</w:t>
            </w:r>
          </w:p>
        </w:tc>
      </w:tr>
      <w:tr w:rsidR="00BA09CD" w:rsidRPr="00EF115D" w14:paraId="01B8A87C" w14:textId="77777777" w:rsidTr="00B952FB">
        <w:tc>
          <w:tcPr>
            <w:tcW w:w="1687" w:type="dxa"/>
            <w:vMerge w:val="restart"/>
            <w:shd w:val="clear" w:color="auto" w:fill="8FEAFF"/>
          </w:tcPr>
          <w:p w14:paraId="46B4D3B3" w14:textId="77777777" w:rsidR="00BA09CD" w:rsidRPr="00174D9C" w:rsidRDefault="00BA09CD" w:rsidP="003632F9">
            <w:pPr>
              <w:jc w:val="center"/>
              <w:rPr>
                <w:rFonts w:ascii="Calibri" w:hAnsi="Calibri" w:cs="Calibri"/>
                <w:sz w:val="8"/>
                <w:szCs w:val="10"/>
                <w:lang w:val="es-MX"/>
              </w:rPr>
            </w:pPr>
          </w:p>
          <w:p w14:paraId="222A6421" w14:textId="77777777" w:rsidR="00BA09CD" w:rsidRPr="00174D9C" w:rsidRDefault="00BA09CD" w:rsidP="003632F9">
            <w:pPr>
              <w:jc w:val="center"/>
              <w:rPr>
                <w:rFonts w:ascii="Calibri" w:hAnsi="Calibri" w:cs="Calibri"/>
                <w:sz w:val="8"/>
                <w:szCs w:val="10"/>
                <w:lang w:val="es-MX"/>
              </w:rPr>
            </w:pPr>
          </w:p>
          <w:p w14:paraId="4F500FA4"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D74F59F"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AFFB5F2"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5EF3CEF1"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A56DF1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235</w:t>
            </w:r>
          </w:p>
        </w:tc>
      </w:tr>
      <w:tr w:rsidR="00BA09CD" w:rsidRPr="00EF115D" w14:paraId="19687AB7" w14:textId="77777777" w:rsidTr="00B952FB">
        <w:tc>
          <w:tcPr>
            <w:tcW w:w="1687" w:type="dxa"/>
            <w:vMerge/>
            <w:shd w:val="clear" w:color="auto" w:fill="8FEAFF"/>
          </w:tcPr>
          <w:p w14:paraId="24244297" w14:textId="77777777" w:rsidR="00BA09CD" w:rsidRPr="00174D9C" w:rsidRDefault="00BA09CD" w:rsidP="003632F9">
            <w:pPr>
              <w:jc w:val="center"/>
              <w:rPr>
                <w:rFonts w:ascii="Calibri" w:hAnsi="Calibri" w:cs="Calibri"/>
                <w:sz w:val="14"/>
                <w:szCs w:val="16"/>
                <w:lang w:val="es-MX"/>
              </w:rPr>
            </w:pPr>
          </w:p>
        </w:tc>
        <w:tc>
          <w:tcPr>
            <w:tcW w:w="1795" w:type="dxa"/>
          </w:tcPr>
          <w:p w14:paraId="1E1B4E6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189BDB6D"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2E3DB0CD" w14:textId="77777777" w:rsidR="00BA09CD" w:rsidRPr="00174D9C" w:rsidRDefault="00BA09CD" w:rsidP="003632F9">
            <w:pPr>
              <w:jc w:val="center"/>
              <w:rPr>
                <w:rFonts w:ascii="Calibri" w:hAnsi="Calibri" w:cs="Calibri"/>
                <w:sz w:val="14"/>
                <w:szCs w:val="16"/>
                <w:lang w:val="es-MX"/>
              </w:rPr>
            </w:pPr>
          </w:p>
        </w:tc>
        <w:tc>
          <w:tcPr>
            <w:tcW w:w="1701" w:type="dxa"/>
            <w:vMerge/>
          </w:tcPr>
          <w:p w14:paraId="0FB477E6" w14:textId="77777777" w:rsidR="00BA09CD" w:rsidRPr="00174D9C" w:rsidRDefault="00BA09CD" w:rsidP="003632F9">
            <w:pPr>
              <w:jc w:val="center"/>
              <w:rPr>
                <w:rFonts w:ascii="Calibri" w:hAnsi="Calibri" w:cs="Calibri"/>
                <w:sz w:val="14"/>
                <w:szCs w:val="16"/>
                <w:lang w:val="es-MX"/>
              </w:rPr>
            </w:pPr>
          </w:p>
        </w:tc>
      </w:tr>
      <w:tr w:rsidR="00BA09CD" w:rsidRPr="00EF115D" w14:paraId="0E758988" w14:textId="77777777" w:rsidTr="00B952FB">
        <w:tc>
          <w:tcPr>
            <w:tcW w:w="1687" w:type="dxa"/>
            <w:vMerge/>
            <w:shd w:val="clear" w:color="auto" w:fill="8FEAFF"/>
          </w:tcPr>
          <w:p w14:paraId="58386EE2" w14:textId="77777777" w:rsidR="00BA09CD" w:rsidRPr="00174D9C" w:rsidRDefault="00BA09CD" w:rsidP="003632F9">
            <w:pPr>
              <w:jc w:val="center"/>
              <w:rPr>
                <w:rFonts w:ascii="Calibri" w:hAnsi="Calibri" w:cs="Calibri"/>
                <w:sz w:val="14"/>
                <w:szCs w:val="16"/>
                <w:lang w:val="es-MX"/>
              </w:rPr>
            </w:pPr>
          </w:p>
        </w:tc>
        <w:tc>
          <w:tcPr>
            <w:tcW w:w="1795" w:type="dxa"/>
          </w:tcPr>
          <w:p w14:paraId="0802BAFB"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6BCBF1B8"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A050513"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7DA06CA9" w14:textId="77777777" w:rsidR="00BA09CD" w:rsidRPr="00174D9C" w:rsidRDefault="00BA09CD" w:rsidP="003632F9">
            <w:pPr>
              <w:jc w:val="center"/>
              <w:rPr>
                <w:rFonts w:ascii="Calibri" w:hAnsi="Calibri" w:cs="Calibri"/>
                <w:sz w:val="14"/>
                <w:szCs w:val="16"/>
                <w:lang w:val="es-MX"/>
              </w:rPr>
            </w:pPr>
            <w:r w:rsidRPr="00174D9C">
              <w:rPr>
                <w:rFonts w:ascii="Calibri" w:hAnsi="Calibri" w:cs="Calibri"/>
                <w:sz w:val="14"/>
                <w:szCs w:val="16"/>
                <w:lang w:val="es-MX"/>
              </w:rPr>
              <w:t>250</w:t>
            </w:r>
          </w:p>
        </w:tc>
      </w:tr>
    </w:tbl>
    <w:p w14:paraId="4E29DCE1"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370B7F9A" w14:textId="77777777" w:rsidR="00BA09CD" w:rsidRPr="00174D9C" w:rsidRDefault="00BA09CD" w:rsidP="00BA09CD">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F2B04F2" w14:textId="77777777" w:rsidR="00BA09CD" w:rsidRPr="00174D9C" w:rsidRDefault="00BA09CD" w:rsidP="00BA09CD">
      <w:pPr>
        <w:spacing w:line="216" w:lineRule="exact"/>
        <w:jc w:val="both"/>
        <w:rPr>
          <w:rFonts w:ascii="Calibri" w:hAnsi="Calibri" w:cs="Calibri"/>
          <w:sz w:val="14"/>
          <w:szCs w:val="16"/>
          <w:lang w:val="es-MX"/>
        </w:rPr>
      </w:pPr>
    </w:p>
    <w:p w14:paraId="40699520" w14:textId="77777777" w:rsidR="00BA09CD" w:rsidRPr="00174D9C" w:rsidRDefault="00BA09CD" w:rsidP="003C7CE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2D8AC4F8" w14:textId="77777777" w:rsidR="00BA09CD" w:rsidRPr="00174D9C" w:rsidRDefault="00BA09CD" w:rsidP="00BA09CD">
      <w:pPr>
        <w:spacing w:line="216" w:lineRule="exact"/>
        <w:jc w:val="both"/>
        <w:rPr>
          <w:rFonts w:ascii="Calibri" w:hAnsi="Calibri" w:cs="Calibri"/>
          <w:sz w:val="14"/>
          <w:szCs w:val="16"/>
          <w:lang w:val="es-MX"/>
        </w:rPr>
      </w:pPr>
    </w:p>
    <w:p w14:paraId="3FB3177D" w14:textId="77777777" w:rsidR="00BA09CD" w:rsidRPr="00174D9C" w:rsidRDefault="00BA09CD" w:rsidP="00BA09CD">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5498F57E" w14:textId="77777777" w:rsidR="00BA09CD" w:rsidRPr="00174D9C" w:rsidRDefault="00BA09CD" w:rsidP="00BA09CD">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__________________(11)_________________</w:t>
      </w:r>
    </w:p>
    <w:p w14:paraId="0B0ECFDF" w14:textId="77777777" w:rsidR="00BA09CD" w:rsidRPr="00174D9C" w:rsidRDefault="00BA09CD" w:rsidP="00BA09CD">
      <w:pPr>
        <w:spacing w:line="216" w:lineRule="exact"/>
        <w:jc w:val="center"/>
        <w:rPr>
          <w:rFonts w:ascii="Calibri" w:hAnsi="Calibri" w:cs="Calibri"/>
          <w:b/>
          <w:sz w:val="16"/>
          <w:szCs w:val="16"/>
          <w:lang w:val="es-MX"/>
        </w:rPr>
      </w:pPr>
    </w:p>
    <w:p w14:paraId="52496378" w14:textId="77777777" w:rsidR="00BA09CD" w:rsidRPr="00174D9C" w:rsidRDefault="00BA09CD" w:rsidP="00BA09CD">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w:t>
      </w:r>
      <w:r w:rsidR="00CA04EA">
        <w:rPr>
          <w:rFonts w:ascii="Calibri" w:hAnsi="Calibri" w:cs="Calibri"/>
          <w:b/>
          <w:szCs w:val="24"/>
          <w:lang w:val="es-MX"/>
        </w:rPr>
        <w:t>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BA09CD" w:rsidRPr="00EF115D" w14:paraId="56D7ABB4" w14:textId="77777777" w:rsidTr="00B952FB">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FEAFF"/>
          </w:tcPr>
          <w:p w14:paraId="6479DB0B"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FEAFF"/>
          </w:tcPr>
          <w:p w14:paraId="31D516C7" w14:textId="77777777" w:rsidR="00BA09CD" w:rsidRPr="00174D9C" w:rsidRDefault="00BA09CD" w:rsidP="003632F9">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BA09CD" w:rsidRPr="00EF115D" w14:paraId="1C96B28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AE3094F"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62E8EB45"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BA09CD" w:rsidRPr="00EF115D" w14:paraId="757C08C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C4B8D3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5974EB84"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BA09CD" w:rsidRPr="00EF115D" w14:paraId="0E713D23"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326ACF95"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46AA4DA3"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BA09CD" w:rsidRPr="00EF115D" w14:paraId="0B5833F8"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29430FC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0CC20C22"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BA09CD" w:rsidRPr="00EF115D" w14:paraId="480A6397"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1CE6CBC"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72E589D"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BA09CD" w:rsidRPr="00EF115D" w14:paraId="489D98C0"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19B68B4"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520C9ADB"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BA09CD" w:rsidRPr="00EF115D" w14:paraId="1ACF9206"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60F9EBBE"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6ED5CABC"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BA09CD" w:rsidRPr="00EF115D" w14:paraId="6E9E9169" w14:textId="77777777" w:rsidTr="00FA4A0F">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2821B03F"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2F731FFA" w14:textId="77777777" w:rsidR="00BA09CD" w:rsidRPr="00174D9C" w:rsidRDefault="00BA09CD" w:rsidP="003632F9">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BA09CD" w:rsidRPr="00EF115D" w14:paraId="1FFBBFD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543D4FF2"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4F30D8D8"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BA09CD" w:rsidRPr="00EF115D" w14:paraId="47A73F1E"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17FA9D9A"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047CED4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BA09CD" w:rsidRPr="00EF115D" w14:paraId="5D79D002" w14:textId="77777777" w:rsidTr="00FA4A0F">
        <w:trPr>
          <w:cantSplit/>
          <w:jc w:val="center"/>
        </w:trPr>
        <w:tc>
          <w:tcPr>
            <w:tcW w:w="1095" w:type="dxa"/>
            <w:tcBorders>
              <w:top w:val="single" w:sz="6" w:space="0" w:color="auto"/>
              <w:left w:val="single" w:sz="6" w:space="0" w:color="auto"/>
              <w:bottom w:val="single" w:sz="6" w:space="0" w:color="auto"/>
              <w:right w:val="single" w:sz="6" w:space="0" w:color="auto"/>
            </w:tcBorders>
          </w:tcPr>
          <w:p w14:paraId="762D2D93" w14:textId="77777777" w:rsidR="00BA09CD" w:rsidRPr="00174D9C" w:rsidRDefault="00BA09CD" w:rsidP="003632F9">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3E3A4BC6" w14:textId="77777777" w:rsidR="00BA09CD" w:rsidRPr="00174D9C" w:rsidRDefault="00BA09CD" w:rsidP="003632F9">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252DB7D7" w14:textId="77777777" w:rsidR="00C71F1A" w:rsidRDefault="00C71F1A"/>
    <w:p w14:paraId="65F28826" w14:textId="77777777" w:rsidR="00C71F1A" w:rsidRDefault="00C71F1A"/>
    <w:p w14:paraId="245DF9DD" w14:textId="77777777" w:rsidR="00C71F1A" w:rsidRDefault="00C71F1A"/>
    <w:p w14:paraId="444767E1" w14:textId="77777777" w:rsidR="00C71F1A" w:rsidRDefault="00C71F1A"/>
    <w:p w14:paraId="0268FF5B" w14:textId="77777777" w:rsidR="00C71F1A" w:rsidRDefault="00C71F1A"/>
    <w:p w14:paraId="1118E6A8" w14:textId="77777777" w:rsidR="00C71F1A" w:rsidRDefault="00C71F1A"/>
    <w:p w14:paraId="03556F0A" w14:textId="77777777" w:rsidR="00BA09CD" w:rsidRPr="00AA0B61" w:rsidRDefault="00BA09CD" w:rsidP="00B952FB">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Calibri" w:hAnsi="Calibri"/>
          <w:sz w:val="20"/>
          <w:szCs w:val="20"/>
        </w:rPr>
      </w:pPr>
      <w:r w:rsidRPr="00AA0B61">
        <w:rPr>
          <w:rFonts w:ascii="Calibri" w:hAnsi="Calibri"/>
          <w:b/>
          <w:bCs/>
          <w:sz w:val="20"/>
          <w:szCs w:val="20"/>
        </w:rPr>
        <w:lastRenderedPageBreak/>
        <w:t>ANEXO 1</w:t>
      </w:r>
      <w:r w:rsidR="00CA04EA">
        <w:rPr>
          <w:rFonts w:ascii="Calibri" w:hAnsi="Calibri"/>
          <w:b/>
          <w:bCs/>
          <w:sz w:val="20"/>
          <w:szCs w:val="20"/>
        </w:rPr>
        <w:t>3</w:t>
      </w:r>
    </w:p>
    <w:p w14:paraId="7F9178FE" w14:textId="77777777" w:rsidR="00BA09CD" w:rsidRPr="00AA0B61" w:rsidRDefault="00BA09CD" w:rsidP="00BA09CD">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0ADBA87B" w14:textId="5DF9F236" w:rsidR="00BA09CD" w:rsidRPr="00AA0B61" w:rsidRDefault="00313C66" w:rsidP="00BA09CD">
      <w:pPr>
        <w:pStyle w:val="Default"/>
        <w:jc w:val="center"/>
        <w:rPr>
          <w:rFonts w:ascii="Calibri" w:hAnsi="Calibri"/>
          <w:b/>
          <w:bCs/>
          <w:color w:val="548DD4"/>
          <w:sz w:val="20"/>
          <w:szCs w:val="20"/>
        </w:rPr>
      </w:pPr>
      <w:r>
        <w:rPr>
          <w:rFonts w:ascii="Calibri" w:hAnsi="Calibri"/>
          <w:b/>
          <w:bCs/>
          <w:sz w:val="20"/>
          <w:szCs w:val="20"/>
        </w:rPr>
        <w:t>Licitación Pública Nacional Presencial</w:t>
      </w:r>
      <w:r w:rsidR="00BA09CD" w:rsidRPr="008B4324">
        <w:rPr>
          <w:rFonts w:ascii="Calibri" w:hAnsi="Calibri"/>
          <w:b/>
          <w:bCs/>
          <w:sz w:val="20"/>
          <w:szCs w:val="20"/>
        </w:rPr>
        <w:t xml:space="preserve"> </w:t>
      </w:r>
      <w:r w:rsidR="00BA09CD" w:rsidRPr="00AA0B61">
        <w:rPr>
          <w:rFonts w:ascii="Calibri" w:hAnsi="Calibri"/>
          <w:b/>
          <w:bCs/>
          <w:sz w:val="20"/>
          <w:szCs w:val="20"/>
        </w:rPr>
        <w:t>No.</w:t>
      </w:r>
      <w:r w:rsidR="00826752">
        <w:rPr>
          <w:rFonts w:ascii="Calibri" w:hAnsi="Calibri"/>
          <w:b/>
          <w:bCs/>
          <w:sz w:val="20"/>
          <w:szCs w:val="20"/>
        </w:rPr>
        <w:t xml:space="preserve"> </w:t>
      </w:r>
      <w:r w:rsidR="00B75C34">
        <w:rPr>
          <w:rFonts w:ascii="Calibri" w:hAnsi="Calibri"/>
          <w:b/>
          <w:bCs/>
          <w:sz w:val="20"/>
          <w:szCs w:val="20"/>
        </w:rPr>
        <w:t>LP-919044992-N11-2024</w:t>
      </w:r>
      <w:r w:rsidR="00BA09CD" w:rsidRPr="00AA0B61">
        <w:rPr>
          <w:rFonts w:ascii="Calibri" w:hAnsi="Calibri"/>
          <w:b/>
          <w:bCs/>
          <w:sz w:val="20"/>
          <w:szCs w:val="20"/>
        </w:rPr>
        <w:t xml:space="preserve"> </w:t>
      </w:r>
    </w:p>
    <w:p w14:paraId="27DB38FF" w14:textId="77777777" w:rsidR="00F372BA" w:rsidRDefault="00F372BA" w:rsidP="00BA09CD">
      <w:pPr>
        <w:pStyle w:val="Default"/>
        <w:rPr>
          <w:rFonts w:ascii="Calibri" w:hAnsi="Calibri"/>
          <w:b/>
          <w:bCs/>
          <w:sz w:val="20"/>
          <w:szCs w:val="20"/>
        </w:rPr>
      </w:pPr>
    </w:p>
    <w:p w14:paraId="20265EF6" w14:textId="77777777" w:rsidR="00BA09CD" w:rsidRDefault="00BA09CD" w:rsidP="00BA09CD">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7B15D26A" w14:textId="77777777" w:rsidR="00F372BA" w:rsidRPr="00AA0B61" w:rsidRDefault="00F372BA" w:rsidP="00BA09CD">
      <w:pPr>
        <w:pStyle w:val="Default"/>
        <w:rPr>
          <w:rFonts w:ascii="Calibri" w:hAnsi="Calibri"/>
          <w:b/>
          <w:bCs/>
          <w:sz w:val="20"/>
          <w:szCs w:val="20"/>
        </w:rPr>
      </w:pPr>
    </w:p>
    <w:tbl>
      <w:tblPr>
        <w:tblW w:w="10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4"/>
        <w:gridCol w:w="7506"/>
        <w:gridCol w:w="709"/>
        <w:gridCol w:w="709"/>
        <w:gridCol w:w="930"/>
      </w:tblGrid>
      <w:tr w:rsidR="00BA09CD" w:rsidRPr="00AA0B61" w14:paraId="7B25A8F2" w14:textId="77777777" w:rsidTr="00B952FB">
        <w:trPr>
          <w:trHeight w:val="109"/>
          <w:jc w:val="center"/>
        </w:trPr>
        <w:tc>
          <w:tcPr>
            <w:tcW w:w="674" w:type="dxa"/>
            <w:shd w:val="clear" w:color="auto" w:fill="8FEAFF"/>
            <w:vAlign w:val="center"/>
          </w:tcPr>
          <w:p w14:paraId="0F361E8D" w14:textId="77777777" w:rsidR="00BA09CD" w:rsidRPr="00AA0B61" w:rsidRDefault="00BA09CD" w:rsidP="003632F9">
            <w:pPr>
              <w:pStyle w:val="Default"/>
              <w:jc w:val="center"/>
              <w:rPr>
                <w:rFonts w:ascii="Calibri" w:hAnsi="Calibri"/>
                <w:b/>
                <w:sz w:val="15"/>
                <w:szCs w:val="15"/>
              </w:rPr>
            </w:pPr>
            <w:r w:rsidRPr="00AA0B61">
              <w:rPr>
                <w:rFonts w:ascii="Calibri" w:hAnsi="Calibri"/>
                <w:b/>
                <w:bCs/>
                <w:sz w:val="15"/>
                <w:szCs w:val="15"/>
              </w:rPr>
              <w:t>No.</w:t>
            </w:r>
          </w:p>
        </w:tc>
        <w:tc>
          <w:tcPr>
            <w:tcW w:w="7506" w:type="dxa"/>
            <w:shd w:val="clear" w:color="auto" w:fill="8FEAFF"/>
            <w:vAlign w:val="center"/>
          </w:tcPr>
          <w:p w14:paraId="2A3ECC62"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DOCUMENTO</w:t>
            </w:r>
          </w:p>
        </w:tc>
        <w:tc>
          <w:tcPr>
            <w:tcW w:w="1418" w:type="dxa"/>
            <w:gridSpan w:val="2"/>
            <w:shd w:val="clear" w:color="auto" w:fill="8FEAFF"/>
            <w:vAlign w:val="center"/>
          </w:tcPr>
          <w:p w14:paraId="4633982E" w14:textId="77777777" w:rsidR="00BA09CD" w:rsidRPr="00AA0B61" w:rsidRDefault="00BA09CD" w:rsidP="003632F9">
            <w:pPr>
              <w:pStyle w:val="Default"/>
              <w:jc w:val="center"/>
              <w:rPr>
                <w:rFonts w:ascii="Calibri" w:hAnsi="Calibri"/>
                <w:sz w:val="15"/>
                <w:szCs w:val="15"/>
              </w:rPr>
            </w:pPr>
            <w:r w:rsidRPr="00AA0B61">
              <w:rPr>
                <w:rFonts w:ascii="Calibri" w:hAnsi="Calibri"/>
                <w:b/>
                <w:bCs/>
                <w:sz w:val="15"/>
                <w:szCs w:val="15"/>
              </w:rPr>
              <w:t>ENTREGA</w:t>
            </w:r>
          </w:p>
        </w:tc>
        <w:tc>
          <w:tcPr>
            <w:tcW w:w="930" w:type="dxa"/>
            <w:shd w:val="clear" w:color="auto" w:fill="8FEAFF"/>
            <w:vAlign w:val="center"/>
          </w:tcPr>
          <w:p w14:paraId="4461E89D" w14:textId="77777777" w:rsidR="00BA09CD" w:rsidRPr="00AA0B61" w:rsidRDefault="00BA09CD" w:rsidP="003632F9">
            <w:pPr>
              <w:pStyle w:val="Default"/>
              <w:jc w:val="center"/>
              <w:rPr>
                <w:rFonts w:ascii="Calibri" w:hAnsi="Calibri"/>
                <w:b/>
                <w:bCs/>
                <w:sz w:val="15"/>
                <w:szCs w:val="15"/>
              </w:rPr>
            </w:pPr>
            <w:r w:rsidRPr="00AA0B61">
              <w:rPr>
                <w:rFonts w:ascii="Calibri" w:hAnsi="Calibri"/>
                <w:b/>
                <w:bCs/>
                <w:sz w:val="15"/>
                <w:szCs w:val="15"/>
              </w:rPr>
              <w:t>OBSERVACIONES</w:t>
            </w:r>
          </w:p>
        </w:tc>
      </w:tr>
      <w:tr w:rsidR="002F7D17" w:rsidRPr="00AA0B61" w14:paraId="0D186DDA" w14:textId="77777777" w:rsidTr="003632F9">
        <w:trPr>
          <w:trHeight w:val="64"/>
          <w:jc w:val="center"/>
        </w:trPr>
        <w:tc>
          <w:tcPr>
            <w:tcW w:w="674" w:type="dxa"/>
            <w:vAlign w:val="center"/>
          </w:tcPr>
          <w:p w14:paraId="6ECF4AEA"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w:t>
            </w:r>
          </w:p>
        </w:tc>
        <w:tc>
          <w:tcPr>
            <w:tcW w:w="7506" w:type="dxa"/>
          </w:tcPr>
          <w:p w14:paraId="2179EEB7" w14:textId="77777777" w:rsidR="002F7D17" w:rsidRPr="00C71F1A" w:rsidRDefault="002F7D17" w:rsidP="002F7D17">
            <w:pPr>
              <w:tabs>
                <w:tab w:val="left" w:pos="1418"/>
              </w:tabs>
              <w:jc w:val="both"/>
              <w:rPr>
                <w:bCs/>
                <w:sz w:val="15"/>
                <w:szCs w:val="15"/>
              </w:rPr>
            </w:pPr>
            <w:r w:rsidRPr="00C71F1A">
              <w:rPr>
                <w:rFonts w:asciiTheme="minorHAnsi" w:hAnsiTheme="minorHAnsi" w:cs="Arial"/>
                <w:b/>
                <w:sz w:val="15"/>
                <w:szCs w:val="15"/>
              </w:rPr>
              <w:t>ANEXO 13.</w:t>
            </w:r>
            <w:r w:rsidRPr="00C71F1A">
              <w:rPr>
                <w:rFonts w:asciiTheme="minorHAnsi" w:hAnsiTheme="minorHAnsi" w:cs="Arial"/>
                <w:sz w:val="15"/>
                <w:szCs w:val="15"/>
              </w:rPr>
              <w:t xml:space="preserve"> Cédula de entrega de documentos.</w:t>
            </w:r>
          </w:p>
        </w:tc>
        <w:tc>
          <w:tcPr>
            <w:tcW w:w="709" w:type="dxa"/>
            <w:vAlign w:val="center"/>
          </w:tcPr>
          <w:p w14:paraId="5DC7B81F"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EF6EB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6976C961" w14:textId="77777777" w:rsidR="002F7D17" w:rsidRPr="00AA0B61" w:rsidRDefault="002F7D17" w:rsidP="003632F9">
            <w:pPr>
              <w:pStyle w:val="Default"/>
              <w:rPr>
                <w:rFonts w:ascii="Calibri" w:hAnsi="Calibri"/>
                <w:sz w:val="16"/>
                <w:szCs w:val="16"/>
              </w:rPr>
            </w:pPr>
          </w:p>
        </w:tc>
      </w:tr>
      <w:tr w:rsidR="002F7D17" w:rsidRPr="00AA0B61" w14:paraId="55FFDE7F" w14:textId="77777777" w:rsidTr="003632F9">
        <w:trPr>
          <w:trHeight w:val="102"/>
          <w:jc w:val="center"/>
        </w:trPr>
        <w:tc>
          <w:tcPr>
            <w:tcW w:w="674" w:type="dxa"/>
            <w:vAlign w:val="center"/>
          </w:tcPr>
          <w:p w14:paraId="7D3AEEFA"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2</w:t>
            </w:r>
          </w:p>
        </w:tc>
        <w:tc>
          <w:tcPr>
            <w:tcW w:w="7506" w:type="dxa"/>
          </w:tcPr>
          <w:p w14:paraId="58EEE228" w14:textId="77777777" w:rsidR="002F7D17" w:rsidRPr="00C71F1A" w:rsidRDefault="002F7D17" w:rsidP="002F7D17">
            <w:pPr>
              <w:tabs>
                <w:tab w:val="left" w:pos="1418"/>
              </w:tabs>
              <w:jc w:val="both"/>
              <w:rPr>
                <w:bCs/>
                <w:sz w:val="15"/>
                <w:szCs w:val="15"/>
              </w:rPr>
            </w:pPr>
            <w:r w:rsidRPr="00C71F1A">
              <w:rPr>
                <w:rFonts w:asciiTheme="minorHAnsi" w:hAnsiTheme="minorHAnsi"/>
                <w:sz w:val="15"/>
                <w:szCs w:val="15"/>
              </w:rPr>
              <w:t>Identificación oficial vigente de quien firma las proposiciones, quien deberá contar con facultades de administración y/o dominio, o poder especial para actos de licitación pública.</w:t>
            </w:r>
          </w:p>
        </w:tc>
        <w:tc>
          <w:tcPr>
            <w:tcW w:w="709" w:type="dxa"/>
            <w:vAlign w:val="center"/>
          </w:tcPr>
          <w:p w14:paraId="5F6703C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E07DA2F"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E49F319" w14:textId="77777777" w:rsidR="002F7D17" w:rsidRPr="00AA0B61" w:rsidRDefault="002F7D17" w:rsidP="003632F9">
            <w:pPr>
              <w:pStyle w:val="Default"/>
              <w:rPr>
                <w:rFonts w:ascii="Calibri" w:hAnsi="Calibri"/>
                <w:sz w:val="16"/>
                <w:szCs w:val="16"/>
              </w:rPr>
            </w:pPr>
          </w:p>
        </w:tc>
      </w:tr>
      <w:tr w:rsidR="002F7D17" w:rsidRPr="00AA0B61" w14:paraId="3AD1635C" w14:textId="77777777" w:rsidTr="003632F9">
        <w:trPr>
          <w:trHeight w:val="102"/>
          <w:jc w:val="center"/>
        </w:trPr>
        <w:tc>
          <w:tcPr>
            <w:tcW w:w="674" w:type="dxa"/>
            <w:vAlign w:val="center"/>
          </w:tcPr>
          <w:p w14:paraId="540794D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3</w:t>
            </w:r>
          </w:p>
        </w:tc>
        <w:tc>
          <w:tcPr>
            <w:tcW w:w="7506" w:type="dxa"/>
          </w:tcPr>
          <w:p w14:paraId="41E6BD40" w14:textId="236483DA" w:rsidR="002F7D17" w:rsidRPr="00C71F1A" w:rsidRDefault="002F7D17" w:rsidP="002F7D17">
            <w:pPr>
              <w:tabs>
                <w:tab w:val="left" w:pos="1418"/>
              </w:tabs>
              <w:jc w:val="both"/>
              <w:rPr>
                <w:bCs/>
                <w:sz w:val="15"/>
                <w:szCs w:val="15"/>
              </w:rPr>
            </w:pPr>
            <w:r w:rsidRPr="00C71F1A">
              <w:rPr>
                <w:rFonts w:asciiTheme="minorHAnsi" w:hAnsiTheme="minorHAnsi"/>
                <w:sz w:val="15"/>
                <w:szCs w:val="15"/>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C71F1A">
              <w:rPr>
                <w:rFonts w:asciiTheme="minorHAnsi" w:hAnsiTheme="minorHAnsi" w:cs="Arial"/>
                <w:sz w:val="15"/>
                <w:szCs w:val="15"/>
              </w:rPr>
              <w:t>su metodología y la experiencia comprobable en ventas relacionadas a la presente</w:t>
            </w:r>
            <w:r w:rsidR="006F658C">
              <w:rPr>
                <w:rFonts w:asciiTheme="minorHAnsi" w:hAnsiTheme="minorHAnsi" w:cs="Arial"/>
                <w:sz w:val="15"/>
                <w:szCs w:val="15"/>
              </w:rPr>
              <w:t xml:space="preserve"> licitación</w:t>
            </w:r>
            <w:r w:rsidRPr="00C71F1A">
              <w:rPr>
                <w:rFonts w:asciiTheme="minorHAnsi" w:hAnsiTheme="minorHAnsi" w:cs="Arial"/>
                <w:sz w:val="15"/>
                <w:szCs w:val="15"/>
              </w:rPr>
              <w:t>,</w:t>
            </w:r>
            <w:r w:rsidRPr="00C71F1A">
              <w:rPr>
                <w:rFonts w:asciiTheme="minorHAnsi" w:hAnsiTheme="minorHAnsi"/>
                <w:sz w:val="15"/>
                <w:szCs w:val="15"/>
              </w:rPr>
              <w:t xml:space="preserve"> demostrándolo mediante una relación de las principales operaciones de ventas o prestación de servicios de los últimos 12 meses en donde compruebe </w:t>
            </w:r>
            <w:r w:rsidRPr="00C71F1A">
              <w:rPr>
                <w:rFonts w:asciiTheme="minorHAnsi" w:hAnsiTheme="minorHAnsi" w:cs="Arial"/>
                <w:sz w:val="15"/>
                <w:szCs w:val="15"/>
                <w:lang w:val="es-MX"/>
              </w:rPr>
              <w:t>contar como mínimo por dicho tiempo realizando las actividades relacionadas a la presente Convocatoria.</w:t>
            </w:r>
          </w:p>
        </w:tc>
        <w:tc>
          <w:tcPr>
            <w:tcW w:w="709" w:type="dxa"/>
            <w:vAlign w:val="center"/>
          </w:tcPr>
          <w:p w14:paraId="4BF7075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EE2165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2809B45" w14:textId="77777777" w:rsidR="002F7D17" w:rsidRPr="00AA0B61" w:rsidRDefault="002F7D17" w:rsidP="003632F9">
            <w:pPr>
              <w:pStyle w:val="Default"/>
              <w:rPr>
                <w:rFonts w:ascii="Calibri" w:hAnsi="Calibri"/>
                <w:sz w:val="16"/>
                <w:szCs w:val="16"/>
              </w:rPr>
            </w:pPr>
          </w:p>
        </w:tc>
      </w:tr>
      <w:tr w:rsidR="002F7D17" w:rsidRPr="00AA0B61" w14:paraId="47DB0B0E" w14:textId="77777777" w:rsidTr="003632F9">
        <w:trPr>
          <w:trHeight w:val="102"/>
          <w:jc w:val="center"/>
        </w:trPr>
        <w:tc>
          <w:tcPr>
            <w:tcW w:w="674" w:type="dxa"/>
            <w:vAlign w:val="center"/>
          </w:tcPr>
          <w:p w14:paraId="0DDD8A3B"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4</w:t>
            </w:r>
          </w:p>
        </w:tc>
        <w:tc>
          <w:tcPr>
            <w:tcW w:w="7506" w:type="dxa"/>
          </w:tcPr>
          <w:p w14:paraId="070CA9B1"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2</w:t>
            </w:r>
            <w:r w:rsidRPr="00C71F1A">
              <w:rPr>
                <w:rFonts w:asciiTheme="minorHAnsi" w:hAnsiTheme="minorHAnsi"/>
                <w:sz w:val="15"/>
                <w:szCs w:val="15"/>
              </w:rPr>
              <w:t xml:space="preserve">. Propuesta Técnica conforme al formato del anexo 2 de las presentes bases. </w:t>
            </w:r>
          </w:p>
        </w:tc>
        <w:tc>
          <w:tcPr>
            <w:tcW w:w="709" w:type="dxa"/>
            <w:vAlign w:val="center"/>
          </w:tcPr>
          <w:p w14:paraId="0BD69DE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3738B8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42BC2B6F" w14:textId="77777777" w:rsidR="002F7D17" w:rsidRPr="00AA0B61" w:rsidRDefault="002F7D17" w:rsidP="003632F9">
            <w:pPr>
              <w:pStyle w:val="Default"/>
              <w:rPr>
                <w:rFonts w:ascii="Calibri" w:hAnsi="Calibri"/>
                <w:sz w:val="16"/>
                <w:szCs w:val="16"/>
              </w:rPr>
            </w:pPr>
          </w:p>
        </w:tc>
      </w:tr>
      <w:tr w:rsidR="002F7D17" w:rsidRPr="00AA0B61" w14:paraId="5AF5E37E" w14:textId="77777777" w:rsidTr="003632F9">
        <w:trPr>
          <w:trHeight w:val="169"/>
          <w:jc w:val="center"/>
        </w:trPr>
        <w:tc>
          <w:tcPr>
            <w:tcW w:w="674" w:type="dxa"/>
            <w:vAlign w:val="center"/>
          </w:tcPr>
          <w:p w14:paraId="3943E7BC"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5</w:t>
            </w:r>
          </w:p>
        </w:tc>
        <w:tc>
          <w:tcPr>
            <w:tcW w:w="7506" w:type="dxa"/>
          </w:tcPr>
          <w:p w14:paraId="7D1DF45B"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Certificado o escrito bajo protesta de decir verdad  de que cumplen con las Normas Oficiales Mexicanas o las Normas Mexicanas o Normas Internacionales aplicables y en el que manifieste que los servicios que oferte cumplen con la legislación sanitaria vigente, para las partidas y renglones que aplica, y con las Normas Oficiales Mexicanas, las Normas Mexicanas y a falta de éstas, con las Normas Internacionales.</w:t>
            </w:r>
          </w:p>
        </w:tc>
        <w:tc>
          <w:tcPr>
            <w:tcW w:w="709" w:type="dxa"/>
            <w:vAlign w:val="center"/>
          </w:tcPr>
          <w:p w14:paraId="013437D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B4E81B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DD3A1E0" w14:textId="77777777" w:rsidR="002F7D17" w:rsidRPr="00AA0B61" w:rsidRDefault="002F7D17" w:rsidP="003632F9">
            <w:pPr>
              <w:pStyle w:val="Default"/>
              <w:rPr>
                <w:rFonts w:ascii="Calibri" w:hAnsi="Calibri"/>
                <w:sz w:val="16"/>
                <w:szCs w:val="16"/>
              </w:rPr>
            </w:pPr>
          </w:p>
        </w:tc>
      </w:tr>
      <w:tr w:rsidR="002F7D17" w:rsidRPr="00AA0B61" w14:paraId="774185C6" w14:textId="77777777" w:rsidTr="003632F9">
        <w:trPr>
          <w:trHeight w:val="81"/>
          <w:jc w:val="center"/>
        </w:trPr>
        <w:tc>
          <w:tcPr>
            <w:tcW w:w="674" w:type="dxa"/>
            <w:vAlign w:val="center"/>
          </w:tcPr>
          <w:p w14:paraId="26253FCD"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6</w:t>
            </w:r>
          </w:p>
        </w:tc>
        <w:tc>
          <w:tcPr>
            <w:tcW w:w="7506" w:type="dxa"/>
          </w:tcPr>
          <w:p w14:paraId="7E0D6BF1" w14:textId="6222F96A" w:rsidR="002F7D17" w:rsidRPr="00C71F1A" w:rsidRDefault="002F7D17" w:rsidP="006F658C">
            <w:pPr>
              <w:jc w:val="both"/>
              <w:rPr>
                <w:sz w:val="15"/>
                <w:szCs w:val="15"/>
              </w:rPr>
            </w:pPr>
            <w:r w:rsidRPr="00C71F1A">
              <w:rPr>
                <w:rFonts w:asciiTheme="minorHAnsi" w:hAnsiTheme="minorHAnsi"/>
                <w:sz w:val="15"/>
                <w:szCs w:val="15"/>
              </w:rPr>
              <w:t xml:space="preserve">Carta bajo protesta de decir verdad y firmada por el representante legal, que manifieste que su representada cumple con todos los registros sanitarios para funcionar como negocio en la venta de productos de consumo en el Sector Salud, así como de que los </w:t>
            </w:r>
            <w:r w:rsidRPr="00C71F1A">
              <w:rPr>
                <w:rFonts w:asciiTheme="minorHAnsi" w:hAnsiTheme="minorHAnsi"/>
                <w:bCs/>
                <w:sz w:val="15"/>
                <w:szCs w:val="15"/>
              </w:rPr>
              <w:t>productos que ofertan cumplen y reúnen todos los requisitos de la legislación sanitaria vigente.</w:t>
            </w:r>
          </w:p>
        </w:tc>
        <w:tc>
          <w:tcPr>
            <w:tcW w:w="709" w:type="dxa"/>
            <w:vAlign w:val="center"/>
          </w:tcPr>
          <w:p w14:paraId="63F2FFE6"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C50046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4C6BCB1" w14:textId="77777777" w:rsidR="002F7D17" w:rsidRPr="00AA0B61" w:rsidRDefault="002F7D17" w:rsidP="003632F9">
            <w:pPr>
              <w:pStyle w:val="Default"/>
              <w:rPr>
                <w:rFonts w:ascii="Calibri" w:hAnsi="Calibri"/>
                <w:sz w:val="16"/>
                <w:szCs w:val="16"/>
              </w:rPr>
            </w:pPr>
          </w:p>
        </w:tc>
      </w:tr>
      <w:tr w:rsidR="002F7D17" w:rsidRPr="00AA0B61" w14:paraId="2F92575D" w14:textId="77777777" w:rsidTr="003632F9">
        <w:trPr>
          <w:trHeight w:val="218"/>
          <w:jc w:val="center"/>
        </w:trPr>
        <w:tc>
          <w:tcPr>
            <w:tcW w:w="674" w:type="dxa"/>
            <w:vAlign w:val="center"/>
          </w:tcPr>
          <w:p w14:paraId="27B5F4F7"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7</w:t>
            </w:r>
          </w:p>
        </w:tc>
        <w:tc>
          <w:tcPr>
            <w:tcW w:w="7506" w:type="dxa"/>
          </w:tcPr>
          <w:p w14:paraId="0A838146" w14:textId="77777777" w:rsidR="002F7D17" w:rsidRPr="00C71F1A" w:rsidRDefault="002F7D17" w:rsidP="002F7D17">
            <w:pPr>
              <w:tabs>
                <w:tab w:val="left" w:pos="1134"/>
              </w:tabs>
              <w:jc w:val="both"/>
              <w:rPr>
                <w:bCs/>
                <w:sz w:val="15"/>
                <w:szCs w:val="15"/>
              </w:rPr>
            </w:pPr>
            <w:r w:rsidRPr="00C71F1A">
              <w:rPr>
                <w:rFonts w:asciiTheme="minorHAnsi" w:hAnsiTheme="minorHAnsi"/>
                <w:sz w:val="15"/>
                <w:szCs w:val="15"/>
              </w:rPr>
              <w:t>Copia por ambos lados del Registro Sanitario de cada uno de los medicamentos que cotiza.</w:t>
            </w:r>
          </w:p>
        </w:tc>
        <w:tc>
          <w:tcPr>
            <w:tcW w:w="709" w:type="dxa"/>
            <w:vAlign w:val="center"/>
          </w:tcPr>
          <w:p w14:paraId="7203103A"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A926AF1"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E1D92B7" w14:textId="77777777" w:rsidR="002F7D17" w:rsidRPr="00AA0B61" w:rsidRDefault="002F7D17" w:rsidP="003632F9">
            <w:pPr>
              <w:pStyle w:val="Default"/>
              <w:rPr>
                <w:rFonts w:ascii="Calibri" w:hAnsi="Calibri"/>
                <w:sz w:val="16"/>
                <w:szCs w:val="16"/>
              </w:rPr>
            </w:pPr>
          </w:p>
        </w:tc>
      </w:tr>
      <w:tr w:rsidR="002F7D17" w:rsidRPr="00AA0B61" w14:paraId="76980EC5" w14:textId="77777777" w:rsidTr="003632F9">
        <w:trPr>
          <w:trHeight w:val="169"/>
          <w:jc w:val="center"/>
        </w:trPr>
        <w:tc>
          <w:tcPr>
            <w:tcW w:w="674" w:type="dxa"/>
            <w:vAlign w:val="center"/>
          </w:tcPr>
          <w:p w14:paraId="1C2E5F4F"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8</w:t>
            </w:r>
          </w:p>
        </w:tc>
        <w:tc>
          <w:tcPr>
            <w:tcW w:w="7506" w:type="dxa"/>
          </w:tcPr>
          <w:p w14:paraId="3A0B08FB" w14:textId="77777777" w:rsidR="002F7D17" w:rsidRPr="00C71F1A" w:rsidRDefault="002F7D17" w:rsidP="002F7D17">
            <w:pPr>
              <w:tabs>
                <w:tab w:val="left" w:pos="1134"/>
              </w:tabs>
              <w:jc w:val="both"/>
              <w:rPr>
                <w:bCs/>
                <w:sz w:val="15"/>
                <w:szCs w:val="15"/>
              </w:rPr>
            </w:pPr>
            <w:r w:rsidRPr="00C71F1A">
              <w:rPr>
                <w:rFonts w:asciiTheme="minorHAnsi" w:hAnsiTheme="minorHAnsi"/>
                <w:bCs/>
                <w:sz w:val="15"/>
                <w:szCs w:val="15"/>
              </w:rPr>
              <w:t>M</w:t>
            </w:r>
            <w:r w:rsidRPr="00C71F1A">
              <w:rPr>
                <w:rFonts w:asciiTheme="minorHAnsi" w:hAnsiTheme="minorHAnsi" w:cs="Arial"/>
                <w:sz w:val="15"/>
                <w:szCs w:val="15"/>
              </w:rPr>
              <w:t xml:space="preserve">odelo de certificado de pruebas de calidad de las mezclas, en el cual se incluya estabilidad, </w:t>
            </w:r>
            <w:proofErr w:type="spellStart"/>
            <w:r w:rsidRPr="00C71F1A">
              <w:rPr>
                <w:rFonts w:asciiTheme="minorHAnsi" w:hAnsiTheme="minorHAnsi" w:cs="Arial"/>
                <w:sz w:val="15"/>
                <w:szCs w:val="15"/>
              </w:rPr>
              <w:t>ph</w:t>
            </w:r>
            <w:proofErr w:type="spellEnd"/>
            <w:r w:rsidRPr="00C71F1A">
              <w:rPr>
                <w:rFonts w:asciiTheme="minorHAnsi" w:hAnsiTheme="minorHAnsi" w:cs="Arial"/>
                <w:sz w:val="15"/>
                <w:szCs w:val="15"/>
              </w:rPr>
              <w:t xml:space="preserve">, osmolaridad, esterilidad y </w:t>
            </w:r>
            <w:proofErr w:type="spellStart"/>
            <w:r w:rsidRPr="00C71F1A">
              <w:rPr>
                <w:rFonts w:asciiTheme="minorHAnsi" w:hAnsiTheme="minorHAnsi" w:cs="Arial"/>
                <w:sz w:val="15"/>
                <w:szCs w:val="15"/>
              </w:rPr>
              <w:t>apirogenicidad</w:t>
            </w:r>
            <w:proofErr w:type="spellEnd"/>
            <w:r w:rsidRPr="00C71F1A">
              <w:rPr>
                <w:rFonts w:asciiTheme="minorHAnsi" w:hAnsiTheme="minorHAnsi" w:cs="Arial"/>
                <w:sz w:val="15"/>
                <w:szCs w:val="15"/>
              </w:rPr>
              <w:t xml:space="preserve"> entre otros.</w:t>
            </w:r>
          </w:p>
        </w:tc>
        <w:tc>
          <w:tcPr>
            <w:tcW w:w="709" w:type="dxa"/>
            <w:vAlign w:val="center"/>
          </w:tcPr>
          <w:p w14:paraId="5464504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767F45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A151A1F" w14:textId="77777777" w:rsidR="002F7D17" w:rsidRPr="00AA0B61" w:rsidRDefault="002F7D17" w:rsidP="003632F9">
            <w:pPr>
              <w:pStyle w:val="Default"/>
              <w:rPr>
                <w:rFonts w:ascii="Calibri" w:hAnsi="Calibri"/>
                <w:sz w:val="16"/>
                <w:szCs w:val="16"/>
              </w:rPr>
            </w:pPr>
          </w:p>
        </w:tc>
      </w:tr>
      <w:tr w:rsidR="002F7D17" w:rsidRPr="00AA0B61" w14:paraId="206B9FB1" w14:textId="77777777" w:rsidTr="003632F9">
        <w:trPr>
          <w:trHeight w:val="165"/>
          <w:jc w:val="center"/>
        </w:trPr>
        <w:tc>
          <w:tcPr>
            <w:tcW w:w="674" w:type="dxa"/>
            <w:vAlign w:val="center"/>
          </w:tcPr>
          <w:p w14:paraId="427B90E8"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9</w:t>
            </w:r>
          </w:p>
        </w:tc>
        <w:tc>
          <w:tcPr>
            <w:tcW w:w="7506" w:type="dxa"/>
          </w:tcPr>
          <w:p w14:paraId="1972D925"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Cartas de Apoyo del </w:t>
            </w:r>
            <w:r w:rsidRPr="00C71F1A">
              <w:rPr>
                <w:rFonts w:asciiTheme="minorHAnsi" w:hAnsiTheme="minorHAnsi"/>
                <w:color w:val="000000"/>
                <w:sz w:val="15"/>
                <w:szCs w:val="15"/>
              </w:rPr>
              <w:t>fabricante o distribuidor mayorista, de todos los productos o insumos que se solicitan en el anexo 1A de estas bases en la cual describan las partidas, marcas y cantidades ofertadas, con el fin de</w:t>
            </w:r>
            <w:r w:rsidRPr="00C71F1A">
              <w:rPr>
                <w:rFonts w:asciiTheme="minorHAnsi" w:hAnsiTheme="minorHAnsi" w:cs="Arial"/>
                <w:sz w:val="15"/>
                <w:szCs w:val="15"/>
              </w:rPr>
              <w:t xml:space="preserve"> que garanticen al abasto oportuno de cada uno de los productos o insumos ofertados. </w:t>
            </w:r>
          </w:p>
        </w:tc>
        <w:tc>
          <w:tcPr>
            <w:tcW w:w="709" w:type="dxa"/>
            <w:vAlign w:val="center"/>
          </w:tcPr>
          <w:p w14:paraId="6601112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1FB94D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B89616E" w14:textId="77777777" w:rsidR="002F7D17" w:rsidRPr="00AA0B61" w:rsidRDefault="002F7D17" w:rsidP="003632F9">
            <w:pPr>
              <w:pStyle w:val="Default"/>
              <w:rPr>
                <w:rFonts w:ascii="Calibri" w:hAnsi="Calibri"/>
                <w:sz w:val="16"/>
                <w:szCs w:val="16"/>
              </w:rPr>
            </w:pPr>
          </w:p>
        </w:tc>
      </w:tr>
      <w:tr w:rsidR="002F7D17" w:rsidRPr="00AA0B61" w14:paraId="100D08D6" w14:textId="77777777" w:rsidTr="003632F9">
        <w:trPr>
          <w:trHeight w:val="70"/>
          <w:jc w:val="center"/>
        </w:trPr>
        <w:tc>
          <w:tcPr>
            <w:tcW w:w="674" w:type="dxa"/>
            <w:vAlign w:val="center"/>
          </w:tcPr>
          <w:p w14:paraId="5BD9FDE6"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10</w:t>
            </w:r>
          </w:p>
        </w:tc>
        <w:tc>
          <w:tcPr>
            <w:tcW w:w="7506" w:type="dxa"/>
          </w:tcPr>
          <w:p w14:paraId="54EE4E06" w14:textId="1483D00C" w:rsidR="002F7D17" w:rsidRPr="00C71F1A" w:rsidRDefault="002F7D17" w:rsidP="005503C8">
            <w:pPr>
              <w:tabs>
                <w:tab w:val="left" w:pos="1134"/>
              </w:tabs>
              <w:jc w:val="both"/>
              <w:rPr>
                <w:bCs/>
                <w:sz w:val="15"/>
                <w:szCs w:val="15"/>
              </w:rPr>
            </w:pPr>
            <w:r w:rsidRPr="00C71F1A">
              <w:rPr>
                <w:rFonts w:asciiTheme="minorHAnsi" w:hAnsiTheme="minorHAnsi"/>
                <w:sz w:val="15"/>
                <w:szCs w:val="15"/>
              </w:rPr>
              <w:t>Del Centro de Mezclas, deberá presentar copia simple legible de su licencia sanitaria como “Fábrica o Laboratorio de Medicamentos o Productos Biológicos para uso Humano”, con línea de fabricación de mezclas, que sean soluciones o emulsiones en bolsas estériles de plástico. Así como autorización de responsable sanitario.</w:t>
            </w:r>
          </w:p>
        </w:tc>
        <w:tc>
          <w:tcPr>
            <w:tcW w:w="709" w:type="dxa"/>
            <w:vAlign w:val="center"/>
          </w:tcPr>
          <w:p w14:paraId="5534247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4C685687"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59CC5CB2" w14:textId="77777777" w:rsidR="002F7D17" w:rsidRPr="00AA0B61" w:rsidRDefault="002F7D17" w:rsidP="003632F9">
            <w:pPr>
              <w:pStyle w:val="Default"/>
              <w:rPr>
                <w:rFonts w:ascii="Calibri" w:hAnsi="Calibri"/>
                <w:sz w:val="16"/>
                <w:szCs w:val="16"/>
              </w:rPr>
            </w:pPr>
          </w:p>
        </w:tc>
      </w:tr>
      <w:tr w:rsidR="002F7D17" w:rsidRPr="00AA0B61" w14:paraId="514C34DF" w14:textId="77777777" w:rsidTr="003632F9">
        <w:trPr>
          <w:trHeight w:val="70"/>
          <w:jc w:val="center"/>
        </w:trPr>
        <w:tc>
          <w:tcPr>
            <w:tcW w:w="674" w:type="dxa"/>
            <w:vAlign w:val="center"/>
          </w:tcPr>
          <w:p w14:paraId="5F18A9FF"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11</w:t>
            </w:r>
          </w:p>
        </w:tc>
        <w:tc>
          <w:tcPr>
            <w:tcW w:w="7506" w:type="dxa"/>
          </w:tcPr>
          <w:p w14:paraId="503E7493"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Deberán anexar carta bajo protesta de decir verdad que las mezclas ofertadas cumplen con los requisitos de estabilidad, compatibilidad y preparación aséptica basados en las recomendaciones formuladas por las Normas oficiales mexicanas vigentes.</w:t>
            </w:r>
          </w:p>
        </w:tc>
        <w:tc>
          <w:tcPr>
            <w:tcW w:w="709" w:type="dxa"/>
            <w:vAlign w:val="center"/>
          </w:tcPr>
          <w:p w14:paraId="070B1C8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052E4F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727148D" w14:textId="77777777" w:rsidR="002F7D17" w:rsidRPr="00AA0B61" w:rsidRDefault="002F7D17" w:rsidP="003632F9">
            <w:pPr>
              <w:pStyle w:val="Default"/>
              <w:rPr>
                <w:rFonts w:ascii="Calibri" w:hAnsi="Calibri"/>
                <w:sz w:val="16"/>
                <w:szCs w:val="16"/>
              </w:rPr>
            </w:pPr>
          </w:p>
        </w:tc>
      </w:tr>
      <w:tr w:rsidR="002F7D17" w:rsidRPr="00AA0B61" w14:paraId="33186C01" w14:textId="77777777" w:rsidTr="003632F9">
        <w:trPr>
          <w:trHeight w:val="169"/>
          <w:jc w:val="center"/>
        </w:trPr>
        <w:tc>
          <w:tcPr>
            <w:tcW w:w="674" w:type="dxa"/>
            <w:vAlign w:val="center"/>
          </w:tcPr>
          <w:p w14:paraId="73952C12"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12</w:t>
            </w:r>
          </w:p>
        </w:tc>
        <w:tc>
          <w:tcPr>
            <w:tcW w:w="7506" w:type="dxa"/>
          </w:tcPr>
          <w:p w14:paraId="3CC89F4F" w14:textId="77777777" w:rsidR="002F7D17" w:rsidRPr="00C71F1A" w:rsidRDefault="002F7D17" w:rsidP="002F7D17">
            <w:pPr>
              <w:jc w:val="both"/>
              <w:rPr>
                <w:rFonts w:cs="Arial"/>
                <w:sz w:val="15"/>
                <w:szCs w:val="15"/>
              </w:rPr>
            </w:pPr>
            <w:r w:rsidRPr="00C71F1A">
              <w:rPr>
                <w:rFonts w:asciiTheme="minorHAnsi" w:hAnsiTheme="minorHAnsi" w:cs="Arial"/>
                <w:sz w:val="15"/>
                <w:szCs w:val="15"/>
              </w:rPr>
              <w:t>Documentos con los que acredite dar cumplimiento a las Normas oficiales mexicanas vigentes., o en su caso carta bajo protesta de decir verdad donde manifieste que cuenta con los recursos técnicos, documentos e instalaciones para dar cumplimiento a las Normas oficiales mexicanas vigentes.</w:t>
            </w:r>
          </w:p>
        </w:tc>
        <w:tc>
          <w:tcPr>
            <w:tcW w:w="709" w:type="dxa"/>
            <w:vAlign w:val="center"/>
          </w:tcPr>
          <w:p w14:paraId="77945B69"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183B07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414F570" w14:textId="77777777" w:rsidR="002F7D17" w:rsidRPr="00AA0B61" w:rsidRDefault="002F7D17" w:rsidP="003632F9">
            <w:pPr>
              <w:pStyle w:val="Default"/>
              <w:rPr>
                <w:rFonts w:ascii="Calibri" w:hAnsi="Calibri"/>
                <w:sz w:val="16"/>
                <w:szCs w:val="16"/>
              </w:rPr>
            </w:pPr>
          </w:p>
        </w:tc>
      </w:tr>
      <w:tr w:rsidR="002F7D17" w:rsidRPr="00AA0B61" w14:paraId="742B7E0C" w14:textId="77777777" w:rsidTr="003632F9">
        <w:trPr>
          <w:trHeight w:val="60"/>
          <w:jc w:val="center"/>
        </w:trPr>
        <w:tc>
          <w:tcPr>
            <w:tcW w:w="674" w:type="dxa"/>
            <w:vAlign w:val="center"/>
          </w:tcPr>
          <w:p w14:paraId="4AF4438C"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13</w:t>
            </w:r>
          </w:p>
        </w:tc>
        <w:tc>
          <w:tcPr>
            <w:tcW w:w="7506" w:type="dxa"/>
          </w:tcPr>
          <w:p w14:paraId="17D01BE4" w14:textId="787195D4" w:rsidR="002F7D17" w:rsidRPr="00C71F1A" w:rsidRDefault="002F7D17" w:rsidP="002F7D17">
            <w:pPr>
              <w:jc w:val="both"/>
              <w:rPr>
                <w:rFonts w:cs="Arial"/>
                <w:sz w:val="15"/>
                <w:szCs w:val="15"/>
              </w:rPr>
            </w:pPr>
            <w:r w:rsidRPr="00C71F1A">
              <w:rPr>
                <w:rFonts w:asciiTheme="minorHAnsi" w:hAnsiTheme="minorHAnsi" w:cs="Arial"/>
                <w:sz w:val="15"/>
                <w:szCs w:val="15"/>
              </w:rPr>
              <w:t>Carta bajo protesta de decir verdad donde manifieste que el personal dedicado a la preparación de las mezclas está certificado en su puesto y cuenta con la escolaridad requerida de acuerdo a lo dispuesto en las Normas oficiales mexicanas vigentes.</w:t>
            </w:r>
          </w:p>
        </w:tc>
        <w:tc>
          <w:tcPr>
            <w:tcW w:w="709" w:type="dxa"/>
            <w:vAlign w:val="center"/>
          </w:tcPr>
          <w:p w14:paraId="25CABEF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6E0DBC7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004D351" w14:textId="77777777" w:rsidR="002F7D17" w:rsidRPr="00AA0B61" w:rsidRDefault="002F7D17" w:rsidP="003632F9">
            <w:pPr>
              <w:pStyle w:val="Default"/>
              <w:rPr>
                <w:rFonts w:ascii="Calibri" w:hAnsi="Calibri"/>
                <w:sz w:val="16"/>
                <w:szCs w:val="16"/>
              </w:rPr>
            </w:pPr>
          </w:p>
        </w:tc>
      </w:tr>
      <w:tr w:rsidR="002F7D17" w:rsidRPr="00AA0B61" w14:paraId="2A1757E5" w14:textId="77777777" w:rsidTr="003632F9">
        <w:trPr>
          <w:trHeight w:val="60"/>
          <w:jc w:val="center"/>
        </w:trPr>
        <w:tc>
          <w:tcPr>
            <w:tcW w:w="674" w:type="dxa"/>
            <w:vAlign w:val="center"/>
          </w:tcPr>
          <w:p w14:paraId="438F9855" w14:textId="77777777"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14</w:t>
            </w:r>
          </w:p>
        </w:tc>
        <w:tc>
          <w:tcPr>
            <w:tcW w:w="7506" w:type="dxa"/>
          </w:tcPr>
          <w:p w14:paraId="76D3C606" w14:textId="77777777"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 bajo de protesta de decir verdad donde haga constar que cuenta con la capacidad de distribución, organización, personal necesario y elementos propios debidamente calificados para proporcionar el suministro objeto de este concurso y consecuentemente en ningún momento la Convocante se considerará como intermediario de dicho personal, </w:t>
            </w:r>
          </w:p>
        </w:tc>
        <w:tc>
          <w:tcPr>
            <w:tcW w:w="709" w:type="dxa"/>
            <w:vAlign w:val="center"/>
          </w:tcPr>
          <w:p w14:paraId="3560C98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D1FB82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24E96D6B" w14:textId="77777777" w:rsidR="002F7D17" w:rsidRPr="00AA0B61" w:rsidRDefault="002F7D17" w:rsidP="003632F9">
            <w:pPr>
              <w:pStyle w:val="Default"/>
              <w:rPr>
                <w:rFonts w:ascii="Calibri" w:hAnsi="Calibri"/>
                <w:sz w:val="16"/>
                <w:szCs w:val="16"/>
              </w:rPr>
            </w:pPr>
          </w:p>
        </w:tc>
      </w:tr>
      <w:tr w:rsidR="007E1DCC" w:rsidRPr="00AA0B61" w14:paraId="7690D485" w14:textId="77777777" w:rsidTr="003632F9">
        <w:trPr>
          <w:trHeight w:val="60"/>
          <w:jc w:val="center"/>
        </w:trPr>
        <w:tc>
          <w:tcPr>
            <w:tcW w:w="674" w:type="dxa"/>
            <w:vAlign w:val="center"/>
          </w:tcPr>
          <w:p w14:paraId="083FCE67" w14:textId="13CC7222" w:rsidR="007E1DCC" w:rsidRPr="002F46FE" w:rsidRDefault="007E1DCC" w:rsidP="003632F9">
            <w:pPr>
              <w:pStyle w:val="Default"/>
              <w:jc w:val="center"/>
              <w:rPr>
                <w:rFonts w:ascii="Calibri" w:hAnsi="Calibri"/>
                <w:b/>
                <w:sz w:val="16"/>
                <w:szCs w:val="16"/>
              </w:rPr>
            </w:pPr>
            <w:r>
              <w:rPr>
                <w:rFonts w:ascii="Calibri" w:hAnsi="Calibri"/>
                <w:b/>
                <w:sz w:val="16"/>
                <w:szCs w:val="16"/>
              </w:rPr>
              <w:t>15</w:t>
            </w:r>
          </w:p>
        </w:tc>
        <w:tc>
          <w:tcPr>
            <w:tcW w:w="7506" w:type="dxa"/>
          </w:tcPr>
          <w:p w14:paraId="326F8914" w14:textId="77777777" w:rsidR="007E1DCC" w:rsidRPr="007E1DCC" w:rsidRDefault="007E1DCC" w:rsidP="007E1DCC">
            <w:pPr>
              <w:tabs>
                <w:tab w:val="left" w:pos="1134"/>
              </w:tabs>
              <w:ind w:right="49"/>
              <w:jc w:val="both"/>
              <w:rPr>
                <w:rFonts w:ascii="Calibri" w:hAnsi="Calibri" w:cs="Calibri"/>
                <w:bCs/>
                <w:sz w:val="15"/>
                <w:szCs w:val="15"/>
              </w:rPr>
            </w:pPr>
            <w:r w:rsidRPr="007E1DCC">
              <w:rPr>
                <w:rFonts w:ascii="Calibri" w:hAnsi="Calibri" w:cs="Calibri"/>
                <w:sz w:val="15"/>
                <w:szCs w:val="15"/>
              </w:rPr>
              <w:t xml:space="preserve">“Carta compromiso donde estipulen que de resultar ganador proporcionará lo siguiente:”. La solicitud de los medicamentos mezclados, se realizará a través de medios electrónicos de comunicación en cuyo caso su proposición deberá considerar lo siguiente: </w:t>
            </w:r>
          </w:p>
          <w:p w14:paraId="7BEA7FFB" w14:textId="77777777" w:rsidR="007E1DCC" w:rsidRPr="007E1DCC" w:rsidRDefault="007E1DCC" w:rsidP="007E1DCC">
            <w:pPr>
              <w:pStyle w:val="Prrafodelista"/>
              <w:numPr>
                <w:ilvl w:val="0"/>
                <w:numId w:val="24"/>
              </w:numPr>
              <w:tabs>
                <w:tab w:val="clear" w:pos="720"/>
              </w:tabs>
              <w:ind w:left="355" w:hanging="283"/>
              <w:jc w:val="both"/>
              <w:rPr>
                <w:rFonts w:ascii="Calibri" w:hAnsi="Calibri" w:cs="Calibri"/>
                <w:sz w:val="15"/>
                <w:szCs w:val="15"/>
              </w:rPr>
            </w:pPr>
            <w:r w:rsidRPr="007E1DCC">
              <w:rPr>
                <w:rFonts w:ascii="Calibri" w:hAnsi="Calibri" w:cs="Calibri"/>
                <w:sz w:val="15"/>
                <w:szCs w:val="15"/>
              </w:rPr>
              <w:t>Instalación y puesta de los equipos de cómputo requeridos para emitir la receta.</w:t>
            </w:r>
          </w:p>
          <w:p w14:paraId="6E3CB778" w14:textId="77777777" w:rsidR="007E1DCC" w:rsidRPr="007E1DCC" w:rsidRDefault="007E1DCC" w:rsidP="007E1DCC">
            <w:pPr>
              <w:pStyle w:val="Prrafodelista"/>
              <w:numPr>
                <w:ilvl w:val="0"/>
                <w:numId w:val="24"/>
              </w:numPr>
              <w:tabs>
                <w:tab w:val="clear" w:pos="720"/>
              </w:tabs>
              <w:ind w:left="355" w:hanging="283"/>
              <w:jc w:val="both"/>
              <w:rPr>
                <w:rFonts w:ascii="Calibri" w:hAnsi="Calibri" w:cs="Calibri"/>
                <w:sz w:val="15"/>
                <w:szCs w:val="15"/>
              </w:rPr>
            </w:pPr>
            <w:r w:rsidRPr="007E1DCC">
              <w:rPr>
                <w:rFonts w:ascii="Calibri" w:hAnsi="Calibri" w:cs="Calibri"/>
                <w:sz w:val="15"/>
                <w:szCs w:val="15"/>
              </w:rPr>
              <w:t xml:space="preserve">Sistema de información (software) y programas de cómputo asociados, así como las características mínimas del equipo de cómputo. </w:t>
            </w:r>
          </w:p>
          <w:p w14:paraId="2A575707" w14:textId="77777777" w:rsidR="007E1DCC" w:rsidRPr="007E1DCC" w:rsidRDefault="007E1DCC" w:rsidP="007E1DCC">
            <w:pPr>
              <w:pStyle w:val="Prrafodelista"/>
              <w:numPr>
                <w:ilvl w:val="0"/>
                <w:numId w:val="24"/>
              </w:numPr>
              <w:tabs>
                <w:tab w:val="clear" w:pos="720"/>
              </w:tabs>
              <w:ind w:left="355" w:hanging="283"/>
              <w:jc w:val="both"/>
              <w:rPr>
                <w:rFonts w:ascii="Calibri" w:hAnsi="Calibri" w:cs="Calibri"/>
                <w:sz w:val="15"/>
                <w:szCs w:val="15"/>
              </w:rPr>
            </w:pPr>
            <w:r w:rsidRPr="007E1DCC">
              <w:rPr>
                <w:rFonts w:ascii="Calibri" w:hAnsi="Calibri" w:cs="Calibri"/>
                <w:sz w:val="15"/>
                <w:szCs w:val="15"/>
              </w:rPr>
              <w:t>Capacitación para el personal designado por la Unidad Hospitalaria para la realización de las pruebas.</w:t>
            </w:r>
          </w:p>
          <w:p w14:paraId="2F205B0E" w14:textId="77777777" w:rsidR="007E1DCC" w:rsidRDefault="007E1DCC" w:rsidP="007E1DCC">
            <w:pPr>
              <w:pStyle w:val="Prrafodelista"/>
              <w:numPr>
                <w:ilvl w:val="0"/>
                <w:numId w:val="24"/>
              </w:numPr>
              <w:tabs>
                <w:tab w:val="clear" w:pos="720"/>
              </w:tabs>
              <w:ind w:left="355" w:hanging="283"/>
              <w:jc w:val="both"/>
              <w:rPr>
                <w:rFonts w:ascii="Calibri" w:hAnsi="Calibri" w:cs="Calibri"/>
                <w:sz w:val="15"/>
                <w:szCs w:val="15"/>
              </w:rPr>
            </w:pPr>
            <w:r w:rsidRPr="007E1DCC">
              <w:rPr>
                <w:rFonts w:ascii="Calibri" w:hAnsi="Calibri" w:cs="Calibri"/>
                <w:sz w:val="15"/>
                <w:szCs w:val="15"/>
              </w:rPr>
              <w:t>Asistencia técnica.</w:t>
            </w:r>
          </w:p>
          <w:p w14:paraId="12DDE7D0" w14:textId="6D716B63" w:rsidR="007E1DCC" w:rsidRPr="007E1DCC" w:rsidRDefault="007E1DCC" w:rsidP="007E1DCC">
            <w:pPr>
              <w:pStyle w:val="Prrafodelista"/>
              <w:numPr>
                <w:ilvl w:val="0"/>
                <w:numId w:val="24"/>
              </w:numPr>
              <w:tabs>
                <w:tab w:val="clear" w:pos="720"/>
              </w:tabs>
              <w:ind w:left="355" w:hanging="283"/>
              <w:jc w:val="both"/>
              <w:rPr>
                <w:rFonts w:ascii="Calibri" w:hAnsi="Calibri" w:cs="Calibri"/>
                <w:sz w:val="15"/>
                <w:szCs w:val="15"/>
              </w:rPr>
            </w:pPr>
            <w:r w:rsidRPr="007E1DCC">
              <w:rPr>
                <w:rFonts w:ascii="Calibri" w:hAnsi="Calibri" w:cs="Calibri"/>
                <w:sz w:val="15"/>
                <w:szCs w:val="15"/>
              </w:rPr>
              <w:t>Mantenimiento preventivo y correctivo de los equipos</w:t>
            </w:r>
            <w:r>
              <w:rPr>
                <w:rFonts w:ascii="Calibri" w:hAnsi="Calibri" w:cs="Calibri"/>
                <w:sz w:val="15"/>
                <w:szCs w:val="15"/>
              </w:rPr>
              <w:t>.</w:t>
            </w:r>
          </w:p>
        </w:tc>
        <w:tc>
          <w:tcPr>
            <w:tcW w:w="709" w:type="dxa"/>
            <w:vAlign w:val="center"/>
          </w:tcPr>
          <w:p w14:paraId="6612D859" w14:textId="77777777" w:rsidR="007E1DCC" w:rsidRPr="00AA0B61" w:rsidRDefault="007E1DCC" w:rsidP="003632F9">
            <w:pPr>
              <w:pStyle w:val="Default"/>
              <w:jc w:val="center"/>
              <w:rPr>
                <w:rFonts w:ascii="Calibri" w:hAnsi="Calibri"/>
                <w:sz w:val="16"/>
                <w:szCs w:val="16"/>
              </w:rPr>
            </w:pPr>
          </w:p>
        </w:tc>
        <w:tc>
          <w:tcPr>
            <w:tcW w:w="709" w:type="dxa"/>
            <w:vAlign w:val="center"/>
          </w:tcPr>
          <w:p w14:paraId="7C02BA9A" w14:textId="77777777" w:rsidR="007E1DCC" w:rsidRPr="00AA0B61" w:rsidRDefault="007E1DCC" w:rsidP="003632F9">
            <w:pPr>
              <w:pStyle w:val="Default"/>
              <w:jc w:val="center"/>
              <w:rPr>
                <w:rFonts w:ascii="Calibri" w:hAnsi="Calibri"/>
                <w:sz w:val="16"/>
                <w:szCs w:val="16"/>
              </w:rPr>
            </w:pPr>
          </w:p>
        </w:tc>
        <w:tc>
          <w:tcPr>
            <w:tcW w:w="930" w:type="dxa"/>
          </w:tcPr>
          <w:p w14:paraId="0FBD91D8" w14:textId="77777777" w:rsidR="007E1DCC" w:rsidRPr="00AA0B61" w:rsidRDefault="007E1DCC" w:rsidP="003632F9">
            <w:pPr>
              <w:pStyle w:val="Default"/>
              <w:rPr>
                <w:rFonts w:ascii="Calibri" w:hAnsi="Calibri"/>
                <w:sz w:val="16"/>
                <w:szCs w:val="16"/>
              </w:rPr>
            </w:pPr>
          </w:p>
        </w:tc>
      </w:tr>
      <w:tr w:rsidR="002F7D17" w:rsidRPr="00AA0B61" w14:paraId="59713330" w14:textId="77777777" w:rsidTr="003632F9">
        <w:trPr>
          <w:trHeight w:val="60"/>
          <w:jc w:val="center"/>
        </w:trPr>
        <w:tc>
          <w:tcPr>
            <w:tcW w:w="674" w:type="dxa"/>
            <w:vAlign w:val="center"/>
          </w:tcPr>
          <w:p w14:paraId="5C93C49B" w14:textId="213AD7BF" w:rsidR="002F7D17" w:rsidRPr="002F46FE" w:rsidRDefault="002F7D17" w:rsidP="003632F9">
            <w:pPr>
              <w:pStyle w:val="Default"/>
              <w:jc w:val="center"/>
              <w:rPr>
                <w:rFonts w:ascii="Calibri" w:hAnsi="Calibri"/>
                <w:b/>
                <w:sz w:val="16"/>
                <w:szCs w:val="16"/>
              </w:rPr>
            </w:pPr>
            <w:r w:rsidRPr="002F46FE">
              <w:rPr>
                <w:rFonts w:ascii="Calibri" w:hAnsi="Calibri"/>
                <w:b/>
                <w:sz w:val="16"/>
                <w:szCs w:val="16"/>
              </w:rPr>
              <w:t>1</w:t>
            </w:r>
            <w:r w:rsidR="007E1DCC">
              <w:rPr>
                <w:rFonts w:ascii="Calibri" w:hAnsi="Calibri"/>
                <w:b/>
                <w:sz w:val="16"/>
                <w:szCs w:val="16"/>
              </w:rPr>
              <w:t>6</w:t>
            </w:r>
          </w:p>
        </w:tc>
        <w:tc>
          <w:tcPr>
            <w:tcW w:w="7506" w:type="dxa"/>
          </w:tcPr>
          <w:p w14:paraId="2BEA5509" w14:textId="50DA152E" w:rsidR="002F7D17" w:rsidRPr="00C71F1A" w:rsidRDefault="002F7D17" w:rsidP="002F7D17">
            <w:pPr>
              <w:tabs>
                <w:tab w:val="left" w:pos="1134"/>
              </w:tabs>
              <w:jc w:val="both"/>
              <w:rPr>
                <w:bCs/>
                <w:sz w:val="15"/>
                <w:szCs w:val="15"/>
              </w:rPr>
            </w:pPr>
            <w:r w:rsidRPr="00C71F1A">
              <w:rPr>
                <w:rFonts w:asciiTheme="minorHAnsi" w:hAnsiTheme="minorHAnsi" w:cs="Arial"/>
                <w:sz w:val="15"/>
                <w:szCs w:val="15"/>
              </w:rPr>
              <w:t xml:space="preserve">Carta eximiendo a la </w:t>
            </w:r>
            <w:r w:rsidR="00380BC5">
              <w:rPr>
                <w:rFonts w:asciiTheme="minorHAnsi" w:hAnsiTheme="minorHAnsi" w:cs="Arial"/>
                <w:sz w:val="15"/>
                <w:szCs w:val="15"/>
              </w:rPr>
              <w:t>C</w:t>
            </w:r>
            <w:r w:rsidRPr="00C71F1A">
              <w:rPr>
                <w:rFonts w:asciiTheme="minorHAnsi" w:hAnsiTheme="minorHAnsi" w:cs="Arial"/>
                <w:sz w:val="15"/>
                <w:szCs w:val="15"/>
              </w:rPr>
              <w:t>onvocante de cualquier responsabilidad laboral, física y de seguridad social que al respecto pudiera existir por la contratación del suministro de que se trata.</w:t>
            </w:r>
          </w:p>
        </w:tc>
        <w:tc>
          <w:tcPr>
            <w:tcW w:w="709" w:type="dxa"/>
            <w:vAlign w:val="center"/>
          </w:tcPr>
          <w:p w14:paraId="57CD153B"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1B465E7"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0B63738" w14:textId="77777777" w:rsidR="002F7D17" w:rsidRPr="00AA0B61" w:rsidRDefault="002F7D17" w:rsidP="003632F9">
            <w:pPr>
              <w:pStyle w:val="Default"/>
              <w:rPr>
                <w:rFonts w:ascii="Calibri" w:hAnsi="Calibri"/>
                <w:sz w:val="16"/>
                <w:szCs w:val="16"/>
              </w:rPr>
            </w:pPr>
          </w:p>
        </w:tc>
      </w:tr>
      <w:tr w:rsidR="002F7D17" w:rsidRPr="00AA0B61" w14:paraId="1946C17B" w14:textId="77777777" w:rsidTr="003632F9">
        <w:trPr>
          <w:trHeight w:val="60"/>
          <w:jc w:val="center"/>
        </w:trPr>
        <w:tc>
          <w:tcPr>
            <w:tcW w:w="674" w:type="dxa"/>
            <w:vAlign w:val="center"/>
          </w:tcPr>
          <w:p w14:paraId="66C59C17" w14:textId="0EE84AD4" w:rsidR="002F7D17" w:rsidRPr="00AA0B61" w:rsidRDefault="002F7D17" w:rsidP="003632F9">
            <w:pPr>
              <w:pStyle w:val="Default"/>
              <w:jc w:val="center"/>
              <w:rPr>
                <w:rFonts w:ascii="Calibri" w:hAnsi="Calibri"/>
                <w:b/>
                <w:sz w:val="16"/>
                <w:szCs w:val="16"/>
              </w:rPr>
            </w:pPr>
            <w:r>
              <w:rPr>
                <w:rFonts w:ascii="Calibri" w:hAnsi="Calibri"/>
                <w:b/>
                <w:sz w:val="16"/>
                <w:szCs w:val="16"/>
              </w:rPr>
              <w:t>1</w:t>
            </w:r>
            <w:r w:rsidR="007E1DCC">
              <w:rPr>
                <w:rFonts w:ascii="Calibri" w:hAnsi="Calibri"/>
                <w:b/>
                <w:sz w:val="16"/>
                <w:szCs w:val="16"/>
              </w:rPr>
              <w:t>7</w:t>
            </w:r>
          </w:p>
        </w:tc>
        <w:tc>
          <w:tcPr>
            <w:tcW w:w="7506" w:type="dxa"/>
          </w:tcPr>
          <w:p w14:paraId="46020E86" w14:textId="268C4FAC" w:rsidR="002F7D17" w:rsidRPr="00C71F1A" w:rsidRDefault="00C71F1A" w:rsidP="002F7D17">
            <w:pPr>
              <w:tabs>
                <w:tab w:val="left" w:pos="1134"/>
              </w:tabs>
              <w:jc w:val="both"/>
              <w:rPr>
                <w:sz w:val="15"/>
                <w:szCs w:val="15"/>
              </w:rPr>
            </w:pPr>
            <w:r w:rsidRPr="006C43CE">
              <w:rPr>
                <w:rFonts w:asciiTheme="minorHAnsi" w:hAnsiTheme="minorHAnsi" w:cs="Arial"/>
                <w:sz w:val="15"/>
                <w:szCs w:val="15"/>
              </w:rPr>
              <w:t xml:space="preserve">Los licitantes que quieran participar en el presente concurso y no hayan establecido una relación comercial con la Convocante, deberán presentar cuando menos dos cartas en original, dirigidas al Director Administrativo de la Convocante, emitidas por alguna otra dependencia del sector salud o clientes, en un plazo máximo de seis meses previos </w:t>
            </w:r>
            <w:r w:rsidRPr="006C43CE">
              <w:rPr>
                <w:rFonts w:asciiTheme="minorHAnsi" w:hAnsiTheme="minorHAnsi" w:cs="Arial"/>
                <w:sz w:val="15"/>
                <w:szCs w:val="15"/>
              </w:rPr>
              <w:lastRenderedPageBreak/>
              <w:t>a la fecha de la presentación y apertura de propuestas técnicas por clientes en hoja membretada de estos; en las cuales estipule que han prestado buen servicio en la venta de medicamentos mezclados de la misma naturaleza o similar a lo requerido en esta licitación, mismas que la Convocante se reserva el derecho de verificar, para su participación en el presente evento.</w:t>
            </w:r>
          </w:p>
        </w:tc>
        <w:tc>
          <w:tcPr>
            <w:tcW w:w="709" w:type="dxa"/>
            <w:vAlign w:val="center"/>
          </w:tcPr>
          <w:p w14:paraId="57F4014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lastRenderedPageBreak/>
              <w:t>Si ( )</w:t>
            </w:r>
          </w:p>
        </w:tc>
        <w:tc>
          <w:tcPr>
            <w:tcW w:w="709" w:type="dxa"/>
            <w:vAlign w:val="center"/>
          </w:tcPr>
          <w:p w14:paraId="46E2998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E2980FF" w14:textId="77777777" w:rsidR="002F7D17" w:rsidRPr="00AA0B61" w:rsidRDefault="002F7D17" w:rsidP="003632F9">
            <w:pPr>
              <w:pStyle w:val="Default"/>
              <w:rPr>
                <w:rFonts w:ascii="Calibri" w:hAnsi="Calibri"/>
                <w:sz w:val="16"/>
                <w:szCs w:val="16"/>
              </w:rPr>
            </w:pPr>
          </w:p>
        </w:tc>
      </w:tr>
      <w:tr w:rsidR="002F7D17" w:rsidRPr="00AA0B61" w14:paraId="77E56C14" w14:textId="77777777" w:rsidTr="003632F9">
        <w:trPr>
          <w:trHeight w:val="126"/>
          <w:jc w:val="center"/>
        </w:trPr>
        <w:tc>
          <w:tcPr>
            <w:tcW w:w="674" w:type="dxa"/>
            <w:vAlign w:val="center"/>
          </w:tcPr>
          <w:p w14:paraId="4A79557D" w14:textId="7CDF0828" w:rsidR="002F7D17" w:rsidRPr="00AA0B61" w:rsidRDefault="002F7D17" w:rsidP="003632F9">
            <w:pPr>
              <w:pStyle w:val="Default"/>
              <w:jc w:val="center"/>
              <w:rPr>
                <w:rFonts w:ascii="Calibri" w:hAnsi="Calibri"/>
                <w:b/>
                <w:sz w:val="16"/>
                <w:szCs w:val="16"/>
              </w:rPr>
            </w:pPr>
            <w:r>
              <w:rPr>
                <w:rFonts w:ascii="Calibri" w:hAnsi="Calibri"/>
                <w:b/>
                <w:sz w:val="16"/>
                <w:szCs w:val="16"/>
              </w:rPr>
              <w:t>1</w:t>
            </w:r>
            <w:r w:rsidR="007E1DCC">
              <w:rPr>
                <w:rFonts w:ascii="Calibri" w:hAnsi="Calibri"/>
                <w:b/>
                <w:sz w:val="16"/>
                <w:szCs w:val="16"/>
              </w:rPr>
              <w:t>8</w:t>
            </w:r>
          </w:p>
        </w:tc>
        <w:tc>
          <w:tcPr>
            <w:tcW w:w="7506" w:type="dxa"/>
          </w:tcPr>
          <w:p w14:paraId="2BD17307" w14:textId="0793B205" w:rsidR="002F7D17" w:rsidRPr="008606B4" w:rsidRDefault="002F7D17" w:rsidP="002F7D17">
            <w:pPr>
              <w:tabs>
                <w:tab w:val="left" w:pos="1134"/>
              </w:tabs>
              <w:jc w:val="both"/>
              <w:rPr>
                <w:rFonts w:ascii="Calibri" w:hAnsi="Calibri" w:cs="Calibri"/>
                <w:sz w:val="15"/>
                <w:szCs w:val="15"/>
              </w:rPr>
            </w:pPr>
            <w:r w:rsidRPr="008606B4">
              <w:rPr>
                <w:rFonts w:ascii="Calibri" w:hAnsi="Calibri" w:cs="Calibri"/>
                <w:sz w:val="15"/>
                <w:szCs w:val="15"/>
              </w:rPr>
              <w:t>Carta compromiso de cumplir con cada uno de los requisitos señalados en el punto 1.</w:t>
            </w:r>
            <w:r w:rsidR="00380BC5">
              <w:rPr>
                <w:rFonts w:ascii="Calibri" w:hAnsi="Calibri" w:cs="Calibri"/>
                <w:sz w:val="15"/>
                <w:szCs w:val="15"/>
              </w:rPr>
              <w:t>3</w:t>
            </w:r>
            <w:r w:rsidRPr="008606B4">
              <w:rPr>
                <w:rFonts w:ascii="Calibri" w:hAnsi="Calibri" w:cs="Calibri"/>
                <w:sz w:val="15"/>
                <w:szCs w:val="15"/>
              </w:rPr>
              <w:t xml:space="preserve">.3 de estas bases, </w:t>
            </w:r>
            <w:r w:rsidR="007E1DCC" w:rsidRPr="008606B4">
              <w:rPr>
                <w:rFonts w:ascii="Calibri" w:hAnsi="Calibri" w:cs="Calibri"/>
                <w:sz w:val="15"/>
                <w:szCs w:val="15"/>
              </w:rPr>
              <w:t>Condiciones de entrega del suministro de medicamentos</w:t>
            </w:r>
            <w:r w:rsidR="008606B4" w:rsidRPr="008606B4">
              <w:rPr>
                <w:rFonts w:ascii="Calibri" w:hAnsi="Calibri" w:cs="Calibri"/>
                <w:sz w:val="15"/>
                <w:szCs w:val="15"/>
              </w:rPr>
              <w:t>.</w:t>
            </w:r>
          </w:p>
        </w:tc>
        <w:tc>
          <w:tcPr>
            <w:tcW w:w="709" w:type="dxa"/>
            <w:vAlign w:val="center"/>
          </w:tcPr>
          <w:p w14:paraId="1D36AC7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5583DBD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3E951222" w14:textId="77777777" w:rsidR="002F7D17" w:rsidRPr="00AA0B61" w:rsidRDefault="002F7D17" w:rsidP="003632F9">
            <w:pPr>
              <w:pStyle w:val="Default"/>
              <w:rPr>
                <w:rFonts w:ascii="Calibri" w:hAnsi="Calibri"/>
                <w:sz w:val="16"/>
                <w:szCs w:val="16"/>
              </w:rPr>
            </w:pPr>
          </w:p>
        </w:tc>
      </w:tr>
      <w:tr w:rsidR="002F7D17" w:rsidRPr="00AA0B61" w14:paraId="0FCC6F32" w14:textId="77777777" w:rsidTr="003632F9">
        <w:trPr>
          <w:trHeight w:val="126"/>
          <w:jc w:val="center"/>
        </w:trPr>
        <w:tc>
          <w:tcPr>
            <w:tcW w:w="674" w:type="dxa"/>
            <w:vAlign w:val="center"/>
          </w:tcPr>
          <w:p w14:paraId="37703147" w14:textId="702FE757" w:rsidR="002F7D17" w:rsidRPr="00AA0B61" w:rsidRDefault="002F7D17" w:rsidP="003632F9">
            <w:pPr>
              <w:pStyle w:val="Default"/>
              <w:jc w:val="center"/>
              <w:rPr>
                <w:rFonts w:ascii="Calibri" w:hAnsi="Calibri"/>
                <w:b/>
                <w:bCs/>
                <w:sz w:val="16"/>
                <w:szCs w:val="16"/>
              </w:rPr>
            </w:pPr>
            <w:r>
              <w:rPr>
                <w:rFonts w:ascii="Calibri" w:hAnsi="Calibri"/>
                <w:b/>
                <w:bCs/>
                <w:sz w:val="16"/>
                <w:szCs w:val="16"/>
              </w:rPr>
              <w:t>1</w:t>
            </w:r>
            <w:r w:rsidR="007E1DCC">
              <w:rPr>
                <w:rFonts w:ascii="Calibri" w:hAnsi="Calibri"/>
                <w:b/>
                <w:bCs/>
                <w:sz w:val="16"/>
                <w:szCs w:val="16"/>
              </w:rPr>
              <w:t>9</w:t>
            </w:r>
          </w:p>
        </w:tc>
        <w:tc>
          <w:tcPr>
            <w:tcW w:w="7506" w:type="dxa"/>
          </w:tcPr>
          <w:p w14:paraId="661F4DED" w14:textId="0E86A97E" w:rsidR="002F7D17" w:rsidRPr="00C71F1A" w:rsidRDefault="002F7D17" w:rsidP="002F7D17">
            <w:pPr>
              <w:tabs>
                <w:tab w:val="left" w:pos="993"/>
              </w:tabs>
              <w:jc w:val="both"/>
              <w:rPr>
                <w:sz w:val="15"/>
                <w:szCs w:val="15"/>
              </w:rPr>
            </w:pPr>
            <w:r w:rsidRPr="00C71F1A">
              <w:rPr>
                <w:rFonts w:asciiTheme="minorHAnsi" w:hAnsiTheme="minorHAnsi"/>
                <w:bCs/>
                <w:sz w:val="15"/>
                <w:szCs w:val="15"/>
              </w:rPr>
              <w:t xml:space="preserve">Cd o </w:t>
            </w:r>
            <w:r w:rsidRPr="00380BC5">
              <w:rPr>
                <w:rFonts w:ascii="Calibri" w:hAnsi="Calibri" w:cs="Calibri"/>
                <w:bCs/>
                <w:sz w:val="15"/>
                <w:szCs w:val="15"/>
              </w:rPr>
              <w:t xml:space="preserve">USB que contenga el total de los documentos incluidos en el sobre técnico en formato </w:t>
            </w:r>
            <w:proofErr w:type="spellStart"/>
            <w:r w:rsidRPr="00380BC5">
              <w:rPr>
                <w:rFonts w:ascii="Calibri" w:hAnsi="Calibri" w:cs="Calibri"/>
                <w:bCs/>
                <w:sz w:val="15"/>
                <w:szCs w:val="15"/>
              </w:rPr>
              <w:t>pdf</w:t>
            </w:r>
            <w:proofErr w:type="spellEnd"/>
            <w:r w:rsidRPr="00380BC5">
              <w:rPr>
                <w:rFonts w:ascii="Calibri" w:hAnsi="Calibri" w:cs="Calibri"/>
                <w:bCs/>
                <w:sz w:val="15"/>
                <w:szCs w:val="15"/>
              </w:rPr>
              <w:t xml:space="preserve">, </w:t>
            </w:r>
            <w:proofErr w:type="spellStart"/>
            <w:r w:rsidRPr="00380BC5">
              <w:rPr>
                <w:rFonts w:ascii="Calibri" w:hAnsi="Calibri" w:cs="Calibri"/>
                <w:bCs/>
                <w:sz w:val="15"/>
                <w:szCs w:val="15"/>
              </w:rPr>
              <w:t>word</w:t>
            </w:r>
            <w:proofErr w:type="spellEnd"/>
            <w:r w:rsidRPr="00380BC5">
              <w:rPr>
                <w:rFonts w:ascii="Calibri" w:hAnsi="Calibri" w:cs="Calibri"/>
                <w:bCs/>
                <w:sz w:val="15"/>
                <w:szCs w:val="15"/>
              </w:rPr>
              <w:t xml:space="preserve"> o </w:t>
            </w:r>
            <w:r w:rsidR="00380BC5" w:rsidRPr="00380BC5">
              <w:rPr>
                <w:rFonts w:ascii="Calibri" w:hAnsi="Calibri" w:cs="Calibri"/>
                <w:bCs/>
                <w:sz w:val="15"/>
                <w:szCs w:val="15"/>
              </w:rPr>
              <w:t>Excel, el cual se requiere únicamente para agilizar la conducción del evento.</w:t>
            </w:r>
          </w:p>
        </w:tc>
        <w:tc>
          <w:tcPr>
            <w:tcW w:w="709" w:type="dxa"/>
            <w:vAlign w:val="center"/>
          </w:tcPr>
          <w:p w14:paraId="59FD74D5"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6B77F342"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73BC09AF" w14:textId="77777777" w:rsidR="002F7D17" w:rsidRPr="00AA0B61" w:rsidRDefault="002F7D17" w:rsidP="003632F9">
            <w:pPr>
              <w:pStyle w:val="Default"/>
              <w:rPr>
                <w:rFonts w:ascii="Calibri" w:hAnsi="Calibri"/>
                <w:sz w:val="16"/>
                <w:szCs w:val="16"/>
              </w:rPr>
            </w:pPr>
          </w:p>
        </w:tc>
      </w:tr>
      <w:tr w:rsidR="002F7D17" w:rsidRPr="00AA0B61" w14:paraId="16BA3C76" w14:textId="77777777" w:rsidTr="003632F9">
        <w:trPr>
          <w:trHeight w:val="126"/>
          <w:jc w:val="center"/>
        </w:trPr>
        <w:tc>
          <w:tcPr>
            <w:tcW w:w="674" w:type="dxa"/>
            <w:vAlign w:val="center"/>
          </w:tcPr>
          <w:p w14:paraId="30D284F1" w14:textId="27C6BB0E" w:rsidR="002F7D17" w:rsidRPr="00AA0B61" w:rsidRDefault="007E1DCC" w:rsidP="003632F9">
            <w:pPr>
              <w:pStyle w:val="Default"/>
              <w:jc w:val="center"/>
              <w:rPr>
                <w:rFonts w:ascii="Calibri" w:hAnsi="Calibri"/>
                <w:b/>
                <w:bCs/>
                <w:sz w:val="16"/>
                <w:szCs w:val="16"/>
              </w:rPr>
            </w:pPr>
            <w:r>
              <w:rPr>
                <w:rFonts w:ascii="Calibri" w:hAnsi="Calibri"/>
                <w:b/>
                <w:bCs/>
                <w:sz w:val="16"/>
                <w:szCs w:val="16"/>
              </w:rPr>
              <w:t>20</w:t>
            </w:r>
          </w:p>
        </w:tc>
        <w:tc>
          <w:tcPr>
            <w:tcW w:w="7506" w:type="dxa"/>
          </w:tcPr>
          <w:p w14:paraId="1742D8BC"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5</w:t>
            </w:r>
            <w:r w:rsidRPr="00C71F1A">
              <w:rPr>
                <w:rFonts w:asciiTheme="minorHAnsi" w:hAnsiTheme="minorHAnsi"/>
                <w:sz w:val="15"/>
                <w:szCs w:val="15"/>
              </w:rPr>
              <w:t xml:space="preserve">. </w:t>
            </w:r>
            <w:r w:rsidRPr="00C71F1A">
              <w:rPr>
                <w:rFonts w:asciiTheme="minorHAnsi" w:hAnsiTheme="minorHAnsi" w:cs="Arial"/>
                <w:sz w:val="15"/>
                <w:szCs w:val="15"/>
              </w:rPr>
              <w:t>Carta de presentación de proposiciones</w:t>
            </w:r>
            <w:r w:rsidRPr="00C71F1A">
              <w:rPr>
                <w:rFonts w:asciiTheme="minorHAnsi" w:hAnsiTheme="minorHAnsi"/>
                <w:color w:val="000000"/>
                <w:sz w:val="15"/>
                <w:szCs w:val="15"/>
              </w:rPr>
              <w:t>.</w:t>
            </w:r>
          </w:p>
        </w:tc>
        <w:tc>
          <w:tcPr>
            <w:tcW w:w="709" w:type="dxa"/>
            <w:vAlign w:val="center"/>
          </w:tcPr>
          <w:p w14:paraId="7A816D33"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5247339D"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1093F211" w14:textId="77777777" w:rsidR="002F7D17" w:rsidRPr="00AA0B61" w:rsidRDefault="002F7D17" w:rsidP="003632F9">
            <w:pPr>
              <w:pStyle w:val="Default"/>
              <w:rPr>
                <w:rFonts w:ascii="Calibri" w:hAnsi="Calibri"/>
                <w:sz w:val="16"/>
                <w:szCs w:val="16"/>
              </w:rPr>
            </w:pPr>
          </w:p>
        </w:tc>
      </w:tr>
      <w:tr w:rsidR="002F7D17" w:rsidRPr="00AA0B61" w14:paraId="28B24D0E" w14:textId="77777777" w:rsidTr="003632F9">
        <w:trPr>
          <w:trHeight w:val="126"/>
          <w:jc w:val="center"/>
        </w:trPr>
        <w:tc>
          <w:tcPr>
            <w:tcW w:w="674" w:type="dxa"/>
            <w:vAlign w:val="center"/>
          </w:tcPr>
          <w:p w14:paraId="4972DB0E" w14:textId="5AA83CD7" w:rsidR="002F7D17" w:rsidRPr="00AA0B61" w:rsidRDefault="002F7D17" w:rsidP="003632F9">
            <w:pPr>
              <w:pStyle w:val="Default"/>
              <w:jc w:val="center"/>
              <w:rPr>
                <w:rFonts w:ascii="Calibri" w:hAnsi="Calibri"/>
                <w:b/>
                <w:bCs/>
                <w:sz w:val="16"/>
                <w:szCs w:val="16"/>
              </w:rPr>
            </w:pPr>
            <w:r>
              <w:rPr>
                <w:rFonts w:ascii="Calibri" w:hAnsi="Calibri"/>
                <w:b/>
                <w:bCs/>
                <w:sz w:val="16"/>
                <w:szCs w:val="16"/>
              </w:rPr>
              <w:t>2</w:t>
            </w:r>
            <w:r w:rsidR="0039652B">
              <w:rPr>
                <w:rFonts w:ascii="Calibri" w:hAnsi="Calibri"/>
                <w:b/>
                <w:bCs/>
                <w:sz w:val="16"/>
                <w:szCs w:val="16"/>
              </w:rPr>
              <w:t>1</w:t>
            </w:r>
          </w:p>
        </w:tc>
        <w:tc>
          <w:tcPr>
            <w:tcW w:w="7506" w:type="dxa"/>
          </w:tcPr>
          <w:p w14:paraId="564A73FD" w14:textId="77AFF8AF" w:rsidR="002F7D17" w:rsidRPr="00C71F1A" w:rsidRDefault="002F7D17" w:rsidP="004708E5">
            <w:pPr>
              <w:tabs>
                <w:tab w:val="left" w:pos="1134"/>
              </w:tabs>
              <w:jc w:val="both"/>
              <w:rPr>
                <w:color w:val="000000"/>
                <w:sz w:val="15"/>
                <w:szCs w:val="15"/>
              </w:rPr>
            </w:pPr>
            <w:r w:rsidRPr="00C71F1A">
              <w:rPr>
                <w:rFonts w:asciiTheme="minorHAnsi" w:hAnsiTheme="minorHAnsi" w:cstheme="minorHAnsi"/>
                <w:b/>
                <w:sz w:val="15"/>
                <w:szCs w:val="15"/>
              </w:rPr>
              <w:t>ANEXO 7</w:t>
            </w:r>
            <w:r w:rsidRPr="00C71F1A">
              <w:rPr>
                <w:rFonts w:asciiTheme="minorHAnsi" w:hAnsiTheme="minorHAnsi" w:cstheme="minorHAnsi"/>
                <w:sz w:val="15"/>
                <w:szCs w:val="15"/>
              </w:rPr>
              <w:t xml:space="preserve">. Declaración de no encontrarse en alguno de los supuestos establecidos en los </w:t>
            </w:r>
            <w:r w:rsidRPr="00C71F1A">
              <w:rPr>
                <w:rFonts w:asciiTheme="minorHAnsi" w:hAnsiTheme="minorHAnsi" w:cstheme="minorHAnsi"/>
                <w:i/>
                <w:sz w:val="15"/>
                <w:szCs w:val="15"/>
              </w:rPr>
              <w:t>Artículos 37 y 95</w:t>
            </w:r>
            <w:r w:rsidR="004708E5" w:rsidRPr="00C71F1A">
              <w:rPr>
                <w:rFonts w:asciiTheme="minorHAnsi" w:hAnsiTheme="minorHAnsi" w:cstheme="minorHAnsi"/>
                <w:sz w:val="15"/>
                <w:szCs w:val="15"/>
              </w:rPr>
              <w:t xml:space="preserve"> de la Ley </w:t>
            </w:r>
            <w:r w:rsidRPr="00C71F1A">
              <w:rPr>
                <w:rFonts w:asciiTheme="minorHAnsi" w:hAnsiTheme="minorHAnsi" w:cs="Arial"/>
                <w:sz w:val="15"/>
                <w:szCs w:val="15"/>
              </w:rPr>
              <w:t xml:space="preserve">y </w:t>
            </w:r>
            <w:r w:rsidRPr="00C71F1A">
              <w:rPr>
                <w:rFonts w:asciiTheme="minorHAnsi" w:hAnsiTheme="minorHAnsi" w:cs="Arial"/>
                <w:i/>
                <w:sz w:val="15"/>
                <w:szCs w:val="15"/>
              </w:rPr>
              <w:t>Artículo 38</w:t>
            </w:r>
            <w:r w:rsidRPr="00C71F1A">
              <w:rPr>
                <w:rFonts w:asciiTheme="minorHAnsi" w:hAnsiTheme="minorHAnsi" w:cs="Arial"/>
                <w:sz w:val="15"/>
                <w:szCs w:val="15"/>
              </w:rPr>
              <w:t xml:space="preserve"> del Reglamen</w:t>
            </w:r>
            <w:r w:rsidR="00674EF1">
              <w:rPr>
                <w:rFonts w:asciiTheme="minorHAnsi" w:hAnsiTheme="minorHAnsi" w:cs="Arial"/>
                <w:sz w:val="15"/>
                <w:szCs w:val="15"/>
              </w:rPr>
              <w:t>to de la Ley de Adquisiciones, A</w:t>
            </w:r>
            <w:r w:rsidRPr="00C71F1A">
              <w:rPr>
                <w:rFonts w:asciiTheme="minorHAnsi" w:hAnsiTheme="minorHAnsi" w:cs="Arial"/>
                <w:sz w:val="15"/>
                <w:szCs w:val="15"/>
              </w:rPr>
              <w:t>rrendamientos y Contrataciones de Servicios del Estado de Nuevo León</w:t>
            </w:r>
            <w:r w:rsidRPr="00C71F1A">
              <w:rPr>
                <w:rFonts w:asciiTheme="minorHAnsi" w:hAnsiTheme="minorHAnsi" w:cstheme="minorHAnsi"/>
                <w:sz w:val="15"/>
                <w:szCs w:val="15"/>
              </w:rPr>
              <w:t>, Declaración de integridad y Certificado de Determinación Independiente de Propuesta.</w:t>
            </w:r>
          </w:p>
        </w:tc>
        <w:tc>
          <w:tcPr>
            <w:tcW w:w="709" w:type="dxa"/>
            <w:vAlign w:val="center"/>
          </w:tcPr>
          <w:p w14:paraId="01508AD4"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09EA994C" w14:textId="77777777" w:rsidR="002F7D17" w:rsidRPr="00AA0B61" w:rsidRDefault="002F7D17" w:rsidP="003632F9">
            <w:pPr>
              <w:pStyle w:val="Default"/>
              <w:jc w:val="center"/>
              <w:rPr>
                <w:rFonts w:ascii="Calibri" w:hAnsi="Calibri"/>
                <w:sz w:val="16"/>
                <w:szCs w:val="16"/>
              </w:rPr>
            </w:pPr>
            <w:r w:rsidRPr="00AA0B61">
              <w:rPr>
                <w:rFonts w:ascii="Calibri" w:hAnsi="Calibri"/>
                <w:sz w:val="16"/>
                <w:szCs w:val="16"/>
              </w:rPr>
              <w:t>No ( )</w:t>
            </w:r>
          </w:p>
        </w:tc>
        <w:tc>
          <w:tcPr>
            <w:tcW w:w="930" w:type="dxa"/>
          </w:tcPr>
          <w:p w14:paraId="0807A785" w14:textId="77777777" w:rsidR="002F7D17" w:rsidRPr="00AA0B61" w:rsidRDefault="002F7D17" w:rsidP="003632F9">
            <w:pPr>
              <w:pStyle w:val="Default"/>
              <w:rPr>
                <w:rFonts w:ascii="Calibri" w:hAnsi="Calibri"/>
                <w:sz w:val="16"/>
                <w:szCs w:val="16"/>
              </w:rPr>
            </w:pPr>
          </w:p>
        </w:tc>
      </w:tr>
      <w:tr w:rsidR="002F7D17" w:rsidRPr="00AA0B61" w14:paraId="1D8740B7" w14:textId="77777777" w:rsidTr="003632F9">
        <w:trPr>
          <w:trHeight w:val="126"/>
          <w:jc w:val="center"/>
        </w:trPr>
        <w:tc>
          <w:tcPr>
            <w:tcW w:w="674" w:type="dxa"/>
            <w:vAlign w:val="center"/>
          </w:tcPr>
          <w:p w14:paraId="5B42E8F7" w14:textId="563C27C0" w:rsidR="002F7D17" w:rsidRDefault="002F7D17" w:rsidP="003632F9">
            <w:pPr>
              <w:pStyle w:val="Default"/>
              <w:jc w:val="center"/>
              <w:rPr>
                <w:rFonts w:ascii="Calibri" w:hAnsi="Calibri"/>
                <w:b/>
                <w:bCs/>
                <w:sz w:val="16"/>
                <w:szCs w:val="16"/>
              </w:rPr>
            </w:pPr>
            <w:r>
              <w:rPr>
                <w:rFonts w:ascii="Calibri" w:hAnsi="Calibri"/>
                <w:b/>
                <w:bCs/>
                <w:sz w:val="16"/>
                <w:szCs w:val="16"/>
              </w:rPr>
              <w:t>2</w:t>
            </w:r>
            <w:r w:rsidR="0039652B">
              <w:rPr>
                <w:rFonts w:ascii="Calibri" w:hAnsi="Calibri"/>
                <w:b/>
                <w:bCs/>
                <w:sz w:val="16"/>
                <w:szCs w:val="16"/>
              </w:rPr>
              <w:t>2</w:t>
            </w:r>
          </w:p>
        </w:tc>
        <w:tc>
          <w:tcPr>
            <w:tcW w:w="7506" w:type="dxa"/>
          </w:tcPr>
          <w:p w14:paraId="30F029E1" w14:textId="77777777" w:rsidR="002F7D17" w:rsidRPr="00C71F1A" w:rsidRDefault="002F7D17" w:rsidP="00C51097">
            <w:pPr>
              <w:tabs>
                <w:tab w:val="left" w:pos="1134"/>
              </w:tabs>
              <w:jc w:val="both"/>
              <w:rPr>
                <w:color w:val="000000"/>
                <w:sz w:val="15"/>
                <w:szCs w:val="15"/>
              </w:rPr>
            </w:pPr>
            <w:r w:rsidRPr="00C71F1A">
              <w:rPr>
                <w:rFonts w:asciiTheme="minorHAnsi" w:hAnsiTheme="minorHAnsi"/>
                <w:b/>
                <w:sz w:val="15"/>
                <w:szCs w:val="15"/>
              </w:rPr>
              <w:t>ANEXO 9</w:t>
            </w:r>
            <w:r w:rsidRPr="00C71F1A">
              <w:rPr>
                <w:rFonts w:asciiTheme="minorHAnsi" w:hAnsiTheme="minorHAnsi"/>
                <w:sz w:val="15"/>
                <w:szCs w:val="15"/>
              </w:rPr>
              <w:t xml:space="preserve">. Escrito en el que manifieste bajo protesta de decir verdad, que es de nacionalidad mexicana y, además manifestará que los </w:t>
            </w:r>
            <w:r w:rsidR="00C51097" w:rsidRPr="00C71F1A">
              <w:rPr>
                <w:rFonts w:asciiTheme="minorHAnsi" w:hAnsiTheme="minorHAnsi"/>
                <w:sz w:val="15"/>
                <w:szCs w:val="15"/>
              </w:rPr>
              <w:t xml:space="preserve">bienes </w:t>
            </w:r>
            <w:r w:rsidRPr="00C71F1A">
              <w:rPr>
                <w:rFonts w:asciiTheme="minorHAnsi" w:hAnsiTheme="minorHAnsi"/>
                <w:sz w:val="15"/>
                <w:szCs w:val="15"/>
              </w:rPr>
              <w:t>que oferta y entregará en caso de resultar adjudicado, serán producidos en México.</w:t>
            </w:r>
          </w:p>
        </w:tc>
        <w:tc>
          <w:tcPr>
            <w:tcW w:w="709" w:type="dxa"/>
            <w:vAlign w:val="center"/>
          </w:tcPr>
          <w:p w14:paraId="08836C51"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4DF0F2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C55400E" w14:textId="77777777" w:rsidR="002F7D17" w:rsidRPr="00AA0B61" w:rsidRDefault="002F7D17" w:rsidP="003632F9">
            <w:pPr>
              <w:pStyle w:val="Default"/>
              <w:rPr>
                <w:rFonts w:ascii="Calibri" w:hAnsi="Calibri"/>
                <w:sz w:val="16"/>
                <w:szCs w:val="16"/>
              </w:rPr>
            </w:pPr>
          </w:p>
        </w:tc>
      </w:tr>
      <w:tr w:rsidR="002F7D17" w:rsidRPr="00AA0B61" w14:paraId="77D8F0CA" w14:textId="77777777" w:rsidTr="003632F9">
        <w:trPr>
          <w:trHeight w:val="126"/>
          <w:jc w:val="center"/>
        </w:trPr>
        <w:tc>
          <w:tcPr>
            <w:tcW w:w="674" w:type="dxa"/>
            <w:vAlign w:val="center"/>
          </w:tcPr>
          <w:p w14:paraId="68CA680C" w14:textId="606B8E4D" w:rsidR="002F7D17" w:rsidRDefault="002F7D17" w:rsidP="003632F9">
            <w:pPr>
              <w:pStyle w:val="Default"/>
              <w:jc w:val="center"/>
              <w:rPr>
                <w:rFonts w:ascii="Calibri" w:hAnsi="Calibri"/>
                <w:b/>
                <w:bCs/>
                <w:sz w:val="16"/>
                <w:szCs w:val="16"/>
              </w:rPr>
            </w:pPr>
            <w:r>
              <w:rPr>
                <w:rFonts w:ascii="Calibri" w:hAnsi="Calibri"/>
                <w:b/>
                <w:bCs/>
                <w:sz w:val="16"/>
                <w:szCs w:val="16"/>
              </w:rPr>
              <w:t>2</w:t>
            </w:r>
            <w:r w:rsidR="0039652B">
              <w:rPr>
                <w:rFonts w:ascii="Calibri" w:hAnsi="Calibri"/>
                <w:b/>
                <w:bCs/>
                <w:sz w:val="16"/>
                <w:szCs w:val="16"/>
              </w:rPr>
              <w:t>3</w:t>
            </w:r>
          </w:p>
        </w:tc>
        <w:tc>
          <w:tcPr>
            <w:tcW w:w="7506" w:type="dxa"/>
          </w:tcPr>
          <w:p w14:paraId="38067DB6" w14:textId="77777777" w:rsidR="002F7D17" w:rsidRPr="00C71F1A" w:rsidRDefault="002F7D17" w:rsidP="002F7D17">
            <w:pPr>
              <w:tabs>
                <w:tab w:val="left" w:pos="1134"/>
              </w:tabs>
              <w:jc w:val="both"/>
              <w:rPr>
                <w:color w:val="000000"/>
                <w:sz w:val="15"/>
                <w:szCs w:val="15"/>
              </w:rPr>
            </w:pPr>
            <w:r w:rsidRPr="00C71F1A">
              <w:rPr>
                <w:rFonts w:asciiTheme="minorHAnsi" w:hAnsiTheme="minorHAnsi"/>
                <w:b/>
                <w:sz w:val="15"/>
                <w:szCs w:val="15"/>
              </w:rPr>
              <w:t>ANEXO 11</w:t>
            </w:r>
            <w:r w:rsidRPr="00C71F1A">
              <w:rPr>
                <w:rFonts w:asciiTheme="minorHAnsi" w:hAnsiTheme="minorHAnsi"/>
                <w:sz w:val="15"/>
                <w:szCs w:val="15"/>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tc>
        <w:tc>
          <w:tcPr>
            <w:tcW w:w="709" w:type="dxa"/>
            <w:vAlign w:val="center"/>
          </w:tcPr>
          <w:p w14:paraId="6C11716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395948"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7231491" w14:textId="77777777" w:rsidR="002F7D17" w:rsidRPr="00AA0B61" w:rsidRDefault="002F7D17" w:rsidP="003632F9">
            <w:pPr>
              <w:pStyle w:val="Default"/>
              <w:rPr>
                <w:rFonts w:ascii="Calibri" w:hAnsi="Calibri"/>
                <w:sz w:val="16"/>
                <w:szCs w:val="16"/>
              </w:rPr>
            </w:pPr>
          </w:p>
        </w:tc>
      </w:tr>
      <w:tr w:rsidR="002F7D17" w:rsidRPr="00AA0B61" w14:paraId="10044DEC" w14:textId="77777777" w:rsidTr="003632F9">
        <w:trPr>
          <w:trHeight w:val="126"/>
          <w:jc w:val="center"/>
        </w:trPr>
        <w:tc>
          <w:tcPr>
            <w:tcW w:w="674" w:type="dxa"/>
            <w:vAlign w:val="center"/>
          </w:tcPr>
          <w:p w14:paraId="589A67B9" w14:textId="22BCF2CF" w:rsidR="002F7D17" w:rsidRDefault="002F7D17" w:rsidP="003632F9">
            <w:pPr>
              <w:pStyle w:val="Default"/>
              <w:jc w:val="center"/>
              <w:rPr>
                <w:rFonts w:ascii="Calibri" w:hAnsi="Calibri"/>
                <w:b/>
                <w:bCs/>
                <w:sz w:val="16"/>
                <w:szCs w:val="16"/>
              </w:rPr>
            </w:pPr>
            <w:r>
              <w:rPr>
                <w:rFonts w:ascii="Calibri" w:hAnsi="Calibri"/>
                <w:b/>
                <w:bCs/>
                <w:sz w:val="16"/>
                <w:szCs w:val="16"/>
              </w:rPr>
              <w:t>2</w:t>
            </w:r>
            <w:r w:rsidR="0039652B">
              <w:rPr>
                <w:rFonts w:ascii="Calibri" w:hAnsi="Calibri"/>
                <w:b/>
                <w:bCs/>
                <w:sz w:val="16"/>
                <w:szCs w:val="16"/>
              </w:rPr>
              <w:t>4</w:t>
            </w:r>
          </w:p>
        </w:tc>
        <w:tc>
          <w:tcPr>
            <w:tcW w:w="7506" w:type="dxa"/>
          </w:tcPr>
          <w:p w14:paraId="368A053D" w14:textId="77777777" w:rsidR="002F7D17" w:rsidRPr="00C71F1A" w:rsidRDefault="002F7D17" w:rsidP="002F7D17">
            <w:pPr>
              <w:tabs>
                <w:tab w:val="left" w:pos="1134"/>
              </w:tabs>
              <w:jc w:val="both"/>
              <w:rPr>
                <w:color w:val="000000"/>
                <w:sz w:val="15"/>
                <w:szCs w:val="15"/>
              </w:rPr>
            </w:pPr>
            <w:r w:rsidRPr="00C71F1A">
              <w:rPr>
                <w:rFonts w:asciiTheme="minorHAnsi" w:hAnsiTheme="minorHAnsi" w:cstheme="minorHAnsi"/>
                <w:b/>
                <w:sz w:val="15"/>
                <w:szCs w:val="15"/>
              </w:rPr>
              <w:t>ANEXO 12</w:t>
            </w:r>
            <w:r w:rsidRPr="00C71F1A">
              <w:rPr>
                <w:rFonts w:asciiTheme="minorHAnsi" w:hAnsiTheme="minorHAnsi" w:cstheme="minorHAnsi"/>
                <w:sz w:val="15"/>
                <w:szCs w:val="15"/>
              </w:rPr>
              <w:t>. Escrito a que hace referencia a la Estratificación de Micro, Pequeña o Mediana empresa.</w:t>
            </w:r>
          </w:p>
        </w:tc>
        <w:tc>
          <w:tcPr>
            <w:tcW w:w="709" w:type="dxa"/>
            <w:vAlign w:val="center"/>
          </w:tcPr>
          <w:p w14:paraId="67F7D79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2A1795CD"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65DAA54C" w14:textId="77777777" w:rsidR="002F7D17" w:rsidRPr="00AA0B61" w:rsidRDefault="002F7D17" w:rsidP="003632F9">
            <w:pPr>
              <w:pStyle w:val="Default"/>
              <w:rPr>
                <w:rFonts w:ascii="Calibri" w:hAnsi="Calibri"/>
                <w:sz w:val="16"/>
                <w:szCs w:val="16"/>
              </w:rPr>
            </w:pPr>
          </w:p>
        </w:tc>
      </w:tr>
      <w:tr w:rsidR="002F7D17" w:rsidRPr="00AA0B61" w14:paraId="55C34DD9" w14:textId="77777777" w:rsidTr="003632F9">
        <w:trPr>
          <w:trHeight w:val="126"/>
          <w:jc w:val="center"/>
        </w:trPr>
        <w:tc>
          <w:tcPr>
            <w:tcW w:w="674" w:type="dxa"/>
            <w:vAlign w:val="center"/>
          </w:tcPr>
          <w:p w14:paraId="102E0D23" w14:textId="4F72BDEF" w:rsidR="002F7D17" w:rsidRDefault="002F7D17" w:rsidP="003632F9">
            <w:pPr>
              <w:pStyle w:val="Default"/>
              <w:jc w:val="center"/>
              <w:rPr>
                <w:rFonts w:ascii="Calibri" w:hAnsi="Calibri"/>
                <w:b/>
                <w:bCs/>
                <w:sz w:val="16"/>
                <w:szCs w:val="16"/>
              </w:rPr>
            </w:pPr>
            <w:r>
              <w:rPr>
                <w:rFonts w:ascii="Calibri" w:hAnsi="Calibri"/>
                <w:b/>
                <w:bCs/>
                <w:sz w:val="16"/>
                <w:szCs w:val="16"/>
              </w:rPr>
              <w:t>2</w:t>
            </w:r>
            <w:r w:rsidR="0039652B">
              <w:rPr>
                <w:rFonts w:ascii="Calibri" w:hAnsi="Calibri"/>
                <w:b/>
                <w:bCs/>
                <w:sz w:val="16"/>
                <w:szCs w:val="16"/>
              </w:rPr>
              <w:t>5</w:t>
            </w:r>
          </w:p>
        </w:tc>
        <w:tc>
          <w:tcPr>
            <w:tcW w:w="7506" w:type="dxa"/>
          </w:tcPr>
          <w:p w14:paraId="51BAA63F"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encontrarse en situación de mora, respecto al cumplimiento de otros contratos con cualquier sujeto obligado, de conformidad al Artículo 38, fracción I del Reglamento de la Ley.</w:t>
            </w:r>
          </w:p>
        </w:tc>
        <w:tc>
          <w:tcPr>
            <w:tcW w:w="709" w:type="dxa"/>
            <w:vAlign w:val="center"/>
          </w:tcPr>
          <w:p w14:paraId="00889103"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122FD691"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0472E2D" w14:textId="77777777" w:rsidR="002F7D17" w:rsidRPr="00AA0B61" w:rsidRDefault="002F7D17" w:rsidP="003632F9">
            <w:pPr>
              <w:pStyle w:val="Default"/>
              <w:rPr>
                <w:rFonts w:ascii="Calibri" w:hAnsi="Calibri"/>
                <w:sz w:val="16"/>
                <w:szCs w:val="16"/>
              </w:rPr>
            </w:pPr>
          </w:p>
        </w:tc>
      </w:tr>
      <w:tr w:rsidR="002F7D17" w:rsidRPr="00AA0B61" w14:paraId="14B26BB2" w14:textId="77777777" w:rsidTr="003632F9">
        <w:trPr>
          <w:trHeight w:val="126"/>
          <w:jc w:val="center"/>
        </w:trPr>
        <w:tc>
          <w:tcPr>
            <w:tcW w:w="674" w:type="dxa"/>
            <w:vAlign w:val="center"/>
          </w:tcPr>
          <w:p w14:paraId="408E69BB" w14:textId="508F7CD5" w:rsidR="002F7D17" w:rsidRDefault="002F7D17" w:rsidP="003632F9">
            <w:pPr>
              <w:pStyle w:val="Default"/>
              <w:jc w:val="center"/>
              <w:rPr>
                <w:rFonts w:ascii="Calibri" w:hAnsi="Calibri"/>
                <w:b/>
                <w:bCs/>
                <w:sz w:val="16"/>
                <w:szCs w:val="16"/>
              </w:rPr>
            </w:pPr>
            <w:r>
              <w:rPr>
                <w:rFonts w:ascii="Calibri" w:hAnsi="Calibri"/>
                <w:b/>
                <w:bCs/>
                <w:sz w:val="16"/>
                <w:szCs w:val="16"/>
              </w:rPr>
              <w:t>2</w:t>
            </w:r>
            <w:r w:rsidR="0039652B">
              <w:rPr>
                <w:rFonts w:ascii="Calibri" w:hAnsi="Calibri"/>
                <w:b/>
                <w:bCs/>
                <w:sz w:val="16"/>
                <w:szCs w:val="16"/>
              </w:rPr>
              <w:t>6</w:t>
            </w:r>
          </w:p>
        </w:tc>
        <w:tc>
          <w:tcPr>
            <w:tcW w:w="7506" w:type="dxa"/>
          </w:tcPr>
          <w:p w14:paraId="327AF3FD"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rPr>
              <w:t>Escrito indicando que en caso de violaciones en materia de derechos inherentes a la propiedad intelectual asumirán la responsabilidad correspondiente.</w:t>
            </w:r>
          </w:p>
        </w:tc>
        <w:tc>
          <w:tcPr>
            <w:tcW w:w="709" w:type="dxa"/>
            <w:vAlign w:val="center"/>
          </w:tcPr>
          <w:p w14:paraId="31EF0E92"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3B0ED2D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42BAD60C" w14:textId="77777777" w:rsidR="002F7D17" w:rsidRPr="00AA0B61" w:rsidRDefault="002F7D17" w:rsidP="003632F9">
            <w:pPr>
              <w:pStyle w:val="Default"/>
              <w:rPr>
                <w:rFonts w:ascii="Calibri" w:hAnsi="Calibri"/>
                <w:sz w:val="16"/>
                <w:szCs w:val="16"/>
              </w:rPr>
            </w:pPr>
          </w:p>
        </w:tc>
      </w:tr>
      <w:tr w:rsidR="002F7D17" w:rsidRPr="00AA0B61" w14:paraId="694250AB" w14:textId="77777777" w:rsidTr="003632F9">
        <w:trPr>
          <w:trHeight w:val="126"/>
          <w:jc w:val="center"/>
        </w:trPr>
        <w:tc>
          <w:tcPr>
            <w:tcW w:w="674" w:type="dxa"/>
            <w:vAlign w:val="center"/>
          </w:tcPr>
          <w:p w14:paraId="1BDA3D45" w14:textId="5315DFA7" w:rsidR="002F7D17" w:rsidRPr="00D10BCE" w:rsidRDefault="002F7D17" w:rsidP="003632F9">
            <w:pPr>
              <w:pStyle w:val="Default"/>
              <w:jc w:val="center"/>
              <w:rPr>
                <w:rFonts w:asciiTheme="minorHAnsi" w:hAnsiTheme="minorHAnsi" w:cs="Arial"/>
                <w:b/>
                <w:color w:val="auto"/>
                <w:sz w:val="15"/>
                <w:szCs w:val="15"/>
                <w:lang w:val="es-ES_tradnl" w:eastAsia="es-ES"/>
              </w:rPr>
            </w:pPr>
            <w:r w:rsidRPr="00D10BCE">
              <w:rPr>
                <w:rFonts w:asciiTheme="minorHAnsi" w:hAnsiTheme="minorHAnsi" w:cs="Arial"/>
                <w:b/>
                <w:color w:val="auto"/>
                <w:sz w:val="15"/>
                <w:szCs w:val="15"/>
                <w:lang w:val="es-ES_tradnl" w:eastAsia="es-ES"/>
              </w:rPr>
              <w:t>2</w:t>
            </w:r>
            <w:r w:rsidR="0039652B">
              <w:rPr>
                <w:rFonts w:asciiTheme="minorHAnsi" w:hAnsiTheme="minorHAnsi" w:cs="Arial"/>
                <w:b/>
                <w:color w:val="auto"/>
                <w:sz w:val="15"/>
                <w:szCs w:val="15"/>
                <w:lang w:val="es-ES_tradnl" w:eastAsia="es-ES"/>
              </w:rPr>
              <w:t>7</w:t>
            </w:r>
          </w:p>
        </w:tc>
        <w:tc>
          <w:tcPr>
            <w:tcW w:w="7506" w:type="dxa"/>
          </w:tcPr>
          <w:p w14:paraId="1E6D3CFC" w14:textId="72B28560" w:rsidR="002F7D17" w:rsidRPr="0039652B" w:rsidRDefault="0039652B" w:rsidP="00C91060">
            <w:pPr>
              <w:tabs>
                <w:tab w:val="left" w:pos="1134"/>
              </w:tabs>
              <w:jc w:val="both"/>
              <w:rPr>
                <w:rFonts w:ascii="Calibri" w:hAnsi="Calibri" w:cs="Calibri"/>
                <w:sz w:val="15"/>
                <w:szCs w:val="15"/>
              </w:rPr>
            </w:pPr>
            <w:r w:rsidRPr="0039652B">
              <w:rPr>
                <w:rFonts w:ascii="Calibri" w:hAnsi="Calibri" w:cs="Calibri"/>
                <w:sz w:val="15"/>
                <w:szCs w:val="15"/>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709" w:type="dxa"/>
            <w:vAlign w:val="center"/>
          </w:tcPr>
          <w:p w14:paraId="5FC95CDF"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4AFCC23C"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DB44EDD" w14:textId="77777777" w:rsidR="002F7D17" w:rsidRPr="00AA0B61" w:rsidRDefault="002F7D17" w:rsidP="003632F9">
            <w:pPr>
              <w:pStyle w:val="Default"/>
              <w:rPr>
                <w:rFonts w:ascii="Calibri" w:hAnsi="Calibri"/>
                <w:sz w:val="16"/>
                <w:szCs w:val="16"/>
              </w:rPr>
            </w:pPr>
          </w:p>
        </w:tc>
      </w:tr>
      <w:tr w:rsidR="002F7D17" w:rsidRPr="00AA0B61" w14:paraId="1EB5028E" w14:textId="77777777" w:rsidTr="003632F9">
        <w:trPr>
          <w:trHeight w:val="126"/>
          <w:jc w:val="center"/>
        </w:trPr>
        <w:tc>
          <w:tcPr>
            <w:tcW w:w="674" w:type="dxa"/>
            <w:vAlign w:val="center"/>
          </w:tcPr>
          <w:p w14:paraId="301DAEE7" w14:textId="5B1136F7" w:rsidR="002F7D17" w:rsidRDefault="002F7D17" w:rsidP="003632F9">
            <w:pPr>
              <w:pStyle w:val="Default"/>
              <w:jc w:val="center"/>
              <w:rPr>
                <w:rFonts w:ascii="Calibri" w:hAnsi="Calibri"/>
                <w:b/>
                <w:bCs/>
                <w:sz w:val="16"/>
                <w:szCs w:val="16"/>
              </w:rPr>
            </w:pPr>
            <w:r>
              <w:rPr>
                <w:rFonts w:ascii="Calibri" w:hAnsi="Calibri"/>
                <w:b/>
                <w:bCs/>
                <w:sz w:val="16"/>
                <w:szCs w:val="16"/>
              </w:rPr>
              <w:t>2</w:t>
            </w:r>
            <w:r w:rsidR="0039652B">
              <w:rPr>
                <w:rFonts w:ascii="Calibri" w:hAnsi="Calibri"/>
                <w:b/>
                <w:bCs/>
                <w:sz w:val="16"/>
                <w:szCs w:val="16"/>
              </w:rPr>
              <w:t>8</w:t>
            </w:r>
          </w:p>
        </w:tc>
        <w:tc>
          <w:tcPr>
            <w:tcW w:w="7506" w:type="dxa"/>
          </w:tcPr>
          <w:p w14:paraId="7DCB9447" w14:textId="34E45AEB" w:rsidR="002F7D17" w:rsidRPr="00C71F1A" w:rsidRDefault="002F7D17" w:rsidP="009612EB">
            <w:pPr>
              <w:tabs>
                <w:tab w:val="left" w:pos="1134"/>
              </w:tabs>
              <w:jc w:val="both"/>
              <w:rPr>
                <w:color w:val="000000"/>
                <w:sz w:val="15"/>
                <w:szCs w:val="15"/>
              </w:rPr>
            </w:pPr>
            <w:r w:rsidRPr="00C71F1A">
              <w:rPr>
                <w:rFonts w:asciiTheme="minorHAnsi" w:hAnsiTheme="minorHAnsi" w:cs="Arial"/>
                <w:sz w:val="15"/>
                <w:szCs w:val="15"/>
                <w:lang w:val="es-MX"/>
              </w:rPr>
              <w:t>Carta mediante la cual manifieste que su giro comercial comprende la venta de medicamentos a que se refiere el anexo 1 de esta convocatoria.</w:t>
            </w:r>
          </w:p>
        </w:tc>
        <w:tc>
          <w:tcPr>
            <w:tcW w:w="709" w:type="dxa"/>
            <w:vAlign w:val="center"/>
          </w:tcPr>
          <w:p w14:paraId="06046920"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2419184"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8786B30" w14:textId="77777777" w:rsidR="002F7D17" w:rsidRPr="00AA0B61" w:rsidRDefault="002F7D17" w:rsidP="003632F9">
            <w:pPr>
              <w:pStyle w:val="Default"/>
              <w:rPr>
                <w:rFonts w:ascii="Calibri" w:hAnsi="Calibri"/>
                <w:sz w:val="16"/>
                <w:szCs w:val="16"/>
              </w:rPr>
            </w:pPr>
          </w:p>
        </w:tc>
      </w:tr>
      <w:tr w:rsidR="002F7D17" w:rsidRPr="00AA0B61" w14:paraId="3AFDCB60" w14:textId="77777777" w:rsidTr="003632F9">
        <w:trPr>
          <w:trHeight w:val="126"/>
          <w:jc w:val="center"/>
        </w:trPr>
        <w:tc>
          <w:tcPr>
            <w:tcW w:w="674" w:type="dxa"/>
            <w:vAlign w:val="center"/>
          </w:tcPr>
          <w:p w14:paraId="212FCD91" w14:textId="6FED2EFF" w:rsidR="002F7D17" w:rsidRDefault="0039652B" w:rsidP="003632F9">
            <w:pPr>
              <w:pStyle w:val="Default"/>
              <w:jc w:val="center"/>
              <w:rPr>
                <w:rFonts w:ascii="Calibri" w:hAnsi="Calibri"/>
                <w:b/>
                <w:bCs/>
                <w:sz w:val="16"/>
                <w:szCs w:val="16"/>
              </w:rPr>
            </w:pPr>
            <w:r>
              <w:rPr>
                <w:rFonts w:ascii="Calibri" w:hAnsi="Calibri"/>
                <w:b/>
                <w:bCs/>
                <w:sz w:val="16"/>
                <w:szCs w:val="16"/>
              </w:rPr>
              <w:t>29</w:t>
            </w:r>
          </w:p>
        </w:tc>
        <w:tc>
          <w:tcPr>
            <w:tcW w:w="7506" w:type="dxa"/>
          </w:tcPr>
          <w:p w14:paraId="41EDEE32" w14:textId="77777777" w:rsidR="002F7D17" w:rsidRPr="00C71F1A" w:rsidRDefault="002F7D17" w:rsidP="002F7D17">
            <w:pPr>
              <w:tabs>
                <w:tab w:val="left" w:pos="1134"/>
              </w:tabs>
              <w:jc w:val="both"/>
              <w:rPr>
                <w:color w:val="000000"/>
                <w:sz w:val="15"/>
                <w:szCs w:val="15"/>
              </w:rPr>
            </w:pPr>
            <w:r w:rsidRPr="00C71F1A">
              <w:rPr>
                <w:rFonts w:asciiTheme="minorHAnsi" w:hAnsiTheme="minorHAnsi" w:cs="Arial"/>
                <w:sz w:val="15"/>
                <w:szCs w:val="15"/>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709" w:type="dxa"/>
            <w:vAlign w:val="center"/>
          </w:tcPr>
          <w:p w14:paraId="5FD7C8AE"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Si ( )</w:t>
            </w:r>
          </w:p>
        </w:tc>
        <w:tc>
          <w:tcPr>
            <w:tcW w:w="709" w:type="dxa"/>
            <w:vAlign w:val="center"/>
          </w:tcPr>
          <w:p w14:paraId="743AB737"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0B93AA6D" w14:textId="77777777" w:rsidR="002F7D17" w:rsidRPr="00AA0B61" w:rsidRDefault="002F7D17" w:rsidP="003632F9">
            <w:pPr>
              <w:pStyle w:val="Default"/>
              <w:rPr>
                <w:rFonts w:ascii="Calibri" w:hAnsi="Calibri"/>
                <w:sz w:val="16"/>
                <w:szCs w:val="16"/>
              </w:rPr>
            </w:pPr>
          </w:p>
        </w:tc>
      </w:tr>
      <w:tr w:rsidR="002F7D17" w:rsidRPr="00AA0B61" w14:paraId="34CD4DB8" w14:textId="77777777" w:rsidTr="003632F9">
        <w:trPr>
          <w:trHeight w:val="126"/>
          <w:jc w:val="center"/>
        </w:trPr>
        <w:tc>
          <w:tcPr>
            <w:tcW w:w="674" w:type="dxa"/>
            <w:vAlign w:val="center"/>
          </w:tcPr>
          <w:p w14:paraId="356FE90F" w14:textId="655C8174" w:rsidR="002F7D17" w:rsidRDefault="002F7D17" w:rsidP="003632F9">
            <w:pPr>
              <w:pStyle w:val="Default"/>
              <w:jc w:val="center"/>
              <w:rPr>
                <w:rFonts w:ascii="Calibri" w:hAnsi="Calibri"/>
                <w:b/>
                <w:bCs/>
                <w:sz w:val="16"/>
                <w:szCs w:val="16"/>
              </w:rPr>
            </w:pPr>
            <w:r>
              <w:rPr>
                <w:rFonts w:ascii="Calibri" w:hAnsi="Calibri"/>
                <w:b/>
                <w:bCs/>
                <w:sz w:val="16"/>
                <w:szCs w:val="16"/>
              </w:rPr>
              <w:t>3</w:t>
            </w:r>
            <w:r w:rsidR="0039652B">
              <w:rPr>
                <w:rFonts w:ascii="Calibri" w:hAnsi="Calibri"/>
                <w:b/>
                <w:bCs/>
                <w:sz w:val="16"/>
                <w:szCs w:val="16"/>
              </w:rPr>
              <w:t>0</w:t>
            </w:r>
          </w:p>
        </w:tc>
        <w:tc>
          <w:tcPr>
            <w:tcW w:w="7506" w:type="dxa"/>
          </w:tcPr>
          <w:p w14:paraId="214CAD5B" w14:textId="4C0528CE" w:rsidR="002F7D17" w:rsidRPr="00C71F1A" w:rsidRDefault="002F7D17" w:rsidP="00267DEE">
            <w:pPr>
              <w:jc w:val="both"/>
              <w:rPr>
                <w:sz w:val="15"/>
                <w:szCs w:val="15"/>
              </w:rPr>
            </w:pPr>
            <w:r w:rsidRPr="00C71F1A">
              <w:rPr>
                <w:rFonts w:asciiTheme="minorHAnsi" w:hAnsiTheme="minorHAnsi" w:cs="Arial"/>
                <w:sz w:val="15"/>
                <w:szCs w:val="15"/>
              </w:rPr>
              <w:t>Para el caso del</w:t>
            </w:r>
            <w:r w:rsidRPr="00C71F1A">
              <w:rPr>
                <w:rFonts w:asciiTheme="minorHAnsi" w:hAnsiTheme="minorHAnsi" w:cs="Arial"/>
                <w:sz w:val="15"/>
                <w:szCs w:val="15"/>
                <w:lang w:val="es-MX"/>
              </w:rPr>
              <w:t xml:space="preserve">(los) </w:t>
            </w:r>
            <w:r w:rsidRPr="00C71F1A">
              <w:rPr>
                <w:rFonts w:asciiTheme="minorHAnsi" w:hAnsiTheme="minorHAnsi" w:cs="Arial"/>
                <w:bCs/>
                <w:sz w:val="15"/>
                <w:szCs w:val="15"/>
                <w:lang w:val="es-MX"/>
              </w:rPr>
              <w:t>PARTICIPANTE(s)</w:t>
            </w:r>
            <w:r w:rsidRPr="00C71F1A">
              <w:rPr>
                <w:rFonts w:asciiTheme="minorHAnsi" w:hAnsiTheme="minorHAnsi" w:cs="Arial"/>
                <w:sz w:val="15"/>
                <w:szCs w:val="15"/>
                <w:lang w:val="es-MX"/>
              </w:rPr>
              <w:t xml:space="preserve"> que opte(n) por la presentación conjunta de propuestas, de conformidad con los </w:t>
            </w:r>
            <w:r w:rsidRPr="00C71F1A">
              <w:rPr>
                <w:rFonts w:asciiTheme="minorHAnsi" w:hAnsiTheme="minorHAnsi" w:cs="Arial"/>
                <w:i/>
                <w:sz w:val="15"/>
                <w:szCs w:val="15"/>
                <w:lang w:val="es-MX"/>
              </w:rPr>
              <w:t>Artículos 36</w:t>
            </w:r>
            <w:r w:rsidRPr="00C71F1A">
              <w:rPr>
                <w:rFonts w:asciiTheme="minorHAnsi" w:hAnsiTheme="minorHAnsi" w:cs="Arial"/>
                <w:sz w:val="15"/>
                <w:szCs w:val="15"/>
                <w:lang w:val="es-MX"/>
              </w:rPr>
              <w:t xml:space="preserve"> de la Ley de Adquisiciones, Arrendamientos y Contratación de Servicios</w:t>
            </w:r>
            <w:r w:rsidRPr="00C71F1A">
              <w:rPr>
                <w:rFonts w:asciiTheme="minorHAnsi" w:hAnsiTheme="minorHAnsi" w:cs="Arial"/>
                <w:bCs/>
                <w:sz w:val="15"/>
                <w:szCs w:val="15"/>
                <w:lang w:val="es-MX"/>
              </w:rPr>
              <w:t xml:space="preserve"> del Estado de Nuevo León </w:t>
            </w:r>
            <w:r w:rsidRPr="00C71F1A">
              <w:rPr>
                <w:rFonts w:asciiTheme="minorHAnsi" w:hAnsiTheme="minorHAnsi" w:cs="Arial"/>
                <w:sz w:val="15"/>
                <w:szCs w:val="15"/>
                <w:lang w:val="es-MX"/>
              </w:rPr>
              <w:t xml:space="preserve">y </w:t>
            </w:r>
            <w:r w:rsidRPr="00C71F1A">
              <w:rPr>
                <w:rFonts w:asciiTheme="minorHAnsi" w:hAnsiTheme="minorHAnsi" w:cs="Arial"/>
                <w:i/>
                <w:sz w:val="15"/>
                <w:szCs w:val="15"/>
                <w:lang w:val="es-MX"/>
              </w:rPr>
              <w:t>76</w:t>
            </w:r>
            <w:r w:rsidRPr="00C71F1A">
              <w:rPr>
                <w:rFonts w:asciiTheme="minorHAnsi" w:hAnsiTheme="minorHAnsi" w:cs="Arial"/>
                <w:sz w:val="15"/>
                <w:szCs w:val="15"/>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C71F1A">
              <w:rPr>
                <w:rFonts w:asciiTheme="minorHAnsi" w:hAnsiTheme="minorHAnsi"/>
                <w:sz w:val="15"/>
                <w:szCs w:val="15"/>
                <w:lang w:val="es-MX"/>
              </w:rPr>
              <w:t>Las personas que integran</w:t>
            </w:r>
            <w:r w:rsidRPr="00C71F1A">
              <w:rPr>
                <w:rFonts w:asciiTheme="minorHAnsi" w:hAnsiTheme="minorHAnsi" w:cs="Arial"/>
                <w:sz w:val="15"/>
                <w:szCs w:val="15"/>
              </w:rPr>
              <w:t xml:space="preserve"> la agrupación deberán celebrar en los términos de la legislación aplicable el convenio de propuesta conjunta, en el que se establecerán con precisión los aspectos siguientes.- </w:t>
            </w:r>
            <w:r w:rsidRPr="00C71F1A">
              <w:rPr>
                <w:rFonts w:asciiTheme="minorHAnsi" w:hAnsiTheme="minorHAnsi" w:cs="Arial"/>
                <w:sz w:val="15"/>
                <w:szCs w:val="15"/>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C71F1A">
              <w:rPr>
                <w:rFonts w:asciiTheme="minorHAnsi" w:hAnsiTheme="minorHAnsi" w:cstheme="minorHAnsi"/>
                <w:sz w:val="15"/>
                <w:szCs w:val="15"/>
                <w:lang w:val="es-MX"/>
              </w:rPr>
              <w:t xml:space="preserve">cumplimiento de las obligaciones, y; Estipulación expresa de que cada </w:t>
            </w:r>
            <w:r w:rsidRPr="00972564">
              <w:rPr>
                <w:rFonts w:ascii="Calibri" w:hAnsi="Calibri" w:cs="Calibri"/>
                <w:sz w:val="15"/>
                <w:szCs w:val="15"/>
                <w:lang w:val="es-MX"/>
              </w:rPr>
              <w:t>uno de los firmantes quedará obligado junto con los demás integrantes, ya sea en forma solidaria o mancomunada, según se convenga, para efectos del procedimiento de contratación y del contrato, en caso de que se les adjudique el mismo.</w:t>
            </w:r>
            <w:r w:rsidR="00972564" w:rsidRPr="00972564">
              <w:rPr>
                <w:rFonts w:ascii="Calibri" w:hAnsi="Calibri" w:cs="Calibri"/>
                <w:i/>
                <w:sz w:val="15"/>
                <w:szCs w:val="15"/>
              </w:rPr>
              <w:t xml:space="preserve"> En caso de que no participen en propuestas conjuntas deberá manifestarlo por escrito, sin que la omisión de dicho escrito sea motivo de rechazo</w:t>
            </w:r>
            <w:r w:rsidR="00972564" w:rsidRPr="00972564">
              <w:rPr>
                <w:rFonts w:ascii="Calibri" w:hAnsi="Calibri" w:cs="Calibri"/>
                <w:sz w:val="15"/>
                <w:szCs w:val="15"/>
              </w:rPr>
              <w:t>.</w:t>
            </w:r>
          </w:p>
        </w:tc>
        <w:tc>
          <w:tcPr>
            <w:tcW w:w="709" w:type="dxa"/>
            <w:vAlign w:val="center"/>
          </w:tcPr>
          <w:p w14:paraId="15A34BC9"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vAlign w:val="center"/>
          </w:tcPr>
          <w:p w14:paraId="349F1BB0" w14:textId="77777777" w:rsidR="002F7D17" w:rsidRPr="00AA0B61" w:rsidRDefault="002F7D17" w:rsidP="00357A32">
            <w:pPr>
              <w:pStyle w:val="Default"/>
              <w:jc w:val="center"/>
              <w:rPr>
                <w:rFonts w:ascii="Calibri" w:hAnsi="Calibri"/>
                <w:sz w:val="16"/>
                <w:szCs w:val="16"/>
              </w:rPr>
            </w:pPr>
            <w:r w:rsidRPr="00AA0B61">
              <w:rPr>
                <w:rFonts w:ascii="Calibri" w:hAnsi="Calibri"/>
                <w:sz w:val="16"/>
                <w:szCs w:val="16"/>
              </w:rPr>
              <w:t>No ( )</w:t>
            </w:r>
          </w:p>
        </w:tc>
        <w:tc>
          <w:tcPr>
            <w:tcW w:w="930" w:type="dxa"/>
          </w:tcPr>
          <w:p w14:paraId="56F5F538" w14:textId="77777777" w:rsidR="002F7D17" w:rsidRPr="00AA0B61" w:rsidRDefault="002F7D17" w:rsidP="003632F9">
            <w:pPr>
              <w:pStyle w:val="Default"/>
              <w:rPr>
                <w:rFonts w:ascii="Calibri" w:hAnsi="Calibri"/>
                <w:sz w:val="16"/>
                <w:szCs w:val="16"/>
              </w:rPr>
            </w:pPr>
          </w:p>
        </w:tc>
      </w:tr>
      <w:tr w:rsidR="0039652B" w:rsidRPr="00AA0B61" w14:paraId="6B7D21E7" w14:textId="77777777" w:rsidTr="0039652B">
        <w:trPr>
          <w:trHeight w:val="70"/>
          <w:jc w:val="center"/>
        </w:trPr>
        <w:tc>
          <w:tcPr>
            <w:tcW w:w="674" w:type="dxa"/>
            <w:tcBorders>
              <w:top w:val="single" w:sz="4" w:space="0" w:color="auto"/>
              <w:left w:val="single" w:sz="4" w:space="0" w:color="auto"/>
              <w:bottom w:val="single" w:sz="4" w:space="0" w:color="auto"/>
              <w:right w:val="single" w:sz="4" w:space="0" w:color="auto"/>
            </w:tcBorders>
            <w:vAlign w:val="center"/>
          </w:tcPr>
          <w:p w14:paraId="70849417" w14:textId="77777777" w:rsidR="0039652B" w:rsidRDefault="0039652B" w:rsidP="00BE2585">
            <w:pPr>
              <w:pStyle w:val="Default"/>
              <w:jc w:val="center"/>
              <w:rPr>
                <w:rFonts w:ascii="Calibri" w:hAnsi="Calibri"/>
                <w:b/>
                <w:bCs/>
                <w:sz w:val="16"/>
                <w:szCs w:val="16"/>
              </w:rPr>
            </w:pPr>
            <w:r>
              <w:rPr>
                <w:rFonts w:ascii="Calibri" w:hAnsi="Calibri"/>
                <w:b/>
                <w:bCs/>
                <w:sz w:val="16"/>
                <w:szCs w:val="16"/>
              </w:rPr>
              <w:t>31</w:t>
            </w:r>
          </w:p>
        </w:tc>
        <w:tc>
          <w:tcPr>
            <w:tcW w:w="7506" w:type="dxa"/>
            <w:tcBorders>
              <w:top w:val="single" w:sz="4" w:space="0" w:color="auto"/>
              <w:left w:val="single" w:sz="4" w:space="0" w:color="auto"/>
              <w:bottom w:val="single" w:sz="4" w:space="0" w:color="auto"/>
              <w:right w:val="single" w:sz="4" w:space="0" w:color="auto"/>
            </w:tcBorders>
          </w:tcPr>
          <w:p w14:paraId="293220AE" w14:textId="036FFA62" w:rsidR="0039652B" w:rsidRPr="0039652B" w:rsidRDefault="0039652B" w:rsidP="0039652B">
            <w:pPr>
              <w:tabs>
                <w:tab w:val="left" w:pos="1134"/>
              </w:tabs>
              <w:ind w:right="49"/>
              <w:jc w:val="both"/>
              <w:rPr>
                <w:rFonts w:ascii="Calibri" w:hAnsi="Calibri" w:cs="Calibri"/>
                <w:sz w:val="15"/>
                <w:szCs w:val="15"/>
              </w:rPr>
            </w:pPr>
            <w:r w:rsidRPr="0039652B">
              <w:rPr>
                <w:rFonts w:ascii="Calibri" w:hAnsi="Calibri" w:cs="Calibri"/>
                <w:sz w:val="15"/>
                <w:szCs w:val="15"/>
              </w:rPr>
              <w:t>Recibo de pago de Inscripción a la Licitación.</w:t>
            </w:r>
          </w:p>
        </w:tc>
        <w:tc>
          <w:tcPr>
            <w:tcW w:w="709" w:type="dxa"/>
            <w:tcBorders>
              <w:top w:val="single" w:sz="4" w:space="0" w:color="auto"/>
              <w:left w:val="single" w:sz="4" w:space="0" w:color="auto"/>
              <w:bottom w:val="single" w:sz="4" w:space="0" w:color="auto"/>
              <w:right w:val="single" w:sz="4" w:space="0" w:color="auto"/>
            </w:tcBorders>
            <w:vAlign w:val="center"/>
          </w:tcPr>
          <w:p w14:paraId="031C8377" w14:textId="77777777" w:rsidR="0039652B" w:rsidRPr="00AA0B61" w:rsidRDefault="0039652B" w:rsidP="00BE2585">
            <w:pPr>
              <w:pStyle w:val="Default"/>
              <w:jc w:val="center"/>
              <w:rPr>
                <w:rFonts w:ascii="Calibri" w:hAnsi="Calibri"/>
                <w:sz w:val="16"/>
                <w:szCs w:val="16"/>
              </w:rPr>
            </w:pPr>
            <w:r w:rsidRPr="00AA0B61">
              <w:rPr>
                <w:rFonts w:ascii="Calibri" w:hAnsi="Calibri"/>
                <w:sz w:val="16"/>
                <w:szCs w:val="16"/>
              </w:rPr>
              <w:t xml:space="preserve">Si </w:t>
            </w:r>
            <w:proofErr w:type="gramStart"/>
            <w:r w:rsidRPr="00AA0B61">
              <w:rPr>
                <w:rFonts w:ascii="Calibri" w:hAnsi="Calibri"/>
                <w:sz w:val="16"/>
                <w:szCs w:val="16"/>
              </w:rPr>
              <w:t>( )</w:t>
            </w:r>
            <w:proofErr w:type="gramEnd"/>
          </w:p>
        </w:tc>
        <w:tc>
          <w:tcPr>
            <w:tcW w:w="709" w:type="dxa"/>
            <w:tcBorders>
              <w:top w:val="single" w:sz="4" w:space="0" w:color="auto"/>
              <w:left w:val="single" w:sz="4" w:space="0" w:color="auto"/>
              <w:bottom w:val="single" w:sz="4" w:space="0" w:color="auto"/>
              <w:right w:val="single" w:sz="4" w:space="0" w:color="auto"/>
            </w:tcBorders>
            <w:vAlign w:val="center"/>
          </w:tcPr>
          <w:p w14:paraId="77EC0DF2" w14:textId="77777777" w:rsidR="0039652B" w:rsidRPr="00AA0B61" w:rsidRDefault="0039652B" w:rsidP="00BE2585">
            <w:pPr>
              <w:pStyle w:val="Default"/>
              <w:jc w:val="center"/>
              <w:rPr>
                <w:rFonts w:ascii="Calibri" w:hAnsi="Calibri"/>
                <w:sz w:val="16"/>
                <w:szCs w:val="16"/>
              </w:rPr>
            </w:pPr>
            <w:r w:rsidRPr="00AA0B61">
              <w:rPr>
                <w:rFonts w:ascii="Calibri" w:hAnsi="Calibri"/>
                <w:sz w:val="16"/>
                <w:szCs w:val="16"/>
              </w:rPr>
              <w:t xml:space="preserve">No </w:t>
            </w:r>
            <w:proofErr w:type="gramStart"/>
            <w:r w:rsidRPr="00AA0B61">
              <w:rPr>
                <w:rFonts w:ascii="Calibri" w:hAnsi="Calibri"/>
                <w:sz w:val="16"/>
                <w:szCs w:val="16"/>
              </w:rPr>
              <w:t>( )</w:t>
            </w:r>
            <w:proofErr w:type="gramEnd"/>
          </w:p>
        </w:tc>
        <w:tc>
          <w:tcPr>
            <w:tcW w:w="930" w:type="dxa"/>
            <w:tcBorders>
              <w:top w:val="single" w:sz="4" w:space="0" w:color="auto"/>
              <w:left w:val="single" w:sz="4" w:space="0" w:color="auto"/>
              <w:bottom w:val="single" w:sz="4" w:space="0" w:color="auto"/>
              <w:right w:val="single" w:sz="4" w:space="0" w:color="auto"/>
            </w:tcBorders>
          </w:tcPr>
          <w:p w14:paraId="35DFF314" w14:textId="77777777" w:rsidR="0039652B" w:rsidRPr="00AA0B61" w:rsidRDefault="0039652B" w:rsidP="00BE2585">
            <w:pPr>
              <w:pStyle w:val="Default"/>
              <w:rPr>
                <w:rFonts w:ascii="Calibri" w:hAnsi="Calibri"/>
                <w:sz w:val="16"/>
                <w:szCs w:val="16"/>
              </w:rPr>
            </w:pPr>
          </w:p>
        </w:tc>
      </w:tr>
    </w:tbl>
    <w:p w14:paraId="432B66A8"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7FBA4CB3" w14:textId="77777777" w:rsidTr="003632F9">
        <w:trPr>
          <w:trHeight w:val="474"/>
          <w:jc w:val="center"/>
        </w:trPr>
        <w:tc>
          <w:tcPr>
            <w:tcW w:w="4890" w:type="dxa"/>
          </w:tcPr>
          <w:p w14:paraId="730E1A90"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lastRenderedPageBreak/>
              <w:t>ENTREGA:</w:t>
            </w:r>
          </w:p>
          <w:p w14:paraId="7F1DF6DA"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3B9402CE"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383C6B2F"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00E8B575"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A85F2A3"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291D7394"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69E7B4AD"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790B4EB9"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D30504">
        <w:rPr>
          <w:rFonts w:ascii="Calibri" w:hAnsi="Calibri"/>
          <w:b/>
          <w:bCs/>
          <w:sz w:val="16"/>
          <w:szCs w:val="16"/>
        </w:rPr>
        <w:t>2</w:t>
      </w:r>
      <w:r w:rsidRPr="00AA0B61">
        <w:rPr>
          <w:rFonts w:ascii="Calibri" w:hAnsi="Calibri"/>
          <w:b/>
          <w:bCs/>
          <w:sz w:val="16"/>
          <w:szCs w:val="16"/>
        </w:rPr>
        <w:t xml:space="preserve"> y 3.</w:t>
      </w:r>
      <w:r w:rsidR="00D30504">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41D81567" w14:textId="5CDB1AE3" w:rsidR="00F35E04" w:rsidRDefault="00F35E04" w:rsidP="00BA09CD">
      <w:pPr>
        <w:tabs>
          <w:tab w:val="left" w:pos="4253"/>
          <w:tab w:val="left" w:pos="8080"/>
        </w:tabs>
        <w:ind w:right="1"/>
        <w:jc w:val="both"/>
        <w:rPr>
          <w:rFonts w:ascii="Calibri" w:hAnsi="Calibri"/>
          <w:sz w:val="18"/>
          <w:szCs w:val="18"/>
        </w:rPr>
      </w:pPr>
    </w:p>
    <w:p w14:paraId="5CA35E77" w14:textId="026BD992" w:rsidR="008606B4" w:rsidRDefault="008606B4" w:rsidP="00BA09CD">
      <w:pPr>
        <w:tabs>
          <w:tab w:val="left" w:pos="4253"/>
          <w:tab w:val="left" w:pos="8080"/>
        </w:tabs>
        <w:ind w:right="1"/>
        <w:jc w:val="both"/>
        <w:rPr>
          <w:rFonts w:ascii="Calibri" w:hAnsi="Calibri"/>
          <w:sz w:val="18"/>
          <w:szCs w:val="18"/>
        </w:rPr>
      </w:pPr>
    </w:p>
    <w:p w14:paraId="7E865D73" w14:textId="03BBF374" w:rsidR="008606B4" w:rsidRDefault="008606B4" w:rsidP="00BA09CD">
      <w:pPr>
        <w:tabs>
          <w:tab w:val="left" w:pos="4253"/>
          <w:tab w:val="left" w:pos="8080"/>
        </w:tabs>
        <w:ind w:right="1"/>
        <w:jc w:val="both"/>
        <w:rPr>
          <w:rFonts w:ascii="Calibri" w:hAnsi="Calibri"/>
          <w:sz w:val="18"/>
          <w:szCs w:val="18"/>
        </w:rPr>
      </w:pPr>
    </w:p>
    <w:p w14:paraId="5C77581F" w14:textId="697C72D4" w:rsidR="008606B4" w:rsidRDefault="008606B4" w:rsidP="00BA09CD">
      <w:pPr>
        <w:tabs>
          <w:tab w:val="left" w:pos="4253"/>
          <w:tab w:val="left" w:pos="8080"/>
        </w:tabs>
        <w:ind w:right="1"/>
        <w:jc w:val="both"/>
        <w:rPr>
          <w:rFonts w:ascii="Calibri" w:hAnsi="Calibri"/>
          <w:sz w:val="18"/>
          <w:szCs w:val="18"/>
        </w:rPr>
      </w:pPr>
    </w:p>
    <w:p w14:paraId="664E197D" w14:textId="5D34AE85" w:rsidR="008606B4" w:rsidRDefault="008606B4" w:rsidP="00BA09CD">
      <w:pPr>
        <w:tabs>
          <w:tab w:val="left" w:pos="4253"/>
          <w:tab w:val="left" w:pos="8080"/>
        </w:tabs>
        <w:ind w:right="1"/>
        <w:jc w:val="both"/>
        <w:rPr>
          <w:rFonts w:ascii="Calibri" w:hAnsi="Calibri"/>
          <w:sz w:val="18"/>
          <w:szCs w:val="18"/>
        </w:rPr>
      </w:pPr>
    </w:p>
    <w:p w14:paraId="4918038D" w14:textId="394D0CE4" w:rsidR="008606B4" w:rsidRDefault="008606B4" w:rsidP="00BA09CD">
      <w:pPr>
        <w:tabs>
          <w:tab w:val="left" w:pos="4253"/>
          <w:tab w:val="left" w:pos="8080"/>
        </w:tabs>
        <w:ind w:right="1"/>
        <w:jc w:val="both"/>
        <w:rPr>
          <w:rFonts w:ascii="Calibri" w:hAnsi="Calibri"/>
          <w:sz w:val="18"/>
          <w:szCs w:val="18"/>
        </w:rPr>
      </w:pPr>
    </w:p>
    <w:p w14:paraId="5BF46A68" w14:textId="4AA300FB" w:rsidR="008606B4" w:rsidRDefault="008606B4" w:rsidP="00BA09CD">
      <w:pPr>
        <w:tabs>
          <w:tab w:val="left" w:pos="4253"/>
          <w:tab w:val="left" w:pos="8080"/>
        </w:tabs>
        <w:ind w:right="1"/>
        <w:jc w:val="both"/>
        <w:rPr>
          <w:rFonts w:ascii="Calibri" w:hAnsi="Calibri"/>
          <w:sz w:val="18"/>
          <w:szCs w:val="18"/>
        </w:rPr>
      </w:pPr>
    </w:p>
    <w:p w14:paraId="6A6977EB" w14:textId="6B2A714C" w:rsidR="008606B4" w:rsidRDefault="008606B4" w:rsidP="00BA09CD">
      <w:pPr>
        <w:tabs>
          <w:tab w:val="left" w:pos="4253"/>
          <w:tab w:val="left" w:pos="8080"/>
        </w:tabs>
        <w:ind w:right="1"/>
        <w:jc w:val="both"/>
        <w:rPr>
          <w:rFonts w:ascii="Calibri" w:hAnsi="Calibri"/>
          <w:sz w:val="18"/>
          <w:szCs w:val="18"/>
        </w:rPr>
      </w:pPr>
    </w:p>
    <w:p w14:paraId="56496546" w14:textId="58BF0139" w:rsidR="008606B4" w:rsidRDefault="008606B4" w:rsidP="00BA09CD">
      <w:pPr>
        <w:tabs>
          <w:tab w:val="left" w:pos="4253"/>
          <w:tab w:val="left" w:pos="8080"/>
        </w:tabs>
        <w:ind w:right="1"/>
        <w:jc w:val="both"/>
        <w:rPr>
          <w:rFonts w:ascii="Calibri" w:hAnsi="Calibri"/>
          <w:sz w:val="18"/>
          <w:szCs w:val="18"/>
        </w:rPr>
      </w:pPr>
    </w:p>
    <w:p w14:paraId="329EDCE5" w14:textId="138D1A55" w:rsidR="008606B4" w:rsidRDefault="008606B4" w:rsidP="00BA09CD">
      <w:pPr>
        <w:tabs>
          <w:tab w:val="left" w:pos="4253"/>
          <w:tab w:val="left" w:pos="8080"/>
        </w:tabs>
        <w:ind w:right="1"/>
        <w:jc w:val="both"/>
        <w:rPr>
          <w:rFonts w:ascii="Calibri" w:hAnsi="Calibri"/>
          <w:sz w:val="18"/>
          <w:szCs w:val="18"/>
        </w:rPr>
      </w:pPr>
    </w:p>
    <w:p w14:paraId="2737D9E4" w14:textId="24AEBD59" w:rsidR="008606B4" w:rsidRDefault="008606B4" w:rsidP="00BA09CD">
      <w:pPr>
        <w:tabs>
          <w:tab w:val="left" w:pos="4253"/>
          <w:tab w:val="left" w:pos="8080"/>
        </w:tabs>
        <w:ind w:right="1"/>
        <w:jc w:val="both"/>
        <w:rPr>
          <w:rFonts w:ascii="Calibri" w:hAnsi="Calibri"/>
          <w:sz w:val="18"/>
          <w:szCs w:val="18"/>
        </w:rPr>
      </w:pPr>
    </w:p>
    <w:p w14:paraId="5EA2B7AD" w14:textId="236D5878" w:rsidR="008606B4" w:rsidRDefault="008606B4" w:rsidP="00BA09CD">
      <w:pPr>
        <w:tabs>
          <w:tab w:val="left" w:pos="4253"/>
          <w:tab w:val="left" w:pos="8080"/>
        </w:tabs>
        <w:ind w:right="1"/>
        <w:jc w:val="both"/>
        <w:rPr>
          <w:rFonts w:ascii="Calibri" w:hAnsi="Calibri"/>
          <w:sz w:val="18"/>
          <w:szCs w:val="18"/>
        </w:rPr>
      </w:pPr>
    </w:p>
    <w:p w14:paraId="34E7A74C" w14:textId="3609CED3" w:rsidR="008606B4" w:rsidRDefault="008606B4" w:rsidP="00BA09CD">
      <w:pPr>
        <w:tabs>
          <w:tab w:val="left" w:pos="4253"/>
          <w:tab w:val="left" w:pos="8080"/>
        </w:tabs>
        <w:ind w:right="1"/>
        <w:jc w:val="both"/>
        <w:rPr>
          <w:rFonts w:ascii="Calibri" w:hAnsi="Calibri"/>
          <w:sz w:val="18"/>
          <w:szCs w:val="18"/>
        </w:rPr>
      </w:pPr>
    </w:p>
    <w:p w14:paraId="315041AE" w14:textId="6EF47F8F" w:rsidR="008606B4" w:rsidRDefault="008606B4" w:rsidP="00BA09CD">
      <w:pPr>
        <w:tabs>
          <w:tab w:val="left" w:pos="4253"/>
          <w:tab w:val="left" w:pos="8080"/>
        </w:tabs>
        <w:ind w:right="1"/>
        <w:jc w:val="both"/>
        <w:rPr>
          <w:rFonts w:ascii="Calibri" w:hAnsi="Calibri"/>
          <w:sz w:val="18"/>
          <w:szCs w:val="18"/>
        </w:rPr>
      </w:pPr>
    </w:p>
    <w:p w14:paraId="34CE7880" w14:textId="6FF1A189" w:rsidR="008606B4" w:rsidRDefault="008606B4" w:rsidP="00BA09CD">
      <w:pPr>
        <w:tabs>
          <w:tab w:val="left" w:pos="4253"/>
          <w:tab w:val="left" w:pos="8080"/>
        </w:tabs>
        <w:ind w:right="1"/>
        <w:jc w:val="both"/>
        <w:rPr>
          <w:rFonts w:ascii="Calibri" w:hAnsi="Calibri"/>
          <w:sz w:val="18"/>
          <w:szCs w:val="18"/>
        </w:rPr>
      </w:pPr>
    </w:p>
    <w:p w14:paraId="23CEF936" w14:textId="563B4A95" w:rsidR="008606B4" w:rsidRDefault="008606B4" w:rsidP="00BA09CD">
      <w:pPr>
        <w:tabs>
          <w:tab w:val="left" w:pos="4253"/>
          <w:tab w:val="left" w:pos="8080"/>
        </w:tabs>
        <w:ind w:right="1"/>
        <w:jc w:val="both"/>
        <w:rPr>
          <w:rFonts w:ascii="Calibri" w:hAnsi="Calibri"/>
          <w:sz w:val="18"/>
          <w:szCs w:val="18"/>
        </w:rPr>
      </w:pPr>
    </w:p>
    <w:p w14:paraId="3BA91849" w14:textId="61158069" w:rsidR="008606B4" w:rsidRDefault="008606B4" w:rsidP="00BA09CD">
      <w:pPr>
        <w:tabs>
          <w:tab w:val="left" w:pos="4253"/>
          <w:tab w:val="left" w:pos="8080"/>
        </w:tabs>
        <w:ind w:right="1"/>
        <w:jc w:val="both"/>
        <w:rPr>
          <w:rFonts w:ascii="Calibri" w:hAnsi="Calibri"/>
          <w:sz w:val="18"/>
          <w:szCs w:val="18"/>
        </w:rPr>
      </w:pPr>
    </w:p>
    <w:p w14:paraId="10EC1876" w14:textId="4C7311F3" w:rsidR="008606B4" w:rsidRDefault="008606B4" w:rsidP="00BA09CD">
      <w:pPr>
        <w:tabs>
          <w:tab w:val="left" w:pos="4253"/>
          <w:tab w:val="left" w:pos="8080"/>
        </w:tabs>
        <w:ind w:right="1"/>
        <w:jc w:val="both"/>
        <w:rPr>
          <w:rFonts w:ascii="Calibri" w:hAnsi="Calibri"/>
          <w:sz w:val="18"/>
          <w:szCs w:val="18"/>
        </w:rPr>
      </w:pPr>
    </w:p>
    <w:p w14:paraId="7584821F" w14:textId="7780E036" w:rsidR="008606B4" w:rsidRDefault="008606B4" w:rsidP="00BA09CD">
      <w:pPr>
        <w:tabs>
          <w:tab w:val="left" w:pos="4253"/>
          <w:tab w:val="left" w:pos="8080"/>
        </w:tabs>
        <w:ind w:right="1"/>
        <w:jc w:val="both"/>
        <w:rPr>
          <w:rFonts w:ascii="Calibri" w:hAnsi="Calibri"/>
          <w:sz w:val="18"/>
          <w:szCs w:val="18"/>
        </w:rPr>
      </w:pPr>
    </w:p>
    <w:p w14:paraId="262668B0" w14:textId="2A8ADF29" w:rsidR="008606B4" w:rsidRDefault="008606B4" w:rsidP="00BA09CD">
      <w:pPr>
        <w:tabs>
          <w:tab w:val="left" w:pos="4253"/>
          <w:tab w:val="left" w:pos="8080"/>
        </w:tabs>
        <w:ind w:right="1"/>
        <w:jc w:val="both"/>
        <w:rPr>
          <w:rFonts w:ascii="Calibri" w:hAnsi="Calibri"/>
          <w:sz w:val="18"/>
          <w:szCs w:val="18"/>
        </w:rPr>
      </w:pPr>
    </w:p>
    <w:p w14:paraId="2C9FFCB7" w14:textId="10AEC3A3" w:rsidR="008606B4" w:rsidRDefault="008606B4" w:rsidP="00BA09CD">
      <w:pPr>
        <w:tabs>
          <w:tab w:val="left" w:pos="4253"/>
          <w:tab w:val="left" w:pos="8080"/>
        </w:tabs>
        <w:ind w:right="1"/>
        <w:jc w:val="both"/>
        <w:rPr>
          <w:rFonts w:ascii="Calibri" w:hAnsi="Calibri"/>
          <w:sz w:val="18"/>
          <w:szCs w:val="18"/>
        </w:rPr>
      </w:pPr>
    </w:p>
    <w:p w14:paraId="1B93FED0" w14:textId="17A326B0" w:rsidR="008606B4" w:rsidRDefault="008606B4" w:rsidP="00BA09CD">
      <w:pPr>
        <w:tabs>
          <w:tab w:val="left" w:pos="4253"/>
          <w:tab w:val="left" w:pos="8080"/>
        </w:tabs>
        <w:ind w:right="1"/>
        <w:jc w:val="both"/>
        <w:rPr>
          <w:rFonts w:ascii="Calibri" w:hAnsi="Calibri"/>
          <w:sz w:val="18"/>
          <w:szCs w:val="18"/>
        </w:rPr>
      </w:pPr>
    </w:p>
    <w:p w14:paraId="690FFF75" w14:textId="25C81D52" w:rsidR="008606B4" w:rsidRDefault="008606B4" w:rsidP="00BA09CD">
      <w:pPr>
        <w:tabs>
          <w:tab w:val="left" w:pos="4253"/>
          <w:tab w:val="left" w:pos="8080"/>
        </w:tabs>
        <w:ind w:right="1"/>
        <w:jc w:val="both"/>
        <w:rPr>
          <w:rFonts w:ascii="Calibri" w:hAnsi="Calibri"/>
          <w:sz w:val="18"/>
          <w:szCs w:val="18"/>
        </w:rPr>
      </w:pPr>
    </w:p>
    <w:p w14:paraId="0919A943" w14:textId="387F13FB" w:rsidR="008606B4" w:rsidRDefault="008606B4" w:rsidP="00BA09CD">
      <w:pPr>
        <w:tabs>
          <w:tab w:val="left" w:pos="4253"/>
          <w:tab w:val="left" w:pos="8080"/>
        </w:tabs>
        <w:ind w:right="1"/>
        <w:jc w:val="both"/>
        <w:rPr>
          <w:rFonts w:ascii="Calibri" w:hAnsi="Calibri"/>
          <w:sz w:val="18"/>
          <w:szCs w:val="18"/>
        </w:rPr>
      </w:pPr>
    </w:p>
    <w:p w14:paraId="7E2E5733" w14:textId="52D4499F" w:rsidR="008606B4" w:rsidRDefault="008606B4" w:rsidP="00BA09CD">
      <w:pPr>
        <w:tabs>
          <w:tab w:val="left" w:pos="4253"/>
          <w:tab w:val="left" w:pos="8080"/>
        </w:tabs>
        <w:ind w:right="1"/>
        <w:jc w:val="both"/>
        <w:rPr>
          <w:rFonts w:ascii="Calibri" w:hAnsi="Calibri"/>
          <w:sz w:val="18"/>
          <w:szCs w:val="18"/>
        </w:rPr>
      </w:pPr>
    </w:p>
    <w:p w14:paraId="3519299C" w14:textId="215E1F23" w:rsidR="008606B4" w:rsidRDefault="008606B4" w:rsidP="00BA09CD">
      <w:pPr>
        <w:tabs>
          <w:tab w:val="left" w:pos="4253"/>
          <w:tab w:val="left" w:pos="8080"/>
        </w:tabs>
        <w:ind w:right="1"/>
        <w:jc w:val="both"/>
        <w:rPr>
          <w:rFonts w:ascii="Calibri" w:hAnsi="Calibri"/>
          <w:sz w:val="18"/>
          <w:szCs w:val="18"/>
        </w:rPr>
      </w:pPr>
    </w:p>
    <w:p w14:paraId="32DD56E9" w14:textId="705BF046" w:rsidR="008606B4" w:rsidRDefault="008606B4" w:rsidP="00BA09CD">
      <w:pPr>
        <w:tabs>
          <w:tab w:val="left" w:pos="4253"/>
          <w:tab w:val="left" w:pos="8080"/>
        </w:tabs>
        <w:ind w:right="1"/>
        <w:jc w:val="both"/>
        <w:rPr>
          <w:rFonts w:ascii="Calibri" w:hAnsi="Calibri"/>
          <w:sz w:val="18"/>
          <w:szCs w:val="18"/>
        </w:rPr>
      </w:pPr>
    </w:p>
    <w:p w14:paraId="121DA026" w14:textId="159588E1" w:rsidR="008606B4" w:rsidRDefault="008606B4" w:rsidP="00BA09CD">
      <w:pPr>
        <w:tabs>
          <w:tab w:val="left" w:pos="4253"/>
          <w:tab w:val="left" w:pos="8080"/>
        </w:tabs>
        <w:ind w:right="1"/>
        <w:jc w:val="both"/>
        <w:rPr>
          <w:rFonts w:ascii="Calibri" w:hAnsi="Calibri"/>
          <w:sz w:val="18"/>
          <w:szCs w:val="18"/>
        </w:rPr>
      </w:pPr>
    </w:p>
    <w:p w14:paraId="24B0E69F" w14:textId="318C3528" w:rsidR="008606B4" w:rsidRDefault="008606B4" w:rsidP="00BA09CD">
      <w:pPr>
        <w:tabs>
          <w:tab w:val="left" w:pos="4253"/>
          <w:tab w:val="left" w:pos="8080"/>
        </w:tabs>
        <w:ind w:right="1"/>
        <w:jc w:val="both"/>
        <w:rPr>
          <w:rFonts w:ascii="Calibri" w:hAnsi="Calibri"/>
          <w:sz w:val="18"/>
          <w:szCs w:val="18"/>
        </w:rPr>
      </w:pPr>
    </w:p>
    <w:p w14:paraId="6AE01FBD" w14:textId="332E7831" w:rsidR="008606B4" w:rsidRDefault="008606B4" w:rsidP="00BA09CD">
      <w:pPr>
        <w:tabs>
          <w:tab w:val="left" w:pos="4253"/>
          <w:tab w:val="left" w:pos="8080"/>
        </w:tabs>
        <w:ind w:right="1"/>
        <w:jc w:val="both"/>
        <w:rPr>
          <w:rFonts w:ascii="Calibri" w:hAnsi="Calibri"/>
          <w:sz w:val="18"/>
          <w:szCs w:val="18"/>
        </w:rPr>
      </w:pPr>
    </w:p>
    <w:p w14:paraId="18C5C43F" w14:textId="7606738F" w:rsidR="008606B4" w:rsidRDefault="008606B4" w:rsidP="00BA09CD">
      <w:pPr>
        <w:tabs>
          <w:tab w:val="left" w:pos="4253"/>
          <w:tab w:val="left" w:pos="8080"/>
        </w:tabs>
        <w:ind w:right="1"/>
        <w:jc w:val="both"/>
        <w:rPr>
          <w:rFonts w:ascii="Calibri" w:hAnsi="Calibri"/>
          <w:sz w:val="18"/>
          <w:szCs w:val="18"/>
        </w:rPr>
      </w:pPr>
    </w:p>
    <w:p w14:paraId="708C2A82" w14:textId="4C47BD47" w:rsidR="008606B4" w:rsidRDefault="008606B4" w:rsidP="00BA09CD">
      <w:pPr>
        <w:tabs>
          <w:tab w:val="left" w:pos="4253"/>
          <w:tab w:val="left" w:pos="8080"/>
        </w:tabs>
        <w:ind w:right="1"/>
        <w:jc w:val="both"/>
        <w:rPr>
          <w:rFonts w:ascii="Calibri" w:hAnsi="Calibri"/>
          <w:sz w:val="18"/>
          <w:szCs w:val="18"/>
        </w:rPr>
      </w:pPr>
    </w:p>
    <w:p w14:paraId="773536F7" w14:textId="4F8A8A54" w:rsidR="008606B4" w:rsidRDefault="008606B4" w:rsidP="00BA09CD">
      <w:pPr>
        <w:tabs>
          <w:tab w:val="left" w:pos="4253"/>
          <w:tab w:val="left" w:pos="8080"/>
        </w:tabs>
        <w:ind w:right="1"/>
        <w:jc w:val="both"/>
        <w:rPr>
          <w:rFonts w:ascii="Calibri" w:hAnsi="Calibri"/>
          <w:sz w:val="18"/>
          <w:szCs w:val="18"/>
        </w:rPr>
      </w:pPr>
    </w:p>
    <w:p w14:paraId="10E9A83D" w14:textId="6EE7D8F7" w:rsidR="008606B4" w:rsidRDefault="008606B4" w:rsidP="00BA09CD">
      <w:pPr>
        <w:tabs>
          <w:tab w:val="left" w:pos="4253"/>
          <w:tab w:val="left" w:pos="8080"/>
        </w:tabs>
        <w:ind w:right="1"/>
        <w:jc w:val="both"/>
        <w:rPr>
          <w:rFonts w:ascii="Calibri" w:hAnsi="Calibri"/>
          <w:sz w:val="18"/>
          <w:szCs w:val="18"/>
        </w:rPr>
      </w:pPr>
    </w:p>
    <w:p w14:paraId="4F7B6D65" w14:textId="4D20AAA9" w:rsidR="008606B4" w:rsidRDefault="008606B4" w:rsidP="00BA09CD">
      <w:pPr>
        <w:tabs>
          <w:tab w:val="left" w:pos="4253"/>
          <w:tab w:val="left" w:pos="8080"/>
        </w:tabs>
        <w:ind w:right="1"/>
        <w:jc w:val="both"/>
        <w:rPr>
          <w:rFonts w:ascii="Calibri" w:hAnsi="Calibri"/>
          <w:sz w:val="18"/>
          <w:szCs w:val="18"/>
        </w:rPr>
      </w:pPr>
    </w:p>
    <w:p w14:paraId="793FEF9B" w14:textId="24D801D3" w:rsidR="008606B4" w:rsidRDefault="008606B4" w:rsidP="00BA09CD">
      <w:pPr>
        <w:tabs>
          <w:tab w:val="left" w:pos="4253"/>
          <w:tab w:val="left" w:pos="8080"/>
        </w:tabs>
        <w:ind w:right="1"/>
        <w:jc w:val="both"/>
        <w:rPr>
          <w:rFonts w:ascii="Calibri" w:hAnsi="Calibri"/>
          <w:sz w:val="18"/>
          <w:szCs w:val="18"/>
        </w:rPr>
      </w:pPr>
    </w:p>
    <w:p w14:paraId="0DCAC084" w14:textId="364838A8" w:rsidR="008606B4" w:rsidRDefault="008606B4" w:rsidP="00BA09CD">
      <w:pPr>
        <w:tabs>
          <w:tab w:val="left" w:pos="4253"/>
          <w:tab w:val="left" w:pos="8080"/>
        </w:tabs>
        <w:ind w:right="1"/>
        <w:jc w:val="both"/>
        <w:rPr>
          <w:rFonts w:ascii="Calibri" w:hAnsi="Calibri"/>
          <w:sz w:val="18"/>
          <w:szCs w:val="18"/>
        </w:rPr>
      </w:pPr>
    </w:p>
    <w:p w14:paraId="0BB2616C" w14:textId="55501E49" w:rsidR="008606B4" w:rsidRDefault="008606B4" w:rsidP="00BA09CD">
      <w:pPr>
        <w:tabs>
          <w:tab w:val="left" w:pos="4253"/>
          <w:tab w:val="left" w:pos="8080"/>
        </w:tabs>
        <w:ind w:right="1"/>
        <w:jc w:val="both"/>
        <w:rPr>
          <w:rFonts w:ascii="Calibri" w:hAnsi="Calibri"/>
          <w:sz w:val="18"/>
          <w:szCs w:val="18"/>
        </w:rPr>
      </w:pPr>
    </w:p>
    <w:p w14:paraId="7DA6BD3E" w14:textId="00B6F4DB" w:rsidR="008606B4" w:rsidRDefault="008606B4" w:rsidP="00BA09CD">
      <w:pPr>
        <w:tabs>
          <w:tab w:val="left" w:pos="4253"/>
          <w:tab w:val="left" w:pos="8080"/>
        </w:tabs>
        <w:ind w:right="1"/>
        <w:jc w:val="both"/>
        <w:rPr>
          <w:rFonts w:ascii="Calibri" w:hAnsi="Calibri"/>
          <w:sz w:val="18"/>
          <w:szCs w:val="18"/>
        </w:rPr>
      </w:pPr>
    </w:p>
    <w:p w14:paraId="05DC1675" w14:textId="67563003" w:rsidR="008606B4" w:rsidRDefault="008606B4" w:rsidP="00BA09CD">
      <w:pPr>
        <w:tabs>
          <w:tab w:val="left" w:pos="4253"/>
          <w:tab w:val="left" w:pos="8080"/>
        </w:tabs>
        <w:ind w:right="1"/>
        <w:jc w:val="both"/>
        <w:rPr>
          <w:rFonts w:ascii="Calibri" w:hAnsi="Calibri"/>
          <w:sz w:val="18"/>
          <w:szCs w:val="18"/>
        </w:rPr>
      </w:pPr>
    </w:p>
    <w:p w14:paraId="707CE08D" w14:textId="01BF6CAD" w:rsidR="008606B4" w:rsidRDefault="008606B4" w:rsidP="00BA09CD">
      <w:pPr>
        <w:tabs>
          <w:tab w:val="left" w:pos="4253"/>
          <w:tab w:val="left" w:pos="8080"/>
        </w:tabs>
        <w:ind w:right="1"/>
        <w:jc w:val="both"/>
        <w:rPr>
          <w:rFonts w:ascii="Calibri" w:hAnsi="Calibri"/>
          <w:sz w:val="18"/>
          <w:szCs w:val="18"/>
        </w:rPr>
      </w:pPr>
    </w:p>
    <w:p w14:paraId="27B8C83F" w14:textId="76E6D07C" w:rsidR="008606B4" w:rsidRDefault="008606B4" w:rsidP="00BA09CD">
      <w:pPr>
        <w:tabs>
          <w:tab w:val="left" w:pos="4253"/>
          <w:tab w:val="left" w:pos="8080"/>
        </w:tabs>
        <w:ind w:right="1"/>
        <w:jc w:val="both"/>
        <w:rPr>
          <w:rFonts w:ascii="Calibri" w:hAnsi="Calibri"/>
          <w:sz w:val="18"/>
          <w:szCs w:val="18"/>
        </w:rPr>
      </w:pPr>
    </w:p>
    <w:p w14:paraId="0FD90D5A" w14:textId="14E1E32E" w:rsidR="008606B4" w:rsidRDefault="008606B4" w:rsidP="00BA09CD">
      <w:pPr>
        <w:tabs>
          <w:tab w:val="left" w:pos="4253"/>
          <w:tab w:val="left" w:pos="8080"/>
        </w:tabs>
        <w:ind w:right="1"/>
        <w:jc w:val="both"/>
        <w:rPr>
          <w:rFonts w:ascii="Calibri" w:hAnsi="Calibri"/>
          <w:sz w:val="18"/>
          <w:szCs w:val="18"/>
        </w:rPr>
      </w:pPr>
    </w:p>
    <w:p w14:paraId="38D51901" w14:textId="622D052A" w:rsidR="008606B4" w:rsidRDefault="008606B4" w:rsidP="00BA09CD">
      <w:pPr>
        <w:tabs>
          <w:tab w:val="left" w:pos="4253"/>
          <w:tab w:val="left" w:pos="8080"/>
        </w:tabs>
        <w:ind w:right="1"/>
        <w:jc w:val="both"/>
        <w:rPr>
          <w:rFonts w:ascii="Calibri" w:hAnsi="Calibri"/>
          <w:sz w:val="18"/>
          <w:szCs w:val="18"/>
        </w:rPr>
      </w:pPr>
    </w:p>
    <w:p w14:paraId="742C193C" w14:textId="5AD11219" w:rsidR="008606B4" w:rsidRDefault="008606B4" w:rsidP="00BA09CD">
      <w:pPr>
        <w:tabs>
          <w:tab w:val="left" w:pos="4253"/>
          <w:tab w:val="left" w:pos="8080"/>
        </w:tabs>
        <w:ind w:right="1"/>
        <w:jc w:val="both"/>
        <w:rPr>
          <w:rFonts w:ascii="Calibri" w:hAnsi="Calibri"/>
          <w:sz w:val="18"/>
          <w:szCs w:val="18"/>
        </w:rPr>
      </w:pPr>
    </w:p>
    <w:p w14:paraId="0E342271" w14:textId="77777777" w:rsidR="00190C8C" w:rsidRPr="00C765F1" w:rsidRDefault="00CA04EA" w:rsidP="00291A78">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jc w:val="center"/>
        <w:rPr>
          <w:rFonts w:asciiTheme="minorHAnsi" w:hAnsiTheme="minorHAnsi"/>
          <w:sz w:val="20"/>
          <w:szCs w:val="20"/>
        </w:rPr>
      </w:pPr>
      <w:r>
        <w:rPr>
          <w:rFonts w:asciiTheme="minorHAnsi" w:hAnsiTheme="minorHAnsi"/>
          <w:b/>
          <w:bCs/>
          <w:sz w:val="20"/>
          <w:szCs w:val="20"/>
        </w:rPr>
        <w:t>ANEXO 14</w:t>
      </w:r>
    </w:p>
    <w:p w14:paraId="011A0AC4"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5F1BC024" w14:textId="77777777" w:rsidR="00190C8C" w:rsidRPr="00C765F1" w:rsidRDefault="00190C8C" w:rsidP="00190C8C">
      <w:pPr>
        <w:pStyle w:val="Default"/>
        <w:rPr>
          <w:rFonts w:asciiTheme="minorHAnsi" w:hAnsiTheme="minorHAnsi"/>
          <w:sz w:val="20"/>
          <w:szCs w:val="20"/>
        </w:rPr>
      </w:pPr>
    </w:p>
    <w:p w14:paraId="46A71519" w14:textId="77777777" w:rsidR="00190C8C" w:rsidRPr="00C765F1" w:rsidRDefault="00190C8C" w:rsidP="00190C8C">
      <w:pPr>
        <w:pStyle w:val="Default"/>
        <w:rPr>
          <w:rFonts w:asciiTheme="minorHAnsi" w:hAnsiTheme="minorHAnsi"/>
          <w:sz w:val="20"/>
          <w:szCs w:val="20"/>
        </w:rPr>
      </w:pPr>
    </w:p>
    <w:p w14:paraId="12E1343B" w14:textId="77777777" w:rsidR="00190C8C" w:rsidRPr="00C765F1" w:rsidRDefault="00190C8C" w:rsidP="00190C8C">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649D6E3C" w14:textId="6C2C8BE4" w:rsidR="00190C8C" w:rsidRPr="00C765F1" w:rsidRDefault="00190C8C" w:rsidP="006B2D73">
      <w:pPr>
        <w:pStyle w:val="Default"/>
        <w:jc w:val="right"/>
        <w:rPr>
          <w:rFonts w:asciiTheme="minorHAnsi" w:hAnsiTheme="minorHAnsi"/>
          <w:sz w:val="18"/>
          <w:szCs w:val="16"/>
        </w:rPr>
      </w:pPr>
      <w:r w:rsidRPr="00C765F1">
        <w:rPr>
          <w:rFonts w:asciiTheme="minorHAnsi" w:hAnsiTheme="minorHAnsi"/>
          <w:sz w:val="18"/>
          <w:szCs w:val="16"/>
        </w:rPr>
        <w:t xml:space="preserve">Licitación Pública Nacional </w:t>
      </w:r>
      <w:r w:rsidR="006B2D73">
        <w:rPr>
          <w:rFonts w:asciiTheme="minorHAnsi" w:hAnsiTheme="minorHAnsi"/>
          <w:sz w:val="18"/>
          <w:szCs w:val="16"/>
        </w:rPr>
        <w:t>Presencial</w:t>
      </w:r>
      <w:r w:rsidRPr="00C765F1">
        <w:rPr>
          <w:rFonts w:asciiTheme="minorHAnsi" w:hAnsiTheme="minorHAnsi"/>
          <w:sz w:val="18"/>
          <w:szCs w:val="16"/>
        </w:rPr>
        <w:t xml:space="preserve"> No. </w:t>
      </w:r>
      <w:r w:rsidR="00B75C34">
        <w:rPr>
          <w:rFonts w:asciiTheme="minorHAnsi" w:hAnsiTheme="minorHAnsi"/>
          <w:b/>
          <w:color w:val="548DD4" w:themeColor="text2" w:themeTint="99"/>
          <w:sz w:val="18"/>
          <w:szCs w:val="16"/>
        </w:rPr>
        <w:t>LP-919044992-N11-2024</w:t>
      </w:r>
    </w:p>
    <w:p w14:paraId="069AD37C" w14:textId="77777777" w:rsidR="00190C8C" w:rsidRPr="00C765F1" w:rsidRDefault="00190C8C" w:rsidP="00190C8C">
      <w:pPr>
        <w:pStyle w:val="Default"/>
        <w:jc w:val="right"/>
        <w:rPr>
          <w:rFonts w:asciiTheme="minorHAnsi" w:hAnsiTheme="minorHAnsi"/>
          <w:sz w:val="18"/>
          <w:szCs w:val="16"/>
        </w:rPr>
      </w:pPr>
    </w:p>
    <w:p w14:paraId="7CAFEDCC" w14:textId="77777777" w:rsidR="00190C8C" w:rsidRPr="00C765F1" w:rsidRDefault="00190C8C" w:rsidP="00190C8C">
      <w:pPr>
        <w:pStyle w:val="Default"/>
        <w:jc w:val="right"/>
        <w:rPr>
          <w:rFonts w:asciiTheme="minorHAnsi" w:hAnsiTheme="minorHAnsi"/>
          <w:sz w:val="18"/>
          <w:szCs w:val="16"/>
        </w:rPr>
      </w:pPr>
    </w:p>
    <w:p w14:paraId="04429C54" w14:textId="7DD258A0" w:rsidR="00190C8C" w:rsidRPr="00C765F1" w:rsidRDefault="009D5DB0" w:rsidP="00190C8C">
      <w:pPr>
        <w:pStyle w:val="Default"/>
        <w:jc w:val="both"/>
        <w:rPr>
          <w:rFonts w:asciiTheme="minorHAnsi" w:hAnsiTheme="minorHAnsi"/>
          <w:sz w:val="18"/>
          <w:szCs w:val="16"/>
        </w:rPr>
      </w:pPr>
      <w:r w:rsidRPr="00C96B24">
        <w:rPr>
          <w:rFonts w:asciiTheme="minorHAnsi" w:hAnsiTheme="minorHAnsi"/>
          <w:color w:val="auto"/>
          <w:sz w:val="18"/>
          <w:szCs w:val="16"/>
        </w:rPr>
        <w:t>Con fundamento en el Artículo 3</w:t>
      </w:r>
      <w:r>
        <w:rPr>
          <w:rFonts w:asciiTheme="minorHAnsi" w:hAnsiTheme="minorHAnsi"/>
          <w:color w:val="auto"/>
          <w:sz w:val="18"/>
          <w:szCs w:val="16"/>
        </w:rPr>
        <w:t>4</w:t>
      </w:r>
      <w:r w:rsidRPr="00C96B24">
        <w:rPr>
          <w:rFonts w:asciiTheme="minorHAnsi" w:hAnsiTheme="minorHAnsi"/>
          <w:color w:val="auto"/>
          <w:sz w:val="18"/>
          <w:szCs w:val="16"/>
        </w:rPr>
        <w:t xml:space="preserve">, Segundo Párrafo, de la Ley de Adquisiciones, Arrendamientos y </w:t>
      </w:r>
      <w:r>
        <w:rPr>
          <w:rFonts w:asciiTheme="minorHAnsi" w:hAnsiTheme="minorHAnsi"/>
          <w:color w:val="auto"/>
          <w:sz w:val="18"/>
          <w:szCs w:val="16"/>
        </w:rPr>
        <w:t xml:space="preserve">Contratación de </w:t>
      </w:r>
      <w:r w:rsidRPr="00C96B24">
        <w:rPr>
          <w:rFonts w:asciiTheme="minorHAnsi" w:hAnsiTheme="minorHAnsi"/>
          <w:color w:val="auto"/>
          <w:sz w:val="18"/>
          <w:szCs w:val="16"/>
        </w:rPr>
        <w:t xml:space="preserve">Servicios del </w:t>
      </w:r>
      <w:r>
        <w:rPr>
          <w:rFonts w:asciiTheme="minorHAnsi" w:hAnsiTheme="minorHAnsi"/>
          <w:color w:val="auto"/>
          <w:sz w:val="18"/>
          <w:szCs w:val="16"/>
        </w:rPr>
        <w:t>Estado de Nuevo León</w:t>
      </w:r>
      <w:r w:rsidR="00190C8C" w:rsidRPr="00C765F1">
        <w:rPr>
          <w:rFonts w:asciiTheme="minorHAnsi" w:hAnsiTheme="minorHAnsi"/>
          <w:sz w:val="18"/>
          <w:szCs w:val="16"/>
        </w:rPr>
        <w:t xml:space="preserve">, manifiesto que es de mi interés participar en </w:t>
      </w:r>
      <w:r w:rsidR="00952BB9">
        <w:rPr>
          <w:rFonts w:asciiTheme="minorHAnsi" w:hAnsiTheme="minorHAnsi"/>
          <w:sz w:val="18"/>
          <w:szCs w:val="16"/>
        </w:rPr>
        <w:t>la Licitación Pública Nacional Presencial</w:t>
      </w:r>
      <w:r w:rsidR="00190C8C" w:rsidRPr="00C765F1">
        <w:rPr>
          <w:rFonts w:asciiTheme="minorHAnsi" w:hAnsiTheme="minorHAnsi"/>
          <w:sz w:val="18"/>
          <w:szCs w:val="16"/>
        </w:rPr>
        <w:t xml:space="preserve"> No. </w:t>
      </w:r>
      <w:r w:rsidR="00B75C34">
        <w:rPr>
          <w:rFonts w:asciiTheme="minorHAnsi" w:hAnsiTheme="minorHAnsi"/>
          <w:b/>
          <w:color w:val="548DD4" w:themeColor="text2" w:themeTint="99"/>
          <w:sz w:val="18"/>
          <w:szCs w:val="16"/>
        </w:rPr>
        <w:t>LP-919044992-N11-2024</w:t>
      </w:r>
      <w:r w:rsidR="00190C8C" w:rsidRPr="00C765F1">
        <w:rPr>
          <w:rFonts w:asciiTheme="minorHAnsi" w:hAnsiTheme="minorHAnsi"/>
          <w:b/>
          <w:color w:val="548DD4" w:themeColor="text2" w:themeTint="99"/>
          <w:sz w:val="18"/>
          <w:szCs w:val="16"/>
        </w:rPr>
        <w:t xml:space="preserve"> </w:t>
      </w:r>
      <w:r w:rsidR="00190C8C" w:rsidRPr="00C765F1">
        <w:rPr>
          <w:rFonts w:asciiTheme="minorHAnsi" w:hAnsiTheme="minorHAnsi"/>
          <w:sz w:val="18"/>
          <w:szCs w:val="16"/>
        </w:rPr>
        <w:t>que cuento con las facultades suficientes para solicitar aclaraciones a los aspectos contenidos en la convocatoria y suscribir la Proposición en la presente a nombre y representación de: ____</w:t>
      </w:r>
      <w:r w:rsidR="0039652B">
        <w:rPr>
          <w:rFonts w:asciiTheme="minorHAnsi" w:hAnsiTheme="minorHAnsi"/>
          <w:sz w:val="18"/>
          <w:szCs w:val="16"/>
        </w:rPr>
        <w:t xml:space="preserve"> </w:t>
      </w:r>
      <w:r w:rsidR="00190C8C" w:rsidRPr="00C765F1">
        <w:rPr>
          <w:rFonts w:asciiTheme="minorHAnsi" w:hAnsiTheme="minorHAnsi"/>
          <w:sz w:val="18"/>
          <w:szCs w:val="16"/>
        </w:rPr>
        <w:t>(persona física o moral)</w:t>
      </w:r>
      <w:r w:rsidR="0039652B">
        <w:rPr>
          <w:rFonts w:asciiTheme="minorHAnsi" w:hAnsiTheme="minorHAnsi"/>
          <w:sz w:val="18"/>
          <w:szCs w:val="16"/>
        </w:rPr>
        <w:t xml:space="preserve"> </w:t>
      </w:r>
      <w:r w:rsidR="00190C8C" w:rsidRPr="00C765F1">
        <w:rPr>
          <w:rFonts w:asciiTheme="minorHAnsi" w:hAnsiTheme="minorHAnsi"/>
          <w:sz w:val="18"/>
          <w:szCs w:val="16"/>
        </w:rPr>
        <w:t xml:space="preserve">______________así como todos los datos aquí asentados, son ciertos y han sido verificados. </w:t>
      </w:r>
    </w:p>
    <w:p w14:paraId="0A7407AE" w14:textId="77777777" w:rsidR="00190C8C" w:rsidRPr="00C765F1" w:rsidRDefault="00190C8C" w:rsidP="00190C8C">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190C8C" w:rsidRPr="00C765F1" w14:paraId="4EE8D580" w14:textId="77777777" w:rsidTr="00E73AB6">
        <w:trPr>
          <w:trHeight w:val="84"/>
          <w:jc w:val="center"/>
        </w:trPr>
        <w:tc>
          <w:tcPr>
            <w:tcW w:w="9639" w:type="dxa"/>
            <w:gridSpan w:val="4"/>
          </w:tcPr>
          <w:p w14:paraId="2057446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190C8C" w:rsidRPr="00C765F1" w14:paraId="7BFFE025" w14:textId="77777777" w:rsidTr="00E73AB6">
        <w:trPr>
          <w:trHeight w:val="84"/>
          <w:jc w:val="center"/>
        </w:trPr>
        <w:tc>
          <w:tcPr>
            <w:tcW w:w="9639" w:type="dxa"/>
            <w:gridSpan w:val="4"/>
          </w:tcPr>
          <w:p w14:paraId="5553696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190C8C" w:rsidRPr="00C765F1" w14:paraId="5DD5E6D6" w14:textId="77777777" w:rsidTr="00E73AB6">
        <w:trPr>
          <w:trHeight w:val="84"/>
          <w:jc w:val="center"/>
        </w:trPr>
        <w:tc>
          <w:tcPr>
            <w:tcW w:w="4536" w:type="dxa"/>
            <w:gridSpan w:val="2"/>
          </w:tcPr>
          <w:p w14:paraId="2246E713"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151B92A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190C8C" w:rsidRPr="00C765F1" w14:paraId="0A1B0635" w14:textId="77777777" w:rsidTr="00E73AB6">
        <w:trPr>
          <w:trHeight w:val="84"/>
          <w:jc w:val="center"/>
        </w:trPr>
        <w:tc>
          <w:tcPr>
            <w:tcW w:w="4536" w:type="dxa"/>
            <w:gridSpan w:val="2"/>
          </w:tcPr>
          <w:p w14:paraId="7205753C"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566F624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190C8C" w:rsidRPr="00C765F1" w14:paraId="02D1C760" w14:textId="77777777" w:rsidTr="00E73AB6">
        <w:trPr>
          <w:trHeight w:val="84"/>
          <w:jc w:val="center"/>
        </w:trPr>
        <w:tc>
          <w:tcPr>
            <w:tcW w:w="4536" w:type="dxa"/>
            <w:gridSpan w:val="2"/>
          </w:tcPr>
          <w:p w14:paraId="49C9D7C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F66B8F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Fax: </w:t>
            </w:r>
          </w:p>
        </w:tc>
      </w:tr>
      <w:tr w:rsidR="00190C8C" w:rsidRPr="00C765F1" w14:paraId="0ADAF418" w14:textId="77777777" w:rsidTr="00E73AB6">
        <w:trPr>
          <w:trHeight w:val="84"/>
          <w:jc w:val="center"/>
        </w:trPr>
        <w:tc>
          <w:tcPr>
            <w:tcW w:w="9639" w:type="dxa"/>
            <w:gridSpan w:val="4"/>
          </w:tcPr>
          <w:p w14:paraId="44DA6ED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190C8C" w:rsidRPr="00C765F1" w14:paraId="63916A06" w14:textId="77777777" w:rsidTr="00E73AB6">
        <w:trPr>
          <w:trHeight w:val="84"/>
          <w:jc w:val="center"/>
        </w:trPr>
        <w:tc>
          <w:tcPr>
            <w:tcW w:w="4536" w:type="dxa"/>
            <w:gridSpan w:val="2"/>
          </w:tcPr>
          <w:p w14:paraId="0CD2F9D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14C84F2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1D7B0C1F" w14:textId="77777777" w:rsidTr="00E73AB6">
        <w:trPr>
          <w:trHeight w:val="84"/>
          <w:jc w:val="center"/>
        </w:trPr>
        <w:tc>
          <w:tcPr>
            <w:tcW w:w="9639" w:type="dxa"/>
            <w:gridSpan w:val="4"/>
          </w:tcPr>
          <w:p w14:paraId="5C9D66BB"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190C8C" w:rsidRPr="00C765F1" w14:paraId="7703F10D" w14:textId="77777777" w:rsidTr="00E73AB6">
        <w:trPr>
          <w:trHeight w:val="188"/>
          <w:jc w:val="center"/>
        </w:trPr>
        <w:tc>
          <w:tcPr>
            <w:tcW w:w="9639" w:type="dxa"/>
            <w:gridSpan w:val="4"/>
          </w:tcPr>
          <w:p w14:paraId="148CC23A"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Relación de accionistas:</w:t>
            </w:r>
          </w:p>
        </w:tc>
      </w:tr>
      <w:tr w:rsidR="00190C8C" w:rsidRPr="00C765F1" w14:paraId="640068E5" w14:textId="77777777" w:rsidTr="00E73AB6">
        <w:trPr>
          <w:trHeight w:val="188"/>
          <w:jc w:val="center"/>
        </w:trPr>
        <w:tc>
          <w:tcPr>
            <w:tcW w:w="2661" w:type="dxa"/>
          </w:tcPr>
          <w:p w14:paraId="6D437296"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4F8FCFD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5B26365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Nombre(s): </w:t>
            </w:r>
          </w:p>
        </w:tc>
      </w:tr>
      <w:tr w:rsidR="00190C8C" w:rsidRPr="00C765F1" w14:paraId="230E5557" w14:textId="77777777" w:rsidTr="00E73AB6">
        <w:trPr>
          <w:trHeight w:val="188"/>
          <w:jc w:val="center"/>
        </w:trPr>
        <w:tc>
          <w:tcPr>
            <w:tcW w:w="2661" w:type="dxa"/>
          </w:tcPr>
          <w:p w14:paraId="7EC51498" w14:textId="77777777" w:rsidR="00190C8C" w:rsidRPr="00C765F1" w:rsidRDefault="00190C8C" w:rsidP="00E73AB6">
            <w:pPr>
              <w:pStyle w:val="Default"/>
              <w:rPr>
                <w:rFonts w:asciiTheme="minorHAnsi" w:hAnsiTheme="minorHAnsi"/>
                <w:sz w:val="16"/>
                <w:szCs w:val="16"/>
              </w:rPr>
            </w:pPr>
          </w:p>
        </w:tc>
        <w:tc>
          <w:tcPr>
            <w:tcW w:w="3293" w:type="dxa"/>
            <w:gridSpan w:val="2"/>
          </w:tcPr>
          <w:p w14:paraId="69B411A3" w14:textId="77777777" w:rsidR="00190C8C" w:rsidRPr="00C765F1" w:rsidRDefault="00190C8C" w:rsidP="00E73AB6">
            <w:pPr>
              <w:pStyle w:val="Default"/>
              <w:rPr>
                <w:rFonts w:asciiTheme="minorHAnsi" w:hAnsiTheme="minorHAnsi"/>
                <w:sz w:val="16"/>
                <w:szCs w:val="16"/>
              </w:rPr>
            </w:pPr>
          </w:p>
        </w:tc>
        <w:tc>
          <w:tcPr>
            <w:tcW w:w="3685" w:type="dxa"/>
          </w:tcPr>
          <w:p w14:paraId="3C159553" w14:textId="77777777" w:rsidR="00190C8C" w:rsidRPr="00C765F1" w:rsidRDefault="00190C8C" w:rsidP="00E73AB6">
            <w:pPr>
              <w:pStyle w:val="Default"/>
              <w:rPr>
                <w:rFonts w:asciiTheme="minorHAnsi" w:hAnsiTheme="minorHAnsi"/>
                <w:sz w:val="16"/>
                <w:szCs w:val="16"/>
              </w:rPr>
            </w:pPr>
          </w:p>
        </w:tc>
      </w:tr>
      <w:tr w:rsidR="00190C8C" w:rsidRPr="00C765F1" w14:paraId="3F52B86D" w14:textId="77777777" w:rsidTr="00E73AB6">
        <w:trPr>
          <w:trHeight w:val="188"/>
          <w:jc w:val="center"/>
        </w:trPr>
        <w:tc>
          <w:tcPr>
            <w:tcW w:w="2661" w:type="dxa"/>
          </w:tcPr>
          <w:p w14:paraId="77ECA951" w14:textId="77777777" w:rsidR="00190C8C" w:rsidRPr="00C765F1" w:rsidRDefault="00190C8C" w:rsidP="00E73AB6">
            <w:pPr>
              <w:pStyle w:val="Default"/>
              <w:rPr>
                <w:rFonts w:asciiTheme="minorHAnsi" w:hAnsiTheme="minorHAnsi"/>
                <w:sz w:val="16"/>
                <w:szCs w:val="16"/>
              </w:rPr>
            </w:pPr>
          </w:p>
        </w:tc>
        <w:tc>
          <w:tcPr>
            <w:tcW w:w="3293" w:type="dxa"/>
            <w:gridSpan w:val="2"/>
          </w:tcPr>
          <w:p w14:paraId="4D2889E7" w14:textId="77777777" w:rsidR="00190C8C" w:rsidRPr="00C765F1" w:rsidRDefault="00190C8C" w:rsidP="00E73AB6">
            <w:pPr>
              <w:pStyle w:val="Default"/>
              <w:rPr>
                <w:rFonts w:asciiTheme="minorHAnsi" w:hAnsiTheme="minorHAnsi"/>
                <w:sz w:val="16"/>
                <w:szCs w:val="16"/>
              </w:rPr>
            </w:pPr>
          </w:p>
        </w:tc>
        <w:tc>
          <w:tcPr>
            <w:tcW w:w="3685" w:type="dxa"/>
          </w:tcPr>
          <w:p w14:paraId="273F37F7" w14:textId="77777777" w:rsidR="00190C8C" w:rsidRPr="00C765F1" w:rsidRDefault="00190C8C" w:rsidP="00E73AB6">
            <w:pPr>
              <w:pStyle w:val="Default"/>
              <w:rPr>
                <w:rFonts w:asciiTheme="minorHAnsi" w:hAnsiTheme="minorHAnsi"/>
                <w:sz w:val="16"/>
                <w:szCs w:val="16"/>
              </w:rPr>
            </w:pPr>
          </w:p>
        </w:tc>
      </w:tr>
      <w:tr w:rsidR="00190C8C" w:rsidRPr="00C765F1" w14:paraId="17D0F299" w14:textId="77777777" w:rsidTr="00E73AB6">
        <w:trPr>
          <w:trHeight w:val="188"/>
          <w:jc w:val="center"/>
        </w:trPr>
        <w:tc>
          <w:tcPr>
            <w:tcW w:w="2661" w:type="dxa"/>
          </w:tcPr>
          <w:p w14:paraId="637A0231" w14:textId="77777777" w:rsidR="00190C8C" w:rsidRPr="00C765F1" w:rsidRDefault="00190C8C" w:rsidP="00E73AB6">
            <w:pPr>
              <w:pStyle w:val="Default"/>
              <w:rPr>
                <w:rFonts w:asciiTheme="minorHAnsi" w:hAnsiTheme="minorHAnsi"/>
                <w:sz w:val="16"/>
                <w:szCs w:val="16"/>
              </w:rPr>
            </w:pPr>
          </w:p>
        </w:tc>
        <w:tc>
          <w:tcPr>
            <w:tcW w:w="3293" w:type="dxa"/>
            <w:gridSpan w:val="2"/>
          </w:tcPr>
          <w:p w14:paraId="5AB2EE69" w14:textId="77777777" w:rsidR="00190C8C" w:rsidRPr="00C765F1" w:rsidRDefault="00190C8C" w:rsidP="00E73AB6">
            <w:pPr>
              <w:pStyle w:val="Default"/>
              <w:rPr>
                <w:rFonts w:asciiTheme="minorHAnsi" w:hAnsiTheme="minorHAnsi"/>
                <w:sz w:val="16"/>
                <w:szCs w:val="16"/>
              </w:rPr>
            </w:pPr>
          </w:p>
        </w:tc>
        <w:tc>
          <w:tcPr>
            <w:tcW w:w="3685" w:type="dxa"/>
          </w:tcPr>
          <w:p w14:paraId="1D711F78" w14:textId="77777777" w:rsidR="00190C8C" w:rsidRPr="00C765F1" w:rsidRDefault="00190C8C" w:rsidP="00E73AB6">
            <w:pPr>
              <w:pStyle w:val="Default"/>
              <w:rPr>
                <w:rFonts w:asciiTheme="minorHAnsi" w:hAnsiTheme="minorHAnsi"/>
                <w:sz w:val="16"/>
                <w:szCs w:val="16"/>
              </w:rPr>
            </w:pPr>
          </w:p>
        </w:tc>
      </w:tr>
      <w:tr w:rsidR="00190C8C" w:rsidRPr="00C765F1" w14:paraId="4CF510FA" w14:textId="77777777" w:rsidTr="00E73AB6">
        <w:trPr>
          <w:trHeight w:val="188"/>
          <w:jc w:val="center"/>
        </w:trPr>
        <w:tc>
          <w:tcPr>
            <w:tcW w:w="2661" w:type="dxa"/>
          </w:tcPr>
          <w:p w14:paraId="45F78D4E" w14:textId="77777777" w:rsidR="00190C8C" w:rsidRPr="00C765F1" w:rsidRDefault="00190C8C" w:rsidP="00E73AB6">
            <w:pPr>
              <w:pStyle w:val="Default"/>
              <w:rPr>
                <w:rFonts w:asciiTheme="minorHAnsi" w:hAnsiTheme="minorHAnsi"/>
                <w:sz w:val="16"/>
                <w:szCs w:val="16"/>
              </w:rPr>
            </w:pPr>
          </w:p>
        </w:tc>
        <w:tc>
          <w:tcPr>
            <w:tcW w:w="3293" w:type="dxa"/>
            <w:gridSpan w:val="2"/>
          </w:tcPr>
          <w:p w14:paraId="44F4CC3E" w14:textId="77777777" w:rsidR="00190C8C" w:rsidRPr="00C765F1" w:rsidRDefault="00190C8C" w:rsidP="00E73AB6">
            <w:pPr>
              <w:pStyle w:val="Default"/>
              <w:rPr>
                <w:rFonts w:asciiTheme="minorHAnsi" w:hAnsiTheme="minorHAnsi"/>
                <w:sz w:val="16"/>
                <w:szCs w:val="16"/>
              </w:rPr>
            </w:pPr>
          </w:p>
        </w:tc>
        <w:tc>
          <w:tcPr>
            <w:tcW w:w="3685" w:type="dxa"/>
          </w:tcPr>
          <w:p w14:paraId="7E4C375E" w14:textId="77777777" w:rsidR="00190C8C" w:rsidRPr="00C765F1" w:rsidRDefault="00190C8C" w:rsidP="00E73AB6">
            <w:pPr>
              <w:pStyle w:val="Default"/>
              <w:rPr>
                <w:rFonts w:asciiTheme="minorHAnsi" w:hAnsiTheme="minorHAnsi"/>
                <w:sz w:val="16"/>
                <w:szCs w:val="16"/>
              </w:rPr>
            </w:pPr>
          </w:p>
        </w:tc>
      </w:tr>
      <w:tr w:rsidR="00190C8C" w:rsidRPr="00C765F1" w14:paraId="3CDA4CD4" w14:textId="77777777" w:rsidTr="00E73AB6">
        <w:trPr>
          <w:trHeight w:val="84"/>
          <w:jc w:val="center"/>
        </w:trPr>
        <w:tc>
          <w:tcPr>
            <w:tcW w:w="9639" w:type="dxa"/>
            <w:gridSpan w:val="4"/>
          </w:tcPr>
          <w:p w14:paraId="70991C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190C8C" w:rsidRPr="00C765F1" w14:paraId="3C1CDA7A" w14:textId="77777777" w:rsidTr="00E73AB6">
        <w:trPr>
          <w:trHeight w:val="84"/>
          <w:jc w:val="center"/>
        </w:trPr>
        <w:tc>
          <w:tcPr>
            <w:tcW w:w="9639" w:type="dxa"/>
            <w:gridSpan w:val="4"/>
          </w:tcPr>
          <w:p w14:paraId="1DC22547"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190C8C" w:rsidRPr="00C765F1" w14:paraId="399A3F7B" w14:textId="77777777" w:rsidTr="00E73AB6">
        <w:trPr>
          <w:trHeight w:val="84"/>
          <w:jc w:val="center"/>
        </w:trPr>
        <w:tc>
          <w:tcPr>
            <w:tcW w:w="9639" w:type="dxa"/>
            <w:gridSpan w:val="4"/>
          </w:tcPr>
          <w:p w14:paraId="39F6515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190C8C" w:rsidRPr="00C765F1" w14:paraId="363400B2" w14:textId="77777777" w:rsidTr="00E73AB6">
        <w:trPr>
          <w:trHeight w:val="84"/>
          <w:jc w:val="center"/>
        </w:trPr>
        <w:tc>
          <w:tcPr>
            <w:tcW w:w="9639" w:type="dxa"/>
            <w:gridSpan w:val="4"/>
          </w:tcPr>
          <w:p w14:paraId="6D822E38"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190C8C" w:rsidRPr="00C765F1" w14:paraId="49EBCC42" w14:textId="77777777" w:rsidTr="00E73AB6">
        <w:trPr>
          <w:trHeight w:val="84"/>
          <w:jc w:val="center"/>
        </w:trPr>
        <w:tc>
          <w:tcPr>
            <w:tcW w:w="9639" w:type="dxa"/>
            <w:gridSpan w:val="4"/>
          </w:tcPr>
          <w:p w14:paraId="040B8B4D"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190C8C" w:rsidRPr="00C765F1" w14:paraId="61B0DCA1" w14:textId="77777777" w:rsidTr="00E73AB6">
        <w:trPr>
          <w:trHeight w:val="84"/>
          <w:jc w:val="center"/>
        </w:trPr>
        <w:tc>
          <w:tcPr>
            <w:tcW w:w="4536" w:type="dxa"/>
            <w:gridSpan w:val="2"/>
          </w:tcPr>
          <w:p w14:paraId="7607DE2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26E2B119"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Fecha: </w:t>
            </w:r>
          </w:p>
        </w:tc>
      </w:tr>
      <w:tr w:rsidR="00190C8C" w:rsidRPr="00C765F1" w14:paraId="607104BA" w14:textId="77777777" w:rsidTr="00E73AB6">
        <w:trPr>
          <w:trHeight w:val="84"/>
          <w:jc w:val="center"/>
        </w:trPr>
        <w:tc>
          <w:tcPr>
            <w:tcW w:w="9639" w:type="dxa"/>
            <w:gridSpan w:val="4"/>
          </w:tcPr>
          <w:p w14:paraId="590CF071"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190C8C" w:rsidRPr="00C765F1" w14:paraId="2BD9A69E" w14:textId="77777777" w:rsidTr="00E73AB6">
        <w:trPr>
          <w:trHeight w:val="84"/>
          <w:jc w:val="center"/>
        </w:trPr>
        <w:tc>
          <w:tcPr>
            <w:tcW w:w="9639" w:type="dxa"/>
            <w:gridSpan w:val="4"/>
          </w:tcPr>
          <w:p w14:paraId="6ACF4010" w14:textId="77777777" w:rsidR="00190C8C" w:rsidRPr="00C765F1" w:rsidRDefault="00190C8C" w:rsidP="00E73AB6">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57D9B82A" w14:textId="77777777" w:rsidR="00190C8C" w:rsidRPr="00C765F1" w:rsidRDefault="00190C8C" w:rsidP="00190C8C">
      <w:pPr>
        <w:pStyle w:val="Default"/>
        <w:rPr>
          <w:rFonts w:asciiTheme="minorHAnsi" w:hAnsiTheme="minorHAnsi"/>
          <w:sz w:val="20"/>
          <w:szCs w:val="20"/>
        </w:rPr>
      </w:pPr>
    </w:p>
    <w:p w14:paraId="567B0902"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49158531" w14:textId="77777777" w:rsidR="00190C8C" w:rsidRPr="00C765F1" w:rsidRDefault="00190C8C" w:rsidP="00190C8C">
      <w:pPr>
        <w:pStyle w:val="Default"/>
        <w:jc w:val="center"/>
        <w:rPr>
          <w:rFonts w:asciiTheme="minorHAnsi" w:hAnsiTheme="minorHAnsi"/>
          <w:sz w:val="20"/>
          <w:szCs w:val="20"/>
        </w:rPr>
      </w:pPr>
    </w:p>
    <w:p w14:paraId="59A37F1E" w14:textId="77777777" w:rsidR="00190C8C" w:rsidRPr="00C765F1" w:rsidRDefault="00190C8C" w:rsidP="00190C8C">
      <w:pPr>
        <w:pStyle w:val="Default"/>
        <w:jc w:val="center"/>
        <w:rPr>
          <w:rFonts w:asciiTheme="minorHAnsi" w:hAnsiTheme="minorHAnsi"/>
          <w:sz w:val="20"/>
          <w:szCs w:val="20"/>
        </w:rPr>
      </w:pPr>
    </w:p>
    <w:p w14:paraId="70508553" w14:textId="77777777" w:rsidR="00190C8C" w:rsidRPr="00C765F1" w:rsidRDefault="00190C8C" w:rsidP="00190C8C">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C17C2C7" w14:textId="77777777" w:rsidR="00190C8C" w:rsidRPr="00C765F1" w:rsidRDefault="00190C8C" w:rsidP="00190C8C">
      <w:pPr>
        <w:pStyle w:val="Default"/>
        <w:jc w:val="center"/>
        <w:rPr>
          <w:rFonts w:asciiTheme="minorHAnsi" w:hAnsiTheme="minorHAnsi"/>
          <w:sz w:val="20"/>
          <w:szCs w:val="20"/>
        </w:rPr>
      </w:pPr>
    </w:p>
    <w:p w14:paraId="16982F6D" w14:textId="77777777" w:rsidR="00190C8C" w:rsidRPr="00C765F1" w:rsidRDefault="00190C8C" w:rsidP="00190C8C">
      <w:pPr>
        <w:pStyle w:val="Default"/>
        <w:rPr>
          <w:rFonts w:asciiTheme="minorHAnsi" w:hAnsiTheme="minorHAnsi"/>
          <w:sz w:val="20"/>
          <w:szCs w:val="20"/>
        </w:rPr>
      </w:pPr>
    </w:p>
    <w:p w14:paraId="676027FC" w14:textId="77777777" w:rsidR="00190C8C" w:rsidRDefault="00190C8C" w:rsidP="00190C8C">
      <w:pPr>
        <w:pStyle w:val="Default"/>
        <w:rPr>
          <w:rFonts w:asciiTheme="minorHAnsi" w:hAnsiTheme="minorHAnsi"/>
          <w:sz w:val="20"/>
          <w:szCs w:val="20"/>
        </w:rPr>
      </w:pPr>
    </w:p>
    <w:p w14:paraId="6EEAE202" w14:textId="77777777" w:rsidR="009A2E57" w:rsidRDefault="009A2E57" w:rsidP="00190C8C">
      <w:pPr>
        <w:pStyle w:val="Default"/>
        <w:rPr>
          <w:rFonts w:asciiTheme="minorHAnsi" w:hAnsiTheme="minorHAnsi"/>
          <w:sz w:val="20"/>
          <w:szCs w:val="20"/>
        </w:rPr>
      </w:pPr>
    </w:p>
    <w:p w14:paraId="43ED6368" w14:textId="77777777" w:rsidR="009A2E57" w:rsidRDefault="009A2E57" w:rsidP="00190C8C">
      <w:pPr>
        <w:pStyle w:val="Default"/>
        <w:rPr>
          <w:rFonts w:asciiTheme="minorHAnsi" w:hAnsiTheme="minorHAnsi"/>
          <w:sz w:val="20"/>
          <w:szCs w:val="20"/>
        </w:rPr>
      </w:pPr>
    </w:p>
    <w:p w14:paraId="050B7037" w14:textId="77777777" w:rsidR="009A2E57" w:rsidRDefault="009A2E57" w:rsidP="00190C8C">
      <w:pPr>
        <w:pStyle w:val="Default"/>
        <w:rPr>
          <w:rFonts w:asciiTheme="minorHAnsi" w:hAnsiTheme="minorHAnsi"/>
          <w:sz w:val="20"/>
          <w:szCs w:val="20"/>
        </w:rPr>
      </w:pPr>
    </w:p>
    <w:p w14:paraId="22DCA2E2" w14:textId="77777777" w:rsidR="009A2E57" w:rsidRDefault="009A2E57" w:rsidP="00190C8C">
      <w:pPr>
        <w:pStyle w:val="Default"/>
        <w:rPr>
          <w:rFonts w:asciiTheme="minorHAnsi" w:hAnsiTheme="minorHAnsi"/>
          <w:sz w:val="20"/>
          <w:szCs w:val="20"/>
        </w:rPr>
      </w:pPr>
    </w:p>
    <w:p w14:paraId="056174B9" w14:textId="77777777" w:rsidR="009A2E57" w:rsidRDefault="009A2E57" w:rsidP="00190C8C">
      <w:pPr>
        <w:pStyle w:val="Default"/>
        <w:rPr>
          <w:rFonts w:asciiTheme="minorHAnsi" w:hAnsiTheme="minorHAnsi"/>
          <w:sz w:val="20"/>
          <w:szCs w:val="20"/>
        </w:rPr>
      </w:pPr>
    </w:p>
    <w:p w14:paraId="06C78EAA" w14:textId="77777777" w:rsidR="009A2E57" w:rsidRPr="00C765F1" w:rsidRDefault="009A2E57" w:rsidP="00190C8C">
      <w:pPr>
        <w:pStyle w:val="Default"/>
        <w:rPr>
          <w:rFonts w:asciiTheme="minorHAnsi" w:hAnsiTheme="minorHAnsi"/>
          <w:sz w:val="20"/>
          <w:szCs w:val="20"/>
        </w:rPr>
      </w:pPr>
    </w:p>
    <w:p w14:paraId="30B8BEBD" w14:textId="77777777" w:rsidR="00BA09CD" w:rsidRPr="00190C8C" w:rsidRDefault="00BA09CD" w:rsidP="00BA09CD">
      <w:pPr>
        <w:tabs>
          <w:tab w:val="left" w:pos="4253"/>
          <w:tab w:val="left" w:pos="8080"/>
        </w:tabs>
        <w:ind w:right="1"/>
        <w:jc w:val="center"/>
        <w:rPr>
          <w:rFonts w:ascii="Calibri" w:hAnsi="Calibri" w:cs="Arial"/>
          <w:b/>
          <w:bCs/>
          <w:lang w:val="es-MX"/>
        </w:rPr>
      </w:pPr>
    </w:p>
    <w:p w14:paraId="3A7A2E3B" w14:textId="77777777" w:rsidR="00BA09CD" w:rsidRDefault="00BA09CD" w:rsidP="00BA09CD">
      <w:pPr>
        <w:tabs>
          <w:tab w:val="left" w:pos="4253"/>
          <w:tab w:val="left" w:pos="8080"/>
        </w:tabs>
        <w:ind w:right="1"/>
        <w:jc w:val="center"/>
        <w:rPr>
          <w:rFonts w:ascii="Calibri" w:hAnsi="Calibri" w:cs="Arial"/>
          <w:b/>
          <w:bCs/>
        </w:rPr>
      </w:pPr>
    </w:p>
    <w:p w14:paraId="7C4C518A" w14:textId="77777777" w:rsidR="00BA09CD" w:rsidRPr="001C3B83" w:rsidRDefault="00BA09CD" w:rsidP="00291A78">
      <w:pPr>
        <w:pBdr>
          <w:top w:val="single" w:sz="4" w:space="1" w:color="auto"/>
          <w:left w:val="single" w:sz="4" w:space="4" w:color="auto"/>
          <w:bottom w:val="single" w:sz="4" w:space="1" w:color="auto"/>
          <w:right w:val="single" w:sz="4" w:space="4" w:color="auto"/>
        </w:pBdr>
        <w:shd w:val="clear" w:color="auto" w:fill="8FEAFF"/>
        <w:tabs>
          <w:tab w:val="left" w:pos="2835"/>
          <w:tab w:val="left" w:pos="5670"/>
          <w:tab w:val="left" w:pos="7655"/>
        </w:tabs>
        <w:ind w:right="-91"/>
        <w:jc w:val="center"/>
        <w:rPr>
          <w:rFonts w:ascii="Calibri" w:hAnsi="Calibri"/>
          <w:b/>
        </w:rPr>
      </w:pPr>
      <w:r w:rsidRPr="001C3B83">
        <w:rPr>
          <w:rFonts w:ascii="Calibri" w:hAnsi="Calibri"/>
          <w:b/>
        </w:rPr>
        <w:t>ANEXO 1</w:t>
      </w:r>
      <w:r w:rsidR="00CA04EA">
        <w:rPr>
          <w:rFonts w:ascii="Calibri" w:hAnsi="Calibri"/>
          <w:b/>
        </w:rPr>
        <w:t>4</w:t>
      </w:r>
      <w:r w:rsidR="00190C8C">
        <w:rPr>
          <w:rFonts w:ascii="Calibri" w:hAnsi="Calibri"/>
          <w:b/>
        </w:rPr>
        <w:t>-A</w:t>
      </w:r>
    </w:p>
    <w:p w14:paraId="16E11F9C" w14:textId="77777777" w:rsidR="00BA09CD" w:rsidRPr="001C3B83" w:rsidRDefault="00572D88" w:rsidP="00BA09CD">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r w:rsidR="00BA09CD" w:rsidRPr="001C3B83">
        <w:rPr>
          <w:rFonts w:ascii="Calibri" w:hAnsi="Calibri"/>
          <w:b/>
          <w:i/>
        </w:rPr>
        <w:t>No.____________________</w:t>
      </w:r>
    </w:p>
    <w:p w14:paraId="55865C8B" w14:textId="77777777" w:rsidR="00BA09CD" w:rsidRPr="001C3B83" w:rsidRDefault="00BA09CD" w:rsidP="00BA09CD">
      <w:pPr>
        <w:tabs>
          <w:tab w:val="left" w:pos="2835"/>
          <w:tab w:val="left" w:pos="5670"/>
          <w:tab w:val="left" w:pos="7655"/>
        </w:tabs>
        <w:ind w:right="-91"/>
        <w:rPr>
          <w:rFonts w:ascii="Calibri" w:hAnsi="Calibri"/>
        </w:rPr>
      </w:pPr>
    </w:p>
    <w:p w14:paraId="1E99152B" w14:textId="77777777" w:rsidR="00BA09CD" w:rsidRPr="001C3B83" w:rsidRDefault="00BA09CD" w:rsidP="00BA09CD">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71CDCFD6" w14:textId="77777777" w:rsidR="00BA09CD" w:rsidRPr="001C3B83" w:rsidRDefault="00BA09CD" w:rsidP="00BA09CD">
      <w:pPr>
        <w:tabs>
          <w:tab w:val="left" w:pos="2835"/>
          <w:tab w:val="left" w:pos="5670"/>
          <w:tab w:val="left" w:pos="7655"/>
        </w:tabs>
        <w:ind w:right="-91"/>
        <w:rPr>
          <w:rFonts w:ascii="Calibri" w:hAnsi="Calibri"/>
        </w:rPr>
      </w:pPr>
    </w:p>
    <w:p w14:paraId="7FAB2DF0" w14:textId="77777777" w:rsidR="00BA09CD" w:rsidRPr="001C3B83" w:rsidRDefault="00BA09CD" w:rsidP="003632F9">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650E5149" w14:textId="77777777" w:rsidR="00BA09CD" w:rsidRPr="002522C8" w:rsidRDefault="00BA09CD" w:rsidP="003632F9">
      <w:pPr>
        <w:tabs>
          <w:tab w:val="left" w:pos="2835"/>
          <w:tab w:val="left" w:pos="5670"/>
          <w:tab w:val="left" w:pos="7655"/>
        </w:tabs>
        <w:ind w:left="851" w:right="-91"/>
        <w:rPr>
          <w:rFonts w:ascii="Calibri" w:hAnsi="Calibri"/>
        </w:rPr>
      </w:pPr>
    </w:p>
    <w:p w14:paraId="71515C85" w14:textId="77777777" w:rsidR="00BA09CD" w:rsidRPr="002522C8" w:rsidRDefault="00BA09CD" w:rsidP="003632F9">
      <w:pPr>
        <w:tabs>
          <w:tab w:val="left" w:pos="2835"/>
          <w:tab w:val="left" w:pos="5670"/>
          <w:tab w:val="left" w:pos="7655"/>
        </w:tabs>
        <w:ind w:left="851" w:right="-91"/>
        <w:rPr>
          <w:rFonts w:ascii="Calibri" w:hAnsi="Calibri"/>
        </w:rPr>
      </w:pPr>
    </w:p>
    <w:p w14:paraId="595755F2" w14:textId="77777777" w:rsidR="00C91060" w:rsidRPr="00EB0F15" w:rsidRDefault="00C91060" w:rsidP="00C91060">
      <w:pPr>
        <w:pStyle w:val="Prrafodelista"/>
        <w:numPr>
          <w:ilvl w:val="0"/>
          <w:numId w:val="52"/>
        </w:numPr>
        <w:rPr>
          <w:rFonts w:ascii="Arial" w:hAnsi="Arial" w:cs="Arial"/>
          <w:b/>
        </w:rPr>
      </w:pPr>
      <w:r w:rsidRPr="00EB0F15">
        <w:rPr>
          <w:rFonts w:ascii="Arial" w:hAnsi="Arial" w:cs="Arial"/>
          <w:b/>
          <w:i/>
        </w:rPr>
        <w:t>Dudas Administrativas</w:t>
      </w:r>
      <w:r w:rsidRPr="00EB0F15">
        <w:rPr>
          <w:rFonts w:ascii="Arial" w:hAnsi="Arial" w:cs="Arial"/>
          <w:b/>
        </w:rPr>
        <w:t>:</w:t>
      </w:r>
    </w:p>
    <w:p w14:paraId="06891A08" w14:textId="77777777" w:rsidR="00C91060" w:rsidRPr="00EB0F15" w:rsidRDefault="00C91060" w:rsidP="00C91060">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C91060" w:rsidRPr="00EB0F15" w14:paraId="1EDAABA1"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54B854B6"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69F9C"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3376072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E2B94"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0B3F893C"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45F6F15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D948240"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555923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ED70DF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BEF0CD3"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F8087B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0E3EEF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353785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43D3A3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352D936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CCBC10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FB8591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E3DDE6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891D1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C9D948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07CE26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205AF2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F1C638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F23D48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57CEF19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1457526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5006FE9"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CD2369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84AC3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AFE31FB"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91768F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222217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6AE7B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A48194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24D0205C" w14:textId="77777777" w:rsidR="00C91060" w:rsidRPr="00EB0F15" w:rsidRDefault="00C91060" w:rsidP="00C91060">
      <w:pPr>
        <w:rPr>
          <w:rFonts w:ascii="Arial" w:hAnsi="Arial" w:cs="Arial"/>
        </w:rPr>
      </w:pPr>
    </w:p>
    <w:p w14:paraId="5F762969" w14:textId="77777777" w:rsidR="00C91060" w:rsidRPr="00EB0F15" w:rsidRDefault="00C91060" w:rsidP="00C91060">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31F7FA1" w14:textId="77777777" w:rsidR="00C91060" w:rsidRPr="00EB0F15" w:rsidRDefault="00C91060" w:rsidP="00C91060">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C91060" w:rsidRPr="00EB0F15" w14:paraId="7A247E63" w14:textId="77777777" w:rsidTr="001838AC">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7A701F33"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9CDF4"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80EEF2C"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A232E" w14:textId="77777777" w:rsidR="00C91060" w:rsidRPr="00EB0F15" w:rsidRDefault="00C91060" w:rsidP="001838AC">
            <w:pPr>
              <w:jc w:val="center"/>
              <w:rPr>
                <w:rFonts w:ascii="Arial" w:hAnsi="Arial" w:cs="Arial"/>
                <w:b/>
                <w:color w:val="000000"/>
                <w:sz w:val="18"/>
                <w:szCs w:val="18"/>
              </w:rPr>
            </w:pPr>
            <w:r w:rsidRPr="00EB0F15">
              <w:rPr>
                <w:rFonts w:ascii="Arial" w:hAnsi="Arial" w:cs="Arial"/>
                <w:b/>
                <w:color w:val="000000"/>
                <w:sz w:val="18"/>
                <w:szCs w:val="18"/>
              </w:rPr>
              <w:t>Pregunta</w:t>
            </w:r>
          </w:p>
        </w:tc>
      </w:tr>
      <w:tr w:rsidR="00C91060" w:rsidRPr="00EB0F15" w14:paraId="496EEB3E"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511A4A2"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0E5C0AD"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91DA748"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1A74781"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2FB8DFB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F437906"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A86AA4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3B4044FC" w14:textId="77777777" w:rsidR="00C91060" w:rsidRPr="00EB0F15" w:rsidRDefault="00C91060" w:rsidP="001838AC">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BA33870"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3357778E"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626ACD0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647D70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D106FA5"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A97F9CF"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43B0D349"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D925814"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249DAC6"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65A99CC"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CCB05F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1BB9B1B2"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71A6696A"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826F5C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B0A1B3"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8381CE7"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r w:rsidR="00C91060" w:rsidRPr="00EB0F15" w14:paraId="0D447B94" w14:textId="77777777" w:rsidTr="001838AC">
        <w:trPr>
          <w:trHeight w:val="300"/>
          <w:jc w:val="center"/>
        </w:trPr>
        <w:tc>
          <w:tcPr>
            <w:tcW w:w="921" w:type="dxa"/>
            <w:tcBorders>
              <w:top w:val="nil"/>
              <w:left w:val="single" w:sz="4" w:space="0" w:color="auto"/>
              <w:bottom w:val="single" w:sz="4" w:space="0" w:color="auto"/>
              <w:right w:val="single" w:sz="4" w:space="0" w:color="auto"/>
            </w:tcBorders>
            <w:vAlign w:val="bottom"/>
          </w:tcPr>
          <w:p w14:paraId="3DE2C32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3F6629BB"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D5BADFE"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12ED8EA" w14:textId="77777777" w:rsidR="00C91060" w:rsidRPr="00EB0F15" w:rsidRDefault="00C91060" w:rsidP="001838AC">
            <w:pPr>
              <w:rPr>
                <w:rFonts w:ascii="Arial" w:hAnsi="Arial" w:cs="Arial"/>
                <w:color w:val="000000"/>
                <w:sz w:val="18"/>
                <w:szCs w:val="18"/>
              </w:rPr>
            </w:pPr>
            <w:r w:rsidRPr="00EB0F15">
              <w:rPr>
                <w:rFonts w:ascii="Arial" w:hAnsi="Arial" w:cs="Arial"/>
                <w:color w:val="000000"/>
                <w:sz w:val="18"/>
                <w:szCs w:val="18"/>
              </w:rPr>
              <w:t> </w:t>
            </w:r>
          </w:p>
        </w:tc>
      </w:tr>
    </w:tbl>
    <w:p w14:paraId="174585D4" w14:textId="77777777" w:rsidR="00C91060" w:rsidRPr="002522C8" w:rsidRDefault="00C91060" w:rsidP="00C91060">
      <w:pPr>
        <w:tabs>
          <w:tab w:val="left" w:pos="2835"/>
          <w:tab w:val="left" w:pos="5670"/>
          <w:tab w:val="left" w:pos="7655"/>
        </w:tabs>
        <w:ind w:left="851" w:right="-91"/>
        <w:jc w:val="both"/>
        <w:rPr>
          <w:rFonts w:ascii="Calibri" w:hAnsi="Calibri" w:cs="Arial"/>
        </w:rPr>
      </w:pPr>
    </w:p>
    <w:p w14:paraId="612BDE2B" w14:textId="77777777" w:rsidR="00C91060" w:rsidRPr="002522C8" w:rsidRDefault="00C91060" w:rsidP="00C91060">
      <w:pPr>
        <w:tabs>
          <w:tab w:val="left" w:pos="2835"/>
          <w:tab w:val="left" w:pos="5670"/>
          <w:tab w:val="left" w:pos="7655"/>
        </w:tabs>
        <w:ind w:left="851" w:right="-91"/>
        <w:jc w:val="center"/>
        <w:rPr>
          <w:rFonts w:ascii="Calibri" w:hAnsi="Calibri"/>
        </w:rPr>
      </w:pPr>
    </w:p>
    <w:p w14:paraId="6AF714C0" w14:textId="77777777" w:rsidR="00BA09CD" w:rsidRPr="002522C8" w:rsidRDefault="00BA09CD" w:rsidP="003632F9">
      <w:pPr>
        <w:tabs>
          <w:tab w:val="left" w:pos="2835"/>
          <w:tab w:val="left" w:pos="5670"/>
          <w:tab w:val="left" w:pos="7655"/>
        </w:tabs>
        <w:ind w:left="851" w:right="-91"/>
        <w:jc w:val="center"/>
        <w:rPr>
          <w:rFonts w:ascii="Calibri" w:hAnsi="Calibri"/>
        </w:rPr>
      </w:pPr>
    </w:p>
    <w:p w14:paraId="23E3F0A1"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A931319" w14:textId="77777777" w:rsidR="00BA09CD" w:rsidRPr="002522C8" w:rsidRDefault="00BA09CD" w:rsidP="003632F9">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77509247" w14:textId="77777777" w:rsidR="00BA09CD" w:rsidRPr="002522C8" w:rsidRDefault="00BA09CD" w:rsidP="003632F9">
      <w:pPr>
        <w:tabs>
          <w:tab w:val="left" w:pos="2835"/>
          <w:tab w:val="left" w:pos="5670"/>
          <w:tab w:val="left" w:pos="7655"/>
        </w:tabs>
        <w:ind w:left="851" w:right="-91"/>
        <w:rPr>
          <w:rFonts w:ascii="Calibri" w:hAnsi="Calibri"/>
        </w:rPr>
      </w:pPr>
    </w:p>
    <w:p w14:paraId="690892B8" w14:textId="77777777" w:rsidR="00BA09CD" w:rsidRPr="002522C8" w:rsidRDefault="00BA09CD" w:rsidP="00BA09CD">
      <w:pPr>
        <w:tabs>
          <w:tab w:val="left" w:pos="2835"/>
          <w:tab w:val="left" w:pos="5670"/>
          <w:tab w:val="left" w:pos="7655"/>
        </w:tabs>
        <w:ind w:right="-91"/>
        <w:rPr>
          <w:rFonts w:ascii="Calibri" w:hAnsi="Calibri"/>
        </w:rPr>
      </w:pPr>
    </w:p>
    <w:p w14:paraId="08F19076" w14:textId="77777777" w:rsidR="00BA09CD" w:rsidRPr="002522C8" w:rsidRDefault="00BA09CD" w:rsidP="003632F9">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363FBCC2" w14:textId="77777777" w:rsidR="00BA09CD" w:rsidRPr="002522C8" w:rsidRDefault="00BA09CD" w:rsidP="003632F9">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63939AA" w14:textId="77777777" w:rsidR="00BA09CD" w:rsidRDefault="00BA09CD" w:rsidP="00FF24B4">
      <w:pPr>
        <w:autoSpaceDE w:val="0"/>
        <w:autoSpaceDN w:val="0"/>
        <w:adjustRightInd w:val="0"/>
        <w:jc w:val="right"/>
        <w:rPr>
          <w:rFonts w:asciiTheme="minorHAnsi" w:hAnsiTheme="minorHAnsi" w:cstheme="minorHAnsi"/>
          <w:b/>
        </w:rPr>
      </w:pPr>
    </w:p>
    <w:p w14:paraId="1C660AC6" w14:textId="77777777" w:rsidR="009A2E57" w:rsidRDefault="009A2E57" w:rsidP="00FF24B4">
      <w:pPr>
        <w:autoSpaceDE w:val="0"/>
        <w:autoSpaceDN w:val="0"/>
        <w:adjustRightInd w:val="0"/>
        <w:jc w:val="right"/>
        <w:rPr>
          <w:rFonts w:asciiTheme="minorHAnsi" w:hAnsiTheme="minorHAnsi" w:cstheme="minorHAnsi"/>
          <w:b/>
        </w:rPr>
      </w:pPr>
    </w:p>
    <w:p w14:paraId="11B80382" w14:textId="77777777" w:rsidR="009A2E57" w:rsidRDefault="009A2E57" w:rsidP="00FF24B4">
      <w:pPr>
        <w:autoSpaceDE w:val="0"/>
        <w:autoSpaceDN w:val="0"/>
        <w:adjustRightInd w:val="0"/>
        <w:jc w:val="right"/>
        <w:rPr>
          <w:rFonts w:asciiTheme="minorHAnsi" w:hAnsiTheme="minorHAnsi" w:cstheme="minorHAnsi"/>
          <w:b/>
        </w:rPr>
      </w:pPr>
    </w:p>
    <w:p w14:paraId="5B6B40D5" w14:textId="77777777" w:rsidR="009A2E57" w:rsidRDefault="009A2E57" w:rsidP="00FF24B4">
      <w:pPr>
        <w:autoSpaceDE w:val="0"/>
        <w:autoSpaceDN w:val="0"/>
        <w:adjustRightInd w:val="0"/>
        <w:jc w:val="right"/>
        <w:rPr>
          <w:rFonts w:asciiTheme="minorHAnsi" w:hAnsiTheme="minorHAnsi" w:cstheme="minorHAnsi"/>
          <w:b/>
        </w:rPr>
      </w:pPr>
    </w:p>
    <w:p w14:paraId="3CA30478" w14:textId="77777777" w:rsidR="009A2E57" w:rsidRDefault="009A2E57" w:rsidP="00FF24B4">
      <w:pPr>
        <w:autoSpaceDE w:val="0"/>
        <w:autoSpaceDN w:val="0"/>
        <w:adjustRightInd w:val="0"/>
        <w:jc w:val="right"/>
        <w:rPr>
          <w:rFonts w:asciiTheme="minorHAnsi" w:hAnsiTheme="minorHAnsi" w:cstheme="minorHAnsi"/>
          <w:b/>
        </w:rPr>
      </w:pPr>
    </w:p>
    <w:p w14:paraId="54EF484F" w14:textId="77777777" w:rsidR="009A2E57" w:rsidRDefault="009A2E57" w:rsidP="00FF24B4">
      <w:pPr>
        <w:autoSpaceDE w:val="0"/>
        <w:autoSpaceDN w:val="0"/>
        <w:adjustRightInd w:val="0"/>
        <w:jc w:val="right"/>
        <w:rPr>
          <w:rFonts w:asciiTheme="minorHAnsi" w:hAnsiTheme="minorHAnsi" w:cstheme="minorHAnsi"/>
          <w:b/>
        </w:rPr>
      </w:pPr>
    </w:p>
    <w:p w14:paraId="7AB5DAEF" w14:textId="77777777" w:rsidR="009A2E57" w:rsidRPr="00BA09CD" w:rsidRDefault="009A2E57" w:rsidP="00FF24B4">
      <w:pPr>
        <w:autoSpaceDE w:val="0"/>
        <w:autoSpaceDN w:val="0"/>
        <w:adjustRightInd w:val="0"/>
        <w:jc w:val="right"/>
        <w:rPr>
          <w:rFonts w:asciiTheme="minorHAnsi" w:hAnsiTheme="minorHAnsi" w:cstheme="minorHAnsi"/>
          <w:b/>
        </w:rPr>
      </w:pPr>
    </w:p>
    <w:p w14:paraId="2D9CF3AB" w14:textId="77777777" w:rsidR="00B37CE3" w:rsidRDefault="00CA04EA" w:rsidP="00291A7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FEA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t>ANEXO 15</w:t>
      </w:r>
    </w:p>
    <w:p w14:paraId="1D65EB64" w14:textId="77777777" w:rsidR="006D71BF" w:rsidRDefault="006D71BF" w:rsidP="006D71BF">
      <w:pPr>
        <w:autoSpaceDE w:val="0"/>
        <w:autoSpaceDN w:val="0"/>
        <w:adjustRightInd w:val="0"/>
        <w:jc w:val="center"/>
        <w:rPr>
          <w:rFonts w:asciiTheme="minorHAnsi" w:hAnsiTheme="minorHAnsi" w:cstheme="minorHAnsi"/>
          <w:b/>
          <w:sz w:val="18"/>
          <w:szCs w:val="18"/>
          <w:lang w:val="es-MX"/>
        </w:rPr>
      </w:pPr>
    </w:p>
    <w:p w14:paraId="7DCB3E94" w14:textId="78C44A5E" w:rsidR="006D71BF" w:rsidRPr="00572D88" w:rsidRDefault="006D71BF" w:rsidP="006D71BF">
      <w:pPr>
        <w:autoSpaceDE w:val="0"/>
        <w:autoSpaceDN w:val="0"/>
        <w:adjustRightInd w:val="0"/>
        <w:jc w:val="center"/>
        <w:rPr>
          <w:rFonts w:asciiTheme="minorHAnsi" w:hAnsiTheme="minorHAnsi" w:cstheme="minorHAnsi"/>
          <w:b/>
          <w:sz w:val="18"/>
          <w:szCs w:val="18"/>
          <w:lang w:val="es-MX"/>
        </w:rPr>
      </w:pPr>
      <w:r w:rsidRPr="00572D88">
        <w:rPr>
          <w:rFonts w:asciiTheme="minorHAnsi" w:hAnsiTheme="minorHAnsi" w:cstheme="minorHAnsi"/>
          <w:b/>
          <w:sz w:val="18"/>
          <w:szCs w:val="18"/>
          <w:lang w:val="es-MX"/>
        </w:rPr>
        <w:t>MODELO DE CONTRATO</w:t>
      </w:r>
    </w:p>
    <w:p w14:paraId="792CA401" w14:textId="77777777" w:rsidR="006D71BF" w:rsidRPr="00572D88" w:rsidRDefault="006D71BF" w:rsidP="006D71BF">
      <w:pPr>
        <w:autoSpaceDE w:val="0"/>
        <w:autoSpaceDN w:val="0"/>
        <w:adjustRightInd w:val="0"/>
        <w:jc w:val="right"/>
        <w:rPr>
          <w:rFonts w:asciiTheme="minorHAnsi" w:hAnsiTheme="minorHAnsi" w:cstheme="minorHAnsi"/>
          <w:b/>
          <w:sz w:val="18"/>
          <w:szCs w:val="18"/>
          <w:lang w:val="es-MX"/>
        </w:rPr>
      </w:pPr>
      <w:r w:rsidRPr="00572D88">
        <w:rPr>
          <w:rFonts w:asciiTheme="minorHAnsi" w:hAnsiTheme="minorHAnsi" w:cstheme="minorHAnsi"/>
          <w:b/>
          <w:sz w:val="18"/>
          <w:szCs w:val="18"/>
          <w:lang w:val="es-MX"/>
        </w:rPr>
        <w:t>CONTRATO No: __________</w:t>
      </w:r>
    </w:p>
    <w:p w14:paraId="409CBE76" w14:textId="77777777" w:rsidR="006D71BF" w:rsidRPr="00E73AB6" w:rsidRDefault="006D71BF" w:rsidP="006D71BF">
      <w:pPr>
        <w:autoSpaceDE w:val="0"/>
        <w:autoSpaceDN w:val="0"/>
        <w:adjustRightInd w:val="0"/>
        <w:rPr>
          <w:rFonts w:asciiTheme="minorHAnsi" w:hAnsiTheme="minorHAnsi" w:cstheme="minorHAnsi"/>
          <w:sz w:val="18"/>
          <w:szCs w:val="18"/>
          <w:lang w:val="es-MX"/>
        </w:rPr>
      </w:pPr>
    </w:p>
    <w:p w14:paraId="584397B2" w14:textId="77777777" w:rsidR="006D71BF" w:rsidRPr="00C07B3A" w:rsidRDefault="006D71BF" w:rsidP="006D71BF">
      <w:pPr>
        <w:jc w:val="both"/>
        <w:rPr>
          <w:rFonts w:ascii="Calibri" w:hAnsi="Calibri" w:cs="Arial"/>
          <w:b/>
          <w:sz w:val="18"/>
          <w:szCs w:val="18"/>
        </w:rPr>
      </w:pPr>
      <w:r w:rsidRPr="00C07B3A">
        <w:rPr>
          <w:rFonts w:ascii="Calibri" w:hAnsi="Calibri" w:cs="Arial"/>
          <w:b/>
          <w:sz w:val="18"/>
          <w:szCs w:val="18"/>
        </w:rPr>
        <w:t xml:space="preserve">CONTRATO DE </w:t>
      </w:r>
      <w:r>
        <w:rPr>
          <w:rFonts w:ascii="Calibri" w:hAnsi="Calibri" w:cs="Arial"/>
          <w:b/>
          <w:sz w:val="18"/>
          <w:szCs w:val="18"/>
        </w:rPr>
        <w:t>ADQUISICIÓN</w:t>
      </w:r>
      <w:r w:rsidRPr="00C07B3A">
        <w:rPr>
          <w:rFonts w:ascii="Calibri" w:hAnsi="Calibri" w:cs="Arial"/>
          <w:b/>
          <w:sz w:val="18"/>
          <w:szCs w:val="18"/>
        </w:rPr>
        <w:t xml:space="preserve"> DE_____________________________ QUE CELEBRAN POR UNA PARTE SERVICIOS DE SALUD DE NUEVO LEÓN, ORGANISMO PÚBLICO DESCENTRALIZADO, REPRESENTADO POR SU DIRECTOR ADMINISTRATIVO, C. VICENTE ARTURO LÓPEZ LIMÓN Y EL C. EDUARDO MEDINA CÁRDENA</w:t>
      </w:r>
      <w:r>
        <w:rPr>
          <w:rFonts w:ascii="Calibri" w:hAnsi="Calibri" w:cs="Arial"/>
          <w:b/>
          <w:sz w:val="18"/>
          <w:szCs w:val="18"/>
        </w:rPr>
        <w:t>S</w:t>
      </w:r>
      <w:r w:rsidRPr="00C07B3A">
        <w:rPr>
          <w:rFonts w:ascii="Calibri" w:hAnsi="Calibri" w:cs="Arial"/>
          <w:b/>
          <w:sz w:val="18"/>
          <w:szCs w:val="18"/>
        </w:rPr>
        <w:t xml:space="preserve">,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41F77E8"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rPr>
      </w:pPr>
    </w:p>
    <w:p w14:paraId="3647DCDE" w14:textId="77777777" w:rsidR="006D71BF" w:rsidRPr="00C07B3A" w:rsidRDefault="006D71BF" w:rsidP="006D71BF">
      <w:pPr>
        <w:tabs>
          <w:tab w:val="left" w:pos="1134"/>
          <w:tab w:val="left" w:pos="3402"/>
          <w:tab w:val="left" w:pos="5670"/>
          <w:tab w:val="left" w:pos="8222"/>
        </w:tabs>
        <w:jc w:val="center"/>
        <w:rPr>
          <w:rFonts w:ascii="Calibri" w:hAnsi="Calibri" w:cs="Arial"/>
          <w:sz w:val="18"/>
          <w:szCs w:val="18"/>
        </w:rPr>
      </w:pPr>
      <w:r w:rsidRPr="00C07B3A">
        <w:rPr>
          <w:rFonts w:ascii="Calibri" w:hAnsi="Calibri" w:cs="Arial"/>
          <w:sz w:val="18"/>
          <w:szCs w:val="18"/>
        </w:rPr>
        <w:t>D E C L A R A C I O N E S</w:t>
      </w:r>
    </w:p>
    <w:p w14:paraId="7DF10577" w14:textId="77777777" w:rsidR="006D71BF" w:rsidRPr="00C07B3A" w:rsidRDefault="006D71BF" w:rsidP="006D71BF">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 Declara “S.S.N.L.”:</w:t>
      </w:r>
    </w:p>
    <w:p w14:paraId="226B97C0"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p>
    <w:p w14:paraId="14A95B6C" w14:textId="36392670"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Tahoma"/>
          <w:sz w:val="18"/>
          <w:szCs w:val="18"/>
        </w:rPr>
        <w:t xml:space="preserve">I.1. Que es un Organismo Público Descentralizado con personalidad jurídica y patrimonio propios, creado por decreto número 328 de fecha 18 de </w:t>
      </w:r>
      <w:r w:rsidR="0039652B" w:rsidRPr="00C07B3A">
        <w:rPr>
          <w:rFonts w:ascii="Calibri" w:hAnsi="Calibri" w:cs="Tahoma"/>
          <w:sz w:val="18"/>
          <w:szCs w:val="18"/>
        </w:rPr>
        <w:t>diciembre</w:t>
      </w:r>
      <w:r w:rsidRPr="00C07B3A">
        <w:rPr>
          <w:rFonts w:ascii="Calibri" w:hAnsi="Calibri" w:cs="Tahoma"/>
          <w:sz w:val="18"/>
          <w:szCs w:val="18"/>
        </w:rPr>
        <w:t xml:space="preserve"> de 1996. Con Registro Federal de Contribuyentes SSN-970115-QI9</w:t>
      </w:r>
    </w:p>
    <w:p w14:paraId="4024FA54"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p>
    <w:p w14:paraId="65A435EA" w14:textId="77777777" w:rsidR="006D71BF" w:rsidRPr="00C07B3A" w:rsidRDefault="006D71BF" w:rsidP="006D71BF">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I.2 Que de conformidad con lo previsto por los artículos 18 y 24 fracciones XIII, XIV y XVI del Reglamento Interior de Servicios de Salud de Nuevo León, O.P.D., </w:t>
      </w:r>
      <w:bookmarkStart w:id="2" w:name="_Hlk107226541"/>
      <w:r w:rsidRPr="00C07B3A">
        <w:rPr>
          <w:rFonts w:ascii="Calibri" w:hAnsi="Calibri"/>
          <w:sz w:val="18"/>
          <w:szCs w:val="18"/>
        </w:rPr>
        <w:t>y Acuerdo Delegatorio de facultades signado en fecha 02 de Junio del 2022 y Publicado en el Periódico Oficial del Estado de Nuevo León</w:t>
      </w:r>
      <w:bookmarkEnd w:id="2"/>
      <w:r w:rsidRPr="00C07B3A">
        <w:rPr>
          <w:rFonts w:ascii="Calibri" w:hAnsi="Calibri"/>
          <w:sz w:val="18"/>
          <w:szCs w:val="18"/>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67B54432" w14:textId="77777777" w:rsidR="006D71BF" w:rsidRPr="00C07B3A" w:rsidRDefault="006D71BF" w:rsidP="006D71BF">
      <w:pPr>
        <w:tabs>
          <w:tab w:val="left" w:pos="1134"/>
          <w:tab w:val="left" w:pos="3402"/>
          <w:tab w:val="left" w:pos="5670"/>
          <w:tab w:val="left" w:pos="8222"/>
        </w:tabs>
        <w:jc w:val="both"/>
        <w:rPr>
          <w:rFonts w:ascii="Calibri" w:hAnsi="Calibri"/>
          <w:sz w:val="18"/>
          <w:szCs w:val="18"/>
        </w:rPr>
      </w:pPr>
    </w:p>
    <w:p w14:paraId="30062B79" w14:textId="3BBC5C9E"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r w:rsidRPr="00C07B3A">
        <w:rPr>
          <w:rFonts w:ascii="Calibri" w:hAnsi="Calibri" w:cs="Calibri"/>
          <w:bCs/>
          <w:sz w:val="18"/>
          <w:szCs w:val="18"/>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r w:rsidR="0039652B" w:rsidRPr="00C07B3A">
        <w:rPr>
          <w:rFonts w:ascii="Calibri" w:hAnsi="Calibri" w:cs="Calibri"/>
          <w:bCs/>
          <w:sz w:val="18"/>
          <w:szCs w:val="18"/>
        </w:rPr>
        <w:t>noviembre</w:t>
      </w:r>
      <w:r w:rsidRPr="00C07B3A">
        <w:rPr>
          <w:rFonts w:ascii="Calibri" w:hAnsi="Calibri" w:cs="Calibri"/>
          <w:bCs/>
          <w:sz w:val="18"/>
          <w:szCs w:val="18"/>
        </w:rPr>
        <w:t xml:space="preserve"> del 2021, y Acuerdo Delegatorio de facultades signado en fecha 02 de </w:t>
      </w:r>
      <w:r w:rsidR="0039652B" w:rsidRPr="00C07B3A">
        <w:rPr>
          <w:rFonts w:ascii="Calibri" w:hAnsi="Calibri" w:cs="Calibri"/>
          <w:bCs/>
          <w:sz w:val="18"/>
          <w:szCs w:val="18"/>
        </w:rPr>
        <w:t>junio</w:t>
      </w:r>
      <w:r w:rsidRPr="00C07B3A">
        <w:rPr>
          <w:rFonts w:ascii="Calibri" w:hAnsi="Calibri" w:cs="Calibri"/>
          <w:bCs/>
          <w:sz w:val="18"/>
          <w:szCs w:val="18"/>
        </w:rPr>
        <w:t xml:space="preserve"> del 2022 y Publicado en el Periódico Oficial del Estado de Nuevo León.</w:t>
      </w:r>
    </w:p>
    <w:p w14:paraId="77BE9DB7"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p>
    <w:p w14:paraId="66B570BC" w14:textId="77777777" w:rsidR="006D71BF" w:rsidRPr="00C07B3A" w:rsidRDefault="006D71BF" w:rsidP="006D71BF">
      <w:pPr>
        <w:tabs>
          <w:tab w:val="left" w:pos="1134"/>
          <w:tab w:val="left" w:pos="3402"/>
          <w:tab w:val="left" w:pos="5670"/>
          <w:tab w:val="left" w:pos="8222"/>
        </w:tabs>
        <w:jc w:val="both"/>
        <w:rPr>
          <w:rFonts w:ascii="Calibri" w:hAnsi="Calibri" w:cs="Tahoma"/>
          <w:sz w:val="18"/>
          <w:szCs w:val="18"/>
        </w:rPr>
      </w:pPr>
      <w:r w:rsidRPr="00C07B3A">
        <w:rPr>
          <w:rFonts w:ascii="Calibri" w:hAnsi="Calibri" w:cs="Tahoma"/>
          <w:sz w:val="18"/>
          <w:szCs w:val="18"/>
        </w:rPr>
        <w:t>I.4 Que cuenta con recursos suficientes y disponibles en su presupuesto, autorizado mediante oficio número ________, con cargo al Presupuesto _________, Programa ________, Partida _________, para celebrar el presente contrato.</w:t>
      </w:r>
    </w:p>
    <w:p w14:paraId="59B2D4DB" w14:textId="77777777" w:rsidR="006D71BF" w:rsidRPr="00C07B3A" w:rsidRDefault="006D71BF" w:rsidP="006D71BF">
      <w:pPr>
        <w:tabs>
          <w:tab w:val="left" w:pos="1134"/>
          <w:tab w:val="left" w:pos="3402"/>
          <w:tab w:val="left" w:pos="5670"/>
          <w:tab w:val="left" w:pos="8222"/>
        </w:tabs>
        <w:jc w:val="both"/>
        <w:rPr>
          <w:rFonts w:ascii="Calibri" w:hAnsi="Calibri" w:cs="Tahoma"/>
          <w:sz w:val="18"/>
          <w:szCs w:val="18"/>
        </w:rPr>
      </w:pPr>
    </w:p>
    <w:p w14:paraId="3C9CB95D" w14:textId="2F3C8F70" w:rsidR="006D71BF" w:rsidRPr="004A1A30" w:rsidRDefault="006D71BF" w:rsidP="006D71BF">
      <w:pPr>
        <w:tabs>
          <w:tab w:val="left" w:pos="1134"/>
          <w:tab w:val="left" w:pos="3402"/>
          <w:tab w:val="left" w:pos="5670"/>
          <w:tab w:val="left" w:pos="8222"/>
        </w:tabs>
        <w:jc w:val="both"/>
        <w:rPr>
          <w:rFonts w:ascii="Calibri" w:hAnsi="Calibri"/>
          <w:sz w:val="18"/>
          <w:szCs w:val="18"/>
        </w:rPr>
      </w:pPr>
      <w:r w:rsidRPr="00C07B3A">
        <w:rPr>
          <w:rFonts w:ascii="Calibri" w:hAnsi="Calibri"/>
          <w:sz w:val="18"/>
          <w:szCs w:val="18"/>
        </w:rPr>
        <w:t xml:space="preserve">I.5 Que el presente contrato fue </w:t>
      </w:r>
      <w:r w:rsidRPr="004A1A30">
        <w:rPr>
          <w:rFonts w:ascii="Calibri" w:hAnsi="Calibri"/>
          <w:sz w:val="18"/>
          <w:szCs w:val="18"/>
        </w:rPr>
        <w:t xml:space="preserve">adjudicado mediante el procedimiento de Licitación Pública Nacional Presencial No.  </w:t>
      </w:r>
      <w:r w:rsidR="00B75C34">
        <w:rPr>
          <w:rFonts w:ascii="Calibri" w:hAnsi="Calibri"/>
          <w:sz w:val="18"/>
          <w:szCs w:val="18"/>
        </w:rPr>
        <w:t>LP-919044992-N11-2024</w:t>
      </w:r>
      <w:r w:rsidRPr="004A1A30">
        <w:rPr>
          <w:rFonts w:ascii="Calibri" w:hAnsi="Calibri"/>
          <w:sz w:val="18"/>
          <w:szCs w:val="18"/>
        </w:rPr>
        <w:t>, relativo a la contratación de _________________________.</w:t>
      </w:r>
    </w:p>
    <w:p w14:paraId="637FFC86" w14:textId="77777777" w:rsidR="006D71BF" w:rsidRPr="004A1A30" w:rsidRDefault="006D71BF" w:rsidP="006D71BF">
      <w:pPr>
        <w:tabs>
          <w:tab w:val="left" w:pos="1134"/>
          <w:tab w:val="left" w:pos="3402"/>
          <w:tab w:val="left" w:pos="5670"/>
          <w:tab w:val="left" w:pos="8222"/>
        </w:tabs>
        <w:jc w:val="both"/>
        <w:rPr>
          <w:rFonts w:ascii="Calibri" w:hAnsi="Calibri"/>
          <w:sz w:val="18"/>
          <w:szCs w:val="18"/>
        </w:rPr>
      </w:pPr>
    </w:p>
    <w:p w14:paraId="4007956B"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highlight w:val="green"/>
        </w:rPr>
      </w:pPr>
      <w:r w:rsidRPr="004A1A30">
        <w:rPr>
          <w:rFonts w:ascii="Calibri" w:hAnsi="Calibri" w:cs="Tahoma"/>
          <w:sz w:val="18"/>
          <w:szCs w:val="18"/>
        </w:rPr>
        <w:t>I.6 Que para los fines y efectos legales del</w:t>
      </w:r>
      <w:r w:rsidRPr="00C07B3A">
        <w:rPr>
          <w:rFonts w:ascii="Calibri" w:hAnsi="Calibri" w:cs="Tahoma"/>
          <w:sz w:val="18"/>
          <w:szCs w:val="18"/>
        </w:rPr>
        <w:t xml:space="preserve"> presente instrumento señala como su domicilio el ubicado en la calle Matamoros Oriente, Número 520, entre Escobedo y Zaragoza, en el Centro de Monterrey, Nuevo León, C.P. 64000.</w:t>
      </w:r>
    </w:p>
    <w:p w14:paraId="7DFC038F"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rPr>
      </w:pPr>
    </w:p>
    <w:p w14:paraId="48216F0C" w14:textId="77777777" w:rsidR="006D71BF" w:rsidRPr="00C07B3A" w:rsidRDefault="006D71BF" w:rsidP="006D71BF">
      <w:pPr>
        <w:tabs>
          <w:tab w:val="left" w:pos="1134"/>
          <w:tab w:val="left" w:pos="3402"/>
          <w:tab w:val="left" w:pos="5670"/>
          <w:tab w:val="left" w:pos="8222"/>
        </w:tabs>
        <w:jc w:val="both"/>
        <w:rPr>
          <w:rFonts w:ascii="Calibri" w:hAnsi="Calibri" w:cs="Arial"/>
          <w:b/>
          <w:sz w:val="18"/>
          <w:szCs w:val="18"/>
        </w:rPr>
      </w:pPr>
      <w:r w:rsidRPr="00C07B3A">
        <w:rPr>
          <w:rFonts w:ascii="Calibri" w:hAnsi="Calibri" w:cs="Arial"/>
          <w:b/>
          <w:sz w:val="18"/>
          <w:szCs w:val="18"/>
        </w:rPr>
        <w:t>II.- Declara “EL PROVEEDOR”:</w:t>
      </w:r>
    </w:p>
    <w:p w14:paraId="45AE00FE" w14:textId="77777777" w:rsidR="006D71BF" w:rsidRPr="00C07B3A" w:rsidRDefault="006D71BF" w:rsidP="006D71BF">
      <w:pPr>
        <w:tabs>
          <w:tab w:val="left" w:pos="1134"/>
          <w:tab w:val="left" w:pos="3402"/>
          <w:tab w:val="left" w:pos="5670"/>
          <w:tab w:val="left" w:pos="8222"/>
        </w:tabs>
        <w:jc w:val="both"/>
        <w:rPr>
          <w:rFonts w:ascii="Calibri" w:hAnsi="Calibri" w:cs="Arial"/>
          <w:sz w:val="18"/>
          <w:szCs w:val="18"/>
        </w:rPr>
      </w:pPr>
    </w:p>
    <w:p w14:paraId="3F68DDC0" w14:textId="77777777" w:rsidR="006D71BF" w:rsidRPr="00C07B3A" w:rsidRDefault="006D71BF" w:rsidP="006D71BF">
      <w:pPr>
        <w:ind w:right="-5"/>
        <w:jc w:val="both"/>
        <w:rPr>
          <w:rFonts w:ascii="Calibri" w:hAnsi="Calibri" w:cs="Tahoma"/>
          <w:sz w:val="18"/>
          <w:szCs w:val="18"/>
        </w:rPr>
      </w:pPr>
      <w:r w:rsidRPr="00C07B3A">
        <w:rPr>
          <w:rFonts w:ascii="Calibri" w:hAnsi="Calibri" w:cs="Tahoma"/>
          <w:sz w:val="18"/>
          <w:szCs w:val="18"/>
        </w:rPr>
        <w:t>II.1.-</w:t>
      </w:r>
      <w:bookmarkStart w:id="3" w:name="_Hlk491079939"/>
      <w:r w:rsidRPr="00C07B3A">
        <w:rPr>
          <w:rFonts w:ascii="Calibri" w:hAnsi="Calibri" w:cs="Tahoma"/>
          <w:sz w:val="18"/>
          <w:szCs w:val="18"/>
        </w:rPr>
        <w:t xml:space="preserve">Que acredita la legal existencia de la compañía denominada </w:t>
      </w:r>
      <w:bookmarkEnd w:id="3"/>
      <w:r w:rsidRPr="00C07B3A">
        <w:rPr>
          <w:rFonts w:ascii="Calibri" w:hAnsi="Calibri" w:cs="Tahoma"/>
          <w:sz w:val="18"/>
          <w:szCs w:val="18"/>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350FE18C" w14:textId="77777777" w:rsidR="006D71BF" w:rsidRPr="00C07B3A" w:rsidRDefault="006D71BF" w:rsidP="006D71BF">
      <w:pPr>
        <w:ind w:right="-5"/>
        <w:jc w:val="both"/>
        <w:rPr>
          <w:rFonts w:ascii="Calibri" w:hAnsi="Calibri" w:cs="Tahoma"/>
          <w:sz w:val="18"/>
          <w:szCs w:val="18"/>
        </w:rPr>
      </w:pPr>
    </w:p>
    <w:p w14:paraId="3D4C86AF" w14:textId="77777777" w:rsidR="006D71BF" w:rsidRPr="00C07B3A" w:rsidRDefault="006D71BF" w:rsidP="006D71BF">
      <w:pPr>
        <w:ind w:right="-5"/>
        <w:jc w:val="both"/>
        <w:rPr>
          <w:rFonts w:ascii="Calibri" w:hAnsi="Calibri" w:cs="Tahoma"/>
          <w:sz w:val="18"/>
          <w:szCs w:val="18"/>
        </w:rPr>
      </w:pPr>
      <w:r w:rsidRPr="00C07B3A">
        <w:rPr>
          <w:rFonts w:ascii="Calibri" w:hAnsi="Calibri" w:cs="Tahoma"/>
          <w:sz w:val="18"/>
          <w:szCs w:val="18"/>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3BD7C4B6" w14:textId="77777777" w:rsidR="006D71BF" w:rsidRPr="00C07B3A" w:rsidRDefault="006D71BF" w:rsidP="006D71BF">
      <w:pPr>
        <w:ind w:right="-5"/>
        <w:jc w:val="both"/>
        <w:rPr>
          <w:rFonts w:ascii="Calibri" w:hAnsi="Calibri" w:cs="Tahoma"/>
          <w:sz w:val="18"/>
          <w:szCs w:val="18"/>
        </w:rPr>
      </w:pPr>
    </w:p>
    <w:p w14:paraId="5FA24B7D" w14:textId="77777777" w:rsidR="006D71BF" w:rsidRPr="00C07B3A" w:rsidRDefault="006D71BF" w:rsidP="006D71BF">
      <w:pPr>
        <w:ind w:right="-5"/>
        <w:jc w:val="both"/>
        <w:rPr>
          <w:rFonts w:ascii="Calibri" w:hAnsi="Calibri" w:cs="Tahoma"/>
          <w:sz w:val="18"/>
          <w:szCs w:val="18"/>
        </w:rPr>
      </w:pPr>
      <w:r w:rsidRPr="00C07B3A">
        <w:rPr>
          <w:rFonts w:ascii="Calibri" w:hAnsi="Calibri" w:cs="Tahoma"/>
          <w:sz w:val="18"/>
          <w:szCs w:val="18"/>
        </w:rPr>
        <w:t>II.3.-</w:t>
      </w:r>
      <w:bookmarkStart w:id="4" w:name="_Hlk491079956"/>
      <w:r w:rsidRPr="00C07B3A">
        <w:rPr>
          <w:rFonts w:ascii="Calibri" w:hAnsi="Calibri" w:cs="Tahoma"/>
          <w:sz w:val="18"/>
          <w:szCs w:val="18"/>
        </w:rPr>
        <w:t xml:space="preserve">Que el Representante Legal de dicha compañía, </w:t>
      </w:r>
      <w:bookmarkEnd w:id="4"/>
      <w:r w:rsidRPr="00C07B3A">
        <w:rPr>
          <w:rFonts w:ascii="Calibri" w:hAnsi="Calibri" w:cs="Tahoma"/>
          <w:sz w:val="18"/>
          <w:szCs w:val="18"/>
        </w:rPr>
        <w:t xml:space="preserve">acredita la personalidad y carácter con que interviene en este acto, mediante Escritura Pública ___________, de fecha _____________, pasada ante la fe del ______________, Notario Público Titular de la Notaría Pública número __________, </w:t>
      </w:r>
      <w:r w:rsidRPr="00C07B3A">
        <w:rPr>
          <w:rFonts w:ascii="Calibri" w:hAnsi="Calibri" w:cs="Tahoma"/>
          <w:sz w:val="18"/>
          <w:szCs w:val="18"/>
        </w:rPr>
        <w:lastRenderedPageBreak/>
        <w:t>con ejercicio en _________________, e inscrita en el Registro Público de Comercio, bajo el No. ___________, en fecha _____________. Manifestando bajo protesta de decir verdad que su cargo y facultades conferidas no le han sido revocados o disminuidas a la fecha.</w:t>
      </w:r>
    </w:p>
    <w:p w14:paraId="7036DE49" w14:textId="77777777" w:rsidR="006D71BF" w:rsidRPr="00C07B3A" w:rsidRDefault="006D71BF" w:rsidP="006D71BF">
      <w:pPr>
        <w:ind w:right="-5"/>
        <w:jc w:val="both"/>
        <w:rPr>
          <w:rFonts w:ascii="Calibri" w:hAnsi="Calibri" w:cs="Tahoma"/>
          <w:sz w:val="18"/>
          <w:szCs w:val="18"/>
        </w:rPr>
      </w:pPr>
    </w:p>
    <w:p w14:paraId="03FA9B99" w14:textId="218771FF" w:rsidR="006D71BF" w:rsidRPr="00C07B3A" w:rsidRDefault="006D71BF" w:rsidP="006D71BF">
      <w:pPr>
        <w:ind w:right="-5"/>
        <w:jc w:val="both"/>
        <w:rPr>
          <w:rFonts w:ascii="Calibri" w:hAnsi="Calibri" w:cs="Tahoma"/>
          <w:sz w:val="18"/>
          <w:szCs w:val="18"/>
        </w:rPr>
      </w:pPr>
      <w:r w:rsidRPr="00C07B3A">
        <w:rPr>
          <w:rFonts w:ascii="Calibri" w:hAnsi="Calibri" w:cs="Tahoma"/>
          <w:sz w:val="18"/>
          <w:szCs w:val="18"/>
        </w:rPr>
        <w:t>II.4.-</w:t>
      </w:r>
      <w:r w:rsidR="0039652B">
        <w:rPr>
          <w:rFonts w:ascii="Calibri" w:hAnsi="Calibri" w:cs="Tahoma"/>
          <w:sz w:val="18"/>
          <w:szCs w:val="18"/>
        </w:rPr>
        <w:t xml:space="preserve"> </w:t>
      </w:r>
      <w:r w:rsidRPr="00C07B3A">
        <w:rPr>
          <w:rFonts w:ascii="Calibri" w:hAnsi="Calibri" w:cs="Tahoma"/>
          <w:sz w:val="18"/>
          <w:szCs w:val="18"/>
        </w:rPr>
        <w:t>Continúa manifestando que tiene capacidad jurídica y reúne las condiciones técnicas y económic</w:t>
      </w:r>
      <w:r>
        <w:rPr>
          <w:rFonts w:ascii="Calibri" w:hAnsi="Calibri" w:cs="Tahoma"/>
          <w:sz w:val="18"/>
          <w:szCs w:val="18"/>
        </w:rPr>
        <w:t>as para obligarse a la venta de _______________</w:t>
      </w:r>
      <w:r w:rsidRPr="00C07B3A">
        <w:rPr>
          <w:rFonts w:ascii="Calibri" w:hAnsi="Calibri" w:cs="Tahoma"/>
          <w:sz w:val="18"/>
          <w:szCs w:val="18"/>
        </w:rPr>
        <w:t xml:space="preserve">, objeto del presente contrato. </w:t>
      </w:r>
    </w:p>
    <w:p w14:paraId="402FE079" w14:textId="77777777" w:rsidR="006D71BF" w:rsidRPr="00C07B3A" w:rsidRDefault="006D71BF" w:rsidP="006D71BF">
      <w:pPr>
        <w:ind w:right="-5"/>
        <w:jc w:val="both"/>
        <w:rPr>
          <w:rFonts w:ascii="Calibri" w:hAnsi="Calibri" w:cs="Tahoma"/>
          <w:sz w:val="18"/>
          <w:szCs w:val="18"/>
        </w:rPr>
      </w:pPr>
    </w:p>
    <w:p w14:paraId="07C35C06" w14:textId="6A643663" w:rsidR="006D71BF" w:rsidRDefault="006D71BF" w:rsidP="006D71BF">
      <w:pPr>
        <w:ind w:right="-5"/>
        <w:jc w:val="both"/>
        <w:rPr>
          <w:rFonts w:ascii="Calibri" w:hAnsi="Calibri" w:cs="Tahoma"/>
          <w:sz w:val="18"/>
          <w:szCs w:val="18"/>
        </w:rPr>
      </w:pPr>
      <w:r w:rsidRPr="00C07B3A">
        <w:rPr>
          <w:rFonts w:ascii="Calibri" w:hAnsi="Calibri" w:cs="Tahoma"/>
          <w:sz w:val="18"/>
          <w:szCs w:val="18"/>
        </w:rPr>
        <w:t>II.5.-</w:t>
      </w:r>
      <w:r w:rsidR="0039652B">
        <w:rPr>
          <w:rFonts w:ascii="Calibri" w:hAnsi="Calibri" w:cs="Tahoma"/>
          <w:sz w:val="18"/>
          <w:szCs w:val="18"/>
        </w:rPr>
        <w:t xml:space="preserve"> </w:t>
      </w:r>
      <w:r w:rsidRPr="00C07B3A">
        <w:rPr>
          <w:rFonts w:ascii="Calibri" w:hAnsi="Calibri" w:cs="Tahoma"/>
          <w:sz w:val="18"/>
          <w:szCs w:val="18"/>
        </w:rPr>
        <w:t xml:space="preserve">Que conoce el contenido y los requisitos que establecen la </w:t>
      </w:r>
      <w:r w:rsidRPr="00C07B3A">
        <w:rPr>
          <w:rFonts w:ascii="Calibri" w:hAnsi="Calibri"/>
          <w:sz w:val="18"/>
          <w:szCs w:val="18"/>
        </w:rPr>
        <w:t>Ley de Adquisiciones, Arrendamientos y Contratación de Servicios del Estado de Nuevo León</w:t>
      </w:r>
      <w:r w:rsidRPr="00C07B3A">
        <w:rPr>
          <w:rFonts w:ascii="Calibri" w:hAnsi="Calibri" w:cs="Tahoma"/>
          <w:sz w:val="18"/>
          <w:szCs w:val="18"/>
        </w:rPr>
        <w:t>, su Reglamento y las reglas generales para la contratación y ejecución de adquisiciones, así como los términos del presente contrato.</w:t>
      </w:r>
    </w:p>
    <w:p w14:paraId="6CAE1264" w14:textId="77777777" w:rsidR="006D71BF" w:rsidRPr="00C07B3A" w:rsidRDefault="006D71BF" w:rsidP="006D71BF">
      <w:pPr>
        <w:ind w:right="-5"/>
        <w:jc w:val="both"/>
        <w:rPr>
          <w:rFonts w:ascii="Calibri" w:hAnsi="Calibri" w:cs="Tahoma"/>
          <w:sz w:val="18"/>
          <w:szCs w:val="18"/>
        </w:rPr>
      </w:pPr>
    </w:p>
    <w:p w14:paraId="6D0479B7" w14:textId="6589969F" w:rsidR="006D71BF" w:rsidRPr="00C07B3A" w:rsidRDefault="006D71BF" w:rsidP="006D71BF">
      <w:pPr>
        <w:tabs>
          <w:tab w:val="left" w:pos="360"/>
        </w:tabs>
        <w:jc w:val="both"/>
        <w:rPr>
          <w:rFonts w:ascii="Calibri" w:hAnsi="Calibri" w:cs="Tahoma"/>
          <w:sz w:val="18"/>
          <w:szCs w:val="18"/>
        </w:rPr>
      </w:pPr>
      <w:r w:rsidRPr="00C07B3A">
        <w:rPr>
          <w:rFonts w:ascii="Calibri" w:hAnsi="Calibri" w:cs="Tahoma"/>
          <w:sz w:val="18"/>
          <w:szCs w:val="18"/>
        </w:rPr>
        <w:t>II.6.-</w:t>
      </w:r>
      <w:bookmarkStart w:id="5" w:name="_Hlk491080052"/>
      <w:r w:rsidRPr="00C07B3A">
        <w:rPr>
          <w:rFonts w:ascii="Calibri" w:hAnsi="Calibri" w:cs="Arial"/>
          <w:color w:val="000000"/>
          <w:sz w:val="18"/>
          <w:szCs w:val="18"/>
        </w:rPr>
        <w:t xml:space="preserve"> </w:t>
      </w:r>
      <w:bookmarkEnd w:id="5"/>
      <w:r w:rsidR="0039652B" w:rsidRPr="00C07B3A">
        <w:rPr>
          <w:rFonts w:ascii="Calibri" w:hAnsi="Calibri" w:cs="Tahoma"/>
          <w:sz w:val="18"/>
          <w:szCs w:val="18"/>
        </w:rPr>
        <w:t>Que,</w:t>
      </w:r>
      <w:r w:rsidRPr="00C07B3A">
        <w:rPr>
          <w:rFonts w:ascii="Calibri" w:hAnsi="Calibri" w:cs="Tahoma"/>
          <w:sz w:val="18"/>
          <w:szCs w:val="18"/>
        </w:rPr>
        <w:t xml:space="preserve"> para los fines y efectos legales del mismo, señala como su domicilio, el ubicado en la Calle ______________, No. ________, Interior _________, Colonia ___________, en ___________, C.P. ___________.</w:t>
      </w:r>
    </w:p>
    <w:p w14:paraId="5FBE5731" w14:textId="77777777" w:rsidR="006D71BF" w:rsidRPr="00C07B3A" w:rsidRDefault="006D71BF" w:rsidP="006D71BF">
      <w:pPr>
        <w:tabs>
          <w:tab w:val="left" w:pos="360"/>
        </w:tabs>
        <w:jc w:val="both"/>
        <w:rPr>
          <w:rFonts w:ascii="Calibri" w:hAnsi="Calibri" w:cs="Tahoma"/>
          <w:sz w:val="18"/>
          <w:szCs w:val="18"/>
        </w:rPr>
      </w:pPr>
    </w:p>
    <w:p w14:paraId="2423DA6E" w14:textId="77777777" w:rsidR="006D71BF" w:rsidRPr="00C07B3A" w:rsidRDefault="006D71BF" w:rsidP="006D71BF">
      <w:pPr>
        <w:tabs>
          <w:tab w:val="left" w:pos="0"/>
        </w:tabs>
        <w:jc w:val="both"/>
        <w:rPr>
          <w:rFonts w:ascii="Calibri" w:hAnsi="Calibri" w:cs="Tahoma"/>
          <w:sz w:val="18"/>
          <w:szCs w:val="18"/>
        </w:rPr>
      </w:pPr>
      <w:r w:rsidRPr="00C07B3A">
        <w:rPr>
          <w:rFonts w:ascii="Calibri" w:hAnsi="Calibri" w:cs="Tahoma"/>
          <w:b/>
          <w:sz w:val="18"/>
          <w:szCs w:val="18"/>
        </w:rPr>
        <w:t xml:space="preserve">III.- “LAS PARTES” </w:t>
      </w:r>
      <w:r w:rsidRPr="00C07B3A">
        <w:rPr>
          <w:rFonts w:ascii="Calibri" w:hAnsi="Calibri" w:cs="Tahoma"/>
          <w:sz w:val="18"/>
          <w:szCs w:val="18"/>
        </w:rPr>
        <w:t>declaran:</w:t>
      </w:r>
    </w:p>
    <w:p w14:paraId="0E7F6975" w14:textId="77777777" w:rsidR="006D71BF" w:rsidRPr="00C07B3A" w:rsidRDefault="006D71BF" w:rsidP="006D71BF">
      <w:pPr>
        <w:tabs>
          <w:tab w:val="left" w:pos="-284"/>
        </w:tabs>
        <w:ind w:left="-284"/>
        <w:jc w:val="both"/>
        <w:rPr>
          <w:rFonts w:ascii="Calibri" w:hAnsi="Calibri" w:cs="Tahoma"/>
          <w:sz w:val="18"/>
          <w:szCs w:val="18"/>
        </w:rPr>
      </w:pPr>
    </w:p>
    <w:p w14:paraId="3526CFE2" w14:textId="48FD6985" w:rsidR="0069429A" w:rsidRPr="005339E5" w:rsidRDefault="006D71BF" w:rsidP="006D71BF">
      <w:pPr>
        <w:jc w:val="both"/>
        <w:rPr>
          <w:rFonts w:asciiTheme="minorHAnsi" w:hAnsiTheme="minorHAnsi" w:cs="Tahoma"/>
          <w:b/>
          <w:sz w:val="18"/>
          <w:szCs w:val="18"/>
          <w:lang w:val="pt-BR"/>
        </w:rPr>
      </w:pPr>
      <w:r w:rsidRPr="00C07B3A">
        <w:rPr>
          <w:rFonts w:ascii="Calibri" w:hAnsi="Calibri" w:cs="Tahoma"/>
          <w:sz w:val="18"/>
          <w:szCs w:val="18"/>
        </w:rPr>
        <w:t>III.1 Que se reconocen la personalidad con la que comparecen y acuerdan celebrar el presente contrato, al tenor de las siguientes:</w:t>
      </w:r>
    </w:p>
    <w:p w14:paraId="2D01D237" w14:textId="77777777" w:rsidR="0069429A" w:rsidRPr="005339E5" w:rsidRDefault="0069429A" w:rsidP="0069429A">
      <w:pPr>
        <w:jc w:val="center"/>
        <w:rPr>
          <w:rFonts w:asciiTheme="minorHAnsi" w:hAnsiTheme="minorHAnsi" w:cs="Tahoma"/>
          <w:b/>
          <w:sz w:val="18"/>
          <w:szCs w:val="18"/>
          <w:lang w:val="pt-BR"/>
        </w:rPr>
      </w:pPr>
      <w:r w:rsidRPr="005339E5">
        <w:rPr>
          <w:rFonts w:asciiTheme="minorHAnsi" w:hAnsiTheme="minorHAnsi" w:cs="Tahoma"/>
          <w:b/>
          <w:sz w:val="18"/>
          <w:szCs w:val="18"/>
          <w:lang w:val="pt-BR"/>
        </w:rPr>
        <w:t>C L Á U S U L A S</w:t>
      </w:r>
    </w:p>
    <w:p w14:paraId="39EA5BE7" w14:textId="77777777" w:rsidR="0069429A" w:rsidRPr="005339E5" w:rsidRDefault="0069429A" w:rsidP="0069429A">
      <w:pPr>
        <w:ind w:hanging="851"/>
        <w:jc w:val="both"/>
        <w:rPr>
          <w:rFonts w:asciiTheme="minorHAnsi" w:hAnsiTheme="minorHAnsi" w:cs="Tahoma"/>
          <w:b/>
          <w:sz w:val="18"/>
          <w:szCs w:val="18"/>
          <w:lang w:val="pt-BR"/>
        </w:rPr>
      </w:pPr>
    </w:p>
    <w:p w14:paraId="6ED4712D" w14:textId="554FED66"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PRIMERA.</w:t>
      </w:r>
      <w:r w:rsidR="0039652B">
        <w:rPr>
          <w:rFonts w:asciiTheme="minorHAnsi" w:hAnsiTheme="minorHAnsi" w:cs="Tahoma"/>
          <w:b/>
          <w:sz w:val="18"/>
          <w:szCs w:val="18"/>
          <w:lang w:val="es-MX"/>
        </w:rPr>
        <w:t xml:space="preserve"> </w:t>
      </w:r>
      <w:r w:rsidRPr="005339E5">
        <w:rPr>
          <w:rFonts w:asciiTheme="minorHAnsi" w:hAnsiTheme="minorHAnsi" w:cs="Tahoma"/>
          <w:b/>
          <w:sz w:val="18"/>
          <w:szCs w:val="18"/>
          <w:lang w:val="es-MX"/>
        </w:rPr>
        <w:t xml:space="preserve">- </w:t>
      </w:r>
      <w:r w:rsidRPr="005339E5">
        <w:rPr>
          <w:rFonts w:asciiTheme="minorHAnsi" w:hAnsiTheme="minorHAnsi" w:cs="Tahoma"/>
          <w:b/>
          <w:sz w:val="18"/>
          <w:szCs w:val="18"/>
        </w:rPr>
        <w:t xml:space="preserve">OBJETO: “EL PROVEEDOR” </w:t>
      </w:r>
      <w:r w:rsidRPr="005339E5">
        <w:rPr>
          <w:rFonts w:asciiTheme="minorHAnsi" w:hAnsiTheme="minorHAnsi" w:cs="Tahoma"/>
          <w:sz w:val="18"/>
          <w:szCs w:val="18"/>
        </w:rPr>
        <w:t xml:space="preserve">se obliga a prestar a </w:t>
      </w:r>
      <w:r w:rsidRPr="005339E5">
        <w:rPr>
          <w:rFonts w:asciiTheme="minorHAnsi" w:hAnsiTheme="minorHAnsi" w:cs="Tahoma"/>
          <w:b/>
          <w:sz w:val="18"/>
          <w:szCs w:val="18"/>
        </w:rPr>
        <w:t xml:space="preserve">“S.S.N.L.” </w:t>
      </w:r>
      <w:r w:rsidRPr="005339E5">
        <w:rPr>
          <w:rFonts w:asciiTheme="minorHAnsi" w:hAnsiTheme="minorHAnsi" w:cs="Tahoma"/>
          <w:sz w:val="18"/>
          <w:szCs w:val="18"/>
        </w:rPr>
        <w:t>el</w:t>
      </w:r>
      <w:r w:rsidRPr="005339E5">
        <w:rPr>
          <w:rFonts w:asciiTheme="minorHAnsi" w:hAnsiTheme="minorHAnsi" w:cs="Tahoma"/>
          <w:b/>
          <w:sz w:val="18"/>
          <w:szCs w:val="18"/>
        </w:rPr>
        <w:t xml:space="preserve"> </w:t>
      </w:r>
      <w:r w:rsidR="009D1C7C">
        <w:rPr>
          <w:rFonts w:asciiTheme="minorHAnsi" w:hAnsiTheme="minorHAnsi" w:cs="Tahoma"/>
          <w:bCs/>
          <w:sz w:val="18"/>
          <w:szCs w:val="18"/>
        </w:rPr>
        <w:t>SUMINISTRO DE MEDICAMENTOS MEZCLADOS ONCOLÓGICOS</w:t>
      </w:r>
      <w:r w:rsidRPr="005339E5">
        <w:rPr>
          <w:rFonts w:asciiTheme="minorHAnsi" w:hAnsiTheme="minorHAnsi" w:cs="Tahoma"/>
          <w:bCs/>
          <w:sz w:val="18"/>
          <w:szCs w:val="18"/>
        </w:rPr>
        <w:t>,</w:t>
      </w:r>
      <w:r w:rsidRPr="005339E5">
        <w:rPr>
          <w:rFonts w:asciiTheme="minorHAnsi" w:hAnsiTheme="minorHAnsi" w:cs="Tahoma"/>
          <w:sz w:val="18"/>
          <w:szCs w:val="18"/>
        </w:rPr>
        <w:t xml:space="preserve"> el cual se ajustará a las cantidades, precios, presentación y</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características que se describen en el Anexo No. 1 </w:t>
      </w:r>
      <w:r>
        <w:rPr>
          <w:rFonts w:asciiTheme="minorHAnsi" w:hAnsiTheme="minorHAnsi" w:cs="Tahoma"/>
          <w:sz w:val="18"/>
          <w:szCs w:val="18"/>
        </w:rPr>
        <w:t>y 1A</w:t>
      </w:r>
      <w:r w:rsidRPr="005339E5">
        <w:rPr>
          <w:rFonts w:asciiTheme="minorHAnsi" w:hAnsiTheme="minorHAnsi" w:cs="Tahoma"/>
          <w:sz w:val="18"/>
          <w:szCs w:val="18"/>
        </w:rPr>
        <w:t xml:space="preserve"> que forman parte integral del presente instrumento</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y demás especificaciones solicitadas por </w:t>
      </w:r>
      <w:r w:rsidRPr="005339E5">
        <w:rPr>
          <w:rFonts w:asciiTheme="minorHAnsi" w:hAnsiTheme="minorHAnsi" w:cs="Tahoma"/>
          <w:b/>
          <w:sz w:val="18"/>
          <w:szCs w:val="18"/>
        </w:rPr>
        <w:t>“S.S.N.L.”</w:t>
      </w:r>
      <w:r w:rsidRPr="005339E5">
        <w:rPr>
          <w:rFonts w:asciiTheme="minorHAnsi" w:hAnsiTheme="minorHAnsi" w:cs="Tahoma"/>
          <w:sz w:val="18"/>
          <w:szCs w:val="18"/>
        </w:rPr>
        <w:t xml:space="preserve">, en las bases de la </w:t>
      </w:r>
      <w:r>
        <w:rPr>
          <w:rFonts w:asciiTheme="minorHAnsi" w:hAnsiTheme="minorHAnsi" w:cs="Tahoma"/>
          <w:sz w:val="18"/>
          <w:szCs w:val="18"/>
        </w:rPr>
        <w:t>Licitación Pública</w:t>
      </w:r>
      <w:r w:rsidRPr="005339E5">
        <w:rPr>
          <w:rFonts w:asciiTheme="minorHAnsi" w:hAnsiTheme="minorHAnsi" w:cs="Tahoma"/>
          <w:sz w:val="18"/>
          <w:szCs w:val="18"/>
        </w:rPr>
        <w:t xml:space="preserve"> No. </w:t>
      </w:r>
      <w:r w:rsidR="00B75C34">
        <w:rPr>
          <w:rFonts w:asciiTheme="minorHAnsi" w:hAnsiTheme="minorHAnsi" w:cs="Tahoma"/>
          <w:sz w:val="18"/>
          <w:szCs w:val="18"/>
        </w:rPr>
        <w:t>LP-919044992-N11-2024</w:t>
      </w:r>
      <w:r w:rsidRPr="005339E5">
        <w:rPr>
          <w:rFonts w:asciiTheme="minorHAnsi" w:hAnsiTheme="minorHAnsi" w:cs="Tahoma"/>
          <w:sz w:val="18"/>
          <w:szCs w:val="18"/>
        </w:rPr>
        <w:t xml:space="preserve"> referente a la contratación del </w:t>
      </w:r>
      <w:r w:rsidR="009D1C7C">
        <w:rPr>
          <w:rFonts w:asciiTheme="minorHAnsi" w:hAnsiTheme="minorHAnsi" w:cs="Tahoma"/>
          <w:sz w:val="18"/>
          <w:szCs w:val="18"/>
        </w:rPr>
        <w:t>SUMINISTRO DE MEDICAMENTOS MEZCLADOS ONCOLÓGICOS</w:t>
      </w:r>
      <w:r w:rsidRPr="005339E5">
        <w:rPr>
          <w:rFonts w:asciiTheme="minorHAnsi" w:hAnsiTheme="minorHAnsi" w:cs="Tahoma"/>
          <w:sz w:val="18"/>
          <w:szCs w:val="18"/>
        </w:rPr>
        <w:t xml:space="preserve">, </w:t>
      </w:r>
      <w:r w:rsidR="00907AD3">
        <w:rPr>
          <w:rFonts w:asciiTheme="minorHAnsi" w:hAnsiTheme="minorHAnsi" w:cs="Tahoma"/>
          <w:sz w:val="18"/>
          <w:szCs w:val="18"/>
        </w:rPr>
        <w:t>junta</w:t>
      </w:r>
      <w:r w:rsidRPr="005339E5">
        <w:rPr>
          <w:rFonts w:asciiTheme="minorHAnsi" w:hAnsiTheme="minorHAnsi" w:cs="Tahoma"/>
          <w:sz w:val="18"/>
          <w:szCs w:val="18"/>
        </w:rPr>
        <w:t xml:space="preserve"> de aclaraciones y conforme a la propuesta técnica y oferta económica presentadas por </w:t>
      </w:r>
      <w:r w:rsidRPr="005339E5">
        <w:rPr>
          <w:rFonts w:asciiTheme="minorHAnsi" w:hAnsiTheme="minorHAnsi" w:cs="Tahoma"/>
          <w:b/>
          <w:sz w:val="18"/>
          <w:szCs w:val="18"/>
        </w:rPr>
        <w:t>“EL PROVEEDOR”</w:t>
      </w:r>
      <w:r w:rsidRPr="005339E5">
        <w:rPr>
          <w:rFonts w:asciiTheme="minorHAnsi" w:hAnsiTheme="minorHAnsi" w:cs="Tahoma"/>
          <w:bCs/>
          <w:sz w:val="18"/>
          <w:szCs w:val="18"/>
        </w:rPr>
        <w:t>,</w:t>
      </w:r>
      <w:r w:rsidRPr="005339E5">
        <w:rPr>
          <w:rFonts w:asciiTheme="minorHAnsi" w:hAnsiTheme="minorHAnsi" w:cs="Tahoma"/>
          <w:b/>
          <w:sz w:val="18"/>
          <w:szCs w:val="18"/>
        </w:rPr>
        <w:t xml:space="preserve"> </w:t>
      </w:r>
      <w:r w:rsidRPr="005339E5">
        <w:rPr>
          <w:rFonts w:asciiTheme="minorHAnsi" w:hAnsiTheme="minorHAnsi" w:cs="Tahoma"/>
          <w:bCs/>
          <w:sz w:val="18"/>
          <w:szCs w:val="18"/>
        </w:rPr>
        <w:t>las cuales forman parte integral del presente</w:t>
      </w:r>
      <w:r w:rsidRPr="005339E5">
        <w:rPr>
          <w:rFonts w:asciiTheme="minorHAnsi" w:hAnsiTheme="minorHAnsi" w:cs="Tahoma"/>
          <w:sz w:val="18"/>
          <w:szCs w:val="18"/>
        </w:rPr>
        <w:t xml:space="preserve"> contrato.</w:t>
      </w:r>
    </w:p>
    <w:p w14:paraId="6706B764" w14:textId="77777777" w:rsidR="0069429A" w:rsidRPr="005339E5" w:rsidRDefault="0069429A" w:rsidP="0069429A">
      <w:pPr>
        <w:jc w:val="both"/>
        <w:rPr>
          <w:rFonts w:asciiTheme="minorHAnsi" w:hAnsiTheme="minorHAnsi" w:cs="Tahoma"/>
          <w:sz w:val="18"/>
          <w:szCs w:val="18"/>
        </w:rPr>
      </w:pPr>
    </w:p>
    <w:p w14:paraId="07B674D6" w14:textId="2F0D82CF"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sz w:val="18"/>
          <w:szCs w:val="18"/>
        </w:rPr>
        <w:t>SEGUNDA.</w:t>
      </w:r>
      <w:r w:rsidR="0039652B">
        <w:rPr>
          <w:rFonts w:asciiTheme="minorHAnsi" w:hAnsiTheme="minorHAnsi" w:cs="Tahoma"/>
          <w:b/>
          <w:sz w:val="18"/>
          <w:szCs w:val="18"/>
        </w:rPr>
        <w:t xml:space="preserve"> </w:t>
      </w:r>
      <w:r w:rsidRPr="005339E5">
        <w:rPr>
          <w:rFonts w:asciiTheme="minorHAnsi" w:hAnsiTheme="minorHAnsi" w:cs="Tahoma"/>
          <w:b/>
          <w:sz w:val="18"/>
          <w:szCs w:val="18"/>
        </w:rPr>
        <w:t xml:space="preserve">- MONTO DEL CONTRATO: </w:t>
      </w:r>
      <w:r w:rsidRPr="005339E5">
        <w:rPr>
          <w:rFonts w:asciiTheme="minorHAnsi" w:hAnsiTheme="minorHAnsi" w:cs="Tahoma"/>
          <w:bCs/>
          <w:sz w:val="18"/>
          <w:szCs w:val="18"/>
        </w:rPr>
        <w:t>El monto del presente contrato será por la cantidad</w:t>
      </w:r>
      <w:r w:rsidRPr="005339E5">
        <w:rPr>
          <w:rFonts w:asciiTheme="minorHAnsi" w:hAnsiTheme="minorHAnsi" w:cs="Tahoma"/>
          <w:b/>
          <w:sz w:val="18"/>
          <w:szCs w:val="18"/>
        </w:rPr>
        <w:t xml:space="preserve"> </w:t>
      </w:r>
      <w:r w:rsidRPr="005339E5">
        <w:rPr>
          <w:rFonts w:asciiTheme="minorHAnsi" w:hAnsiTheme="minorHAnsi" w:cs="Tahoma"/>
          <w:sz w:val="18"/>
          <w:szCs w:val="18"/>
        </w:rPr>
        <w:t xml:space="preserve">total </w:t>
      </w:r>
      <w:r w:rsidRPr="005339E5">
        <w:rPr>
          <w:rFonts w:asciiTheme="minorHAnsi" w:hAnsiTheme="minorHAnsi" w:cs="Tahoma"/>
          <w:bCs/>
          <w:sz w:val="18"/>
          <w:szCs w:val="18"/>
        </w:rPr>
        <w:t xml:space="preserve">de $_____ (____________ pesos 00/100 M.N.) incluyendo el Impuesto al Valor Agregado </w:t>
      </w:r>
      <w:r w:rsidRPr="005339E5">
        <w:rPr>
          <w:rFonts w:asciiTheme="minorHAnsi" w:hAnsiTheme="minorHAnsi" w:cs="Tahoma"/>
          <w:sz w:val="18"/>
          <w:szCs w:val="18"/>
        </w:rPr>
        <w:t xml:space="preserve">que </w:t>
      </w:r>
      <w:r w:rsidRPr="005339E5">
        <w:rPr>
          <w:rFonts w:asciiTheme="minorHAnsi" w:hAnsiTheme="minorHAnsi" w:cs="Tahoma"/>
          <w:b/>
          <w:sz w:val="18"/>
          <w:szCs w:val="18"/>
        </w:rPr>
        <w:t>“S.S.N.L.”</w:t>
      </w:r>
      <w:r w:rsidRPr="005339E5">
        <w:rPr>
          <w:rFonts w:asciiTheme="minorHAnsi" w:hAnsiTheme="minorHAnsi" w:cs="Tahoma"/>
          <w:sz w:val="18"/>
          <w:szCs w:val="18"/>
        </w:rPr>
        <w:t xml:space="preserve"> cubrirá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concepto de los servicios objeto del presente contrato.</w:t>
      </w:r>
    </w:p>
    <w:p w14:paraId="7DACF2BB" w14:textId="77777777" w:rsidR="0069429A" w:rsidRPr="005339E5" w:rsidRDefault="0069429A" w:rsidP="0069429A">
      <w:pPr>
        <w:jc w:val="both"/>
        <w:rPr>
          <w:rFonts w:asciiTheme="minorHAnsi" w:hAnsiTheme="minorHAnsi" w:cs="Tahoma"/>
          <w:bCs/>
          <w:sz w:val="18"/>
          <w:szCs w:val="18"/>
        </w:rPr>
      </w:pPr>
    </w:p>
    <w:p w14:paraId="6EE8EA97"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 xml:space="preserve">El precio señalado en la oferta económica y este instrumento, compensará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el servicio objeto del presente contrato, transportación, carga, descarga y todos los demás gastos que se originan como consecuencia del mismo, así como su utilidad, por lo que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no podrá exigir mayor retribución por ningún otro concepto.</w:t>
      </w:r>
    </w:p>
    <w:p w14:paraId="787C8A07" w14:textId="77777777" w:rsidR="0069429A" w:rsidRPr="005339E5" w:rsidRDefault="0069429A" w:rsidP="0069429A">
      <w:pPr>
        <w:jc w:val="both"/>
        <w:rPr>
          <w:rFonts w:asciiTheme="minorHAnsi" w:hAnsiTheme="minorHAnsi" w:cs="Tahoma"/>
          <w:bCs/>
          <w:sz w:val="18"/>
          <w:szCs w:val="18"/>
        </w:rPr>
      </w:pPr>
    </w:p>
    <w:p w14:paraId="5CC83364"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El presente contrato se celebra bajo la condición de precio fijo, conforme al precio establecido por </w:t>
      </w:r>
      <w:r w:rsidRPr="005339E5">
        <w:rPr>
          <w:rFonts w:asciiTheme="minorHAnsi" w:hAnsiTheme="minorHAnsi" w:cs="Tahoma"/>
          <w:b/>
          <w:sz w:val="18"/>
          <w:szCs w:val="18"/>
        </w:rPr>
        <w:t>“EL PROVEEDOR”</w:t>
      </w:r>
      <w:r w:rsidRPr="005339E5">
        <w:rPr>
          <w:rFonts w:asciiTheme="minorHAnsi" w:hAnsiTheme="minorHAnsi" w:cs="Tahoma"/>
          <w:bCs/>
          <w:sz w:val="18"/>
          <w:szCs w:val="18"/>
        </w:rPr>
        <w:t xml:space="preserve"> en su oferta económica la cual forma parte integral del presente contrato.</w:t>
      </w:r>
    </w:p>
    <w:p w14:paraId="07685F1E" w14:textId="77777777" w:rsidR="0069429A" w:rsidRPr="005339E5" w:rsidRDefault="0069429A" w:rsidP="0069429A">
      <w:pPr>
        <w:jc w:val="both"/>
        <w:rPr>
          <w:rFonts w:asciiTheme="minorHAnsi" w:hAnsiTheme="minorHAnsi" w:cs="Tahoma"/>
          <w:bCs/>
          <w:sz w:val="18"/>
          <w:szCs w:val="18"/>
        </w:rPr>
      </w:pPr>
    </w:p>
    <w:p w14:paraId="4A15C8EE"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
          <w:bCs/>
          <w:sz w:val="18"/>
          <w:szCs w:val="18"/>
        </w:rPr>
        <w:t>“EL PROVEEDOR”</w:t>
      </w:r>
      <w:r w:rsidRPr="005339E5">
        <w:rPr>
          <w:rFonts w:asciiTheme="minorHAnsi" w:hAnsiTheme="minorHAnsi" w:cs="Tahoma"/>
          <w:bCs/>
          <w:sz w:val="18"/>
          <w:szCs w:val="18"/>
        </w:rPr>
        <w:t xml:space="preserve"> se obliga a respetar el precio fijo, en el supuesto de que las Unidades Aplicativas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realicen compras directas, cuando se presenten circunstancias especiales o se establezcan programas que hagan necesaria la adquisición del servicio objeto del presente contrato.</w:t>
      </w:r>
    </w:p>
    <w:p w14:paraId="40CA33CB" w14:textId="77777777" w:rsidR="0069429A" w:rsidRPr="005339E5" w:rsidRDefault="0069429A" w:rsidP="0069429A">
      <w:pPr>
        <w:jc w:val="both"/>
        <w:rPr>
          <w:rFonts w:asciiTheme="minorHAnsi" w:hAnsiTheme="minorHAnsi" w:cs="Tahoma"/>
          <w:bCs/>
          <w:sz w:val="18"/>
          <w:szCs w:val="18"/>
        </w:rPr>
      </w:pPr>
    </w:p>
    <w:p w14:paraId="2831CAB7"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Cuando el servicio no se ajuste a lo estipulado,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no liquidará a </w:t>
      </w:r>
      <w:r w:rsidRPr="005339E5">
        <w:rPr>
          <w:rFonts w:asciiTheme="minorHAnsi" w:hAnsiTheme="minorHAnsi" w:cs="Tahoma"/>
          <w:b/>
          <w:sz w:val="18"/>
          <w:szCs w:val="18"/>
        </w:rPr>
        <w:t>“EL PROVEEDOR”</w:t>
      </w:r>
      <w:r w:rsidRPr="005339E5">
        <w:rPr>
          <w:rFonts w:asciiTheme="minorHAnsi" w:hAnsiTheme="minorHAnsi" w:cs="Tahoma"/>
          <w:bCs/>
          <w:sz w:val="18"/>
          <w:szCs w:val="18"/>
        </w:rPr>
        <w:t>, el importe de los servicios objeto del presente contrato.</w:t>
      </w:r>
    </w:p>
    <w:p w14:paraId="193A8B66" w14:textId="77777777" w:rsidR="0069429A" w:rsidRPr="005339E5" w:rsidRDefault="0069429A" w:rsidP="0069429A">
      <w:pPr>
        <w:jc w:val="both"/>
        <w:rPr>
          <w:rFonts w:asciiTheme="minorHAnsi" w:hAnsiTheme="minorHAnsi" w:cs="Tahoma"/>
          <w:bCs/>
          <w:sz w:val="18"/>
          <w:szCs w:val="18"/>
        </w:rPr>
      </w:pPr>
    </w:p>
    <w:p w14:paraId="76029561"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La liquidación total de los servicios no significará la aceptación de los mismos, por lo tanto </w:t>
      </w:r>
      <w:r w:rsidRPr="005339E5">
        <w:rPr>
          <w:rFonts w:asciiTheme="minorHAnsi" w:hAnsiTheme="minorHAnsi" w:cs="Tahoma"/>
          <w:b/>
          <w:sz w:val="18"/>
          <w:szCs w:val="18"/>
        </w:rPr>
        <w:t>“S.S.N.L.”</w:t>
      </w:r>
      <w:r w:rsidRPr="005339E5">
        <w:rPr>
          <w:rFonts w:asciiTheme="minorHAnsi" w:hAnsiTheme="minorHAnsi" w:cs="Tahoma"/>
          <w:bCs/>
          <w:sz w:val="18"/>
          <w:szCs w:val="18"/>
        </w:rPr>
        <w:t xml:space="preserve"> se reserva expresamente el derecho de reclamar a </w:t>
      </w:r>
      <w:r w:rsidRPr="005339E5">
        <w:rPr>
          <w:rFonts w:asciiTheme="minorHAnsi" w:hAnsiTheme="minorHAnsi" w:cs="Tahoma"/>
          <w:b/>
          <w:sz w:val="18"/>
          <w:szCs w:val="18"/>
        </w:rPr>
        <w:t xml:space="preserve">“EL PROVEEDOR” </w:t>
      </w:r>
      <w:r w:rsidRPr="005339E5">
        <w:rPr>
          <w:rFonts w:asciiTheme="minorHAnsi" w:hAnsiTheme="minorHAnsi" w:cs="Tahoma"/>
          <w:bCs/>
          <w:sz w:val="18"/>
          <w:szCs w:val="18"/>
        </w:rPr>
        <w:t>los vicios ocultos, los servicios faltantes o mal ejecutados, o por pago de lo indebido.</w:t>
      </w:r>
    </w:p>
    <w:p w14:paraId="5C299576"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 xml:space="preserve"> </w:t>
      </w:r>
    </w:p>
    <w:p w14:paraId="4257A702"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Las cantidades que se cubrirán a</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compensarán a éste por materiales, sueldos, honorarios, organización, dirección técnica propia, administración, prestaciones sociales y laborales a su personal, y todos los demás gastos que se originen como consecuencia del presente contrato, así como su utilidad, por lo que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no podrá exigir mayor retribución por ningún otro concepto.</w:t>
      </w:r>
    </w:p>
    <w:p w14:paraId="37AEDB15"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    </w:t>
      </w:r>
    </w:p>
    <w:p w14:paraId="4A1788EC" w14:textId="7FA35168" w:rsidR="0069429A" w:rsidRPr="005339E5" w:rsidRDefault="0069429A" w:rsidP="0069429A">
      <w:pPr>
        <w:jc w:val="both"/>
        <w:rPr>
          <w:rFonts w:asciiTheme="minorHAnsi" w:hAnsiTheme="minorHAnsi" w:cs="Tahoma"/>
          <w:b/>
          <w:sz w:val="18"/>
          <w:szCs w:val="18"/>
        </w:rPr>
      </w:pPr>
      <w:r w:rsidRPr="005339E5">
        <w:rPr>
          <w:rFonts w:asciiTheme="minorHAnsi" w:hAnsiTheme="minorHAnsi" w:cs="Tahoma"/>
          <w:b/>
          <w:sz w:val="18"/>
          <w:szCs w:val="18"/>
        </w:rPr>
        <w:t>TERCERA.</w:t>
      </w:r>
      <w:r w:rsidR="0039652B">
        <w:rPr>
          <w:rFonts w:asciiTheme="minorHAnsi" w:hAnsiTheme="minorHAnsi" w:cs="Tahoma"/>
          <w:b/>
          <w:sz w:val="18"/>
          <w:szCs w:val="18"/>
        </w:rPr>
        <w:t xml:space="preserve"> </w:t>
      </w:r>
      <w:r w:rsidRPr="005339E5">
        <w:rPr>
          <w:rFonts w:asciiTheme="minorHAnsi" w:hAnsiTheme="minorHAnsi" w:cs="Tahoma"/>
          <w:b/>
          <w:sz w:val="18"/>
          <w:szCs w:val="18"/>
        </w:rPr>
        <w:t xml:space="preserve">- FORMA DE PAGO: </w:t>
      </w:r>
      <w:r w:rsidRPr="005339E5">
        <w:rPr>
          <w:rFonts w:asciiTheme="minorHAnsi" w:hAnsiTheme="minorHAnsi" w:cs="Tahoma"/>
          <w:bCs/>
          <w:sz w:val="18"/>
          <w:szCs w:val="18"/>
        </w:rPr>
        <w:t>El pago de los servicios objeto del presente contrato se real</w:t>
      </w:r>
      <w:r w:rsidR="009A2E57">
        <w:rPr>
          <w:rFonts w:asciiTheme="minorHAnsi" w:hAnsiTheme="minorHAnsi" w:cs="Tahoma"/>
          <w:bCs/>
          <w:sz w:val="18"/>
          <w:szCs w:val="18"/>
        </w:rPr>
        <w:t xml:space="preserve">izará en </w:t>
      </w:r>
      <w:r w:rsidR="00070311">
        <w:rPr>
          <w:rFonts w:asciiTheme="minorHAnsi" w:hAnsiTheme="minorHAnsi" w:cs="Tahoma"/>
          <w:bCs/>
          <w:sz w:val="18"/>
          <w:szCs w:val="18"/>
        </w:rPr>
        <w:t>pesos mexicanos</w:t>
      </w:r>
      <w:r w:rsidR="009A2E57">
        <w:rPr>
          <w:rFonts w:asciiTheme="minorHAnsi" w:hAnsiTheme="minorHAnsi" w:cs="Tahoma"/>
          <w:bCs/>
          <w:sz w:val="18"/>
          <w:szCs w:val="18"/>
        </w:rPr>
        <w:t xml:space="preserve"> a los </w:t>
      </w:r>
      <w:r w:rsidR="0039652B">
        <w:rPr>
          <w:rFonts w:asciiTheme="minorHAnsi" w:hAnsiTheme="minorHAnsi" w:cs="Tahoma"/>
          <w:bCs/>
          <w:sz w:val="18"/>
          <w:szCs w:val="18"/>
        </w:rPr>
        <w:t>___</w:t>
      </w:r>
      <w:r w:rsidRPr="005339E5">
        <w:rPr>
          <w:rFonts w:asciiTheme="minorHAnsi" w:hAnsiTheme="minorHAnsi" w:cs="Tahoma"/>
          <w:bCs/>
          <w:sz w:val="18"/>
          <w:szCs w:val="18"/>
        </w:rPr>
        <w:t xml:space="preserve"> días siguientes a la fecha de presentación de la factura en el área de Recursos Financieros de </w:t>
      </w:r>
      <w:r w:rsidRPr="005339E5">
        <w:rPr>
          <w:rFonts w:asciiTheme="minorHAnsi" w:hAnsiTheme="minorHAnsi" w:cs="Tahoma"/>
          <w:b/>
          <w:sz w:val="18"/>
          <w:szCs w:val="18"/>
        </w:rPr>
        <w:t xml:space="preserve">“S.S.N.L.” </w:t>
      </w:r>
    </w:p>
    <w:p w14:paraId="03ECACD7" w14:textId="77777777" w:rsidR="0069429A" w:rsidRPr="005339E5" w:rsidRDefault="0069429A" w:rsidP="0069429A">
      <w:pPr>
        <w:jc w:val="both"/>
        <w:rPr>
          <w:rFonts w:asciiTheme="minorHAnsi" w:hAnsiTheme="minorHAnsi" w:cs="Tahoma"/>
          <w:b/>
          <w:sz w:val="18"/>
          <w:szCs w:val="18"/>
        </w:rPr>
      </w:pPr>
    </w:p>
    <w:p w14:paraId="29AF652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“S.S.N.L.” se deslinda del pago de las facturas que no sean presentadas para su pago antes de 90 días posteriores a la fecha de recibo en la Unidad a las que va destinado el servicio, salvo caso justificado a consideración de “S.S.N.L.”. En caso de no presentarse la factura en dicho periodo “S.S.N.L.” no estará obligada a la devolución del servicio ni a cubrir gasto alguno. </w:t>
      </w:r>
      <w:r w:rsidRPr="005339E5">
        <w:rPr>
          <w:rFonts w:asciiTheme="minorHAnsi" w:hAnsiTheme="minorHAnsi"/>
        </w:rPr>
        <w:t>Las condiciones y forma de pago podrán variar, y si las hubiere, dichas modificaciones estarán sujetas a las Leyes, Normas, Reglamentos o Directrices aplicables que señale el Gobierno Federal, a través de la Secretaría de Hacienda y Crédito Público, o la Comisión Nacional de Protección Social en Salud.</w:t>
      </w:r>
    </w:p>
    <w:p w14:paraId="48C994F0" w14:textId="77777777" w:rsidR="0069429A" w:rsidRPr="005339E5" w:rsidRDefault="0069429A" w:rsidP="0069429A">
      <w:pPr>
        <w:jc w:val="both"/>
        <w:rPr>
          <w:rFonts w:asciiTheme="minorHAnsi" w:hAnsiTheme="minorHAnsi" w:cs="Tahoma"/>
          <w:sz w:val="18"/>
          <w:szCs w:val="18"/>
        </w:rPr>
      </w:pPr>
    </w:p>
    <w:p w14:paraId="7863A55C" w14:textId="645F2136"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Las facturas que resulten de la prestación del servicio, en</w:t>
      </w:r>
      <w:r w:rsidR="00A91ECE">
        <w:rPr>
          <w:rFonts w:asciiTheme="minorHAnsi" w:hAnsiTheme="minorHAnsi" w:cs="Tahoma"/>
          <w:sz w:val="18"/>
          <w:szCs w:val="18"/>
        </w:rPr>
        <w:t xml:space="preserve"> la Unidad Aplicativa</w:t>
      </w:r>
      <w:r w:rsidRPr="005339E5">
        <w:rPr>
          <w:rFonts w:asciiTheme="minorHAnsi" w:hAnsiTheme="minorHAnsi" w:cs="Tahoma"/>
          <w:sz w:val="18"/>
          <w:szCs w:val="18"/>
        </w:rPr>
        <w:t>, deberán contener lo siguiente: Sello de almacén con la fecha correspondiente</w:t>
      </w:r>
      <w:r w:rsidR="001F12BD">
        <w:rPr>
          <w:rFonts w:asciiTheme="minorHAnsi" w:hAnsiTheme="minorHAnsi" w:cs="Tahoma"/>
          <w:sz w:val="18"/>
          <w:szCs w:val="18"/>
        </w:rPr>
        <w:t xml:space="preserve">, nombre y firma del </w:t>
      </w:r>
      <w:r w:rsidR="001F12BD">
        <w:rPr>
          <w:rFonts w:ascii="Calibri" w:hAnsi="Calibri" w:cs="Arial"/>
          <w:iCs/>
        </w:rPr>
        <w:t>encargado de la recepción de los bienes y por el Director o Administrador de la Unidad Aplicativa</w:t>
      </w:r>
      <w:r w:rsidRPr="005339E5">
        <w:rPr>
          <w:rFonts w:asciiTheme="minorHAnsi" w:hAnsiTheme="minorHAnsi" w:cs="Tahoma"/>
          <w:sz w:val="18"/>
          <w:szCs w:val="18"/>
        </w:rPr>
        <w:t xml:space="preserve"> (se anexará a la factura copia de la solicitud en la cual se realizó la petición del servicio); además deberá invariablemente describir en cada factura el número de </w:t>
      </w:r>
      <w:r w:rsidR="005523FF">
        <w:rPr>
          <w:rFonts w:asciiTheme="minorHAnsi" w:hAnsiTheme="minorHAnsi" w:cs="Tahoma"/>
          <w:sz w:val="18"/>
          <w:szCs w:val="18"/>
        </w:rPr>
        <w:t xml:space="preserve">licitación </w:t>
      </w:r>
      <w:r w:rsidRPr="005339E5">
        <w:rPr>
          <w:rFonts w:asciiTheme="minorHAnsi" w:hAnsiTheme="minorHAnsi" w:cs="Tahoma"/>
          <w:sz w:val="18"/>
          <w:szCs w:val="18"/>
        </w:rPr>
        <w:t>y Contrato y estarán</w:t>
      </w:r>
      <w:r w:rsidR="001F12BD">
        <w:rPr>
          <w:rFonts w:asciiTheme="minorHAnsi" w:hAnsiTheme="minorHAnsi" w:cs="Tahoma"/>
          <w:sz w:val="18"/>
          <w:szCs w:val="18"/>
        </w:rPr>
        <w:t xml:space="preserve"> disponibles las facturas en la Unidad Aplicativa</w:t>
      </w:r>
      <w:r w:rsidRPr="005339E5">
        <w:rPr>
          <w:rFonts w:asciiTheme="minorHAnsi" w:hAnsiTheme="minorHAnsi" w:cs="Tahoma"/>
          <w:sz w:val="18"/>
          <w:szCs w:val="18"/>
        </w:rPr>
        <w:t xml:space="preserve"> en un plazo no mayor de 5 días hábiles.</w:t>
      </w:r>
    </w:p>
    <w:p w14:paraId="21CBA306" w14:textId="77777777" w:rsidR="0069429A" w:rsidRPr="005339E5" w:rsidRDefault="0069429A" w:rsidP="0069429A">
      <w:pPr>
        <w:tabs>
          <w:tab w:val="right" w:pos="1276"/>
        </w:tabs>
        <w:jc w:val="both"/>
        <w:rPr>
          <w:rFonts w:asciiTheme="minorHAnsi" w:hAnsiTheme="minorHAnsi" w:cs="Tahoma"/>
          <w:sz w:val="18"/>
          <w:szCs w:val="18"/>
        </w:rPr>
      </w:pPr>
    </w:p>
    <w:p w14:paraId="1C39E689"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Siendo responsabilidad de </w:t>
      </w:r>
      <w:r w:rsidRPr="005339E5">
        <w:rPr>
          <w:rFonts w:asciiTheme="minorHAnsi" w:hAnsiTheme="minorHAnsi" w:cs="Tahoma"/>
          <w:b/>
          <w:sz w:val="18"/>
          <w:szCs w:val="18"/>
        </w:rPr>
        <w:t>“S.S.N.L.”</w:t>
      </w:r>
      <w:r w:rsidRPr="005339E5">
        <w:rPr>
          <w:rFonts w:asciiTheme="minorHAnsi" w:hAnsiTheme="minorHAnsi" w:cs="Tahoma"/>
          <w:sz w:val="18"/>
          <w:szCs w:val="18"/>
        </w:rPr>
        <w:t xml:space="preserve">, el verificar la existencia de saldos del contrato, antes de emitir la misma, ya que en el supuesto de que no exista saldo no podrá emitir la solicitud por medio de este contrato. </w:t>
      </w:r>
    </w:p>
    <w:p w14:paraId="744DE8F0" w14:textId="77777777" w:rsidR="0069429A" w:rsidRPr="005339E5" w:rsidRDefault="0069429A" w:rsidP="0069429A">
      <w:pPr>
        <w:jc w:val="both"/>
        <w:rPr>
          <w:rFonts w:asciiTheme="minorHAnsi" w:hAnsiTheme="minorHAnsi" w:cs="Tahoma"/>
          <w:sz w:val="18"/>
          <w:szCs w:val="18"/>
        </w:rPr>
      </w:pPr>
    </w:p>
    <w:p w14:paraId="6BEE30DA" w14:textId="77777777" w:rsidR="0069429A" w:rsidRPr="005339E5" w:rsidRDefault="0069429A" w:rsidP="0069429A">
      <w:pPr>
        <w:jc w:val="both"/>
        <w:rPr>
          <w:rFonts w:asciiTheme="minorHAnsi" w:hAnsiTheme="minorHAnsi" w:cs="Tahoma"/>
          <w:bCs/>
          <w:sz w:val="18"/>
          <w:szCs w:val="18"/>
        </w:rPr>
      </w:pPr>
      <w:r w:rsidRPr="005339E5">
        <w:rPr>
          <w:rFonts w:asciiTheme="minorHAnsi" w:hAnsiTheme="minorHAnsi" w:cs="Tahoma"/>
          <w:bCs/>
          <w:sz w:val="18"/>
          <w:szCs w:val="18"/>
        </w:rPr>
        <w:t>Dichas facturas, serán a favor de</w:t>
      </w:r>
      <w:r w:rsidRPr="005339E5">
        <w:rPr>
          <w:rFonts w:asciiTheme="minorHAnsi" w:hAnsiTheme="minorHAnsi" w:cs="Tahoma"/>
          <w:sz w:val="18"/>
          <w:szCs w:val="18"/>
        </w:rPr>
        <w:t xml:space="preserve"> Servicios de Salud de Nuevo León O.P.D., </w:t>
      </w:r>
      <w:r w:rsidRPr="005339E5">
        <w:rPr>
          <w:rFonts w:asciiTheme="minorHAnsi" w:hAnsiTheme="minorHAnsi" w:cs="Tahoma"/>
          <w:bCs/>
          <w:sz w:val="18"/>
          <w:szCs w:val="18"/>
        </w:rPr>
        <w:t xml:space="preserve">con domicilio en Matamoros número 520, </w:t>
      </w:r>
      <w:proofErr w:type="spellStart"/>
      <w:r w:rsidRPr="005339E5">
        <w:rPr>
          <w:rFonts w:asciiTheme="minorHAnsi" w:hAnsiTheme="minorHAnsi" w:cs="Tahoma"/>
          <w:bCs/>
          <w:sz w:val="18"/>
          <w:szCs w:val="18"/>
        </w:rPr>
        <w:t>Ote</w:t>
      </w:r>
      <w:proofErr w:type="spellEnd"/>
      <w:r w:rsidRPr="005339E5">
        <w:rPr>
          <w:rFonts w:asciiTheme="minorHAnsi" w:hAnsiTheme="minorHAnsi" w:cs="Tahoma"/>
          <w:bCs/>
          <w:sz w:val="18"/>
          <w:szCs w:val="18"/>
        </w:rPr>
        <w:t>., Centro de Monterrey, Nuevo León, R.F.C. SSN-970115-QI9.</w:t>
      </w:r>
    </w:p>
    <w:p w14:paraId="2BD50A2A" w14:textId="77777777" w:rsidR="0069429A" w:rsidRPr="005339E5" w:rsidRDefault="0069429A" w:rsidP="0069429A">
      <w:pPr>
        <w:jc w:val="both"/>
        <w:rPr>
          <w:rFonts w:asciiTheme="minorHAnsi" w:hAnsiTheme="minorHAnsi" w:cs="Tahoma"/>
          <w:bCs/>
          <w:sz w:val="18"/>
          <w:szCs w:val="18"/>
        </w:rPr>
      </w:pPr>
    </w:p>
    <w:p w14:paraId="26F3C78C"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lang w:val="es-MX"/>
        </w:rPr>
        <w:t xml:space="preserve">CUARTA.- PLAZO Y LUGAR DE PRESTACIÓN Y ENTREGA DEL SERVICIO: </w:t>
      </w:r>
      <w:r w:rsidRPr="005339E5">
        <w:rPr>
          <w:rFonts w:asciiTheme="minorHAnsi" w:hAnsiTheme="minorHAnsi" w:cs="Tahoma"/>
          <w:sz w:val="18"/>
          <w:szCs w:val="18"/>
          <w:lang w:val="es-MX"/>
        </w:rPr>
        <w:t xml:space="preserve">El plazo para la prestación del servicio objeto de este contrato iniciará a partir del día </w:t>
      </w:r>
      <w:r>
        <w:rPr>
          <w:rFonts w:asciiTheme="minorHAnsi" w:hAnsiTheme="minorHAnsi" w:cs="Tahoma"/>
          <w:sz w:val="18"/>
          <w:szCs w:val="18"/>
        </w:rPr>
        <w:t>____</w:t>
      </w:r>
      <w:r w:rsidRPr="005339E5">
        <w:rPr>
          <w:rFonts w:asciiTheme="minorHAnsi" w:hAnsiTheme="minorHAnsi" w:cs="Tahoma"/>
          <w:sz w:val="18"/>
          <w:szCs w:val="18"/>
        </w:rPr>
        <w:t xml:space="preserve"> y concluye el día 31 </w:t>
      </w:r>
      <w:r>
        <w:rPr>
          <w:rFonts w:asciiTheme="minorHAnsi" w:hAnsiTheme="minorHAnsi" w:cs="Tahoma"/>
          <w:sz w:val="18"/>
          <w:szCs w:val="18"/>
        </w:rPr>
        <w:t>____________</w:t>
      </w:r>
      <w:r w:rsidRPr="005339E5">
        <w:rPr>
          <w:rFonts w:asciiTheme="minorHAnsi" w:hAnsiTheme="minorHAnsi" w:cs="Tahoma"/>
          <w:sz w:val="18"/>
          <w:szCs w:val="18"/>
        </w:rPr>
        <w:t>.</w:t>
      </w:r>
    </w:p>
    <w:p w14:paraId="713B1AFA" w14:textId="77777777" w:rsidR="0069429A" w:rsidRPr="005339E5" w:rsidRDefault="0069429A" w:rsidP="0069429A">
      <w:pPr>
        <w:jc w:val="both"/>
        <w:rPr>
          <w:rFonts w:asciiTheme="minorHAnsi" w:hAnsiTheme="minorHAnsi" w:cs="Tahoma"/>
          <w:sz w:val="18"/>
          <w:szCs w:val="18"/>
          <w:lang w:val="es-MX"/>
        </w:rPr>
      </w:pPr>
    </w:p>
    <w:p w14:paraId="0071C814" w14:textId="77777777" w:rsidR="001F12BD" w:rsidRDefault="001F12BD" w:rsidP="001F12BD">
      <w:pPr>
        <w:ind w:left="709" w:right="-1"/>
        <w:jc w:val="both"/>
        <w:rPr>
          <w:rFonts w:asciiTheme="minorHAnsi" w:hAnsiTheme="minorHAnsi"/>
        </w:rPr>
      </w:pPr>
      <w:r>
        <w:rPr>
          <w:rFonts w:asciiTheme="minorHAnsi" w:hAnsiTheme="minorHAnsi"/>
        </w:rPr>
        <w:t xml:space="preserve">El lugar de entrega será en la </w:t>
      </w:r>
      <w:r w:rsidRPr="001F12BD">
        <w:rPr>
          <w:rFonts w:asciiTheme="minorHAnsi" w:hAnsiTheme="minorHAnsi"/>
        </w:rPr>
        <w:t>siguiente unidad aplicativa de la Convocante:</w:t>
      </w:r>
    </w:p>
    <w:p w14:paraId="0386CFDA" w14:textId="7584BDC9" w:rsidR="0069429A" w:rsidRDefault="0069429A" w:rsidP="0069429A">
      <w:pPr>
        <w:tabs>
          <w:tab w:val="right" w:pos="1276"/>
        </w:tabs>
        <w:jc w:val="both"/>
        <w:rPr>
          <w:rFonts w:asciiTheme="minorHAnsi" w:hAnsiTheme="minorHAnsi" w:cs="Tahoma"/>
          <w:sz w:val="18"/>
          <w:szCs w:val="1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9A2E57" w:rsidRPr="00780E06" w14:paraId="4D2B9AE4" w14:textId="77777777" w:rsidTr="00291A78">
        <w:trPr>
          <w:trHeight w:val="166"/>
          <w:jc w:val="center"/>
        </w:trPr>
        <w:tc>
          <w:tcPr>
            <w:tcW w:w="3543" w:type="dxa"/>
            <w:shd w:val="clear" w:color="auto" w:fill="8FEAFF"/>
            <w:vAlign w:val="center"/>
          </w:tcPr>
          <w:p w14:paraId="71DCD531" w14:textId="77777777" w:rsidR="009A2E57" w:rsidRPr="009A2E57" w:rsidRDefault="009A2E57" w:rsidP="00D10BCE">
            <w:pPr>
              <w:ind w:left="284"/>
              <w:jc w:val="center"/>
              <w:rPr>
                <w:rFonts w:asciiTheme="minorHAnsi" w:hAnsiTheme="minorHAnsi" w:cstheme="minorHAnsi"/>
                <w:b/>
                <w:bCs/>
                <w:sz w:val="16"/>
                <w:szCs w:val="16"/>
              </w:rPr>
            </w:pPr>
            <w:r w:rsidRPr="009A2E57">
              <w:rPr>
                <w:rFonts w:asciiTheme="minorHAnsi" w:hAnsiTheme="minorHAnsi" w:cstheme="minorHAnsi"/>
                <w:b/>
                <w:bCs/>
                <w:sz w:val="16"/>
                <w:szCs w:val="16"/>
              </w:rPr>
              <w:t>Unidad</w:t>
            </w:r>
          </w:p>
        </w:tc>
        <w:tc>
          <w:tcPr>
            <w:tcW w:w="6096" w:type="dxa"/>
            <w:shd w:val="clear" w:color="auto" w:fill="8FEAFF"/>
            <w:vAlign w:val="center"/>
          </w:tcPr>
          <w:p w14:paraId="3FEB9E7B" w14:textId="77777777" w:rsidR="009A2E57" w:rsidRPr="009A2E57" w:rsidRDefault="009A2E57" w:rsidP="00D10BCE">
            <w:pPr>
              <w:ind w:left="284"/>
              <w:jc w:val="center"/>
              <w:rPr>
                <w:rFonts w:asciiTheme="minorHAnsi" w:hAnsiTheme="minorHAnsi" w:cstheme="minorHAnsi"/>
                <w:b/>
                <w:bCs/>
                <w:sz w:val="16"/>
                <w:szCs w:val="16"/>
              </w:rPr>
            </w:pPr>
            <w:r w:rsidRPr="009A2E57">
              <w:rPr>
                <w:rFonts w:asciiTheme="minorHAnsi" w:hAnsiTheme="minorHAnsi" w:cstheme="minorHAnsi"/>
                <w:b/>
                <w:bCs/>
                <w:sz w:val="16"/>
                <w:szCs w:val="16"/>
              </w:rPr>
              <w:t>Dirección</w:t>
            </w:r>
          </w:p>
        </w:tc>
      </w:tr>
      <w:tr w:rsidR="009A2E57" w:rsidRPr="00780E06" w14:paraId="38B83F18" w14:textId="77777777" w:rsidTr="009A2E57">
        <w:trPr>
          <w:jc w:val="center"/>
        </w:trPr>
        <w:tc>
          <w:tcPr>
            <w:tcW w:w="3543" w:type="dxa"/>
            <w:tcBorders>
              <w:top w:val="single" w:sz="4" w:space="0" w:color="auto"/>
              <w:left w:val="single" w:sz="4" w:space="0" w:color="auto"/>
              <w:bottom w:val="single" w:sz="4" w:space="0" w:color="auto"/>
              <w:right w:val="single" w:sz="4" w:space="0" w:color="auto"/>
            </w:tcBorders>
            <w:vAlign w:val="center"/>
          </w:tcPr>
          <w:p w14:paraId="1CE1FE3D" w14:textId="77777777" w:rsidR="009A2E57" w:rsidRPr="006C43CE" w:rsidRDefault="009A2E57" w:rsidP="00D10BCE">
            <w:pPr>
              <w:rPr>
                <w:rFonts w:ascii="Century Gothic" w:hAnsi="Century Gothic" w:cstheme="minorHAnsi"/>
                <w:sz w:val="14"/>
                <w:szCs w:val="14"/>
              </w:rPr>
            </w:pPr>
            <w:r w:rsidRPr="006C43CE">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tcPr>
          <w:p w14:paraId="24E322BC" w14:textId="77777777" w:rsidR="009A2E57" w:rsidRPr="007346B1" w:rsidRDefault="006C43CE" w:rsidP="00D10BCE">
            <w:pPr>
              <w:jc w:val="both"/>
              <w:rPr>
                <w:rFonts w:ascii="Century Gothic" w:hAnsi="Century Gothic" w:cstheme="minorHAnsi"/>
                <w:sz w:val="14"/>
                <w:szCs w:val="14"/>
              </w:rPr>
            </w:pPr>
            <w:r w:rsidRPr="006279B6">
              <w:rPr>
                <w:rFonts w:ascii="Century Gothic" w:hAnsi="Century Gothic" w:cstheme="minorHAnsi"/>
                <w:sz w:val="14"/>
                <w:szCs w:val="14"/>
              </w:rPr>
              <w:t>Ignacio Morones Prieto S/N, Col. Azteca, Guadalupe, N.L.</w:t>
            </w:r>
          </w:p>
        </w:tc>
      </w:tr>
    </w:tbl>
    <w:p w14:paraId="0F59496C" w14:textId="77777777" w:rsidR="009A2E57" w:rsidRPr="005339E5" w:rsidRDefault="009A2E57" w:rsidP="0069429A">
      <w:pPr>
        <w:tabs>
          <w:tab w:val="right" w:pos="1276"/>
        </w:tabs>
        <w:jc w:val="both"/>
        <w:rPr>
          <w:rFonts w:asciiTheme="minorHAnsi" w:hAnsiTheme="minorHAnsi" w:cs="Tahoma"/>
          <w:sz w:val="18"/>
          <w:szCs w:val="18"/>
        </w:rPr>
      </w:pPr>
    </w:p>
    <w:p w14:paraId="6F627592" w14:textId="6DC0FEAF" w:rsidR="0069429A" w:rsidRPr="005339E5" w:rsidRDefault="001F12BD" w:rsidP="0069429A">
      <w:pPr>
        <w:tabs>
          <w:tab w:val="right" w:pos="1276"/>
        </w:tabs>
        <w:jc w:val="both"/>
        <w:rPr>
          <w:rFonts w:asciiTheme="minorHAnsi" w:hAnsiTheme="minorHAnsi" w:cs="Tahoma"/>
          <w:sz w:val="18"/>
          <w:szCs w:val="18"/>
        </w:rPr>
      </w:pPr>
      <w:r>
        <w:rPr>
          <w:rFonts w:asciiTheme="minorHAnsi" w:hAnsiTheme="minorHAnsi" w:cs="Tahoma"/>
          <w:sz w:val="18"/>
          <w:szCs w:val="18"/>
        </w:rPr>
        <w:t>El horario de entrega de los medicamentos en la Unidad será de lunes a viernes</w:t>
      </w:r>
      <w:r w:rsidR="00E65AD2">
        <w:rPr>
          <w:rFonts w:asciiTheme="minorHAnsi" w:hAnsiTheme="minorHAnsi" w:cs="Tahoma"/>
          <w:sz w:val="18"/>
          <w:szCs w:val="18"/>
        </w:rPr>
        <w:t>.</w:t>
      </w:r>
    </w:p>
    <w:p w14:paraId="2F454ADD" w14:textId="77777777" w:rsidR="0069429A" w:rsidRPr="005339E5" w:rsidRDefault="0069429A" w:rsidP="0069429A">
      <w:pPr>
        <w:tabs>
          <w:tab w:val="left" w:pos="851"/>
          <w:tab w:val="right" w:pos="1276"/>
        </w:tabs>
        <w:jc w:val="both"/>
        <w:rPr>
          <w:rFonts w:asciiTheme="minorHAnsi" w:hAnsiTheme="minorHAnsi" w:cs="Tahoma"/>
          <w:b/>
          <w:bCs/>
          <w:sz w:val="18"/>
          <w:szCs w:val="18"/>
        </w:rPr>
      </w:pPr>
    </w:p>
    <w:p w14:paraId="1055DEA0" w14:textId="77777777"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Será responsabilidad de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realizar por su cuenta, la transportación de los bienes, así como las maniobras de carga y descarga en el lugar de entrega; asimismo, el aseguramiento de los bienes y servicios hasta el momento de su entrega, será por su cuenta y riesgo, hasta en tanto sean recibidos física y documentalmente en la Unidad Médica Hospitalaria correspondiente.</w:t>
      </w:r>
    </w:p>
    <w:p w14:paraId="494A4789" w14:textId="77777777" w:rsidR="0069429A" w:rsidRPr="005339E5" w:rsidRDefault="0069429A" w:rsidP="0069429A">
      <w:pPr>
        <w:tabs>
          <w:tab w:val="right" w:pos="1276"/>
        </w:tabs>
        <w:jc w:val="both"/>
        <w:rPr>
          <w:rFonts w:asciiTheme="minorHAnsi" w:hAnsiTheme="minorHAnsi" w:cs="Tahoma"/>
          <w:sz w:val="18"/>
          <w:szCs w:val="18"/>
        </w:rPr>
      </w:pPr>
    </w:p>
    <w:p w14:paraId="41A74170" w14:textId="59434A2B" w:rsidR="0069429A" w:rsidRPr="00E65AD2" w:rsidRDefault="0069429A" w:rsidP="0069429A">
      <w:pPr>
        <w:jc w:val="both"/>
        <w:rPr>
          <w:rFonts w:asciiTheme="minorHAnsi" w:hAnsiTheme="minorHAnsi" w:cs="Tahoma"/>
          <w:sz w:val="18"/>
          <w:szCs w:val="18"/>
        </w:rPr>
      </w:pPr>
      <w:r w:rsidRPr="00E65AD2">
        <w:rPr>
          <w:rFonts w:asciiTheme="minorHAnsi" w:hAnsiTheme="minorHAnsi" w:cs="Tahoma"/>
          <w:b/>
          <w:sz w:val="18"/>
          <w:szCs w:val="18"/>
        </w:rPr>
        <w:t xml:space="preserve">QUINTA.- OBLIGACIONES DE “EL PROVEEDOR”: </w:t>
      </w:r>
      <w:r w:rsidRPr="00E65AD2">
        <w:rPr>
          <w:rFonts w:asciiTheme="minorHAnsi" w:hAnsiTheme="minorHAnsi" w:cs="Tahoma"/>
          <w:sz w:val="18"/>
          <w:szCs w:val="18"/>
        </w:rPr>
        <w:t xml:space="preserve">La solicitud </w:t>
      </w:r>
      <w:r w:rsidR="00674EF1" w:rsidRPr="00E65AD2">
        <w:rPr>
          <w:rFonts w:asciiTheme="minorHAnsi" w:hAnsiTheme="minorHAnsi" w:cs="Tahoma"/>
          <w:sz w:val="18"/>
          <w:szCs w:val="18"/>
        </w:rPr>
        <w:t>de los medicamentos mezclados</w:t>
      </w:r>
      <w:r w:rsidRPr="00E65AD2">
        <w:rPr>
          <w:rFonts w:asciiTheme="minorHAnsi" w:hAnsiTheme="minorHAnsi" w:cs="Tahoma"/>
          <w:sz w:val="18"/>
          <w:szCs w:val="18"/>
        </w:rPr>
        <w:t xml:space="preserve">, se realizará a través de medios electrónicos de comunicación por lo cual, para efectos de cumplimiento del presente contrato </w:t>
      </w:r>
      <w:r w:rsidRPr="00E65AD2">
        <w:rPr>
          <w:rFonts w:asciiTheme="minorHAnsi" w:hAnsiTheme="minorHAnsi" w:cs="Tahoma"/>
          <w:b/>
          <w:sz w:val="18"/>
          <w:szCs w:val="18"/>
        </w:rPr>
        <w:t>“EL PROVEEDOR”</w:t>
      </w:r>
      <w:r w:rsidRPr="00E65AD2">
        <w:rPr>
          <w:rFonts w:asciiTheme="minorHAnsi" w:hAnsiTheme="minorHAnsi" w:cs="Tahoma"/>
          <w:sz w:val="18"/>
          <w:szCs w:val="18"/>
        </w:rPr>
        <w:t xml:space="preserve"> se obliga a lo siguiente:</w:t>
      </w:r>
    </w:p>
    <w:p w14:paraId="48864A64" w14:textId="77777777" w:rsidR="0069429A" w:rsidRPr="00E65AD2" w:rsidRDefault="0069429A" w:rsidP="0069429A">
      <w:pPr>
        <w:jc w:val="both"/>
        <w:rPr>
          <w:rFonts w:asciiTheme="minorHAnsi" w:hAnsiTheme="minorHAnsi" w:cs="Tahoma"/>
          <w:sz w:val="18"/>
          <w:szCs w:val="18"/>
        </w:rPr>
      </w:pPr>
    </w:p>
    <w:p w14:paraId="62E0BCF6" w14:textId="77777777" w:rsidR="0069429A" w:rsidRPr="00E65AD2"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sz w:val="18"/>
          <w:szCs w:val="18"/>
        </w:rPr>
        <w:t xml:space="preserve">Es responsabilidad de </w:t>
      </w:r>
      <w:r w:rsidRPr="00E65AD2">
        <w:rPr>
          <w:rFonts w:asciiTheme="minorHAnsi" w:hAnsiTheme="minorHAnsi" w:cs="Tahoma"/>
          <w:b/>
          <w:sz w:val="18"/>
          <w:szCs w:val="18"/>
        </w:rPr>
        <w:t xml:space="preserve">“EL PROVEEDOR” </w:t>
      </w:r>
      <w:r w:rsidRPr="00E65AD2">
        <w:rPr>
          <w:rFonts w:asciiTheme="minorHAnsi" w:hAnsiTheme="minorHAnsi" w:cs="Tahoma"/>
          <w:sz w:val="18"/>
          <w:szCs w:val="18"/>
        </w:rPr>
        <w:t>la instalación y puesta en marcha de los equipos de cómputo requeridos para emitir la receta; sistema de información (software) y programas de cómputo asociados, interfase para la generación de reporte con características específicas, para realizar el cobro por parte del hospital al paciente, así como capacitación para el personal designado por el Hospital para la realización de las pruebas; asistencia técnica; mantenimiento preventivo y correctivo de los equipos.</w:t>
      </w:r>
    </w:p>
    <w:p w14:paraId="62BE1304" w14:textId="77777777" w:rsidR="0069429A" w:rsidRPr="00E65AD2" w:rsidRDefault="0069429A" w:rsidP="0069429A">
      <w:pPr>
        <w:tabs>
          <w:tab w:val="right" w:pos="1276"/>
        </w:tabs>
        <w:jc w:val="both"/>
        <w:rPr>
          <w:rFonts w:asciiTheme="minorHAnsi" w:hAnsiTheme="minorHAnsi"/>
          <w:sz w:val="18"/>
          <w:szCs w:val="18"/>
        </w:rPr>
      </w:pPr>
      <w:r w:rsidRPr="00E65AD2">
        <w:rPr>
          <w:rFonts w:asciiTheme="minorHAnsi" w:hAnsiTheme="minorHAnsi"/>
          <w:sz w:val="18"/>
          <w:szCs w:val="18"/>
        </w:rPr>
        <w:t xml:space="preserve"> </w:t>
      </w:r>
    </w:p>
    <w:p w14:paraId="30EC5EA4" w14:textId="6E910391" w:rsidR="0069429A" w:rsidRPr="00E65AD2"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b/>
          <w:sz w:val="18"/>
          <w:szCs w:val="18"/>
        </w:rPr>
        <w:t xml:space="preserve">“EL PROVEEDOR” </w:t>
      </w:r>
      <w:r w:rsidRPr="00E65AD2">
        <w:rPr>
          <w:rFonts w:asciiTheme="minorHAnsi" w:hAnsiTheme="minorHAnsi" w:cs="Tahoma"/>
          <w:sz w:val="18"/>
          <w:szCs w:val="18"/>
        </w:rPr>
        <w:t>deberá entregar, instalar y poner a punto los equipos para el envío, vía MODEM o INTERNET, de las recetas electrónicas de las solicitude</w:t>
      </w:r>
      <w:r w:rsidR="00674EF1" w:rsidRPr="00E65AD2">
        <w:rPr>
          <w:rFonts w:asciiTheme="minorHAnsi" w:hAnsiTheme="minorHAnsi" w:cs="Tahoma"/>
          <w:sz w:val="18"/>
          <w:szCs w:val="18"/>
        </w:rPr>
        <w:t xml:space="preserve">s de los medicamentos mezclados </w:t>
      </w:r>
      <w:r w:rsidRPr="00E65AD2">
        <w:rPr>
          <w:rFonts w:asciiTheme="minorHAnsi" w:hAnsiTheme="minorHAnsi" w:cs="Tahoma"/>
          <w:sz w:val="18"/>
          <w:szCs w:val="18"/>
        </w:rPr>
        <w:t xml:space="preserve">por cada uno de los pacientes, dentro de los 15 días naturales a partir de la notificación del fallo de la </w:t>
      </w:r>
      <w:r w:rsidR="005523FF" w:rsidRPr="00E65AD2">
        <w:rPr>
          <w:rFonts w:asciiTheme="minorHAnsi" w:hAnsiTheme="minorHAnsi" w:cs="Tahoma"/>
          <w:sz w:val="18"/>
          <w:szCs w:val="18"/>
        </w:rPr>
        <w:t>Licitación Pública Nacional Presencial</w:t>
      </w:r>
      <w:r w:rsidRPr="00E65AD2">
        <w:rPr>
          <w:rFonts w:asciiTheme="minorHAnsi" w:hAnsiTheme="minorHAnsi" w:cs="Tahoma"/>
          <w:sz w:val="18"/>
          <w:szCs w:val="18"/>
        </w:rPr>
        <w:t>.</w:t>
      </w:r>
    </w:p>
    <w:p w14:paraId="76F7796A" w14:textId="77777777" w:rsidR="0069429A" w:rsidRPr="00E65AD2" w:rsidRDefault="0069429A" w:rsidP="0069429A">
      <w:pPr>
        <w:tabs>
          <w:tab w:val="right" w:pos="1276"/>
        </w:tabs>
        <w:jc w:val="both"/>
        <w:rPr>
          <w:rFonts w:asciiTheme="minorHAnsi" w:hAnsiTheme="minorHAnsi"/>
          <w:b/>
          <w:sz w:val="18"/>
          <w:szCs w:val="18"/>
        </w:rPr>
      </w:pPr>
    </w:p>
    <w:p w14:paraId="0EF9CE6C" w14:textId="77777777" w:rsidR="0069429A" w:rsidRPr="005339E5"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b/>
          <w:sz w:val="18"/>
          <w:szCs w:val="18"/>
        </w:rPr>
        <w:t>“EL PROVEEDOR”</w:t>
      </w:r>
      <w:r w:rsidRPr="00E65AD2">
        <w:rPr>
          <w:rFonts w:asciiTheme="minorHAnsi" w:hAnsiTheme="minorHAnsi" w:cs="Tahoma"/>
          <w:sz w:val="18"/>
          <w:szCs w:val="18"/>
        </w:rPr>
        <w:t xml:space="preserve">, deberá proporcionar a </w:t>
      </w:r>
      <w:r w:rsidRPr="00E65AD2">
        <w:rPr>
          <w:rFonts w:asciiTheme="minorHAnsi" w:hAnsiTheme="minorHAnsi" w:cs="Tahoma"/>
          <w:b/>
          <w:sz w:val="18"/>
          <w:szCs w:val="18"/>
        </w:rPr>
        <w:t>“S.S.N.L.”</w:t>
      </w:r>
      <w:r w:rsidRPr="00E65AD2">
        <w:rPr>
          <w:rFonts w:asciiTheme="minorHAnsi" w:hAnsiTheme="minorHAnsi" w:cs="Tahoma"/>
          <w:sz w:val="18"/>
          <w:szCs w:val="18"/>
        </w:rPr>
        <w:t>, durante la vigencia del presente contrato, sin costo adicional la asesoría técnica, el mantenimiento preventivo y correctivo de los equipos que se hayan instalado para la realización de las recetas electrónicas.</w:t>
      </w:r>
    </w:p>
    <w:p w14:paraId="2070C2E7" w14:textId="77777777" w:rsidR="0069429A" w:rsidRPr="005339E5" w:rsidRDefault="0069429A" w:rsidP="0069429A">
      <w:pPr>
        <w:tabs>
          <w:tab w:val="right" w:pos="1276"/>
        </w:tabs>
        <w:jc w:val="both"/>
        <w:rPr>
          <w:rFonts w:asciiTheme="minorHAnsi" w:hAnsiTheme="minorHAnsi" w:cs="Tahoma"/>
          <w:sz w:val="18"/>
          <w:szCs w:val="18"/>
        </w:rPr>
      </w:pPr>
    </w:p>
    <w:p w14:paraId="20F1DE34" w14:textId="77777777" w:rsidR="0069429A" w:rsidRPr="005339E5" w:rsidRDefault="0069429A" w:rsidP="0069429A">
      <w:pPr>
        <w:tabs>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En caso de necesitarse medicamentos mezclados que no estén contemplados en el contrato, se solicitará por escrito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para que sean surtidos.</w:t>
      </w:r>
    </w:p>
    <w:p w14:paraId="79E632E6" w14:textId="77777777" w:rsidR="0069429A" w:rsidRPr="005339E5" w:rsidRDefault="0069429A" w:rsidP="0069429A">
      <w:pPr>
        <w:tabs>
          <w:tab w:val="right" w:pos="1276"/>
        </w:tabs>
        <w:jc w:val="both"/>
        <w:rPr>
          <w:rFonts w:asciiTheme="minorHAnsi" w:hAnsiTheme="minorHAnsi" w:cs="Tahoma"/>
          <w:sz w:val="18"/>
          <w:szCs w:val="18"/>
        </w:rPr>
      </w:pPr>
    </w:p>
    <w:p w14:paraId="0F3BA2BC" w14:textId="66C0CBDF" w:rsidR="0069429A" w:rsidRPr="00E65AD2" w:rsidRDefault="0069429A" w:rsidP="0069429A">
      <w:pPr>
        <w:tabs>
          <w:tab w:val="right" w:pos="1276"/>
        </w:tabs>
        <w:jc w:val="both"/>
        <w:rPr>
          <w:rFonts w:asciiTheme="minorHAnsi" w:hAnsiTheme="minorHAnsi" w:cs="Tahoma"/>
          <w:sz w:val="18"/>
          <w:szCs w:val="18"/>
        </w:rPr>
      </w:pPr>
      <w:r w:rsidRPr="00E65AD2">
        <w:rPr>
          <w:rFonts w:asciiTheme="minorHAnsi" w:hAnsiTheme="minorHAnsi" w:cs="Tahoma"/>
          <w:sz w:val="18"/>
          <w:szCs w:val="18"/>
        </w:rPr>
        <w:t xml:space="preserve">Al término de la vigencia del contrato </w:t>
      </w:r>
      <w:r w:rsidRPr="00E65AD2">
        <w:rPr>
          <w:rFonts w:asciiTheme="minorHAnsi" w:hAnsiTheme="minorHAnsi" w:cs="Tahoma"/>
          <w:b/>
          <w:sz w:val="18"/>
          <w:szCs w:val="18"/>
        </w:rPr>
        <w:t xml:space="preserve">“EL PROVEEDOR” </w:t>
      </w:r>
      <w:r w:rsidR="005D02B6" w:rsidRPr="00E65AD2">
        <w:rPr>
          <w:rFonts w:asciiTheme="minorHAnsi" w:hAnsiTheme="minorHAnsi" w:cs="Tahoma"/>
          <w:sz w:val="18"/>
          <w:szCs w:val="18"/>
        </w:rPr>
        <w:t>se obliga a retirar de la Unidad Hospitalaria</w:t>
      </w:r>
      <w:r w:rsidRPr="00E65AD2">
        <w:rPr>
          <w:rFonts w:asciiTheme="minorHAnsi" w:hAnsiTheme="minorHAnsi" w:cs="Tahoma"/>
          <w:sz w:val="18"/>
          <w:szCs w:val="18"/>
        </w:rPr>
        <w:t xml:space="preserve"> donde se prestará el servicio, en un plazo no mayor de 15 días y previo acuerdo con </w:t>
      </w:r>
      <w:r w:rsidRPr="00E65AD2">
        <w:rPr>
          <w:rFonts w:asciiTheme="minorHAnsi" w:hAnsiTheme="minorHAnsi" w:cs="Tahoma"/>
          <w:b/>
          <w:sz w:val="18"/>
          <w:szCs w:val="18"/>
        </w:rPr>
        <w:t>“S.S.N.L.”</w:t>
      </w:r>
      <w:r w:rsidRPr="00E65AD2">
        <w:rPr>
          <w:rFonts w:asciiTheme="minorHAnsi" w:hAnsiTheme="minorHAnsi" w:cs="Tahoma"/>
          <w:sz w:val="18"/>
          <w:szCs w:val="18"/>
        </w:rPr>
        <w:t xml:space="preserve">, los equipos a que se refiere esta cláusula, asumiendo a su cargo los gastos que se generen por este concepto y sin responsabilidad Jurídica para </w:t>
      </w:r>
      <w:r w:rsidRPr="00E65AD2">
        <w:rPr>
          <w:rFonts w:asciiTheme="minorHAnsi" w:hAnsiTheme="minorHAnsi" w:cs="Tahoma"/>
          <w:b/>
          <w:sz w:val="18"/>
          <w:szCs w:val="18"/>
        </w:rPr>
        <w:t>“S.S.N.L.”</w:t>
      </w:r>
      <w:r w:rsidRPr="00E65AD2">
        <w:rPr>
          <w:rFonts w:asciiTheme="minorHAnsi" w:hAnsiTheme="minorHAnsi" w:cs="Tahoma"/>
          <w:sz w:val="18"/>
          <w:szCs w:val="18"/>
        </w:rPr>
        <w:t>.</w:t>
      </w:r>
    </w:p>
    <w:p w14:paraId="7DDEBF77" w14:textId="77777777" w:rsidR="0069429A" w:rsidRPr="00E65AD2" w:rsidRDefault="0069429A" w:rsidP="0069429A">
      <w:pPr>
        <w:tabs>
          <w:tab w:val="right" w:pos="1276"/>
        </w:tabs>
        <w:jc w:val="both"/>
        <w:rPr>
          <w:rFonts w:asciiTheme="minorHAnsi" w:hAnsiTheme="minorHAnsi" w:cs="Tahoma"/>
          <w:b/>
          <w:sz w:val="18"/>
          <w:szCs w:val="18"/>
        </w:rPr>
      </w:pPr>
    </w:p>
    <w:p w14:paraId="656428C5" w14:textId="5CDA3011" w:rsidR="0069429A" w:rsidRPr="005339E5" w:rsidRDefault="0069429A" w:rsidP="0069429A">
      <w:pPr>
        <w:shd w:val="clear" w:color="auto" w:fill="FFFFFF"/>
        <w:jc w:val="both"/>
        <w:rPr>
          <w:rFonts w:asciiTheme="minorHAnsi" w:hAnsiTheme="minorHAnsi" w:cs="Tahoma"/>
          <w:sz w:val="18"/>
          <w:szCs w:val="18"/>
        </w:rPr>
      </w:pPr>
      <w:r w:rsidRPr="00E65AD2">
        <w:rPr>
          <w:rFonts w:asciiTheme="minorHAnsi" w:hAnsiTheme="minorHAnsi" w:cs="Tahoma"/>
          <w:sz w:val="18"/>
          <w:szCs w:val="18"/>
        </w:rPr>
        <w:t xml:space="preserve">Para </w:t>
      </w:r>
      <w:r w:rsidR="00674EF1" w:rsidRPr="00E65AD2">
        <w:rPr>
          <w:rFonts w:asciiTheme="minorHAnsi" w:hAnsiTheme="minorHAnsi" w:cs="Tahoma"/>
          <w:sz w:val="18"/>
          <w:szCs w:val="18"/>
        </w:rPr>
        <w:t>el</w:t>
      </w:r>
      <w:r w:rsidRPr="00E65AD2">
        <w:rPr>
          <w:rFonts w:asciiTheme="minorHAnsi" w:hAnsiTheme="minorHAnsi" w:cs="Tahoma"/>
          <w:sz w:val="18"/>
          <w:szCs w:val="18"/>
        </w:rPr>
        <w:t xml:space="preserve"> </w:t>
      </w:r>
      <w:r w:rsidR="00674EF1" w:rsidRPr="00E65AD2">
        <w:rPr>
          <w:rFonts w:asciiTheme="minorHAnsi" w:hAnsiTheme="minorHAnsi" w:cs="Tahoma"/>
          <w:sz w:val="18"/>
          <w:szCs w:val="18"/>
        </w:rPr>
        <w:t>surtimiento de Medicamentos de Mezclados</w:t>
      </w:r>
      <w:r w:rsidRPr="00E65AD2">
        <w:rPr>
          <w:rFonts w:asciiTheme="minorHAnsi" w:hAnsiTheme="minorHAnsi" w:cs="Tahoma"/>
          <w:sz w:val="18"/>
          <w:szCs w:val="18"/>
        </w:rPr>
        <w:t xml:space="preserve"> </w:t>
      </w:r>
      <w:r w:rsidRPr="00E65AD2">
        <w:rPr>
          <w:rFonts w:asciiTheme="minorHAnsi" w:hAnsiTheme="minorHAnsi" w:cs="Tahoma"/>
          <w:b/>
          <w:sz w:val="18"/>
          <w:szCs w:val="18"/>
        </w:rPr>
        <w:t>“EL PROVEEDOR”</w:t>
      </w:r>
      <w:r w:rsidRPr="00E65AD2">
        <w:rPr>
          <w:rFonts w:asciiTheme="minorHAnsi" w:hAnsiTheme="minorHAnsi" w:cs="Tahoma"/>
          <w:sz w:val="18"/>
          <w:szCs w:val="18"/>
        </w:rPr>
        <w:t xml:space="preserve"> deberá proporcionar el contenedor y con los diluyentes, los filtros y aditamentos que sean necesarios.</w:t>
      </w:r>
    </w:p>
    <w:p w14:paraId="4E7D072D" w14:textId="77777777" w:rsidR="0069429A" w:rsidRPr="005339E5" w:rsidRDefault="0069429A" w:rsidP="0069429A">
      <w:pPr>
        <w:tabs>
          <w:tab w:val="right" w:pos="1276"/>
        </w:tabs>
        <w:jc w:val="both"/>
        <w:rPr>
          <w:rFonts w:asciiTheme="minorHAnsi" w:hAnsiTheme="minorHAnsi"/>
          <w:b/>
          <w:sz w:val="18"/>
          <w:szCs w:val="18"/>
        </w:rPr>
      </w:pPr>
    </w:p>
    <w:p w14:paraId="2D891B9F" w14:textId="77777777" w:rsidR="0069429A" w:rsidRPr="005339E5" w:rsidRDefault="0069429A" w:rsidP="0069429A">
      <w:pPr>
        <w:pStyle w:val="Sangra3detindependiente"/>
        <w:spacing w:after="0"/>
        <w:ind w:left="0"/>
        <w:rPr>
          <w:rFonts w:asciiTheme="minorHAnsi" w:hAnsiTheme="minorHAnsi" w:cs="Tahoma"/>
          <w:sz w:val="18"/>
          <w:szCs w:val="18"/>
        </w:rPr>
      </w:pPr>
      <w:r w:rsidRPr="005339E5">
        <w:rPr>
          <w:rFonts w:asciiTheme="minorHAnsi" w:hAnsiTheme="minorHAnsi" w:cs="Tahoma"/>
          <w:sz w:val="18"/>
          <w:szCs w:val="18"/>
        </w:rPr>
        <w:t xml:space="preserve">La prestación del servicio de preparación de mezclas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la realizará de acuerdo a los procedimientos siguientes:</w:t>
      </w:r>
    </w:p>
    <w:p w14:paraId="7FF5672B" w14:textId="77777777" w:rsidR="0069429A" w:rsidRPr="005339E5" w:rsidRDefault="0069429A" w:rsidP="0069429A">
      <w:pPr>
        <w:jc w:val="both"/>
        <w:rPr>
          <w:rFonts w:asciiTheme="minorHAnsi" w:hAnsiTheme="minorHAnsi" w:cs="Tahoma"/>
          <w:b/>
          <w:bCs/>
          <w:sz w:val="18"/>
          <w:szCs w:val="18"/>
        </w:rPr>
      </w:pPr>
    </w:p>
    <w:p w14:paraId="0483D69C"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lastRenderedPageBreak/>
        <w:t>a)  SOLICITUD:</w:t>
      </w:r>
    </w:p>
    <w:p w14:paraId="50CCC70F" w14:textId="77777777" w:rsidR="0069429A" w:rsidRPr="005339E5" w:rsidRDefault="0069429A" w:rsidP="0069429A">
      <w:pPr>
        <w:pStyle w:val="Sangra2detindependiente"/>
        <w:ind w:left="0"/>
        <w:rPr>
          <w:rFonts w:asciiTheme="minorHAnsi" w:hAnsiTheme="minorHAnsi" w:cs="Tahoma"/>
          <w:sz w:val="18"/>
          <w:szCs w:val="18"/>
        </w:rPr>
      </w:pPr>
      <w:r w:rsidRPr="005339E5">
        <w:rPr>
          <w:rFonts w:asciiTheme="minorHAnsi" w:hAnsiTheme="minorHAnsi" w:cs="Tahoma"/>
          <w:sz w:val="18"/>
          <w:szCs w:val="18"/>
        </w:rPr>
        <w:t>La prescripción elaborada por los médicos autorizados se enviarán en forma diaria en los siguientes horarios:</w:t>
      </w: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7655"/>
      </w:tblGrid>
      <w:tr w:rsidR="0069429A" w:rsidRPr="005339E5" w14:paraId="038EA856" w14:textId="77777777" w:rsidTr="007E2B9F">
        <w:tc>
          <w:tcPr>
            <w:tcW w:w="2126" w:type="dxa"/>
          </w:tcPr>
          <w:p w14:paraId="5AFD609E" w14:textId="77777777" w:rsidR="0069429A" w:rsidRPr="005339E5" w:rsidRDefault="0069429A" w:rsidP="007E2B9F">
            <w:pPr>
              <w:pStyle w:val="Sangra2detindependiente"/>
              <w:ind w:left="0"/>
              <w:jc w:val="center"/>
              <w:rPr>
                <w:rFonts w:asciiTheme="minorHAnsi" w:hAnsiTheme="minorHAnsi" w:cs="Tahoma"/>
                <w:b/>
                <w:sz w:val="18"/>
                <w:szCs w:val="18"/>
              </w:rPr>
            </w:pPr>
            <w:r w:rsidRPr="005339E5">
              <w:rPr>
                <w:rFonts w:asciiTheme="minorHAnsi" w:hAnsiTheme="minorHAnsi" w:cs="Tahoma"/>
                <w:b/>
                <w:sz w:val="18"/>
                <w:szCs w:val="18"/>
              </w:rPr>
              <w:t>SOLICITUD</w:t>
            </w:r>
          </w:p>
        </w:tc>
        <w:tc>
          <w:tcPr>
            <w:tcW w:w="7655" w:type="dxa"/>
          </w:tcPr>
          <w:p w14:paraId="457062E4" w14:textId="77777777" w:rsidR="0069429A" w:rsidRPr="005339E5" w:rsidRDefault="0069429A" w:rsidP="007E2B9F">
            <w:pPr>
              <w:pStyle w:val="Sangra2detindependiente"/>
              <w:ind w:left="0"/>
              <w:jc w:val="center"/>
              <w:rPr>
                <w:rFonts w:asciiTheme="minorHAnsi" w:hAnsiTheme="minorHAnsi" w:cs="Tahoma"/>
                <w:b/>
                <w:sz w:val="18"/>
                <w:szCs w:val="18"/>
              </w:rPr>
            </w:pPr>
            <w:r w:rsidRPr="005339E5">
              <w:rPr>
                <w:rFonts w:asciiTheme="minorHAnsi" w:hAnsiTheme="minorHAnsi" w:cs="Tahoma"/>
                <w:b/>
                <w:sz w:val="18"/>
                <w:szCs w:val="18"/>
              </w:rPr>
              <w:t>ENTREGA</w:t>
            </w:r>
          </w:p>
        </w:tc>
      </w:tr>
      <w:tr w:rsidR="0069429A" w:rsidRPr="00E65AD2" w14:paraId="48515719" w14:textId="77777777" w:rsidTr="007E2B9F">
        <w:tc>
          <w:tcPr>
            <w:tcW w:w="2126" w:type="dxa"/>
          </w:tcPr>
          <w:p w14:paraId="12DCA71D"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08:00 A 10:30</w:t>
            </w:r>
          </w:p>
        </w:tc>
        <w:tc>
          <w:tcPr>
            <w:tcW w:w="7655" w:type="dxa"/>
          </w:tcPr>
          <w:p w14:paraId="3603BC08"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13:30 A 14:00</w:t>
            </w:r>
          </w:p>
        </w:tc>
      </w:tr>
      <w:tr w:rsidR="0069429A" w:rsidRPr="00E65AD2" w14:paraId="1DF74AF2" w14:textId="77777777" w:rsidTr="007E2B9F">
        <w:tc>
          <w:tcPr>
            <w:tcW w:w="2126" w:type="dxa"/>
          </w:tcPr>
          <w:p w14:paraId="73872BE7"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10:31 A 13:30</w:t>
            </w:r>
          </w:p>
        </w:tc>
        <w:tc>
          <w:tcPr>
            <w:tcW w:w="7655" w:type="dxa"/>
          </w:tcPr>
          <w:p w14:paraId="23AC243F"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16:30 A 17:00</w:t>
            </w:r>
          </w:p>
        </w:tc>
      </w:tr>
      <w:tr w:rsidR="0069429A" w:rsidRPr="00E65AD2" w14:paraId="129EAFB5" w14:textId="77777777" w:rsidTr="007E2B9F">
        <w:tc>
          <w:tcPr>
            <w:tcW w:w="2126" w:type="dxa"/>
          </w:tcPr>
          <w:p w14:paraId="3302F963"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13:31 A 15:00</w:t>
            </w:r>
          </w:p>
        </w:tc>
        <w:tc>
          <w:tcPr>
            <w:tcW w:w="7655" w:type="dxa"/>
          </w:tcPr>
          <w:p w14:paraId="14260BC8"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18:30 A 19:00</w:t>
            </w:r>
          </w:p>
        </w:tc>
      </w:tr>
      <w:tr w:rsidR="0069429A" w:rsidRPr="00E65AD2" w14:paraId="172E3FC9" w14:textId="77777777" w:rsidTr="007E2B9F">
        <w:tc>
          <w:tcPr>
            <w:tcW w:w="2126" w:type="dxa"/>
          </w:tcPr>
          <w:p w14:paraId="6CC76122"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15:01 A 18:30</w:t>
            </w:r>
          </w:p>
        </w:tc>
        <w:tc>
          <w:tcPr>
            <w:tcW w:w="7655" w:type="dxa"/>
          </w:tcPr>
          <w:p w14:paraId="37E63FE7" w14:textId="5DD02E83"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 xml:space="preserve">AL DIA SIGUIENTE A PARTIR DE LAS </w:t>
            </w:r>
            <w:r w:rsidR="007D73AF" w:rsidRPr="00E65AD2">
              <w:rPr>
                <w:rFonts w:asciiTheme="minorHAnsi" w:hAnsiTheme="minorHAnsi" w:cs="Tahoma"/>
                <w:sz w:val="18"/>
                <w:szCs w:val="18"/>
              </w:rPr>
              <w:t>7</w:t>
            </w:r>
            <w:r w:rsidRPr="00E65AD2">
              <w:rPr>
                <w:rFonts w:asciiTheme="minorHAnsi" w:hAnsiTheme="minorHAnsi" w:cs="Tahoma"/>
                <w:sz w:val="18"/>
                <w:szCs w:val="18"/>
              </w:rPr>
              <w:t>:00</w:t>
            </w:r>
          </w:p>
        </w:tc>
      </w:tr>
      <w:tr w:rsidR="0069429A" w:rsidRPr="00E65AD2" w14:paraId="4391C865" w14:textId="77777777" w:rsidTr="007E2B9F">
        <w:tc>
          <w:tcPr>
            <w:tcW w:w="2126" w:type="dxa"/>
          </w:tcPr>
          <w:p w14:paraId="6451C4B4"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URGENCIAS</w:t>
            </w:r>
          </w:p>
        </w:tc>
        <w:tc>
          <w:tcPr>
            <w:tcW w:w="7655" w:type="dxa"/>
          </w:tcPr>
          <w:p w14:paraId="2FF4208F"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DOS HORAS DESPUES DE HABER SIDO ENVIADA Y CONFIRMADA LA SOLICITUD</w:t>
            </w:r>
          </w:p>
        </w:tc>
      </w:tr>
      <w:tr w:rsidR="0069429A" w:rsidRPr="00E65AD2" w14:paraId="42B34D96" w14:textId="77777777" w:rsidTr="007E2B9F">
        <w:tc>
          <w:tcPr>
            <w:tcW w:w="2126" w:type="dxa"/>
          </w:tcPr>
          <w:p w14:paraId="4AC1983E"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CANCELACIONES</w:t>
            </w:r>
          </w:p>
        </w:tc>
        <w:tc>
          <w:tcPr>
            <w:tcW w:w="7655" w:type="dxa"/>
          </w:tcPr>
          <w:p w14:paraId="7FFA5C49" w14:textId="77777777" w:rsidR="0069429A" w:rsidRPr="00E65AD2" w:rsidRDefault="0069429A" w:rsidP="007E2B9F">
            <w:pPr>
              <w:pStyle w:val="Sangra2detindependiente"/>
              <w:ind w:left="0"/>
              <w:jc w:val="center"/>
              <w:rPr>
                <w:rFonts w:asciiTheme="minorHAnsi" w:hAnsiTheme="minorHAnsi" w:cs="Tahoma"/>
                <w:sz w:val="18"/>
                <w:szCs w:val="18"/>
              </w:rPr>
            </w:pPr>
            <w:r w:rsidRPr="00E65AD2">
              <w:rPr>
                <w:rFonts w:asciiTheme="minorHAnsi" w:hAnsiTheme="minorHAnsi" w:cs="Tahoma"/>
                <w:sz w:val="18"/>
                <w:szCs w:val="18"/>
              </w:rPr>
              <w:t>UNA HORA DESPUES DE HABER SIDO ENVIADA LA SOLICITUD</w:t>
            </w:r>
          </w:p>
        </w:tc>
      </w:tr>
    </w:tbl>
    <w:p w14:paraId="73B45113" w14:textId="77777777" w:rsidR="0069429A" w:rsidRPr="00E65AD2" w:rsidRDefault="0069429A" w:rsidP="0069429A">
      <w:pPr>
        <w:pStyle w:val="Sangra3detindependiente"/>
        <w:spacing w:after="0"/>
        <w:ind w:left="567"/>
        <w:jc w:val="both"/>
        <w:rPr>
          <w:rFonts w:asciiTheme="minorHAnsi" w:hAnsiTheme="minorHAnsi" w:cs="Tahoma"/>
          <w:sz w:val="18"/>
          <w:szCs w:val="18"/>
        </w:rPr>
      </w:pPr>
    </w:p>
    <w:p w14:paraId="67974115" w14:textId="77777777" w:rsidR="0069429A" w:rsidRPr="00E65AD2" w:rsidRDefault="0069429A" w:rsidP="00360AC7">
      <w:pPr>
        <w:pStyle w:val="Sangra3detindependiente"/>
        <w:numPr>
          <w:ilvl w:val="0"/>
          <w:numId w:val="42"/>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t>Los riesgos que detecte el personal del centro de mezclas deberán ser comunicados de manera inmediata al personal médico encargado del servicio mediante un equipo portátil para realizar los cambios correspondientes.</w:t>
      </w:r>
    </w:p>
    <w:p w14:paraId="30A8B426" w14:textId="77777777" w:rsidR="0069429A" w:rsidRPr="00E65AD2" w:rsidRDefault="0069429A" w:rsidP="00360AC7">
      <w:pPr>
        <w:pStyle w:val="Sangra3detindependiente"/>
        <w:numPr>
          <w:ilvl w:val="0"/>
          <w:numId w:val="41"/>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t xml:space="preserve">Sólo se deberán preparar las mezclas que, después de haber sido verificados con relación a la estabilidad y compatibilidad química de los medicamentos, resulten aprobados por el personal responsable que lo requiera. </w:t>
      </w:r>
    </w:p>
    <w:p w14:paraId="5313D066" w14:textId="77777777" w:rsidR="0069429A" w:rsidRPr="005339E5" w:rsidRDefault="0069429A" w:rsidP="0069429A">
      <w:pPr>
        <w:jc w:val="both"/>
        <w:rPr>
          <w:rFonts w:asciiTheme="minorHAnsi" w:hAnsiTheme="minorHAnsi" w:cs="Tahoma"/>
          <w:b/>
          <w:bCs/>
          <w:sz w:val="18"/>
          <w:szCs w:val="18"/>
        </w:rPr>
      </w:pPr>
    </w:p>
    <w:p w14:paraId="3A2EB48B" w14:textId="77777777" w:rsidR="0069429A" w:rsidRPr="005339E5" w:rsidRDefault="0069429A" w:rsidP="0069429A">
      <w:pPr>
        <w:jc w:val="both"/>
        <w:rPr>
          <w:rFonts w:asciiTheme="minorHAnsi" w:hAnsiTheme="minorHAnsi" w:cs="Tahoma"/>
          <w:b/>
          <w:bCs/>
          <w:sz w:val="18"/>
          <w:szCs w:val="18"/>
        </w:rPr>
      </w:pPr>
      <w:r w:rsidRPr="005339E5">
        <w:rPr>
          <w:rFonts w:asciiTheme="minorHAnsi" w:hAnsiTheme="minorHAnsi" w:cs="Tahoma"/>
          <w:b/>
          <w:bCs/>
          <w:sz w:val="18"/>
          <w:szCs w:val="18"/>
        </w:rPr>
        <w:t>b)  PRODUCCION:</w:t>
      </w:r>
    </w:p>
    <w:p w14:paraId="2CD10A05"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Se deberá verificar la estabilidad y compatibilidad química del medicamento en mezcla.</w:t>
      </w:r>
    </w:p>
    <w:p w14:paraId="6C278688" w14:textId="77777777" w:rsidR="0069429A" w:rsidRPr="00E65AD2" w:rsidRDefault="0069429A" w:rsidP="007D73AF">
      <w:pPr>
        <w:pStyle w:val="Prrafodelista"/>
        <w:numPr>
          <w:ilvl w:val="0"/>
          <w:numId w:val="36"/>
        </w:numPr>
        <w:ind w:left="708" w:hanging="424"/>
        <w:jc w:val="both"/>
        <w:rPr>
          <w:rFonts w:asciiTheme="minorHAnsi" w:hAnsiTheme="minorHAnsi" w:cs="Tahoma"/>
          <w:sz w:val="18"/>
          <w:szCs w:val="18"/>
        </w:rPr>
      </w:pPr>
      <w:r w:rsidRPr="00E65AD2">
        <w:rPr>
          <w:rFonts w:asciiTheme="minorHAnsi" w:hAnsiTheme="minorHAnsi" w:cs="Tahoma"/>
          <w:sz w:val="18"/>
          <w:szCs w:val="18"/>
        </w:rPr>
        <w:t xml:space="preserve">Respetar la prescripción Médica en relación a dosis – volumen y diluyente para la preparación de la mezcla, así como el producto solicitado. En caso de que la mezcla no tenga estabilidad química se tendrán que modificar las cantidades de los componentes en cuestión, previa autorización del médico prescriptor, para que la mezcla tenga estabilidad para el paciente. </w:t>
      </w:r>
    </w:p>
    <w:p w14:paraId="436100C6"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Utilizar los procedimientos validados de sanitización de campanas de flujo laminar y áreas controladas que garanticen técnica aséptica para la preparación de las mezclas.</w:t>
      </w:r>
    </w:p>
    <w:p w14:paraId="7B677F06"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Deberá contar con cuarto de ingreso controlado para el área de preparación de mezclas.</w:t>
      </w:r>
    </w:p>
    <w:p w14:paraId="4C80F3E1"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Utilizar uniformes estériles y equipos de seguridad especial en la preparación de los diferentes tipos de mezclas.</w:t>
      </w:r>
    </w:p>
    <w:p w14:paraId="743F8E32"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La preparación de las mezclas deberá hacerse en área controlada clase 10,000 o superior, y presión diferencial según aplique para el tipo de mezclado, contando con módulos independientes, filtros HEPA, empleando campanas de flujo laminar clase 100 (horizontal y vertical) o radial según aplique a los diferentes tipos de mezclas, utilizando equipo automatizado de llenado y balanzas analíticas controladas por computadora para la exactitud en la dosificación así como técnica aséptica con procedimientos y personal apto que cuente con conocimientos de áreas farmacéuticas de nivel técnico o profesional, tales como Químico Farmacéutico Industrial, Químico Farmacéutico Biólogo y Técnicos en Farmacia, los cuales deberán estar respaldados con la documentación que acredite el adiestramiento para la preparación de mezclas de conformidad con las recomendaciones establecidas por la NOM-059-SSA1-2006</w:t>
      </w:r>
    </w:p>
    <w:p w14:paraId="453F1052"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Mantener el control microbiológico de las áreas y técnicas de producción con procedimientos y frecuencias basados en las recomendaciones establecidas por las leyes mexicanas.</w:t>
      </w:r>
    </w:p>
    <w:p w14:paraId="1F61F2E2" w14:textId="77777777" w:rsidR="0069429A" w:rsidRPr="005339E5"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Establecer y conservar la presión del aire y temperatura adecuada para</w:t>
      </w:r>
      <w:r w:rsidRPr="005339E5">
        <w:rPr>
          <w:rFonts w:asciiTheme="minorHAnsi" w:hAnsiTheme="minorHAnsi" w:cs="Tahoma"/>
          <w:sz w:val="18"/>
          <w:szCs w:val="18"/>
        </w:rPr>
        <w:t xml:space="preserve"> cada tipo de área controlada y monitoreada de manera diaria.</w:t>
      </w:r>
    </w:p>
    <w:p w14:paraId="0BAF7A75" w14:textId="77777777" w:rsidR="0069429A" w:rsidRPr="005339E5" w:rsidRDefault="0069429A" w:rsidP="0069429A">
      <w:pPr>
        <w:ind w:hanging="180"/>
        <w:jc w:val="both"/>
        <w:rPr>
          <w:rFonts w:asciiTheme="minorHAnsi" w:hAnsiTheme="minorHAnsi" w:cs="Tahoma"/>
          <w:sz w:val="18"/>
          <w:szCs w:val="18"/>
        </w:rPr>
      </w:pPr>
    </w:p>
    <w:p w14:paraId="65F99060" w14:textId="77777777" w:rsidR="0069429A" w:rsidRPr="005339E5" w:rsidRDefault="0069429A" w:rsidP="0069429A">
      <w:pPr>
        <w:ind w:hanging="141"/>
        <w:jc w:val="both"/>
        <w:rPr>
          <w:rFonts w:asciiTheme="minorHAnsi" w:hAnsiTheme="minorHAnsi" w:cs="Tahoma"/>
          <w:b/>
          <w:bCs/>
          <w:sz w:val="18"/>
          <w:szCs w:val="18"/>
        </w:rPr>
      </w:pPr>
      <w:r w:rsidRPr="005339E5">
        <w:rPr>
          <w:rFonts w:asciiTheme="minorHAnsi" w:hAnsiTheme="minorHAnsi" w:cs="Tahoma"/>
          <w:b/>
          <w:bCs/>
          <w:sz w:val="18"/>
          <w:szCs w:val="18"/>
        </w:rPr>
        <w:t>c) LIBERACIÓN:</w:t>
      </w:r>
    </w:p>
    <w:p w14:paraId="3224A3B8"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Contar con un sistema de inspección óptica de las mezclas preparadas;</w:t>
      </w:r>
    </w:p>
    <w:p w14:paraId="42A99273"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Contar con un sistema de bases de datos que permita la rastreabilidad del nombre del paciente, número de cama, nombre del médico tratante, el número de lote y fecha de elaboración y caducidad de cada mezcla.</w:t>
      </w:r>
    </w:p>
    <w:p w14:paraId="7E641FFD"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Colocar los sellos de seguridad que garanticen la integridad fisicoquímica de cada Mezcla una vez preparada.</w:t>
      </w:r>
    </w:p>
    <w:p w14:paraId="520B1775" w14:textId="77777777" w:rsidR="0069429A" w:rsidRPr="00E65AD2" w:rsidRDefault="0069429A" w:rsidP="00360AC7">
      <w:pPr>
        <w:pStyle w:val="Prrafodelista"/>
        <w:numPr>
          <w:ilvl w:val="0"/>
          <w:numId w:val="36"/>
        </w:numPr>
        <w:ind w:left="567" w:hanging="283"/>
        <w:jc w:val="both"/>
        <w:rPr>
          <w:rFonts w:asciiTheme="minorHAnsi" w:hAnsiTheme="minorHAnsi" w:cs="Tahoma"/>
          <w:sz w:val="18"/>
          <w:szCs w:val="18"/>
        </w:rPr>
      </w:pPr>
      <w:r w:rsidRPr="00E65AD2">
        <w:rPr>
          <w:rFonts w:asciiTheme="minorHAnsi" w:hAnsiTheme="minorHAnsi" w:cs="Tahoma"/>
          <w:sz w:val="18"/>
          <w:szCs w:val="18"/>
        </w:rPr>
        <w:t>Antes de entregar la mezcla preparada, deberá verificar el cumplimiento de todos los procedimientos dentro del sistema de calidad establecidos por la NOM-059-SSA1-2006</w:t>
      </w:r>
    </w:p>
    <w:p w14:paraId="0E8FBA93" w14:textId="77777777" w:rsidR="0069429A" w:rsidRPr="00E65AD2" w:rsidRDefault="0069429A" w:rsidP="00360AC7">
      <w:pPr>
        <w:pStyle w:val="Prrafodelista"/>
        <w:numPr>
          <w:ilvl w:val="0"/>
          <w:numId w:val="37"/>
        </w:numPr>
        <w:ind w:left="567" w:hanging="283"/>
        <w:jc w:val="both"/>
        <w:rPr>
          <w:rFonts w:asciiTheme="minorHAnsi" w:hAnsiTheme="minorHAnsi" w:cs="Tahoma"/>
          <w:sz w:val="18"/>
          <w:szCs w:val="18"/>
        </w:rPr>
      </w:pPr>
      <w:r w:rsidRPr="00E65AD2">
        <w:rPr>
          <w:rFonts w:asciiTheme="minorHAnsi" w:hAnsiTheme="minorHAnsi" w:cs="Tahoma"/>
          <w:sz w:val="18"/>
          <w:szCs w:val="18"/>
        </w:rPr>
        <w:t>Formatos membretados para la solicitud y devolución individualizada de mezclas.</w:t>
      </w:r>
    </w:p>
    <w:p w14:paraId="3AF54F6D" w14:textId="77777777" w:rsidR="0069429A" w:rsidRPr="005339E5" w:rsidRDefault="0069429A" w:rsidP="0069429A">
      <w:pPr>
        <w:ind w:hanging="141"/>
        <w:jc w:val="both"/>
        <w:rPr>
          <w:rFonts w:asciiTheme="minorHAnsi" w:hAnsiTheme="minorHAnsi" w:cs="Tahoma"/>
          <w:b/>
          <w:bCs/>
          <w:sz w:val="18"/>
          <w:szCs w:val="18"/>
        </w:rPr>
      </w:pPr>
    </w:p>
    <w:p w14:paraId="6FF4E103" w14:textId="77777777" w:rsidR="0069429A" w:rsidRPr="00E65AD2" w:rsidRDefault="0069429A" w:rsidP="0069429A">
      <w:pPr>
        <w:ind w:hanging="141"/>
        <w:jc w:val="both"/>
        <w:rPr>
          <w:rFonts w:asciiTheme="minorHAnsi" w:hAnsiTheme="minorHAnsi" w:cs="Tahoma"/>
          <w:b/>
          <w:bCs/>
          <w:sz w:val="18"/>
          <w:szCs w:val="18"/>
        </w:rPr>
      </w:pPr>
      <w:r w:rsidRPr="00E65AD2">
        <w:rPr>
          <w:rFonts w:asciiTheme="minorHAnsi" w:hAnsiTheme="minorHAnsi" w:cs="Tahoma"/>
          <w:b/>
          <w:bCs/>
          <w:sz w:val="18"/>
          <w:szCs w:val="18"/>
        </w:rPr>
        <w:t>d)  DISTRIBUCIÓN:</w:t>
      </w:r>
    </w:p>
    <w:p w14:paraId="206916D2" w14:textId="07E00C32" w:rsidR="0069429A" w:rsidRPr="00E65AD2" w:rsidRDefault="0069429A" w:rsidP="00360AC7">
      <w:pPr>
        <w:pStyle w:val="Prrafodelista"/>
        <w:numPr>
          <w:ilvl w:val="0"/>
          <w:numId w:val="38"/>
        </w:numPr>
        <w:ind w:left="567" w:hanging="283"/>
        <w:jc w:val="both"/>
        <w:rPr>
          <w:rFonts w:asciiTheme="minorHAnsi" w:hAnsiTheme="minorHAnsi" w:cs="Tahoma"/>
          <w:sz w:val="18"/>
          <w:szCs w:val="18"/>
        </w:rPr>
      </w:pPr>
      <w:r w:rsidRPr="00E65AD2">
        <w:rPr>
          <w:rFonts w:asciiTheme="minorHAnsi" w:hAnsiTheme="minorHAnsi" w:cs="Tahoma"/>
          <w:sz w:val="18"/>
          <w:szCs w:val="18"/>
        </w:rPr>
        <w:t>Contar con un sistema de distribución con unidades de reciente modelo que aseguren el traslado y entrega en el servicio señalado en</w:t>
      </w:r>
      <w:r w:rsidR="005D02B6" w:rsidRPr="00E65AD2">
        <w:rPr>
          <w:rFonts w:asciiTheme="minorHAnsi" w:hAnsiTheme="minorHAnsi" w:cs="Tahoma"/>
          <w:sz w:val="18"/>
          <w:szCs w:val="18"/>
        </w:rPr>
        <w:t xml:space="preserve"> la Unidad Hospitalaria a la</w:t>
      </w:r>
      <w:r w:rsidRPr="00E65AD2">
        <w:rPr>
          <w:rFonts w:asciiTheme="minorHAnsi" w:hAnsiTheme="minorHAnsi" w:cs="Tahoma"/>
          <w:sz w:val="18"/>
          <w:szCs w:val="18"/>
        </w:rPr>
        <w:t xml:space="preserve"> que va dirigido el servicio, de cada tipo de mezcla en la forma adecuada conservando la temperatura y empaque requeridos en condiciones de red fría que garanticen la integridad del empaque y tomando en cuenta para ello la prescripción solicitada.</w:t>
      </w:r>
    </w:p>
    <w:p w14:paraId="7A9D2AF6" w14:textId="77777777" w:rsidR="0069429A" w:rsidRPr="00E65AD2" w:rsidRDefault="0069429A" w:rsidP="00360AC7">
      <w:pPr>
        <w:pStyle w:val="Prrafodelista"/>
        <w:numPr>
          <w:ilvl w:val="0"/>
          <w:numId w:val="38"/>
        </w:numPr>
        <w:ind w:left="567" w:hanging="283"/>
        <w:jc w:val="both"/>
        <w:rPr>
          <w:rFonts w:asciiTheme="minorHAnsi" w:hAnsiTheme="minorHAnsi" w:cs="Tahoma"/>
          <w:sz w:val="18"/>
          <w:szCs w:val="18"/>
        </w:rPr>
      </w:pPr>
      <w:r w:rsidRPr="00E65AD2">
        <w:rPr>
          <w:rFonts w:asciiTheme="minorHAnsi" w:hAnsiTheme="minorHAnsi" w:cs="Tahoma"/>
          <w:sz w:val="18"/>
          <w:szCs w:val="18"/>
        </w:rPr>
        <w:t>Monitorear la temperatura de traslado mediante equipos termo-gráficos validados.</w:t>
      </w:r>
    </w:p>
    <w:p w14:paraId="7A8613CD" w14:textId="77777777" w:rsidR="0069429A" w:rsidRPr="00E65AD2" w:rsidRDefault="0069429A" w:rsidP="00360AC7">
      <w:pPr>
        <w:pStyle w:val="Textoindependiente2"/>
        <w:numPr>
          <w:ilvl w:val="0"/>
          <w:numId w:val="38"/>
        </w:numPr>
        <w:tabs>
          <w:tab w:val="left" w:pos="142"/>
        </w:tabs>
        <w:ind w:left="567" w:right="0" w:hanging="283"/>
        <w:rPr>
          <w:rFonts w:asciiTheme="minorHAnsi" w:hAnsiTheme="minorHAnsi" w:cs="Tahoma"/>
          <w:sz w:val="18"/>
          <w:szCs w:val="18"/>
        </w:rPr>
      </w:pPr>
      <w:r w:rsidRPr="00E65AD2">
        <w:rPr>
          <w:rFonts w:asciiTheme="minorHAnsi" w:hAnsiTheme="minorHAnsi" w:cs="Tahoma"/>
          <w:b/>
          <w:sz w:val="18"/>
          <w:szCs w:val="18"/>
        </w:rPr>
        <w:t>“EL PROVEEDOR”</w:t>
      </w:r>
      <w:r w:rsidRPr="00E65AD2">
        <w:rPr>
          <w:rFonts w:asciiTheme="minorHAnsi" w:hAnsiTheme="minorHAnsi" w:cs="Tahoma"/>
          <w:sz w:val="18"/>
          <w:szCs w:val="18"/>
        </w:rPr>
        <w:t xml:space="preserve"> propondrá equipo de refrigeración adecuado, para la conservación de las mezclas preparadas para el día y lo correspondiente a fines de semana y días festivos.</w:t>
      </w:r>
    </w:p>
    <w:p w14:paraId="04B2AA2B" w14:textId="77777777" w:rsidR="0069429A" w:rsidRPr="005339E5" w:rsidRDefault="0069429A" w:rsidP="0069429A">
      <w:pPr>
        <w:ind w:hanging="141"/>
        <w:jc w:val="both"/>
        <w:rPr>
          <w:rFonts w:asciiTheme="minorHAnsi" w:hAnsiTheme="minorHAnsi" w:cs="Tahoma"/>
          <w:b/>
          <w:bCs/>
          <w:sz w:val="18"/>
          <w:szCs w:val="18"/>
        </w:rPr>
      </w:pPr>
    </w:p>
    <w:p w14:paraId="5536EF7D" w14:textId="77777777" w:rsidR="0069429A" w:rsidRPr="00E65AD2" w:rsidRDefault="0069429A" w:rsidP="0069429A">
      <w:pPr>
        <w:ind w:hanging="141"/>
        <w:jc w:val="both"/>
        <w:rPr>
          <w:rFonts w:asciiTheme="minorHAnsi" w:hAnsiTheme="minorHAnsi" w:cs="Tahoma"/>
          <w:b/>
          <w:bCs/>
          <w:sz w:val="18"/>
          <w:szCs w:val="18"/>
        </w:rPr>
      </w:pPr>
      <w:r w:rsidRPr="00E65AD2">
        <w:rPr>
          <w:rFonts w:asciiTheme="minorHAnsi" w:hAnsiTheme="minorHAnsi" w:cs="Tahoma"/>
          <w:b/>
          <w:bCs/>
          <w:sz w:val="18"/>
          <w:szCs w:val="18"/>
        </w:rPr>
        <w:t>e)  ENTREGA E IDENTIFICACIÓN.</w:t>
      </w:r>
    </w:p>
    <w:p w14:paraId="378E6D45" w14:textId="77777777" w:rsidR="0069429A" w:rsidRPr="00E65AD2"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lastRenderedPageBreak/>
        <w:t>Las mezclas se entregarán etiquetadas, acompañadas de la documentación necesaria para su verificación y asegurar las condiciones de almacenamiento y traslado que garanticen su conservación.</w:t>
      </w:r>
    </w:p>
    <w:p w14:paraId="6E02C841" w14:textId="77777777" w:rsidR="0069429A" w:rsidRPr="00E65AD2" w:rsidRDefault="0069429A" w:rsidP="00360AC7">
      <w:pPr>
        <w:pStyle w:val="Prrafodelista"/>
        <w:numPr>
          <w:ilvl w:val="0"/>
          <w:numId w:val="39"/>
        </w:numPr>
        <w:ind w:left="567" w:hanging="283"/>
        <w:jc w:val="both"/>
        <w:rPr>
          <w:rFonts w:asciiTheme="minorHAnsi" w:hAnsiTheme="minorHAnsi" w:cs="Tahoma"/>
          <w:sz w:val="18"/>
          <w:szCs w:val="18"/>
        </w:rPr>
      </w:pPr>
      <w:r w:rsidRPr="00E65AD2">
        <w:rPr>
          <w:rFonts w:asciiTheme="minorHAnsi" w:hAnsiTheme="minorHAnsi" w:cs="Tahoma"/>
          <w:sz w:val="18"/>
          <w:szCs w:val="18"/>
        </w:rPr>
        <w:t>En la etiqueta de cada una de las mezclas, deberá incluir:</w:t>
      </w:r>
    </w:p>
    <w:p w14:paraId="7BC95DCC"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Nombre del paciente</w:t>
      </w:r>
      <w:r w:rsidR="009A2E57" w:rsidRPr="00E65AD2">
        <w:rPr>
          <w:rFonts w:asciiTheme="minorHAnsi" w:hAnsiTheme="minorHAnsi" w:cs="Tahoma"/>
          <w:sz w:val="18"/>
          <w:szCs w:val="18"/>
        </w:rPr>
        <w:t>.</w:t>
      </w:r>
    </w:p>
    <w:p w14:paraId="7720426F"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Número de cama (si es ambulatorio, especificarlo)</w:t>
      </w:r>
      <w:r w:rsidR="009A2E57" w:rsidRPr="00E65AD2">
        <w:rPr>
          <w:rFonts w:asciiTheme="minorHAnsi" w:hAnsiTheme="minorHAnsi" w:cs="Tahoma"/>
          <w:sz w:val="18"/>
          <w:szCs w:val="18"/>
        </w:rPr>
        <w:t>.</w:t>
      </w:r>
    </w:p>
    <w:p w14:paraId="2BA188BF"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Fecha de preparación</w:t>
      </w:r>
      <w:r w:rsidR="009A2E57" w:rsidRPr="00E65AD2">
        <w:rPr>
          <w:rFonts w:asciiTheme="minorHAnsi" w:hAnsiTheme="minorHAnsi" w:cs="Tahoma"/>
          <w:sz w:val="18"/>
          <w:szCs w:val="18"/>
        </w:rPr>
        <w:t>.</w:t>
      </w:r>
    </w:p>
    <w:p w14:paraId="6F07DAEE"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Fecha de caducidad</w:t>
      </w:r>
      <w:r w:rsidR="009A2E57" w:rsidRPr="00E65AD2">
        <w:rPr>
          <w:rFonts w:asciiTheme="minorHAnsi" w:hAnsiTheme="minorHAnsi" w:cs="Tahoma"/>
          <w:sz w:val="18"/>
          <w:szCs w:val="18"/>
        </w:rPr>
        <w:t>.</w:t>
      </w:r>
    </w:p>
    <w:p w14:paraId="1B66CA9C"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Lote de la mezcla</w:t>
      </w:r>
      <w:r w:rsidR="009A2E57" w:rsidRPr="00E65AD2">
        <w:rPr>
          <w:rFonts w:asciiTheme="minorHAnsi" w:hAnsiTheme="minorHAnsi" w:cs="Tahoma"/>
          <w:sz w:val="18"/>
          <w:szCs w:val="18"/>
        </w:rPr>
        <w:t>.</w:t>
      </w:r>
    </w:p>
    <w:p w14:paraId="517776BF" w14:textId="77777777" w:rsidR="0069429A" w:rsidRPr="00E65AD2" w:rsidRDefault="0069429A" w:rsidP="00360AC7">
      <w:pPr>
        <w:pStyle w:val="Prrafodelista"/>
        <w:numPr>
          <w:ilvl w:val="1"/>
          <w:numId w:val="43"/>
        </w:numPr>
        <w:ind w:left="851" w:hanging="284"/>
        <w:jc w:val="both"/>
        <w:rPr>
          <w:rFonts w:asciiTheme="minorHAnsi" w:hAnsiTheme="minorHAnsi" w:cs="Tahoma"/>
          <w:sz w:val="18"/>
          <w:szCs w:val="18"/>
        </w:rPr>
      </w:pPr>
      <w:r w:rsidRPr="00E65AD2">
        <w:rPr>
          <w:rFonts w:asciiTheme="minorHAnsi" w:hAnsiTheme="minorHAnsi" w:cs="Tahoma"/>
          <w:sz w:val="18"/>
          <w:szCs w:val="18"/>
        </w:rPr>
        <w:t>Nombre y clave del médico prescriptor</w:t>
      </w:r>
      <w:r w:rsidR="009A2E57" w:rsidRPr="00E65AD2">
        <w:rPr>
          <w:rFonts w:asciiTheme="minorHAnsi" w:hAnsiTheme="minorHAnsi" w:cs="Tahoma"/>
          <w:sz w:val="18"/>
          <w:szCs w:val="18"/>
        </w:rPr>
        <w:t>.</w:t>
      </w:r>
    </w:p>
    <w:p w14:paraId="6F136070" w14:textId="77777777" w:rsidR="0069429A" w:rsidRPr="00E65AD2"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E65AD2">
        <w:rPr>
          <w:rFonts w:asciiTheme="minorHAnsi" w:hAnsiTheme="minorHAnsi" w:cs="Tahoma"/>
          <w:bCs/>
          <w:sz w:val="18"/>
          <w:szCs w:val="18"/>
        </w:rPr>
        <w:t>Descripción de la mezcla</w:t>
      </w:r>
      <w:r w:rsidR="009A2E57" w:rsidRPr="00E65AD2">
        <w:rPr>
          <w:rFonts w:asciiTheme="minorHAnsi" w:hAnsiTheme="minorHAnsi" w:cs="Tahoma"/>
          <w:bCs/>
          <w:sz w:val="18"/>
          <w:szCs w:val="18"/>
        </w:rPr>
        <w:t>.</w:t>
      </w:r>
    </w:p>
    <w:p w14:paraId="5567ADD6" w14:textId="77777777" w:rsidR="0069429A" w:rsidRPr="00E65AD2" w:rsidRDefault="0069429A" w:rsidP="00360AC7">
      <w:pPr>
        <w:pStyle w:val="Textoindependiente"/>
        <w:numPr>
          <w:ilvl w:val="1"/>
          <w:numId w:val="43"/>
        </w:numPr>
        <w:ind w:left="851" w:right="0" w:hanging="284"/>
        <w:jc w:val="left"/>
        <w:rPr>
          <w:rFonts w:asciiTheme="minorHAnsi" w:hAnsiTheme="minorHAnsi" w:cs="Tahoma"/>
          <w:bCs/>
          <w:sz w:val="18"/>
          <w:szCs w:val="18"/>
        </w:rPr>
      </w:pPr>
      <w:r w:rsidRPr="00E65AD2">
        <w:rPr>
          <w:rFonts w:asciiTheme="minorHAnsi" w:hAnsiTheme="minorHAnsi" w:cs="Tahoma"/>
          <w:bCs/>
          <w:sz w:val="18"/>
          <w:szCs w:val="18"/>
        </w:rPr>
        <w:t>Indicaciones de conservación</w:t>
      </w:r>
      <w:r w:rsidR="009A2E57" w:rsidRPr="00E65AD2">
        <w:rPr>
          <w:rFonts w:asciiTheme="minorHAnsi" w:hAnsiTheme="minorHAnsi" w:cs="Tahoma"/>
          <w:bCs/>
          <w:sz w:val="18"/>
          <w:szCs w:val="18"/>
        </w:rPr>
        <w:t>.</w:t>
      </w:r>
    </w:p>
    <w:p w14:paraId="0584BC0B" w14:textId="77777777" w:rsidR="0069429A" w:rsidRPr="00E65AD2" w:rsidRDefault="0069429A" w:rsidP="00360AC7">
      <w:pPr>
        <w:pStyle w:val="Sangra2detindependiente"/>
        <w:numPr>
          <w:ilvl w:val="0"/>
          <w:numId w:val="39"/>
        </w:numPr>
        <w:tabs>
          <w:tab w:val="clear" w:pos="5529"/>
          <w:tab w:val="clear" w:pos="9923"/>
        </w:tabs>
        <w:ind w:left="567" w:hanging="283"/>
        <w:jc w:val="both"/>
        <w:rPr>
          <w:rFonts w:asciiTheme="minorHAnsi" w:hAnsiTheme="minorHAnsi" w:cs="Tahoma"/>
          <w:sz w:val="18"/>
          <w:szCs w:val="18"/>
        </w:rPr>
      </w:pPr>
      <w:r w:rsidRPr="00E65AD2">
        <w:rPr>
          <w:rFonts w:asciiTheme="minorHAnsi" w:hAnsiTheme="minorHAnsi" w:cs="Tahoma"/>
          <w:sz w:val="18"/>
          <w:szCs w:val="18"/>
        </w:rPr>
        <w:t>La entrega de l</w:t>
      </w:r>
      <w:r w:rsidR="00907AD3" w:rsidRPr="00E65AD2">
        <w:rPr>
          <w:rFonts w:asciiTheme="minorHAnsi" w:hAnsiTheme="minorHAnsi" w:cs="Tahoma"/>
          <w:sz w:val="18"/>
          <w:szCs w:val="18"/>
        </w:rPr>
        <w:t>o</w:t>
      </w:r>
      <w:r w:rsidRPr="00E65AD2">
        <w:rPr>
          <w:rFonts w:asciiTheme="minorHAnsi" w:hAnsiTheme="minorHAnsi" w:cs="Tahoma"/>
          <w:sz w:val="18"/>
          <w:szCs w:val="18"/>
        </w:rPr>
        <w:t>s medicamentos mezclados se efectuará en las áreas indicadas, de lunes a domingo en los horarios señalados en el inciso (a) anteriormente citado.</w:t>
      </w:r>
    </w:p>
    <w:p w14:paraId="502EA88B" w14:textId="77777777" w:rsidR="0069429A" w:rsidRPr="00E65AD2" w:rsidRDefault="0069429A" w:rsidP="00360AC7">
      <w:pPr>
        <w:pStyle w:val="Sangra3detindependiente"/>
        <w:numPr>
          <w:ilvl w:val="0"/>
          <w:numId w:val="39"/>
        </w:numPr>
        <w:spacing w:after="0"/>
        <w:ind w:left="567" w:hanging="283"/>
        <w:jc w:val="both"/>
        <w:rPr>
          <w:rFonts w:asciiTheme="minorHAnsi" w:hAnsiTheme="minorHAnsi" w:cs="Tahoma"/>
          <w:sz w:val="18"/>
          <w:szCs w:val="18"/>
        </w:rPr>
      </w:pPr>
      <w:r w:rsidRPr="00E65AD2">
        <w:rPr>
          <w:rFonts w:asciiTheme="minorHAnsi" w:hAnsiTheme="minorHAnsi" w:cs="Tahoma"/>
          <w:sz w:val="18"/>
          <w:szCs w:val="18"/>
        </w:rPr>
        <w:t>El personal del prestador del servicio comisionado para efectuar la entrega de las mezclas preparadas deberá identificarse con la credencial correspondiente, autorizada por la empresa.</w:t>
      </w:r>
    </w:p>
    <w:p w14:paraId="2904BF54" w14:textId="77777777" w:rsidR="0069429A" w:rsidRPr="005339E5" w:rsidRDefault="0069429A" w:rsidP="0069429A">
      <w:pPr>
        <w:ind w:left="567" w:hanging="283"/>
        <w:jc w:val="both"/>
        <w:rPr>
          <w:rFonts w:asciiTheme="minorHAnsi" w:hAnsiTheme="minorHAnsi" w:cs="Tahoma"/>
          <w:sz w:val="18"/>
          <w:szCs w:val="18"/>
        </w:rPr>
      </w:pPr>
    </w:p>
    <w:p w14:paraId="362CC365" w14:textId="77777777" w:rsidR="0069429A" w:rsidRPr="00E65AD2" w:rsidRDefault="0069429A" w:rsidP="0069429A">
      <w:pPr>
        <w:jc w:val="both"/>
        <w:rPr>
          <w:rFonts w:asciiTheme="minorHAnsi" w:hAnsiTheme="minorHAnsi" w:cs="Tahoma"/>
          <w:bCs/>
          <w:sz w:val="18"/>
          <w:szCs w:val="18"/>
        </w:rPr>
      </w:pPr>
      <w:r w:rsidRPr="00E65AD2">
        <w:rPr>
          <w:rFonts w:asciiTheme="minorHAnsi" w:hAnsiTheme="minorHAnsi" w:cs="Tahoma"/>
          <w:b/>
          <w:sz w:val="18"/>
          <w:szCs w:val="18"/>
        </w:rPr>
        <w:t>f) LA PRESTACIÓN DEL SERVICIO INCLUYE LO SIGUIENTE:</w:t>
      </w:r>
    </w:p>
    <w:p w14:paraId="6E50D746" w14:textId="77777777" w:rsidR="0069429A" w:rsidRPr="00E65AD2" w:rsidRDefault="0069429A" w:rsidP="00360AC7">
      <w:pPr>
        <w:pStyle w:val="Textoindependiente"/>
        <w:numPr>
          <w:ilvl w:val="0"/>
          <w:numId w:val="40"/>
        </w:numPr>
        <w:tabs>
          <w:tab w:val="clear" w:pos="1276"/>
        </w:tabs>
        <w:ind w:left="567" w:right="0" w:hanging="283"/>
        <w:rPr>
          <w:rFonts w:asciiTheme="minorHAnsi" w:hAnsiTheme="minorHAnsi" w:cs="Tahoma"/>
          <w:bCs/>
          <w:sz w:val="18"/>
          <w:szCs w:val="18"/>
        </w:rPr>
      </w:pPr>
      <w:r w:rsidRPr="00E65AD2">
        <w:rPr>
          <w:rFonts w:asciiTheme="minorHAnsi" w:hAnsiTheme="minorHAnsi" w:cs="Tahoma"/>
          <w:bCs/>
          <w:sz w:val="18"/>
          <w:szCs w:val="18"/>
        </w:rPr>
        <w:t xml:space="preserve">Un sistema, que permita el enlace diario, vía teléfono, fax, o Internet, para la comunicación directa de las solicitudes de mezclas por cada uno de los pacientes y Unidades así como equipo portátil para la comunicación entre personal médico encargado y el Centro de Mezclas. Deberá incluir el sistema de cómputo y medios para la conexión a Internet, así como un mecanismo de respaldo, en caso de falla del sistema (por ejemplo, fax) del cual también, </w:t>
      </w:r>
      <w:r w:rsidRPr="00E65AD2">
        <w:rPr>
          <w:rFonts w:asciiTheme="minorHAnsi" w:hAnsiTheme="minorHAnsi" w:cs="Tahoma"/>
          <w:b/>
          <w:bCs/>
          <w:sz w:val="18"/>
          <w:szCs w:val="18"/>
        </w:rPr>
        <w:t>“EL PROVEEDOR”</w:t>
      </w:r>
      <w:r w:rsidRPr="00E65AD2">
        <w:rPr>
          <w:rFonts w:asciiTheme="minorHAnsi" w:hAnsiTheme="minorHAnsi" w:cs="Tahoma"/>
          <w:bCs/>
          <w:sz w:val="18"/>
          <w:szCs w:val="18"/>
        </w:rPr>
        <w:t xml:space="preserve"> facilitará los medios.</w:t>
      </w:r>
    </w:p>
    <w:p w14:paraId="2E5F939D" w14:textId="3EAEB583" w:rsidR="0069429A" w:rsidRPr="00E65AD2" w:rsidRDefault="0069429A" w:rsidP="00360AC7">
      <w:pPr>
        <w:pStyle w:val="Sangra2detindependiente"/>
        <w:numPr>
          <w:ilvl w:val="0"/>
          <w:numId w:val="40"/>
        </w:numPr>
        <w:tabs>
          <w:tab w:val="clear" w:pos="5529"/>
          <w:tab w:val="clear" w:pos="9923"/>
        </w:tabs>
        <w:ind w:left="567" w:hanging="283"/>
        <w:jc w:val="both"/>
        <w:rPr>
          <w:rFonts w:asciiTheme="minorHAnsi" w:hAnsiTheme="minorHAnsi" w:cs="Tahoma"/>
          <w:sz w:val="18"/>
          <w:szCs w:val="18"/>
        </w:rPr>
      </w:pPr>
      <w:r w:rsidRPr="00E65AD2">
        <w:rPr>
          <w:rFonts w:asciiTheme="minorHAnsi" w:hAnsiTheme="minorHAnsi" w:cs="Tahoma"/>
          <w:sz w:val="18"/>
          <w:szCs w:val="18"/>
        </w:rPr>
        <w:t xml:space="preserve">Capacitación inicial al personal de enfermería en </w:t>
      </w:r>
      <w:r w:rsidR="005D02B6" w:rsidRPr="00E65AD2">
        <w:rPr>
          <w:rFonts w:asciiTheme="minorHAnsi" w:hAnsiTheme="minorHAnsi" w:cs="Tahoma"/>
          <w:sz w:val="18"/>
          <w:szCs w:val="18"/>
        </w:rPr>
        <w:t>la Unidad Hospitalaria</w:t>
      </w:r>
      <w:r w:rsidRPr="00E65AD2">
        <w:rPr>
          <w:rFonts w:asciiTheme="minorHAnsi" w:hAnsiTheme="minorHAnsi" w:cs="Tahoma"/>
          <w:sz w:val="18"/>
          <w:szCs w:val="18"/>
        </w:rPr>
        <w:t>, así como de la logística para solicitud y recepción de mezclas incluyendo la inspección de las mismas.</w:t>
      </w:r>
    </w:p>
    <w:p w14:paraId="23AEB931" w14:textId="77777777" w:rsidR="0069429A" w:rsidRPr="00E65AD2" w:rsidRDefault="0069429A" w:rsidP="00360AC7">
      <w:pPr>
        <w:pStyle w:val="Textoindependiente2"/>
        <w:numPr>
          <w:ilvl w:val="0"/>
          <w:numId w:val="40"/>
        </w:numPr>
        <w:ind w:left="567" w:right="0" w:hanging="283"/>
        <w:rPr>
          <w:rFonts w:asciiTheme="minorHAnsi" w:hAnsiTheme="minorHAnsi" w:cs="Tahoma"/>
          <w:sz w:val="18"/>
          <w:szCs w:val="18"/>
        </w:rPr>
      </w:pPr>
      <w:r w:rsidRPr="00E65AD2">
        <w:rPr>
          <w:rFonts w:asciiTheme="minorHAnsi" w:hAnsiTheme="minorHAnsi" w:cs="Tahoma"/>
          <w:sz w:val="18"/>
          <w:szCs w:val="18"/>
        </w:rPr>
        <w:t>Capacitación del personal médico sobre la logística para solicitar las mezclas, incluyendo el manejo de prescripciones durante la vigencia del contrato. El médico prescriptor será responsable de aceptar o no los esquemas propuestos.</w:t>
      </w:r>
    </w:p>
    <w:p w14:paraId="01034766" w14:textId="77777777" w:rsidR="0069429A" w:rsidRPr="005339E5" w:rsidRDefault="0069429A" w:rsidP="0069429A">
      <w:pPr>
        <w:pStyle w:val="Sangra2detindependiente"/>
        <w:ind w:left="0"/>
        <w:jc w:val="both"/>
        <w:rPr>
          <w:rFonts w:asciiTheme="minorHAnsi" w:hAnsiTheme="minorHAnsi" w:cs="Tahoma"/>
          <w:sz w:val="18"/>
          <w:szCs w:val="18"/>
        </w:rPr>
      </w:pPr>
    </w:p>
    <w:p w14:paraId="75D6C92D" w14:textId="77777777" w:rsidR="0069429A" w:rsidRPr="00E65AD2" w:rsidRDefault="0069429A" w:rsidP="0069429A">
      <w:pPr>
        <w:jc w:val="both"/>
        <w:rPr>
          <w:rFonts w:asciiTheme="minorHAnsi" w:hAnsiTheme="minorHAnsi" w:cs="Tahoma"/>
          <w:b/>
          <w:sz w:val="18"/>
          <w:szCs w:val="18"/>
        </w:rPr>
      </w:pPr>
      <w:r w:rsidRPr="00E65AD2">
        <w:rPr>
          <w:rFonts w:asciiTheme="minorHAnsi" w:hAnsiTheme="minorHAnsi" w:cs="Tahoma"/>
          <w:b/>
          <w:sz w:val="18"/>
          <w:szCs w:val="18"/>
        </w:rPr>
        <w:t>g) INFORMES QUE DEBERÁ ENTREGAR:</w:t>
      </w:r>
    </w:p>
    <w:p w14:paraId="4BF0BB3C" w14:textId="77777777" w:rsidR="0069429A" w:rsidRPr="00E65AD2" w:rsidRDefault="0069429A" w:rsidP="00360AC7">
      <w:pPr>
        <w:pStyle w:val="Prrafodelista"/>
        <w:numPr>
          <w:ilvl w:val="0"/>
          <w:numId w:val="44"/>
        </w:numPr>
        <w:ind w:left="567" w:hanging="283"/>
        <w:jc w:val="both"/>
        <w:rPr>
          <w:rFonts w:asciiTheme="minorHAnsi" w:hAnsiTheme="minorHAnsi" w:cs="Tahoma"/>
          <w:sz w:val="18"/>
          <w:szCs w:val="18"/>
        </w:rPr>
      </w:pPr>
      <w:r w:rsidRPr="00E65AD2">
        <w:rPr>
          <w:rFonts w:asciiTheme="minorHAnsi" w:hAnsiTheme="minorHAnsi" w:cs="Tahoma"/>
          <w:sz w:val="18"/>
          <w:szCs w:val="18"/>
        </w:rPr>
        <w:t>Un reporte diario escrito al Hospital, de las mezclas preparadas por servicio atendido, incluyendo lo siguiente:</w:t>
      </w:r>
    </w:p>
    <w:p w14:paraId="6D4BC3C9"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Fecha de preparación y entrega.</w:t>
      </w:r>
    </w:p>
    <w:p w14:paraId="0EA2F1CE"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Nombre del paciente.</w:t>
      </w:r>
    </w:p>
    <w:p w14:paraId="1C232203"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Número de cama (si es ambulatorio, especificarlo).</w:t>
      </w:r>
    </w:p>
    <w:p w14:paraId="0ADC8D15"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Lote de la mezcla.</w:t>
      </w:r>
    </w:p>
    <w:p w14:paraId="4A1D16C0" w14:textId="77777777" w:rsidR="0069429A" w:rsidRPr="00E65AD2" w:rsidRDefault="0069429A" w:rsidP="00360AC7">
      <w:pPr>
        <w:pStyle w:val="Prrafodelista"/>
        <w:numPr>
          <w:ilvl w:val="1"/>
          <w:numId w:val="45"/>
        </w:numPr>
        <w:ind w:left="851" w:hanging="284"/>
        <w:jc w:val="both"/>
        <w:rPr>
          <w:rFonts w:asciiTheme="minorHAnsi" w:hAnsiTheme="minorHAnsi" w:cs="Tahoma"/>
          <w:sz w:val="18"/>
          <w:szCs w:val="18"/>
        </w:rPr>
      </w:pPr>
      <w:r w:rsidRPr="00E65AD2">
        <w:rPr>
          <w:rFonts w:asciiTheme="minorHAnsi" w:hAnsiTheme="minorHAnsi" w:cs="Tahoma"/>
          <w:sz w:val="18"/>
          <w:szCs w:val="18"/>
        </w:rPr>
        <w:t>Número de mezclas entregadas.</w:t>
      </w:r>
    </w:p>
    <w:p w14:paraId="58FE9F76" w14:textId="77777777" w:rsidR="0069429A" w:rsidRPr="00E65AD2" w:rsidRDefault="0069429A" w:rsidP="00360AC7">
      <w:pPr>
        <w:pStyle w:val="Prrafodelista"/>
        <w:numPr>
          <w:ilvl w:val="1"/>
          <w:numId w:val="45"/>
        </w:numPr>
        <w:tabs>
          <w:tab w:val="left" w:pos="180"/>
        </w:tabs>
        <w:ind w:left="851" w:hanging="284"/>
        <w:jc w:val="both"/>
        <w:rPr>
          <w:rFonts w:asciiTheme="minorHAnsi" w:hAnsiTheme="minorHAnsi" w:cs="Tahoma"/>
          <w:sz w:val="18"/>
          <w:szCs w:val="18"/>
        </w:rPr>
      </w:pPr>
      <w:r w:rsidRPr="00E65AD2">
        <w:rPr>
          <w:rFonts w:asciiTheme="minorHAnsi" w:hAnsiTheme="minorHAnsi" w:cs="Tahoma"/>
          <w:sz w:val="18"/>
          <w:szCs w:val="18"/>
        </w:rPr>
        <w:t>Nombre y clave del médico prescriptor.</w:t>
      </w:r>
    </w:p>
    <w:p w14:paraId="3B38584B" w14:textId="77777777" w:rsidR="0069429A" w:rsidRPr="00E65AD2" w:rsidRDefault="0069429A" w:rsidP="00360AC7">
      <w:pPr>
        <w:pStyle w:val="Prrafodelista"/>
        <w:numPr>
          <w:ilvl w:val="0"/>
          <w:numId w:val="44"/>
        </w:numPr>
        <w:ind w:left="567" w:hanging="284"/>
        <w:jc w:val="both"/>
        <w:rPr>
          <w:rFonts w:asciiTheme="minorHAnsi" w:hAnsiTheme="minorHAnsi" w:cs="Tahoma"/>
          <w:sz w:val="18"/>
          <w:szCs w:val="18"/>
        </w:rPr>
      </w:pPr>
      <w:r w:rsidRPr="00E65AD2">
        <w:rPr>
          <w:rFonts w:asciiTheme="minorHAnsi" w:hAnsiTheme="minorHAnsi" w:cs="Tahoma"/>
          <w:sz w:val="18"/>
          <w:szCs w:val="18"/>
        </w:rPr>
        <w:t>Informe mensual con cierre al día 30 de cada mes de las mezclas preparadas con los siguientes datos:</w:t>
      </w:r>
    </w:p>
    <w:p w14:paraId="7BA01AB2" w14:textId="77777777" w:rsidR="0069429A" w:rsidRPr="00E65AD2" w:rsidRDefault="0069429A" w:rsidP="00360AC7">
      <w:pPr>
        <w:pStyle w:val="Textoindependiente"/>
        <w:numPr>
          <w:ilvl w:val="1"/>
          <w:numId w:val="46"/>
        </w:numPr>
        <w:tabs>
          <w:tab w:val="clear" w:pos="1276"/>
          <w:tab w:val="right" w:pos="1418"/>
        </w:tabs>
        <w:ind w:left="851" w:right="0" w:hanging="284"/>
        <w:jc w:val="left"/>
        <w:rPr>
          <w:rFonts w:asciiTheme="minorHAnsi" w:hAnsiTheme="minorHAnsi" w:cs="Tahoma"/>
          <w:bCs/>
          <w:sz w:val="18"/>
          <w:szCs w:val="18"/>
        </w:rPr>
      </w:pPr>
      <w:r w:rsidRPr="00E65AD2">
        <w:rPr>
          <w:rFonts w:asciiTheme="minorHAnsi" w:hAnsiTheme="minorHAnsi" w:cs="Tahoma"/>
          <w:bCs/>
          <w:sz w:val="18"/>
          <w:szCs w:val="18"/>
        </w:rPr>
        <w:t>Consumo mensual de cada uno de los insumos.</w:t>
      </w:r>
    </w:p>
    <w:p w14:paraId="482D1C9E" w14:textId="77777777" w:rsidR="0069429A" w:rsidRPr="00E65AD2" w:rsidRDefault="0069429A" w:rsidP="00360AC7">
      <w:pPr>
        <w:pStyle w:val="Prrafodelista"/>
        <w:numPr>
          <w:ilvl w:val="1"/>
          <w:numId w:val="46"/>
        </w:numPr>
        <w:ind w:left="851" w:hanging="284"/>
        <w:jc w:val="both"/>
        <w:rPr>
          <w:rFonts w:asciiTheme="minorHAnsi" w:hAnsiTheme="minorHAnsi" w:cs="Tahoma"/>
          <w:sz w:val="18"/>
          <w:szCs w:val="18"/>
        </w:rPr>
      </w:pPr>
      <w:r w:rsidRPr="00E65AD2">
        <w:rPr>
          <w:rFonts w:asciiTheme="minorHAnsi" w:hAnsiTheme="minorHAnsi" w:cs="Tahoma"/>
          <w:sz w:val="18"/>
          <w:szCs w:val="18"/>
        </w:rPr>
        <w:t>Total de mezclas preparadas en el mes.</w:t>
      </w:r>
    </w:p>
    <w:p w14:paraId="05AFC047" w14:textId="77777777" w:rsidR="0069429A" w:rsidRPr="00E65AD2" w:rsidRDefault="0069429A" w:rsidP="00360AC7">
      <w:pPr>
        <w:pStyle w:val="Prrafodelista"/>
        <w:numPr>
          <w:ilvl w:val="1"/>
          <w:numId w:val="46"/>
        </w:numPr>
        <w:ind w:left="851" w:hanging="284"/>
        <w:jc w:val="both"/>
        <w:rPr>
          <w:rFonts w:asciiTheme="minorHAnsi" w:hAnsiTheme="minorHAnsi" w:cs="Tahoma"/>
          <w:sz w:val="18"/>
          <w:szCs w:val="18"/>
        </w:rPr>
      </w:pPr>
      <w:r w:rsidRPr="00E65AD2">
        <w:rPr>
          <w:rFonts w:asciiTheme="minorHAnsi" w:hAnsiTheme="minorHAnsi" w:cs="Tahoma"/>
          <w:sz w:val="18"/>
          <w:szCs w:val="18"/>
        </w:rPr>
        <w:t>Total de bolos por paciente.</w:t>
      </w:r>
    </w:p>
    <w:p w14:paraId="42702654" w14:textId="77777777" w:rsidR="0069429A" w:rsidRPr="00E65AD2" w:rsidRDefault="0069429A" w:rsidP="00360AC7">
      <w:pPr>
        <w:pStyle w:val="Textoindependiente2"/>
        <w:numPr>
          <w:ilvl w:val="0"/>
          <w:numId w:val="44"/>
        </w:numPr>
        <w:ind w:left="567" w:right="0" w:hanging="284"/>
        <w:rPr>
          <w:rFonts w:asciiTheme="minorHAnsi" w:hAnsiTheme="minorHAnsi" w:cs="Tahoma"/>
          <w:sz w:val="18"/>
          <w:szCs w:val="18"/>
        </w:rPr>
      </w:pPr>
      <w:r w:rsidRPr="00E65AD2">
        <w:rPr>
          <w:rFonts w:asciiTheme="minorHAnsi" w:hAnsiTheme="minorHAnsi" w:cs="Tahoma"/>
          <w:sz w:val="18"/>
          <w:szCs w:val="18"/>
        </w:rPr>
        <w:t>Reporte mensual al Comité de Infecciones de la Unidad Médica, sobre el resultado de cultivos tomados a las mezclas.</w:t>
      </w:r>
    </w:p>
    <w:p w14:paraId="637B49BE" w14:textId="77777777" w:rsidR="0069429A" w:rsidRPr="00E65AD2" w:rsidRDefault="0069429A" w:rsidP="0069429A">
      <w:pPr>
        <w:tabs>
          <w:tab w:val="left" w:pos="851"/>
          <w:tab w:val="right" w:pos="1276"/>
        </w:tabs>
        <w:jc w:val="both"/>
        <w:rPr>
          <w:rFonts w:asciiTheme="minorHAnsi" w:hAnsiTheme="minorHAnsi" w:cs="Tahoma"/>
          <w:b/>
          <w:bCs/>
          <w:sz w:val="18"/>
          <w:szCs w:val="18"/>
        </w:rPr>
      </w:pPr>
    </w:p>
    <w:p w14:paraId="0BC8E714" w14:textId="772F109C" w:rsidR="0069429A" w:rsidRPr="005339E5" w:rsidRDefault="0069429A" w:rsidP="0069429A">
      <w:pPr>
        <w:jc w:val="both"/>
        <w:rPr>
          <w:rFonts w:asciiTheme="minorHAnsi" w:hAnsiTheme="minorHAnsi" w:cs="Arial"/>
          <w:sz w:val="18"/>
          <w:szCs w:val="18"/>
        </w:rPr>
      </w:pPr>
      <w:r w:rsidRPr="00E65AD2">
        <w:rPr>
          <w:rFonts w:asciiTheme="minorHAnsi" w:hAnsiTheme="minorHAnsi" w:cs="Tahoma"/>
          <w:sz w:val="18"/>
          <w:szCs w:val="18"/>
        </w:rPr>
        <w:t xml:space="preserve">Para evaluar el cumplimiento de lo anteriormente descrito se podrá realizar una visita a las instalaciones de </w:t>
      </w:r>
      <w:r w:rsidRPr="00E65AD2">
        <w:rPr>
          <w:rFonts w:asciiTheme="minorHAnsi" w:hAnsiTheme="minorHAnsi" w:cs="Tahoma"/>
          <w:b/>
          <w:sz w:val="18"/>
          <w:szCs w:val="18"/>
        </w:rPr>
        <w:t>“EL PROVEEDOR”</w:t>
      </w:r>
      <w:r w:rsidRPr="00E65AD2">
        <w:rPr>
          <w:rFonts w:asciiTheme="minorHAnsi" w:hAnsiTheme="minorHAnsi" w:cs="Tahoma"/>
          <w:sz w:val="18"/>
          <w:szCs w:val="18"/>
        </w:rPr>
        <w:t xml:space="preserve"> para comprobar el cumplimiento en la Normatividad referente</w:t>
      </w:r>
      <w:r w:rsidR="005503C8">
        <w:rPr>
          <w:rFonts w:asciiTheme="minorHAnsi" w:hAnsiTheme="minorHAnsi" w:cs="Tahoma"/>
          <w:sz w:val="18"/>
          <w:szCs w:val="18"/>
        </w:rPr>
        <w:t xml:space="preserve"> a las instalaciones y personal.</w:t>
      </w:r>
    </w:p>
    <w:p w14:paraId="355590B4" w14:textId="77777777" w:rsidR="0069429A" w:rsidRPr="005339E5" w:rsidRDefault="0069429A" w:rsidP="0069429A">
      <w:pPr>
        <w:pStyle w:val="Sangra3detindependiente"/>
        <w:spacing w:after="0"/>
        <w:ind w:left="0"/>
        <w:rPr>
          <w:rFonts w:asciiTheme="minorHAnsi" w:hAnsiTheme="minorHAnsi" w:cs="Tahoma"/>
          <w:sz w:val="18"/>
          <w:szCs w:val="18"/>
        </w:rPr>
      </w:pPr>
    </w:p>
    <w:p w14:paraId="2E9D2A33" w14:textId="77777777" w:rsidR="0069429A" w:rsidRPr="005339E5" w:rsidRDefault="0069429A" w:rsidP="0069429A">
      <w:pPr>
        <w:jc w:val="both"/>
        <w:rPr>
          <w:rFonts w:asciiTheme="minorHAnsi" w:hAnsiTheme="minorHAnsi"/>
          <w:bCs/>
          <w:sz w:val="18"/>
          <w:szCs w:val="18"/>
        </w:rPr>
      </w:pPr>
      <w:r w:rsidRPr="005339E5">
        <w:rPr>
          <w:rFonts w:asciiTheme="minorHAnsi" w:hAnsiTheme="minorHAnsi"/>
          <w:b/>
          <w:sz w:val="18"/>
          <w:szCs w:val="18"/>
        </w:rPr>
        <w:t xml:space="preserve">SEXTA: VIGENCIA.- </w:t>
      </w:r>
      <w:r w:rsidRPr="005339E5">
        <w:rPr>
          <w:rFonts w:asciiTheme="minorHAnsi" w:hAnsiTheme="minorHAnsi"/>
          <w:sz w:val="18"/>
          <w:szCs w:val="18"/>
        </w:rPr>
        <w:t xml:space="preserve">Las partes contratantes están de acuerdo en que la vigencia del presente contrato </w:t>
      </w:r>
      <w:r w:rsidRPr="005339E5">
        <w:rPr>
          <w:rFonts w:asciiTheme="minorHAnsi" w:hAnsiTheme="minorHAnsi" w:cs="Tahoma"/>
          <w:sz w:val="18"/>
          <w:szCs w:val="18"/>
        </w:rPr>
        <w:t xml:space="preserve">inicia a partir del día </w:t>
      </w:r>
      <w:r w:rsidR="00A3027A">
        <w:rPr>
          <w:rFonts w:asciiTheme="minorHAnsi" w:hAnsiTheme="minorHAnsi" w:cs="Tahoma"/>
          <w:sz w:val="18"/>
          <w:szCs w:val="18"/>
        </w:rPr>
        <w:t>___</w:t>
      </w:r>
      <w:r w:rsidRPr="005339E5">
        <w:rPr>
          <w:rFonts w:asciiTheme="minorHAnsi" w:hAnsiTheme="minorHAnsi" w:cs="Tahoma"/>
          <w:sz w:val="18"/>
          <w:szCs w:val="18"/>
        </w:rPr>
        <w:t xml:space="preserve"> y concluye el día </w:t>
      </w:r>
      <w:r w:rsidR="00A3027A">
        <w:rPr>
          <w:rFonts w:asciiTheme="minorHAnsi" w:hAnsiTheme="minorHAnsi" w:cs="Tahoma"/>
          <w:sz w:val="18"/>
          <w:szCs w:val="18"/>
        </w:rPr>
        <w:t>___</w:t>
      </w:r>
      <w:r w:rsidRPr="005339E5">
        <w:rPr>
          <w:rFonts w:asciiTheme="minorHAnsi" w:hAnsiTheme="minorHAnsi" w:cs="Tahoma"/>
          <w:sz w:val="18"/>
          <w:szCs w:val="18"/>
        </w:rPr>
        <w:t xml:space="preserve">, en la inteligencia de que si a la fecha de conclusión de la vigencia del presente contrato, el servicio no se ha prestado a satisfacción de </w:t>
      </w:r>
      <w:r w:rsidRPr="005339E5">
        <w:rPr>
          <w:rFonts w:asciiTheme="minorHAnsi" w:hAnsiTheme="minorHAnsi"/>
          <w:b/>
          <w:sz w:val="18"/>
          <w:szCs w:val="18"/>
        </w:rPr>
        <w:t xml:space="preserve">“S.S.N.L.” </w:t>
      </w:r>
      <w:r w:rsidRPr="005339E5">
        <w:rPr>
          <w:rFonts w:asciiTheme="minorHAnsi" w:hAnsiTheme="minorHAnsi"/>
          <w:bCs/>
          <w:sz w:val="18"/>
          <w:szCs w:val="18"/>
        </w:rPr>
        <w:t>este instrumento continuará vigente, hasta en tanto no se cumpla dicha condición.</w:t>
      </w:r>
    </w:p>
    <w:p w14:paraId="5E68B414" w14:textId="77777777" w:rsidR="0069429A" w:rsidRPr="005339E5" w:rsidRDefault="0069429A" w:rsidP="0069429A">
      <w:pPr>
        <w:jc w:val="both"/>
        <w:rPr>
          <w:rFonts w:asciiTheme="minorHAnsi" w:hAnsiTheme="minorHAnsi"/>
          <w:sz w:val="18"/>
          <w:szCs w:val="18"/>
        </w:rPr>
      </w:pPr>
    </w:p>
    <w:p w14:paraId="71D13D07" w14:textId="77777777" w:rsidR="0069429A" w:rsidRPr="005339E5" w:rsidRDefault="0069429A" w:rsidP="0069429A">
      <w:pPr>
        <w:jc w:val="both"/>
        <w:rPr>
          <w:rFonts w:asciiTheme="minorHAnsi" w:hAnsiTheme="minorHAnsi"/>
          <w:sz w:val="18"/>
          <w:szCs w:val="18"/>
        </w:rPr>
      </w:pPr>
      <w:r w:rsidRPr="005339E5">
        <w:rPr>
          <w:rFonts w:asciiTheme="minorHAnsi" w:hAnsiTheme="minorHAnsi"/>
          <w:b/>
          <w:sz w:val="18"/>
          <w:szCs w:val="18"/>
        </w:rPr>
        <w:t>“S.S.N.L.”</w:t>
      </w:r>
      <w:r w:rsidRPr="005339E5">
        <w:rPr>
          <w:rFonts w:asciiTheme="minorHAnsi" w:hAnsiTheme="minorHAnsi"/>
          <w:sz w:val="18"/>
          <w:szCs w:val="18"/>
        </w:rPr>
        <w:t xml:space="preserve"> podrá suspender temporalmente todo o en parte el servicio, objeto del presente contrato, en cualquier momento por causas justificadas o por razones de interés general, sin que ello implique su terminación definitiva, lo que se hará del conocimiento de </w:t>
      </w:r>
      <w:r w:rsidRPr="005339E5">
        <w:rPr>
          <w:rFonts w:asciiTheme="minorHAnsi" w:hAnsiTheme="minorHAnsi"/>
          <w:b/>
          <w:sz w:val="18"/>
          <w:szCs w:val="18"/>
        </w:rPr>
        <w:t xml:space="preserve">“EL PROVEEDOR” </w:t>
      </w:r>
      <w:r w:rsidRPr="005339E5">
        <w:rPr>
          <w:rFonts w:asciiTheme="minorHAnsi" w:hAnsiTheme="minorHAnsi"/>
          <w:sz w:val="18"/>
          <w:szCs w:val="18"/>
        </w:rPr>
        <w:t>por escrito.</w:t>
      </w:r>
    </w:p>
    <w:p w14:paraId="031F269D" w14:textId="77777777" w:rsidR="0069429A" w:rsidRPr="005339E5" w:rsidRDefault="0069429A" w:rsidP="0069429A">
      <w:pPr>
        <w:jc w:val="both"/>
        <w:rPr>
          <w:rFonts w:asciiTheme="minorHAnsi" w:hAnsiTheme="minorHAnsi"/>
          <w:sz w:val="18"/>
          <w:szCs w:val="18"/>
        </w:rPr>
      </w:pPr>
    </w:p>
    <w:p w14:paraId="5D190C42"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t>El presente contrato podrá continuar produciendo todos sus efectos legales una vez que hayan desaparecido las causas que motivaron dicha suspensión.</w:t>
      </w:r>
    </w:p>
    <w:p w14:paraId="24F814CD" w14:textId="77777777" w:rsidR="0069429A" w:rsidRPr="005339E5" w:rsidRDefault="0069429A" w:rsidP="0069429A">
      <w:pPr>
        <w:jc w:val="both"/>
        <w:rPr>
          <w:rFonts w:asciiTheme="minorHAnsi" w:hAnsiTheme="minorHAnsi"/>
          <w:sz w:val="18"/>
          <w:szCs w:val="18"/>
        </w:rPr>
      </w:pPr>
    </w:p>
    <w:p w14:paraId="5C42B844" w14:textId="77777777" w:rsidR="0069429A" w:rsidRPr="005339E5" w:rsidRDefault="0069429A" w:rsidP="0069429A">
      <w:pPr>
        <w:jc w:val="both"/>
        <w:rPr>
          <w:rFonts w:asciiTheme="minorHAnsi" w:hAnsiTheme="minorHAnsi"/>
          <w:sz w:val="18"/>
          <w:szCs w:val="18"/>
        </w:rPr>
      </w:pPr>
      <w:r w:rsidRPr="005339E5">
        <w:rPr>
          <w:rFonts w:asciiTheme="minorHAnsi" w:hAnsiTheme="minorHAnsi"/>
          <w:sz w:val="18"/>
          <w:szCs w:val="18"/>
        </w:rPr>
        <w:lastRenderedPageBreak/>
        <w:t xml:space="preserve">Asimismo, </w:t>
      </w:r>
      <w:r w:rsidRPr="005339E5">
        <w:rPr>
          <w:rFonts w:asciiTheme="minorHAnsi" w:hAnsiTheme="minorHAnsi"/>
          <w:b/>
          <w:sz w:val="18"/>
          <w:szCs w:val="18"/>
        </w:rPr>
        <w:t>“S.S.N.L.”</w:t>
      </w:r>
      <w:r w:rsidRPr="005339E5">
        <w:rPr>
          <w:rFonts w:asciiTheme="minorHAnsi" w:hAnsiTheme="minorHAnsi"/>
          <w:sz w:val="18"/>
          <w:szCs w:val="18"/>
        </w:rPr>
        <w:t xml:space="preserve">, podrá dar por terminado anticipadamente el presente contrato sin responsabilidad alguna, mediante notificación por escrito a </w:t>
      </w:r>
      <w:r w:rsidRPr="005339E5">
        <w:rPr>
          <w:rFonts w:asciiTheme="minorHAnsi" w:hAnsiTheme="minorHAnsi"/>
          <w:b/>
          <w:sz w:val="18"/>
          <w:szCs w:val="18"/>
        </w:rPr>
        <w:t>“EL PROVEEDOR”</w:t>
      </w:r>
      <w:r w:rsidRPr="005339E5">
        <w:rPr>
          <w:rFonts w:asciiTheme="minorHAnsi" w:hAnsiTheme="minorHAnsi"/>
          <w:sz w:val="18"/>
          <w:szCs w:val="18"/>
        </w:rPr>
        <w:t xml:space="preserve"> con 10 días de anticipación, cuando concurran causas de interés general.</w:t>
      </w:r>
    </w:p>
    <w:p w14:paraId="06A3E099" w14:textId="77777777" w:rsidR="0069429A" w:rsidRPr="005339E5" w:rsidRDefault="0069429A" w:rsidP="0069429A">
      <w:pPr>
        <w:jc w:val="both"/>
        <w:rPr>
          <w:rFonts w:asciiTheme="minorHAnsi" w:hAnsiTheme="minorHAnsi" w:cs="Tahoma"/>
          <w:sz w:val="18"/>
          <w:szCs w:val="18"/>
        </w:rPr>
      </w:pPr>
    </w:p>
    <w:p w14:paraId="57EC0387" w14:textId="77777777" w:rsidR="0069429A" w:rsidRPr="005339E5" w:rsidRDefault="0069429A" w:rsidP="0069429A">
      <w:pPr>
        <w:tabs>
          <w:tab w:val="left" w:pos="-284"/>
          <w:tab w:val="left" w:pos="9498"/>
        </w:tabs>
        <w:jc w:val="both"/>
        <w:rPr>
          <w:rFonts w:asciiTheme="minorHAnsi" w:hAnsiTheme="minorHAnsi" w:cs="Tahoma"/>
          <w:sz w:val="18"/>
          <w:szCs w:val="18"/>
        </w:rPr>
      </w:pPr>
      <w:r w:rsidRPr="005339E5">
        <w:rPr>
          <w:rFonts w:asciiTheme="minorHAnsi" w:hAnsiTheme="minorHAnsi" w:cs="Tahoma"/>
          <w:b/>
          <w:sz w:val="18"/>
          <w:szCs w:val="18"/>
        </w:rPr>
        <w:t xml:space="preserve">SÉPTIMA.- DEVOLUCIONES: “S.S.N.L.” </w:t>
      </w:r>
      <w:r w:rsidRPr="005339E5">
        <w:rPr>
          <w:rFonts w:asciiTheme="minorHAnsi" w:hAnsiTheme="minorHAnsi" w:cs="Tahoma"/>
          <w:sz w:val="18"/>
          <w:szCs w:val="18"/>
        </w:rPr>
        <w:t xml:space="preserve">podrá hacer devoluciones cuando se comprueben deficiencias en la calidad de los medicamentos mezclados suministrados, imputable a </w:t>
      </w:r>
      <w:r w:rsidRPr="005339E5">
        <w:rPr>
          <w:rFonts w:asciiTheme="minorHAnsi" w:hAnsiTheme="minorHAnsi"/>
          <w:b/>
          <w:sz w:val="18"/>
          <w:szCs w:val="18"/>
        </w:rPr>
        <w:t xml:space="preserve">“EL PROVEEDOR” </w:t>
      </w:r>
      <w:r w:rsidRPr="005339E5">
        <w:rPr>
          <w:rFonts w:asciiTheme="minorHAnsi" w:hAnsiTheme="minorHAnsi"/>
          <w:sz w:val="18"/>
          <w:szCs w:val="18"/>
        </w:rPr>
        <w:t>o</w:t>
      </w:r>
      <w:r w:rsidRPr="005339E5">
        <w:rPr>
          <w:rFonts w:asciiTheme="minorHAnsi" w:hAnsiTheme="minorHAnsi" w:cs="Tahoma"/>
          <w:sz w:val="18"/>
          <w:szCs w:val="18"/>
        </w:rPr>
        <w:t xml:space="preserve"> cuando no se cumpla con el período de caducidad solicitado, en este caso, </w:t>
      </w:r>
      <w:r w:rsidRPr="005339E5">
        <w:rPr>
          <w:rFonts w:asciiTheme="minorHAnsi" w:hAnsiTheme="minorHAnsi"/>
          <w:b/>
          <w:sz w:val="18"/>
          <w:szCs w:val="18"/>
        </w:rPr>
        <w:t xml:space="preserve">“EL PROVEEDOR” </w:t>
      </w:r>
      <w:r w:rsidRPr="005339E5">
        <w:rPr>
          <w:rFonts w:asciiTheme="minorHAnsi" w:hAnsiTheme="minorHAnsi" w:cs="Tahoma"/>
          <w:sz w:val="18"/>
          <w:szCs w:val="18"/>
        </w:rPr>
        <w:t>deberá reponer los bienes que presenten deficiencias en la calidad, se requerirá el reemplazo dentro de un lapso no mayor a 2 horas; de no suceder así, se podrá aplicar la pena convencional señalada en la cláusula décima primera</w:t>
      </w:r>
      <w:r w:rsidRPr="005339E5">
        <w:rPr>
          <w:rFonts w:asciiTheme="minorHAnsi" w:hAnsiTheme="minorHAnsi" w:cs="Tahoma"/>
          <w:b/>
          <w:sz w:val="18"/>
          <w:szCs w:val="18"/>
        </w:rPr>
        <w:t xml:space="preserve"> </w:t>
      </w:r>
      <w:r w:rsidRPr="005339E5">
        <w:rPr>
          <w:rFonts w:asciiTheme="minorHAnsi" w:hAnsiTheme="minorHAnsi" w:cs="Tahoma"/>
          <w:sz w:val="18"/>
          <w:szCs w:val="18"/>
        </w:rPr>
        <w:t>del presente contrato.</w:t>
      </w:r>
    </w:p>
    <w:p w14:paraId="145049DB" w14:textId="77777777" w:rsidR="0069429A" w:rsidRPr="005339E5" w:rsidRDefault="0069429A" w:rsidP="0069429A">
      <w:pPr>
        <w:tabs>
          <w:tab w:val="left" w:pos="-284"/>
          <w:tab w:val="left" w:pos="9498"/>
        </w:tabs>
        <w:jc w:val="both"/>
        <w:rPr>
          <w:rFonts w:asciiTheme="minorHAnsi" w:hAnsiTheme="minorHAnsi" w:cs="Tahoma"/>
          <w:sz w:val="18"/>
          <w:szCs w:val="18"/>
        </w:rPr>
      </w:pPr>
    </w:p>
    <w:p w14:paraId="672E1B0A"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OCTAVA.- PERÍODO DE GARANTÍA SOBRE LA CALIDAD DEL SERVICIO.-</w:t>
      </w:r>
      <w:r w:rsidRPr="005339E5">
        <w:rPr>
          <w:rFonts w:asciiTheme="minorHAnsi" w:hAnsiTheme="minorHAnsi" w:cs="Tahoma"/>
          <w:sz w:val="18"/>
          <w:szCs w:val="18"/>
        </w:rPr>
        <w:t xml:space="preserve">  El período de garantía de la prestación del servicio, estará sujeta a la vigencia del contrato.</w:t>
      </w:r>
    </w:p>
    <w:p w14:paraId="6ED04F95" w14:textId="77777777" w:rsidR="0069429A" w:rsidRPr="005339E5" w:rsidRDefault="0069429A" w:rsidP="0069429A">
      <w:pPr>
        <w:jc w:val="both"/>
        <w:rPr>
          <w:rFonts w:asciiTheme="minorHAnsi" w:hAnsiTheme="minorHAnsi" w:cs="Tahoma"/>
          <w:sz w:val="18"/>
          <w:szCs w:val="18"/>
        </w:rPr>
      </w:pPr>
    </w:p>
    <w:p w14:paraId="4889F81F" w14:textId="5983BB79" w:rsidR="0069429A" w:rsidRPr="005339E5" w:rsidRDefault="0069429A" w:rsidP="0069429A">
      <w:pPr>
        <w:tabs>
          <w:tab w:val="left" w:pos="851"/>
          <w:tab w:val="right" w:pos="1276"/>
        </w:tabs>
        <w:jc w:val="both"/>
        <w:rPr>
          <w:rFonts w:asciiTheme="minorHAnsi" w:hAnsiTheme="minorHAnsi" w:cs="Tahoma"/>
          <w:sz w:val="18"/>
          <w:szCs w:val="18"/>
        </w:rPr>
      </w:pPr>
      <w:r w:rsidRPr="005339E5">
        <w:rPr>
          <w:rFonts w:asciiTheme="minorHAnsi" w:hAnsiTheme="minorHAnsi" w:cs="Tahoma"/>
          <w:sz w:val="18"/>
          <w:szCs w:val="18"/>
        </w:rPr>
        <w:t xml:space="preserve">El control de calidad será llevado a cabo por </w:t>
      </w:r>
      <w:r w:rsidR="00A91ECE">
        <w:rPr>
          <w:rFonts w:asciiTheme="minorHAnsi" w:hAnsiTheme="minorHAnsi" w:cs="Tahoma"/>
          <w:sz w:val="18"/>
          <w:szCs w:val="18"/>
        </w:rPr>
        <w:t>la unidad aplicativa</w:t>
      </w:r>
      <w:r w:rsidRPr="005339E5">
        <w:rPr>
          <w:rFonts w:asciiTheme="minorHAnsi" w:hAnsiTheme="minorHAnsi" w:cs="Tahoma"/>
          <w:sz w:val="18"/>
          <w:szCs w:val="18"/>
        </w:rPr>
        <w:t xml:space="preserve"> y se hará conforme a los lineamientos de </w:t>
      </w:r>
      <w:r w:rsidRPr="005339E5">
        <w:rPr>
          <w:rFonts w:asciiTheme="minorHAnsi" w:hAnsiTheme="minorHAnsi" w:cs="Tahoma"/>
          <w:b/>
          <w:sz w:val="18"/>
          <w:szCs w:val="18"/>
        </w:rPr>
        <w:t>“S.S.N.L.”</w:t>
      </w:r>
      <w:r w:rsidRPr="005339E5">
        <w:rPr>
          <w:rFonts w:asciiTheme="minorHAnsi" w:hAnsiTheme="minorHAnsi" w:cs="Tahoma"/>
          <w:sz w:val="18"/>
          <w:szCs w:val="18"/>
        </w:rPr>
        <w:t>.</w:t>
      </w:r>
    </w:p>
    <w:p w14:paraId="700093CD" w14:textId="77777777" w:rsidR="0069429A" w:rsidRPr="005339E5" w:rsidRDefault="0069429A" w:rsidP="0069429A">
      <w:pPr>
        <w:jc w:val="both"/>
        <w:rPr>
          <w:rFonts w:asciiTheme="minorHAnsi" w:hAnsiTheme="minorHAnsi" w:cs="Tahoma"/>
          <w:sz w:val="18"/>
          <w:szCs w:val="18"/>
        </w:rPr>
      </w:pPr>
    </w:p>
    <w:p w14:paraId="613317CE" w14:textId="0677611C"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NOVENA.- SUPERVISIÓN: “S.S.N.L.”</w:t>
      </w:r>
      <w:r w:rsidRPr="005339E5">
        <w:rPr>
          <w:rFonts w:asciiTheme="minorHAnsi" w:hAnsiTheme="minorHAnsi" w:cs="Tahoma"/>
          <w:sz w:val="18"/>
          <w:szCs w:val="18"/>
        </w:rPr>
        <w:t>, a</w:t>
      </w:r>
      <w:r w:rsidR="00A91ECE">
        <w:rPr>
          <w:rFonts w:asciiTheme="minorHAnsi" w:hAnsiTheme="minorHAnsi" w:cs="Tahoma"/>
          <w:sz w:val="18"/>
          <w:szCs w:val="18"/>
        </w:rPr>
        <w:t xml:space="preserve"> través del Administrador de la Unidad Aplicativa</w:t>
      </w:r>
      <w:r w:rsidRPr="005339E5">
        <w:rPr>
          <w:rFonts w:asciiTheme="minorHAnsi" w:hAnsiTheme="minorHAnsi" w:cs="Tahoma"/>
          <w:sz w:val="18"/>
          <w:szCs w:val="18"/>
        </w:rPr>
        <w:t xml:space="preserve"> o del personal que este designe para ello, está facultada para supervisar y vigilar en todo tiempo, el debido cumplimiento de las obligaciones contraídas en este contrato por parte de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w:t>
      </w:r>
      <w:r w:rsidRPr="005339E5">
        <w:rPr>
          <w:rFonts w:asciiTheme="minorHAnsi" w:hAnsiTheme="minorHAnsi" w:cs="Tahoma"/>
          <w:b/>
          <w:sz w:val="18"/>
          <w:szCs w:val="18"/>
        </w:rPr>
        <w:t xml:space="preserve"> </w:t>
      </w:r>
      <w:r w:rsidRPr="005339E5">
        <w:rPr>
          <w:rFonts w:asciiTheme="minorHAnsi" w:hAnsiTheme="minorHAnsi" w:cs="Tahoma"/>
          <w:sz w:val="18"/>
          <w:szCs w:val="18"/>
        </w:rPr>
        <w:t>debiendo hacer del conocimiento a la Subdirección de Recursos Materiales, cualquier irregularidad en la prestación del servicio.</w:t>
      </w:r>
    </w:p>
    <w:p w14:paraId="00252F41" w14:textId="77777777" w:rsidR="0069429A" w:rsidRPr="005339E5" w:rsidRDefault="0069429A" w:rsidP="0069429A">
      <w:pPr>
        <w:jc w:val="both"/>
        <w:rPr>
          <w:rFonts w:asciiTheme="minorHAnsi" w:hAnsiTheme="minorHAnsi" w:cs="Tahoma"/>
          <w:sz w:val="18"/>
          <w:szCs w:val="18"/>
        </w:rPr>
      </w:pPr>
    </w:p>
    <w:p w14:paraId="2D9275E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Asimismo</w:t>
      </w:r>
      <w:r w:rsidRPr="005339E5">
        <w:rPr>
          <w:rFonts w:asciiTheme="minorHAnsi" w:hAnsiTheme="minorHAnsi" w:cs="Tahoma"/>
          <w:b/>
          <w:sz w:val="18"/>
          <w:szCs w:val="18"/>
        </w:rPr>
        <w:t xml:space="preserve"> “S.S.N.L.”</w:t>
      </w:r>
      <w:r w:rsidRPr="005339E5">
        <w:rPr>
          <w:rFonts w:asciiTheme="minorHAnsi" w:hAnsiTheme="minorHAnsi" w:cs="Tahoma"/>
          <w:sz w:val="18"/>
          <w:szCs w:val="18"/>
        </w:rPr>
        <w:t>, podrá proporcionar a</w:t>
      </w:r>
      <w:r w:rsidRPr="005339E5">
        <w:rPr>
          <w:rFonts w:asciiTheme="minorHAnsi" w:hAnsiTheme="minorHAnsi" w:cs="Tahoma"/>
          <w:b/>
          <w:sz w:val="18"/>
          <w:szCs w:val="18"/>
        </w:rPr>
        <w:t xml:space="preserve"> “EL PROVEEDOR” </w:t>
      </w:r>
      <w:r w:rsidRPr="005339E5">
        <w:rPr>
          <w:rFonts w:asciiTheme="minorHAnsi" w:hAnsiTheme="minorHAnsi" w:cs="Tahoma"/>
          <w:sz w:val="18"/>
          <w:szCs w:val="18"/>
        </w:rPr>
        <w:t xml:space="preserve">por escrito, las instrucciones que estime convenientes, relacionadas con la ejecución del servicio contratado, a fin de que se ajuste a las especificaciones, así como a las modificaciones que, en su caso, ordene </w:t>
      </w:r>
      <w:r w:rsidRPr="005339E5">
        <w:rPr>
          <w:rFonts w:asciiTheme="minorHAnsi" w:hAnsiTheme="minorHAnsi" w:cs="Tahoma"/>
          <w:b/>
          <w:sz w:val="18"/>
          <w:szCs w:val="18"/>
        </w:rPr>
        <w:t>“S.S.N.L.”</w:t>
      </w:r>
      <w:r w:rsidRPr="005339E5">
        <w:rPr>
          <w:rFonts w:asciiTheme="minorHAnsi" w:hAnsiTheme="minorHAnsi" w:cs="Tahoma"/>
          <w:bCs/>
          <w:sz w:val="18"/>
          <w:szCs w:val="18"/>
        </w:rPr>
        <w:t>.</w:t>
      </w:r>
    </w:p>
    <w:p w14:paraId="66C2F078" w14:textId="77777777" w:rsidR="0069429A" w:rsidRPr="005339E5" w:rsidRDefault="0069429A" w:rsidP="0069429A">
      <w:pPr>
        <w:jc w:val="both"/>
        <w:rPr>
          <w:rFonts w:asciiTheme="minorHAnsi" w:hAnsiTheme="minorHAnsi" w:cs="Tahoma"/>
          <w:b/>
          <w:sz w:val="18"/>
          <w:szCs w:val="18"/>
        </w:rPr>
      </w:pPr>
    </w:p>
    <w:p w14:paraId="5F901EF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RELACIONES LABORALES: “EL PROVEEDOR”</w:t>
      </w:r>
      <w:r w:rsidRPr="005339E5">
        <w:rPr>
          <w:rFonts w:asciiTheme="minorHAnsi" w:hAnsiTheme="minorHAnsi" w:cs="Tahoma"/>
          <w:sz w:val="18"/>
          <w:szCs w:val="18"/>
        </w:rPr>
        <w:t xml:space="preserve"> como empresario y patrón del personal que ocupa con motivo de los servicios del  presente contrato, será el único responsable de las obligaciones derivadas de las disposiciones legales y demás  ordenamientos en materia de trabajo y seguridad social.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conviene  por lo mismo en responder de todas las reclamaciones  que sus trabajadores llegaren a presentar en su contra o en contra de</w:t>
      </w:r>
      <w:r w:rsidRPr="005339E5">
        <w:rPr>
          <w:rFonts w:asciiTheme="minorHAnsi" w:hAnsiTheme="minorHAnsi" w:cs="Tahoma"/>
          <w:b/>
          <w:sz w:val="18"/>
          <w:szCs w:val="18"/>
        </w:rPr>
        <w:t xml:space="preserve"> “S.S.N.L.”</w:t>
      </w:r>
      <w:r w:rsidRPr="005339E5">
        <w:rPr>
          <w:rFonts w:asciiTheme="minorHAnsi" w:hAnsiTheme="minorHAnsi" w:cs="Tahoma"/>
          <w:sz w:val="18"/>
          <w:szCs w:val="18"/>
        </w:rPr>
        <w:t xml:space="preserve"> en relación con los servicios objeto de este contrato, eximiéndole de cualquier responsabilidad fiscal, laboral, de seguridad social, civil, penal y de  cualquier otra índole que pudiera darse como consecuencia directa de la prestación del servicio, materia del presente contrato.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no será patrón sustituto. </w:t>
      </w:r>
    </w:p>
    <w:p w14:paraId="370178E6" w14:textId="77777777" w:rsidR="0069429A" w:rsidRPr="005339E5" w:rsidRDefault="0069429A" w:rsidP="0069429A">
      <w:pPr>
        <w:jc w:val="both"/>
        <w:rPr>
          <w:rFonts w:asciiTheme="minorHAnsi" w:hAnsiTheme="minorHAnsi" w:cs="Tahoma"/>
          <w:sz w:val="18"/>
          <w:szCs w:val="18"/>
        </w:rPr>
      </w:pPr>
    </w:p>
    <w:p w14:paraId="4E87D0B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caso de que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tuviera problemas de carácter laboral con sus empleados y de éstos resultara un paro o huelga, se suspenderán los efectos de este contrato, quedando </w:t>
      </w:r>
      <w:r w:rsidRPr="005339E5">
        <w:rPr>
          <w:rFonts w:asciiTheme="minorHAnsi" w:hAnsiTheme="minorHAnsi" w:cs="Tahoma"/>
          <w:b/>
          <w:bCs/>
          <w:sz w:val="18"/>
          <w:szCs w:val="18"/>
        </w:rPr>
        <w:t>“S.S.N.L.”</w:t>
      </w:r>
      <w:r w:rsidRPr="005339E5">
        <w:rPr>
          <w:rFonts w:asciiTheme="minorHAnsi" w:hAnsiTheme="minorHAnsi" w:cs="Tahoma"/>
          <w:sz w:val="18"/>
          <w:szCs w:val="18"/>
        </w:rPr>
        <w:t xml:space="preserve"> en libertad de contratar estos servicios con otra compañía.</w:t>
      </w:r>
    </w:p>
    <w:p w14:paraId="4B5FE3E9" w14:textId="77777777" w:rsidR="0069429A" w:rsidRPr="005339E5" w:rsidRDefault="0069429A" w:rsidP="0069429A">
      <w:pPr>
        <w:jc w:val="both"/>
        <w:rPr>
          <w:rFonts w:asciiTheme="minorHAnsi" w:hAnsiTheme="minorHAnsi" w:cs="Tahoma"/>
          <w:sz w:val="18"/>
          <w:szCs w:val="18"/>
        </w:rPr>
      </w:pPr>
    </w:p>
    <w:p w14:paraId="38B74826"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PRIMERA.-</w:t>
      </w:r>
      <w:r w:rsidRPr="005339E5">
        <w:rPr>
          <w:rFonts w:asciiTheme="minorHAnsi" w:hAnsiTheme="minorHAnsi" w:cs="Tahoma"/>
          <w:sz w:val="18"/>
          <w:szCs w:val="18"/>
        </w:rPr>
        <w:t xml:space="preserve"> </w:t>
      </w:r>
      <w:r w:rsidRPr="005339E5">
        <w:rPr>
          <w:rFonts w:asciiTheme="minorHAnsi" w:hAnsiTheme="minorHAnsi" w:cs="Tahoma"/>
          <w:b/>
          <w:sz w:val="18"/>
          <w:szCs w:val="18"/>
        </w:rPr>
        <w:t xml:space="preserve">PENAS CONVENCIONALES: </w:t>
      </w:r>
      <w:r w:rsidRPr="005339E5">
        <w:rPr>
          <w:rFonts w:asciiTheme="minorHAnsi" w:hAnsiTheme="minorHAnsi" w:cs="Tahoma"/>
          <w:sz w:val="18"/>
          <w:szCs w:val="18"/>
        </w:rPr>
        <w:t>Se aplicará una p</w:t>
      </w:r>
      <w:r w:rsidR="009C5E77">
        <w:rPr>
          <w:rFonts w:asciiTheme="minorHAnsi" w:hAnsiTheme="minorHAnsi" w:cs="Tahoma"/>
          <w:sz w:val="18"/>
          <w:szCs w:val="18"/>
        </w:rPr>
        <w:t>ena convencional (Sanción) del 4</w:t>
      </w:r>
      <w:r w:rsidRPr="005339E5">
        <w:rPr>
          <w:rFonts w:asciiTheme="minorHAnsi" w:hAnsiTheme="minorHAnsi" w:cs="Tahoma"/>
          <w:sz w:val="18"/>
          <w:szCs w:val="18"/>
        </w:rPr>
        <w:t xml:space="preserve">% sobre el monto diario del servicio que se dejare de prestar, por cada día de mora en que incurra; salvo que ésta, obedezca a causas justificadas a juicio de </w:t>
      </w:r>
      <w:r w:rsidRPr="005339E5">
        <w:rPr>
          <w:rFonts w:asciiTheme="minorHAnsi" w:hAnsiTheme="minorHAnsi" w:cs="Tahoma"/>
          <w:b/>
          <w:sz w:val="18"/>
          <w:szCs w:val="18"/>
        </w:rPr>
        <w:t>“S.S.N.L.”</w:t>
      </w:r>
      <w:r w:rsidRPr="005339E5">
        <w:rPr>
          <w:rFonts w:asciiTheme="minorHAnsi" w:hAnsiTheme="minorHAnsi" w:cs="Tahoma"/>
          <w:sz w:val="18"/>
          <w:szCs w:val="18"/>
        </w:rPr>
        <w:t>.</w:t>
      </w:r>
    </w:p>
    <w:p w14:paraId="6A579FDC" w14:textId="77777777" w:rsidR="0069429A" w:rsidRPr="005339E5" w:rsidRDefault="0069429A" w:rsidP="0069429A">
      <w:pPr>
        <w:jc w:val="both"/>
        <w:rPr>
          <w:rFonts w:asciiTheme="minorHAnsi" w:hAnsiTheme="minorHAnsi" w:cs="Tahoma"/>
          <w:sz w:val="18"/>
          <w:szCs w:val="18"/>
        </w:rPr>
      </w:pPr>
    </w:p>
    <w:p w14:paraId="3E9CB4C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En el supuesto de que se requiera la aplicación de la Pena Convencional, el Administrador o equivalente de la Unidad Aplicativa deberá elaborar el cálculo de dicha pena y hacerlo del conocimiento de </w:t>
      </w:r>
      <w:r w:rsidRPr="005339E5">
        <w:rPr>
          <w:rFonts w:asciiTheme="minorHAnsi" w:hAnsiTheme="minorHAnsi" w:cs="Tahoma"/>
          <w:b/>
          <w:sz w:val="18"/>
          <w:szCs w:val="18"/>
        </w:rPr>
        <w:t>“EL PROVEEDOR”</w:t>
      </w:r>
      <w:r w:rsidRPr="005339E5">
        <w:rPr>
          <w:rFonts w:asciiTheme="minorHAnsi" w:hAnsiTheme="minorHAnsi" w:cs="Tahoma"/>
          <w:sz w:val="18"/>
          <w:szCs w:val="18"/>
        </w:rPr>
        <w:t>, así como también remitirlo a la Subdirección de Recursos Financieros.</w:t>
      </w:r>
    </w:p>
    <w:p w14:paraId="1CCF374B" w14:textId="77777777" w:rsidR="0069429A" w:rsidRPr="005339E5" w:rsidRDefault="0069429A" w:rsidP="0069429A">
      <w:pPr>
        <w:jc w:val="both"/>
        <w:rPr>
          <w:rFonts w:asciiTheme="minorHAnsi" w:hAnsiTheme="minorHAnsi" w:cs="Tahoma"/>
          <w:sz w:val="18"/>
          <w:szCs w:val="18"/>
        </w:rPr>
      </w:pPr>
    </w:p>
    <w:p w14:paraId="5488F04B"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La penalización será de manera proporcional al importe de la garantía de cumplimiento.  En las operaciones en que se pactare ajuste de precios, la penalización se calculará sobre el precio ajustado, conforme lo establece el párrafo segundo del artículo 139 de la Ley de Adquisiciones, Arrendamientos y Contratación de Servicios del Estado de Nuevo León.</w:t>
      </w:r>
    </w:p>
    <w:p w14:paraId="247741FE" w14:textId="77777777" w:rsidR="0069429A" w:rsidRPr="005339E5" w:rsidRDefault="0069429A" w:rsidP="0069429A">
      <w:pPr>
        <w:jc w:val="both"/>
        <w:rPr>
          <w:rFonts w:asciiTheme="minorHAnsi" w:hAnsiTheme="minorHAnsi" w:cs="Tahoma"/>
          <w:sz w:val="18"/>
          <w:szCs w:val="18"/>
        </w:rPr>
      </w:pPr>
    </w:p>
    <w:p w14:paraId="0E2B7176"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Las penas se harán efectivas descontándose de los pagos que </w:t>
      </w:r>
      <w:r w:rsidRPr="005339E5">
        <w:rPr>
          <w:rFonts w:asciiTheme="minorHAnsi" w:hAnsiTheme="minorHAnsi" w:cs="Tahoma"/>
          <w:b/>
          <w:sz w:val="18"/>
          <w:szCs w:val="18"/>
        </w:rPr>
        <w:t>“S.S.N.L.”</w:t>
      </w:r>
      <w:r w:rsidRPr="005339E5">
        <w:rPr>
          <w:rFonts w:asciiTheme="minorHAnsi" w:hAnsiTheme="minorHAnsi" w:cs="Tahoma"/>
          <w:sz w:val="18"/>
          <w:szCs w:val="18"/>
        </w:rPr>
        <w:t xml:space="preserve"> tenga pendientes de efectuar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mediante nota de crédito sobre la factura o en su caso éste efectuará el pago correspondiente en </w:t>
      </w:r>
      <w:r w:rsidRPr="005339E5">
        <w:rPr>
          <w:rFonts w:asciiTheme="minorHAnsi" w:hAnsiTheme="minorHAnsi" w:cs="Tahoma"/>
          <w:bCs/>
          <w:sz w:val="18"/>
          <w:szCs w:val="18"/>
        </w:rPr>
        <w:t xml:space="preserve">las oficinas </w:t>
      </w:r>
      <w:r w:rsidRPr="005339E5">
        <w:rPr>
          <w:rFonts w:asciiTheme="minorHAnsi" w:hAnsiTheme="minorHAnsi" w:cs="Tahoma"/>
          <w:sz w:val="18"/>
          <w:szCs w:val="18"/>
        </w:rPr>
        <w:t>de Recursos Financieros</w:t>
      </w:r>
      <w:r w:rsidRPr="005339E5">
        <w:rPr>
          <w:rFonts w:asciiTheme="minorHAnsi" w:hAnsiTheme="minorHAnsi" w:cs="Tahoma"/>
          <w:bCs/>
          <w:sz w:val="18"/>
          <w:szCs w:val="18"/>
        </w:rPr>
        <w:t xml:space="preserve"> de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independientemente de que </w:t>
      </w:r>
      <w:r w:rsidRPr="005339E5">
        <w:rPr>
          <w:rFonts w:asciiTheme="minorHAnsi" w:hAnsiTheme="minorHAnsi" w:cs="Tahoma"/>
          <w:b/>
          <w:bCs/>
          <w:sz w:val="18"/>
          <w:szCs w:val="18"/>
        </w:rPr>
        <w:t>“S.S.N.L.”</w:t>
      </w:r>
      <w:r w:rsidRPr="005339E5">
        <w:rPr>
          <w:rFonts w:asciiTheme="minorHAnsi" w:hAnsiTheme="minorHAnsi" w:cs="Tahoma"/>
          <w:bCs/>
          <w:sz w:val="18"/>
          <w:szCs w:val="18"/>
        </w:rPr>
        <w:t xml:space="preserve"> opte por hacer efectiva la garantía oto</w:t>
      </w:r>
      <w:r w:rsidRPr="005339E5">
        <w:rPr>
          <w:rFonts w:asciiTheme="minorHAnsi" w:hAnsiTheme="minorHAnsi" w:cs="Tahoma"/>
          <w:sz w:val="18"/>
          <w:szCs w:val="18"/>
        </w:rPr>
        <w:t xml:space="preserve">rgada por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hasta por el monto de las sanciones no cubiertas.</w:t>
      </w:r>
    </w:p>
    <w:p w14:paraId="33AC7A95" w14:textId="77777777" w:rsidR="0069429A" w:rsidRPr="005339E5" w:rsidRDefault="0069429A" w:rsidP="0069429A">
      <w:pPr>
        <w:jc w:val="both"/>
        <w:rPr>
          <w:rFonts w:asciiTheme="minorHAnsi" w:hAnsiTheme="minorHAnsi" w:cs="Tahoma"/>
          <w:b/>
          <w:sz w:val="18"/>
          <w:szCs w:val="18"/>
        </w:rPr>
      </w:pPr>
    </w:p>
    <w:p w14:paraId="7AE7813D"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SEGUNDA.- GARANTÍA DE CUMPLIMIENTO: </w:t>
      </w:r>
      <w:r w:rsidRPr="005339E5">
        <w:rPr>
          <w:rFonts w:asciiTheme="minorHAnsi" w:hAnsiTheme="minorHAnsi" w:cs="Tahoma"/>
          <w:sz w:val="18"/>
          <w:szCs w:val="18"/>
        </w:rPr>
        <w:t xml:space="preserve">Para garantizar el cumplimiento de las obligaciones derivadas del presente contrato,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se obliga a presentar dentro de los 10 días hábiles contados a partir de la fecha de formalización del presente contrato, una póliza de fianza por un valor del 20% del monto señalado en la Cláusula Segunda del presente instrumento.</w:t>
      </w:r>
    </w:p>
    <w:p w14:paraId="1E55FC92" w14:textId="77777777" w:rsidR="0069429A" w:rsidRPr="005339E5" w:rsidRDefault="0069429A" w:rsidP="0069429A">
      <w:pPr>
        <w:jc w:val="both"/>
        <w:rPr>
          <w:rFonts w:asciiTheme="minorHAnsi" w:hAnsiTheme="minorHAnsi" w:cs="Tahoma"/>
          <w:sz w:val="18"/>
          <w:szCs w:val="18"/>
        </w:rPr>
      </w:pPr>
    </w:p>
    <w:p w14:paraId="63C726CF" w14:textId="77777777" w:rsidR="0069429A" w:rsidRPr="005339E5" w:rsidRDefault="0069429A" w:rsidP="0069429A">
      <w:pPr>
        <w:pStyle w:val="Textoindependiente"/>
        <w:ind w:right="0"/>
        <w:rPr>
          <w:rFonts w:asciiTheme="minorHAnsi" w:hAnsiTheme="minorHAnsi" w:cs="Tahoma"/>
          <w:sz w:val="18"/>
          <w:szCs w:val="18"/>
        </w:rPr>
      </w:pPr>
      <w:r w:rsidRPr="005339E5">
        <w:rPr>
          <w:rFonts w:asciiTheme="minorHAnsi" w:hAnsiTheme="minorHAnsi" w:cs="Tahoma"/>
          <w:sz w:val="18"/>
          <w:szCs w:val="18"/>
        </w:rPr>
        <w:t>La fianza se otorgará por Institución Mexicana, debidamente autorizada por la Secretaría de Hacienda y Crédito Público a favor de la Secretaría de Finanzas y Tesorería General del Estado y deberá contener las siguientes declaraciones expresas:</w:t>
      </w:r>
    </w:p>
    <w:p w14:paraId="6A28AEC2" w14:textId="77777777" w:rsidR="0069429A" w:rsidRPr="005339E5" w:rsidRDefault="0069429A" w:rsidP="0069429A">
      <w:pPr>
        <w:pStyle w:val="Textoindependiente"/>
        <w:ind w:right="0"/>
        <w:rPr>
          <w:rFonts w:asciiTheme="minorHAnsi" w:hAnsiTheme="minorHAnsi" w:cs="Tahoma"/>
          <w:sz w:val="18"/>
          <w:szCs w:val="18"/>
        </w:rPr>
      </w:pPr>
    </w:p>
    <w:p w14:paraId="35C54755"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lastRenderedPageBreak/>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6C4E4F35"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Ante la Secretaría de Finanzas y Tesorería General del Estado de Nuevo León, la presente fianza se otorga para garantizar por (nombre de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455BB3">
        <w:rPr>
          <w:rFonts w:ascii="Calibri" w:hAnsi="Calibri" w:cs="Tahoma"/>
          <w:b/>
          <w:color w:val="000000"/>
          <w:sz w:val="18"/>
          <w:szCs w:val="18"/>
        </w:rPr>
        <w:t xml:space="preserve">“S.S.N.L.”; </w:t>
      </w:r>
      <w:r w:rsidRPr="00455BB3">
        <w:rPr>
          <w:rFonts w:ascii="Calibri" w:hAnsi="Calibri" w:cs="Tahoma"/>
          <w:color w:val="000000"/>
          <w:sz w:val="18"/>
          <w:szCs w:val="18"/>
        </w:rPr>
        <w:t>relativo al suministro de</w:t>
      </w:r>
      <w:r>
        <w:rPr>
          <w:rFonts w:ascii="Calibri" w:hAnsi="Calibri" w:cs="Tahoma"/>
          <w:color w:val="000000"/>
          <w:sz w:val="18"/>
          <w:szCs w:val="18"/>
        </w:rPr>
        <w:t xml:space="preserve"> __________________</w:t>
      </w:r>
      <w:r w:rsidRPr="00455BB3">
        <w:rPr>
          <w:rFonts w:ascii="Calibri" w:hAnsi="Calibri" w:cs="Tahoma"/>
          <w:color w:val="000000"/>
          <w:sz w:val="18"/>
          <w:szCs w:val="18"/>
        </w:rPr>
        <w:t>, por un importe de (monto del contrato incluyendo I.V.A).</w:t>
      </w:r>
    </w:p>
    <w:p w14:paraId="1341A176"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se otorga en los términos del presente contrato, para garantizar todas y cada una de las obligaciones derivadas de la Licitación Pública </w:t>
      </w:r>
      <w:r>
        <w:rPr>
          <w:rFonts w:ascii="Calibri" w:hAnsi="Calibri" w:cs="Tahoma"/>
          <w:color w:val="000000"/>
          <w:sz w:val="18"/>
          <w:szCs w:val="18"/>
        </w:rPr>
        <w:t>Nacional</w:t>
      </w:r>
      <w:r w:rsidRPr="00455BB3">
        <w:rPr>
          <w:rFonts w:ascii="Calibri" w:hAnsi="Calibri" w:cs="Tahoma"/>
          <w:color w:val="000000"/>
          <w:sz w:val="18"/>
          <w:szCs w:val="18"/>
        </w:rPr>
        <w:t xml:space="preserve"> Presencial No. LP-919044992-</w:t>
      </w:r>
      <w:r>
        <w:rPr>
          <w:rFonts w:ascii="Calibri" w:hAnsi="Calibri" w:cs="Tahoma"/>
          <w:color w:val="000000"/>
          <w:sz w:val="18"/>
          <w:szCs w:val="18"/>
        </w:rPr>
        <w:t>___</w:t>
      </w:r>
      <w:r w:rsidRPr="00455BB3">
        <w:rPr>
          <w:rFonts w:ascii="Calibri" w:hAnsi="Calibri" w:cs="Tahoma"/>
          <w:color w:val="000000"/>
          <w:sz w:val="18"/>
          <w:szCs w:val="18"/>
        </w:rPr>
        <w:t>-</w:t>
      </w:r>
      <w:r>
        <w:rPr>
          <w:rFonts w:ascii="Calibri" w:hAnsi="Calibri" w:cs="Tahoma"/>
          <w:color w:val="000000"/>
          <w:sz w:val="18"/>
          <w:szCs w:val="18"/>
        </w:rPr>
        <w:t>____</w:t>
      </w:r>
      <w:r w:rsidRPr="00455BB3">
        <w:rPr>
          <w:rFonts w:ascii="Calibri" w:hAnsi="Calibri" w:cs="Tahoma"/>
          <w:color w:val="000000"/>
          <w:sz w:val="18"/>
          <w:szCs w:val="18"/>
        </w:rPr>
        <w:t>.</w:t>
      </w:r>
    </w:p>
    <w:p w14:paraId="57DBF36C"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la Fianza estará en vigor por un año, y en el caso de defectos y/o responsabilidades imputables a </w:t>
      </w:r>
      <w:r w:rsidRPr="00455BB3">
        <w:rPr>
          <w:rFonts w:ascii="Calibri" w:hAnsi="Calibri" w:cs="Tahoma"/>
          <w:b/>
          <w:color w:val="000000"/>
          <w:sz w:val="18"/>
          <w:szCs w:val="18"/>
        </w:rPr>
        <w:t>“EL PROVEEDOR”</w:t>
      </w:r>
      <w:r w:rsidRPr="00455BB3">
        <w:rPr>
          <w:rFonts w:ascii="Calibri" w:hAnsi="Calibri" w:cs="Tahoma"/>
          <w:color w:val="000000"/>
          <w:sz w:val="18"/>
          <w:szCs w:val="18"/>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2C1661FC"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esta fianza continuará vigente en el caso de que se otorgue prórroga a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 xml:space="preserve">para el cumplimiento de las obligaciones que se afianzan, aun cuando haya sido solicitada y autorizada extemporáneamente. </w:t>
      </w:r>
    </w:p>
    <w:p w14:paraId="71B9BBAA"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 xml:space="preserve">Que sólo podrá ser cancelada mediante aviso por escrito de </w:t>
      </w:r>
      <w:r w:rsidRPr="00455BB3">
        <w:rPr>
          <w:rFonts w:ascii="Calibri" w:hAnsi="Calibri" w:cs="Tahoma"/>
          <w:b/>
          <w:color w:val="000000"/>
          <w:sz w:val="18"/>
          <w:szCs w:val="18"/>
        </w:rPr>
        <w:t>“S.S.N.L.”</w:t>
      </w:r>
      <w:r w:rsidRPr="00455BB3">
        <w:rPr>
          <w:rFonts w:ascii="Calibri" w:hAnsi="Calibri" w:cs="Tahoma"/>
          <w:color w:val="000000"/>
          <w:sz w:val="18"/>
          <w:szCs w:val="18"/>
        </w:rPr>
        <w:t>.</w:t>
      </w:r>
    </w:p>
    <w:p w14:paraId="7D614EA8" w14:textId="77777777" w:rsidR="009A2E57" w:rsidRPr="00455BB3" w:rsidRDefault="009A2E57" w:rsidP="009A2E57">
      <w:pPr>
        <w:pStyle w:val="NormalWeb"/>
        <w:numPr>
          <w:ilvl w:val="0"/>
          <w:numId w:val="35"/>
        </w:numPr>
        <w:spacing w:before="0" w:beforeAutospacing="0" w:after="0" w:afterAutospacing="0"/>
        <w:jc w:val="both"/>
        <w:rPr>
          <w:color w:val="000000"/>
          <w:sz w:val="18"/>
          <w:szCs w:val="18"/>
        </w:rPr>
      </w:pPr>
      <w:r w:rsidRPr="00455BB3">
        <w:rPr>
          <w:rFonts w:ascii="Calibri" w:hAnsi="Calibri" w:cs="Tahoma"/>
          <w:color w:val="000000"/>
          <w:sz w:val="18"/>
          <w:szCs w:val="18"/>
        </w:rPr>
        <w:t>Que la Institución Afianzadora acepta lo preceptuado por los artículos 174, 178, 179, 282, 283 y 289 de la Ley de Instituciones de Seguros y de Fianzas en vigor.</w:t>
      </w:r>
    </w:p>
    <w:p w14:paraId="1913846F" w14:textId="77777777" w:rsidR="0069429A" w:rsidRPr="0069429A" w:rsidRDefault="009A2E57" w:rsidP="009A2E57">
      <w:pPr>
        <w:pStyle w:val="Textoindependiente"/>
        <w:numPr>
          <w:ilvl w:val="0"/>
          <w:numId w:val="35"/>
        </w:numPr>
        <w:tabs>
          <w:tab w:val="clear" w:pos="1276"/>
        </w:tabs>
        <w:ind w:right="0"/>
        <w:rPr>
          <w:rFonts w:asciiTheme="minorHAnsi" w:hAnsiTheme="minorHAnsi" w:cs="Tahoma"/>
          <w:sz w:val="18"/>
          <w:szCs w:val="18"/>
        </w:rPr>
      </w:pPr>
      <w:r w:rsidRPr="00455BB3">
        <w:rPr>
          <w:rFonts w:ascii="Calibri" w:hAnsi="Calibri" w:cs="Tahoma"/>
          <w:color w:val="000000"/>
          <w:sz w:val="18"/>
          <w:szCs w:val="18"/>
        </w:rPr>
        <w:t xml:space="preserve">Que </w:t>
      </w:r>
      <w:r w:rsidRPr="00455BB3">
        <w:rPr>
          <w:rFonts w:ascii="Calibri" w:hAnsi="Calibri" w:cs="Tahoma"/>
          <w:b/>
          <w:color w:val="000000"/>
          <w:sz w:val="18"/>
          <w:szCs w:val="18"/>
        </w:rPr>
        <w:t xml:space="preserve">“S.S.N.L.”, </w:t>
      </w:r>
      <w:r w:rsidRPr="00455BB3">
        <w:rPr>
          <w:rFonts w:ascii="Calibri" w:hAnsi="Calibri" w:cs="Tahoma"/>
          <w:color w:val="000000"/>
          <w:sz w:val="18"/>
          <w:szCs w:val="18"/>
        </w:rPr>
        <w:t xml:space="preserve">cuenta con un término de un año contado a partir del incumplimiento de </w:t>
      </w:r>
      <w:r w:rsidRPr="00455BB3">
        <w:rPr>
          <w:rFonts w:ascii="Calibri" w:hAnsi="Calibri" w:cs="Tahoma"/>
          <w:b/>
          <w:color w:val="000000"/>
          <w:sz w:val="18"/>
          <w:szCs w:val="18"/>
        </w:rPr>
        <w:t xml:space="preserve">“EL PROVEEDOR”, </w:t>
      </w:r>
      <w:r w:rsidRPr="00455BB3">
        <w:rPr>
          <w:rFonts w:ascii="Calibri" w:hAnsi="Calibri" w:cs="Tahoma"/>
          <w:color w:val="000000"/>
          <w:sz w:val="18"/>
          <w:szCs w:val="18"/>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CCC647A" w14:textId="77777777" w:rsidR="0069429A" w:rsidRPr="005339E5" w:rsidRDefault="0069429A" w:rsidP="0069429A">
      <w:pPr>
        <w:jc w:val="both"/>
        <w:rPr>
          <w:rFonts w:asciiTheme="minorHAnsi" w:hAnsiTheme="minorHAnsi" w:cs="Tahoma"/>
          <w:sz w:val="18"/>
          <w:szCs w:val="18"/>
        </w:rPr>
      </w:pPr>
    </w:p>
    <w:p w14:paraId="6837611A"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TERCERA.- RESCISIÓN ADMINISTRATIVA:</w:t>
      </w:r>
      <w:r w:rsidRPr="005339E5">
        <w:rPr>
          <w:rFonts w:asciiTheme="minorHAnsi" w:hAnsiTheme="minorHAnsi" w:cs="Tahoma"/>
          <w:sz w:val="18"/>
          <w:szCs w:val="18"/>
        </w:rPr>
        <w:t xml:space="preserve"> El incumplimiento de las obligaciones que asume</w:t>
      </w:r>
      <w:r w:rsidRPr="005339E5">
        <w:rPr>
          <w:rFonts w:asciiTheme="minorHAnsi" w:hAnsiTheme="minorHAnsi" w:cs="Tahoma"/>
          <w:b/>
          <w:sz w:val="18"/>
          <w:szCs w:val="18"/>
        </w:rPr>
        <w:t xml:space="preserve"> “EL PROVEEDOR”</w:t>
      </w:r>
      <w:r w:rsidRPr="005339E5">
        <w:rPr>
          <w:rFonts w:asciiTheme="minorHAnsi" w:hAnsiTheme="minorHAnsi" w:cs="Tahoma"/>
          <w:sz w:val="18"/>
          <w:szCs w:val="18"/>
        </w:rPr>
        <w:t xml:space="preserve"> por virtud de este contrato, faculta a </w:t>
      </w:r>
      <w:r w:rsidRPr="005339E5">
        <w:rPr>
          <w:rFonts w:asciiTheme="minorHAnsi" w:hAnsiTheme="minorHAnsi" w:cs="Tahoma"/>
          <w:b/>
          <w:bCs/>
          <w:sz w:val="18"/>
          <w:szCs w:val="18"/>
        </w:rPr>
        <w:t>“</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para darlo por rescindido total o parcialmente, sin ninguna responsabilidad a su cargo, especialmente si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incurre en alguno de los siguientes supuestos:</w:t>
      </w:r>
    </w:p>
    <w:p w14:paraId="2F9518E9" w14:textId="77777777" w:rsidR="0069429A" w:rsidRPr="005339E5" w:rsidRDefault="0069429A" w:rsidP="0069429A">
      <w:pPr>
        <w:pStyle w:val="Textoindependiente"/>
        <w:ind w:right="0"/>
        <w:rPr>
          <w:rFonts w:asciiTheme="minorHAnsi" w:hAnsiTheme="minorHAnsi" w:cs="Tahoma"/>
          <w:sz w:val="18"/>
          <w:szCs w:val="18"/>
        </w:rPr>
      </w:pPr>
    </w:p>
    <w:p w14:paraId="05E95CCB"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cumple con la entrega del servicio objeto del presente contrato.</w:t>
      </w:r>
    </w:p>
    <w:p w14:paraId="6499896C"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 xml:space="preserve">“EL PROVEEDOR” </w:t>
      </w:r>
      <w:r w:rsidRPr="005339E5">
        <w:rPr>
          <w:rFonts w:asciiTheme="minorHAnsi" w:hAnsiTheme="minorHAnsi"/>
          <w:sz w:val="18"/>
          <w:szCs w:val="18"/>
        </w:rPr>
        <w:t>no presta dentro del plazo, el servicio objeto del presente contrato.</w:t>
      </w:r>
    </w:p>
    <w:p w14:paraId="7139DE7B"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otorga la fianza de garantía de cumplimiento, en los términos que se establecen en la cláusula </w:t>
      </w:r>
      <w:r w:rsidRPr="005339E5">
        <w:rPr>
          <w:rFonts w:asciiTheme="minorHAnsi" w:hAnsiTheme="minorHAnsi"/>
          <w:bCs/>
          <w:iCs/>
          <w:sz w:val="18"/>
          <w:szCs w:val="18"/>
        </w:rPr>
        <w:t>décima segunda</w:t>
      </w:r>
      <w:r w:rsidRPr="005339E5">
        <w:rPr>
          <w:rFonts w:asciiTheme="minorHAnsi" w:hAnsiTheme="minorHAnsi"/>
          <w:sz w:val="18"/>
          <w:szCs w:val="18"/>
        </w:rPr>
        <w:t xml:space="preserve">, siendo a su cargo los daños y perjuicios que pudiere sufrir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del servicio objeto del presente instrumento.</w:t>
      </w:r>
    </w:p>
    <w:p w14:paraId="54190440"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incumple con cualquiera de las obligaciones establecidas en el presente contrato.</w:t>
      </w:r>
    </w:p>
    <w:p w14:paraId="5EC4F6EC"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w:t>
      </w:r>
      <w:r w:rsidRPr="005339E5">
        <w:rPr>
          <w:rFonts w:asciiTheme="minorHAnsi" w:hAnsiTheme="minorHAnsi"/>
          <w:b/>
          <w:sz w:val="18"/>
          <w:szCs w:val="18"/>
        </w:rPr>
        <w:t>“EL PROVEEDOR”</w:t>
      </w:r>
      <w:r w:rsidRPr="005339E5">
        <w:rPr>
          <w:rFonts w:asciiTheme="minorHAnsi" w:hAnsiTheme="minorHAnsi"/>
          <w:sz w:val="18"/>
          <w:szCs w:val="18"/>
        </w:rPr>
        <w:t xml:space="preserve"> no hace entrega del servicio objeto del presente contrato, conforme a la calidad, características y presentación establecidas en las bases de la </w:t>
      </w:r>
      <w:r w:rsidR="005523FF">
        <w:rPr>
          <w:rFonts w:asciiTheme="minorHAnsi" w:hAnsiTheme="minorHAnsi"/>
          <w:sz w:val="18"/>
          <w:szCs w:val="18"/>
        </w:rPr>
        <w:t xml:space="preserve">licitación </w:t>
      </w:r>
      <w:r w:rsidRPr="005339E5">
        <w:rPr>
          <w:rFonts w:asciiTheme="minorHAnsi" w:hAnsiTheme="minorHAnsi"/>
          <w:sz w:val="18"/>
          <w:szCs w:val="18"/>
        </w:rPr>
        <w:t xml:space="preserve">a la propuesta técnica y oferta económica.  </w:t>
      </w:r>
    </w:p>
    <w:p w14:paraId="4541963F"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Si no da las facilidades necesarias a los supervisores que al efecto designe </w:t>
      </w:r>
      <w:r w:rsidRPr="005339E5">
        <w:rPr>
          <w:rFonts w:asciiTheme="minorHAnsi" w:hAnsiTheme="minorHAnsi"/>
          <w:b/>
          <w:sz w:val="18"/>
          <w:szCs w:val="18"/>
        </w:rPr>
        <w:t>“S.S.N.L.”</w:t>
      </w:r>
      <w:r w:rsidRPr="005339E5">
        <w:rPr>
          <w:rFonts w:asciiTheme="minorHAnsi" w:hAnsiTheme="minorHAnsi"/>
          <w:bCs/>
          <w:sz w:val="18"/>
          <w:szCs w:val="18"/>
        </w:rPr>
        <w:t>,</w:t>
      </w:r>
      <w:r w:rsidRPr="005339E5">
        <w:rPr>
          <w:rFonts w:asciiTheme="minorHAnsi" w:hAnsiTheme="minorHAnsi"/>
          <w:sz w:val="18"/>
          <w:szCs w:val="18"/>
        </w:rPr>
        <w:t xml:space="preserve"> para el ejercicio de su función.</w:t>
      </w:r>
    </w:p>
    <w:p w14:paraId="002DD8EA"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 xml:space="preserve">Por negativa a repetir o completar la entrega del servicio, que </w:t>
      </w:r>
      <w:r w:rsidRPr="005339E5">
        <w:rPr>
          <w:rFonts w:asciiTheme="minorHAnsi" w:hAnsiTheme="minorHAnsi"/>
          <w:b/>
          <w:sz w:val="18"/>
          <w:szCs w:val="18"/>
        </w:rPr>
        <w:t>“S.S.N.L.”</w:t>
      </w:r>
      <w:r w:rsidRPr="005339E5">
        <w:rPr>
          <w:rFonts w:asciiTheme="minorHAnsi" w:hAnsiTheme="minorHAnsi"/>
          <w:sz w:val="18"/>
          <w:szCs w:val="18"/>
        </w:rPr>
        <w:t xml:space="preserve"> no acepte por deficientes.</w:t>
      </w:r>
    </w:p>
    <w:p w14:paraId="79E73D4E"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Por no cubrir con personal suficiente y capacitado para la prestación del servicio, objeto del presente contrato.</w:t>
      </w:r>
    </w:p>
    <w:p w14:paraId="3727D14C"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cede, traspasa o subcontrata la venta de los bienes y servicios objeto de este contrato.</w:t>
      </w:r>
    </w:p>
    <w:p w14:paraId="0D95317F" w14:textId="77777777" w:rsidR="0069429A" w:rsidRPr="005339E5" w:rsidRDefault="0069429A" w:rsidP="00360AC7">
      <w:pPr>
        <w:numPr>
          <w:ilvl w:val="0"/>
          <w:numId w:val="47"/>
        </w:numPr>
        <w:ind w:left="567" w:hanging="283"/>
        <w:jc w:val="both"/>
        <w:rPr>
          <w:rFonts w:asciiTheme="minorHAnsi" w:hAnsiTheme="minorHAnsi"/>
          <w:sz w:val="18"/>
          <w:szCs w:val="18"/>
        </w:rPr>
      </w:pPr>
      <w:r w:rsidRPr="005339E5">
        <w:rPr>
          <w:rFonts w:asciiTheme="minorHAnsi" w:hAnsiTheme="minorHAnsi"/>
          <w:sz w:val="18"/>
          <w:szCs w:val="18"/>
        </w:rPr>
        <w:t>Si es declarado en estado de quiebra o suspensión de pagos, por autoridad competente.</w:t>
      </w:r>
    </w:p>
    <w:p w14:paraId="2F98834B" w14:textId="77777777" w:rsidR="0069429A" w:rsidRPr="005339E5" w:rsidRDefault="0069429A" w:rsidP="0069429A">
      <w:pPr>
        <w:ind w:left="426" w:hanging="425"/>
        <w:jc w:val="both"/>
        <w:rPr>
          <w:rFonts w:asciiTheme="minorHAnsi" w:hAnsiTheme="minorHAnsi" w:cs="Tahoma"/>
          <w:sz w:val="18"/>
          <w:szCs w:val="18"/>
        </w:rPr>
      </w:pPr>
    </w:p>
    <w:p w14:paraId="08F1A9E5"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Si se actualiza una o varias de las hipótesis previstas en los incisos anteriores, con excepción, de la señalada en el inciso j) el cual surtirá sus efectos de inmediato, </w:t>
      </w:r>
      <w:r w:rsidRPr="005339E5">
        <w:rPr>
          <w:rFonts w:asciiTheme="minorHAnsi" w:hAnsiTheme="minorHAnsi" w:cs="Tahoma"/>
          <w:b/>
          <w:sz w:val="18"/>
          <w:szCs w:val="18"/>
        </w:rPr>
        <w:t>“S.S.N.L.”</w:t>
      </w:r>
      <w:r w:rsidRPr="005339E5">
        <w:rPr>
          <w:rFonts w:asciiTheme="minorHAnsi" w:hAnsiTheme="minorHAnsi" w:cs="Tahoma"/>
          <w:sz w:val="18"/>
          <w:szCs w:val="18"/>
        </w:rPr>
        <w:t xml:space="preserve"> requerirá por escrito a </w:t>
      </w:r>
      <w:r w:rsidRPr="005339E5">
        <w:rPr>
          <w:rFonts w:asciiTheme="minorHAnsi" w:hAnsiTheme="minorHAnsi" w:cs="Tahoma"/>
          <w:b/>
          <w:sz w:val="18"/>
          <w:szCs w:val="18"/>
        </w:rPr>
        <w:t xml:space="preserve">“EL PROVEEDOR” </w:t>
      </w:r>
      <w:r w:rsidRPr="005339E5">
        <w:rPr>
          <w:rFonts w:asciiTheme="minorHAnsi" w:hAnsiTheme="minorHAnsi" w:cs="Tahoma"/>
          <w:sz w:val="18"/>
          <w:szCs w:val="18"/>
        </w:rPr>
        <w:t>para que dentro de los 10 días naturales contados a partir del incumplimiento de cualquiera de las obligaciones consignadas en este contrato, manifieste lo que a su derecho convenga.</w:t>
      </w:r>
    </w:p>
    <w:p w14:paraId="3A0F5AE8" w14:textId="77777777" w:rsidR="0069429A" w:rsidRPr="005339E5" w:rsidRDefault="0069429A" w:rsidP="0069429A">
      <w:pPr>
        <w:jc w:val="both"/>
        <w:rPr>
          <w:rFonts w:asciiTheme="minorHAnsi" w:hAnsiTheme="minorHAnsi" w:cs="Tahoma"/>
          <w:sz w:val="18"/>
          <w:szCs w:val="18"/>
        </w:rPr>
      </w:pPr>
    </w:p>
    <w:p w14:paraId="7A1F5044"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t xml:space="preserve">Dicha rescisión operará de pleno derecho y sin necesidad de Declaración Judicial, bastando para ello que </w:t>
      </w:r>
      <w:r w:rsidRPr="005339E5">
        <w:rPr>
          <w:rFonts w:asciiTheme="minorHAnsi" w:hAnsiTheme="minorHAnsi" w:cs="Tahoma"/>
          <w:b/>
          <w:sz w:val="18"/>
          <w:szCs w:val="18"/>
        </w:rPr>
        <w:t xml:space="preserve">“S.S.N.L.” </w:t>
      </w:r>
      <w:r w:rsidRPr="005339E5">
        <w:rPr>
          <w:rFonts w:asciiTheme="minorHAnsi" w:hAnsiTheme="minorHAnsi" w:cs="Tahoma"/>
          <w:sz w:val="18"/>
          <w:szCs w:val="18"/>
        </w:rPr>
        <w:t xml:space="preserve">comunique a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por escrito tal determinación. Contra la resolución que se emita no procederá recurso alguno.</w:t>
      </w:r>
    </w:p>
    <w:p w14:paraId="1E5746AD" w14:textId="77777777" w:rsidR="0069429A" w:rsidRPr="005339E5" w:rsidRDefault="0069429A" w:rsidP="0069429A">
      <w:pPr>
        <w:jc w:val="both"/>
        <w:rPr>
          <w:rFonts w:asciiTheme="minorHAnsi" w:hAnsiTheme="minorHAnsi" w:cs="Tahoma"/>
          <w:b/>
          <w:sz w:val="18"/>
          <w:szCs w:val="18"/>
        </w:rPr>
      </w:pPr>
    </w:p>
    <w:p w14:paraId="153F2BF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CUARTA.- MODIFICACIONES AL CONTRATO:</w:t>
      </w:r>
      <w:r w:rsidRPr="005339E5">
        <w:rPr>
          <w:rFonts w:asciiTheme="minorHAnsi" w:hAnsiTheme="minorHAnsi" w:cs="Tahoma"/>
          <w:sz w:val="18"/>
          <w:szCs w:val="18"/>
        </w:rPr>
        <w:t xml:space="preserve"> El presente contrato podrá ser modificado siempre que el monto total de las modificaciones no rebase, en conjunto, el 20% de la cantidad de los conceptos establecidos originalmente en los mismos y el precio de los bienes y servicios sea igual al pactado originalmente, de conformidad con lo establecido en el primer párrafo del artículo 136 de la Ley de Adquisiciones, Arrendamientos y Contratación de Servicios del Estado de Nuevo León.</w:t>
      </w:r>
    </w:p>
    <w:p w14:paraId="3387A49D" w14:textId="77777777" w:rsidR="0069429A" w:rsidRPr="005339E5" w:rsidRDefault="0069429A" w:rsidP="0069429A">
      <w:pPr>
        <w:jc w:val="both"/>
        <w:rPr>
          <w:rFonts w:asciiTheme="minorHAnsi" w:hAnsiTheme="minorHAnsi" w:cs="Tahoma"/>
          <w:b/>
          <w:sz w:val="18"/>
          <w:szCs w:val="18"/>
        </w:rPr>
      </w:pPr>
    </w:p>
    <w:p w14:paraId="75C2DFBE"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sz w:val="18"/>
          <w:szCs w:val="18"/>
        </w:rPr>
        <w:lastRenderedPageBreak/>
        <w:t>En caso de otorgamiento de prórrogas o esperas a “</w:t>
      </w:r>
      <w:r w:rsidRPr="005339E5">
        <w:rPr>
          <w:rFonts w:asciiTheme="minorHAnsi" w:hAnsiTheme="minorHAnsi" w:cs="Tahoma"/>
          <w:b/>
          <w:sz w:val="18"/>
          <w:szCs w:val="18"/>
        </w:rPr>
        <w:t>EL PROVEEDOR”</w:t>
      </w:r>
      <w:r w:rsidRPr="005339E5">
        <w:rPr>
          <w:rFonts w:asciiTheme="minorHAnsi" w:hAnsiTheme="minorHAnsi" w:cs="Tahoma"/>
          <w:sz w:val="18"/>
          <w:szCs w:val="18"/>
        </w:rPr>
        <w:t>, para el cumplimiento de sus obligaciones, derivadas del convenio de ampliación al monto o al plazo del contrato, se deberá realizar la modificación correspondiente a la fianza.</w:t>
      </w:r>
    </w:p>
    <w:p w14:paraId="500E6B84" w14:textId="77777777" w:rsidR="0069429A" w:rsidRPr="005339E5" w:rsidRDefault="0069429A" w:rsidP="0069429A">
      <w:pPr>
        <w:jc w:val="both"/>
        <w:rPr>
          <w:rFonts w:asciiTheme="minorHAnsi" w:hAnsiTheme="minorHAnsi" w:cs="Tahoma"/>
          <w:b/>
          <w:sz w:val="18"/>
          <w:szCs w:val="18"/>
        </w:rPr>
      </w:pPr>
    </w:p>
    <w:p w14:paraId="543F8B95" w14:textId="77777777" w:rsidR="0069429A" w:rsidRPr="005339E5" w:rsidRDefault="0069429A" w:rsidP="0069429A">
      <w:pPr>
        <w:jc w:val="both"/>
        <w:rPr>
          <w:rFonts w:asciiTheme="minorHAnsi" w:hAnsiTheme="minorHAnsi" w:cs="Tahoma"/>
          <w:b/>
          <w:sz w:val="18"/>
          <w:szCs w:val="18"/>
        </w:rPr>
      </w:pPr>
      <w:r w:rsidRPr="005339E5">
        <w:rPr>
          <w:rFonts w:asciiTheme="minorHAnsi" w:hAnsiTheme="minorHAnsi"/>
          <w:b/>
          <w:sz w:val="18"/>
          <w:szCs w:val="18"/>
        </w:rPr>
        <w:t>DÉCIMA QUINTA.- DAÑOS Y PERJUICIOS: “EL PROVEEDOR”</w:t>
      </w:r>
      <w:r w:rsidRPr="005339E5">
        <w:rPr>
          <w:rFonts w:asciiTheme="minorHAnsi" w:hAnsiTheme="minorHAnsi"/>
          <w:sz w:val="18"/>
          <w:szCs w:val="18"/>
        </w:rPr>
        <w:t xml:space="preserve"> se obliga al pago de los daños y perjuicios que ocasione a </w:t>
      </w:r>
      <w:r w:rsidRPr="005339E5">
        <w:rPr>
          <w:rFonts w:asciiTheme="minorHAnsi" w:hAnsiTheme="minorHAnsi"/>
          <w:b/>
          <w:sz w:val="18"/>
          <w:szCs w:val="18"/>
        </w:rPr>
        <w:t>“S.S.N.L.”</w:t>
      </w:r>
      <w:r w:rsidRPr="005339E5">
        <w:rPr>
          <w:rFonts w:asciiTheme="minorHAnsi" w:hAnsiTheme="minorHAnsi"/>
          <w:sz w:val="18"/>
          <w:szCs w:val="18"/>
        </w:rPr>
        <w:t xml:space="preserve"> por la falta de entrega de los bienes y servicios, en los plazos pactados y cuando éstos no reúnan los requisitos de calidad, así como el pago de daños que se causen a terceros y por cualquier incumplimiento a lo establecido en el presente instrumento.</w:t>
      </w:r>
    </w:p>
    <w:p w14:paraId="24DAAACC" w14:textId="77777777" w:rsidR="0069429A" w:rsidRPr="005339E5" w:rsidRDefault="0069429A" w:rsidP="0069429A">
      <w:pPr>
        <w:jc w:val="both"/>
        <w:rPr>
          <w:rFonts w:asciiTheme="minorHAnsi" w:hAnsiTheme="minorHAnsi" w:cs="Tahoma"/>
          <w:b/>
          <w:sz w:val="18"/>
          <w:szCs w:val="18"/>
        </w:rPr>
      </w:pPr>
    </w:p>
    <w:p w14:paraId="73D71B83"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SEXTA.-</w:t>
      </w:r>
      <w:r w:rsidRPr="005339E5">
        <w:rPr>
          <w:rFonts w:asciiTheme="minorHAnsi" w:hAnsiTheme="minorHAnsi" w:cs="Tahoma"/>
          <w:sz w:val="18"/>
          <w:szCs w:val="18"/>
        </w:rPr>
        <w:t xml:space="preserve"> </w:t>
      </w:r>
      <w:r w:rsidRPr="005339E5">
        <w:rPr>
          <w:rFonts w:asciiTheme="minorHAnsi" w:hAnsiTheme="minorHAnsi" w:cs="Tahoma"/>
          <w:b/>
          <w:sz w:val="18"/>
          <w:szCs w:val="18"/>
        </w:rPr>
        <w:t>CESIÓN DE DERECHOS Y OBLIGACIONES:</w:t>
      </w:r>
      <w:r w:rsidRPr="005339E5">
        <w:rPr>
          <w:rFonts w:asciiTheme="minorHAnsi" w:hAnsiTheme="minorHAnsi" w:cs="Tahoma"/>
          <w:sz w:val="18"/>
          <w:szCs w:val="18"/>
        </w:rPr>
        <w:t xml:space="preserve"> Los derechos y obligaciones que se deriven del presente contrato solo se podrán ser subcontratados o cedidos cuando existan causas justificadas o riesgos que puedan acarrear consecuencias graves y </w:t>
      </w:r>
      <w:r w:rsidRPr="005339E5">
        <w:rPr>
          <w:rFonts w:asciiTheme="minorHAnsi" w:hAnsiTheme="minorHAnsi" w:cs="Tahoma"/>
          <w:b/>
          <w:sz w:val="18"/>
          <w:szCs w:val="18"/>
        </w:rPr>
        <w:t>“EL PROVEEDOR”</w:t>
      </w:r>
      <w:r w:rsidRPr="005339E5">
        <w:rPr>
          <w:rFonts w:asciiTheme="minorHAnsi" w:hAnsiTheme="minorHAnsi" w:cs="Tahoma"/>
          <w:sz w:val="18"/>
          <w:szCs w:val="18"/>
        </w:rPr>
        <w:t xml:space="preserve"> lo haga del conocimiento oportunamente, no omitiendo mencionar que en ningún caso, la contratación o la cesión será superior al cincuenta por ciento del valor contratado.</w:t>
      </w:r>
    </w:p>
    <w:p w14:paraId="1E4774C4" w14:textId="77777777" w:rsidR="0069429A" w:rsidRPr="005339E5" w:rsidRDefault="0069429A" w:rsidP="0069429A">
      <w:pPr>
        <w:jc w:val="both"/>
        <w:rPr>
          <w:rFonts w:asciiTheme="minorHAnsi" w:hAnsiTheme="minorHAnsi" w:cs="Tahoma"/>
          <w:b/>
          <w:sz w:val="18"/>
          <w:szCs w:val="18"/>
        </w:rPr>
      </w:pPr>
    </w:p>
    <w:p w14:paraId="36574691"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DÉCIMA SÉPTIMA.- LEGISLACIÓN:</w:t>
      </w:r>
      <w:r w:rsidRPr="005339E5">
        <w:rPr>
          <w:rFonts w:asciiTheme="minorHAnsi" w:hAnsiTheme="minorHAnsi" w:cs="Tahoma"/>
          <w:sz w:val="18"/>
          <w:szCs w:val="18"/>
        </w:rPr>
        <w:t xml:space="preserve"> Las partes se obligan a sujetarse estrictamente para la ejecución de los servicios objeto del presente contrato, a todas y cada una de las cláusulas que lo integran, a la propuesta técnica, oferta económica y a sus anexos, así como a los términos, lineamientos, procedimientos y requisitos que establece la Ley de Adquisiciones, Arrendamientos y Contratación de Servicios del Estado de Nuevo León.</w:t>
      </w:r>
    </w:p>
    <w:p w14:paraId="4D3AE777" w14:textId="77777777" w:rsidR="0069429A" w:rsidRPr="005339E5" w:rsidRDefault="0069429A" w:rsidP="0069429A">
      <w:pPr>
        <w:ind w:hanging="426"/>
        <w:jc w:val="both"/>
        <w:rPr>
          <w:rFonts w:asciiTheme="minorHAnsi" w:hAnsiTheme="minorHAnsi" w:cs="Tahoma"/>
          <w:b/>
          <w:sz w:val="18"/>
          <w:szCs w:val="18"/>
        </w:rPr>
      </w:pPr>
    </w:p>
    <w:p w14:paraId="67CEA24F" w14:textId="77777777" w:rsidR="0069429A" w:rsidRPr="005339E5" w:rsidRDefault="0069429A" w:rsidP="0069429A">
      <w:pPr>
        <w:jc w:val="both"/>
        <w:rPr>
          <w:rFonts w:asciiTheme="minorHAnsi" w:hAnsiTheme="minorHAnsi" w:cs="Tahoma"/>
          <w:sz w:val="18"/>
          <w:szCs w:val="18"/>
        </w:rPr>
      </w:pPr>
      <w:r w:rsidRPr="005339E5">
        <w:rPr>
          <w:rFonts w:asciiTheme="minorHAnsi" w:hAnsiTheme="minorHAnsi" w:cs="Tahoma"/>
          <w:b/>
          <w:sz w:val="18"/>
          <w:szCs w:val="18"/>
        </w:rPr>
        <w:t xml:space="preserve">DÉCIMA OCTAVA.- JURISDICCIÓN: </w:t>
      </w:r>
      <w:r w:rsidRPr="005339E5">
        <w:rPr>
          <w:rFonts w:asciiTheme="minorHAnsi" w:hAnsiTheme="minorHAnsi" w:cs="Tahoma"/>
          <w:sz w:val="18"/>
          <w:szCs w:val="18"/>
        </w:rPr>
        <w:t xml:space="preserve">Para la interpretación y cumplimiento del presente contrato, así como para todo aquello que no esté expresamente estipulado en el mismo las partes lo resolverán de común acuerdo y de no ser esto posible se someten a la jurisdicción de los Tribunales Competentes de la Ciudad de Monterrey, Nuevo León,  por lo tanto, </w:t>
      </w:r>
      <w:r w:rsidRPr="005339E5">
        <w:rPr>
          <w:rFonts w:asciiTheme="minorHAnsi" w:hAnsiTheme="minorHAnsi" w:cs="Tahoma"/>
          <w:b/>
          <w:bCs/>
          <w:sz w:val="18"/>
          <w:szCs w:val="18"/>
        </w:rPr>
        <w:t>“EL PROVEEDOR”</w:t>
      </w:r>
      <w:r w:rsidRPr="005339E5">
        <w:rPr>
          <w:rFonts w:asciiTheme="minorHAnsi" w:hAnsiTheme="minorHAnsi" w:cs="Tahoma"/>
          <w:sz w:val="18"/>
          <w:szCs w:val="18"/>
        </w:rPr>
        <w:t xml:space="preserve"> renuncia al fuero que por razón de su domicilio presente o futuro pudiera corresponderle.</w:t>
      </w:r>
    </w:p>
    <w:p w14:paraId="7D35A7FB" w14:textId="77777777" w:rsidR="0069429A" w:rsidRPr="005339E5" w:rsidRDefault="0069429A" w:rsidP="0069429A">
      <w:pPr>
        <w:jc w:val="both"/>
        <w:rPr>
          <w:rFonts w:asciiTheme="minorHAnsi" w:hAnsiTheme="minorHAnsi" w:cs="Tahoma"/>
          <w:sz w:val="18"/>
          <w:szCs w:val="18"/>
        </w:rPr>
      </w:pPr>
    </w:p>
    <w:p w14:paraId="0E7A4EFC" w14:textId="77777777" w:rsidR="00E73AB6" w:rsidRPr="00E73AB6" w:rsidRDefault="0069429A" w:rsidP="0069429A">
      <w:pPr>
        <w:jc w:val="both"/>
        <w:rPr>
          <w:rFonts w:ascii="Calibri" w:hAnsi="Calibri" w:cs="Tahoma"/>
          <w:sz w:val="18"/>
          <w:szCs w:val="18"/>
        </w:rPr>
      </w:pPr>
      <w:r w:rsidRPr="005339E5">
        <w:rPr>
          <w:rFonts w:asciiTheme="minorHAnsi" w:hAnsiTheme="minorHAnsi" w:cs="Tahoma"/>
          <w:sz w:val="18"/>
          <w:szCs w:val="18"/>
        </w:rPr>
        <w:t xml:space="preserve">Leído el presente contrato por las partes contratantes y debidamente enteradas del contenido y alcance del mismo, lo firman de conformidad por triplicado, en la ciudad de Monterrey, Nuevo León, a los </w:t>
      </w:r>
      <w:r w:rsidR="00A3027A">
        <w:rPr>
          <w:rFonts w:asciiTheme="minorHAnsi" w:hAnsiTheme="minorHAnsi" w:cs="Tahoma"/>
          <w:sz w:val="18"/>
          <w:szCs w:val="18"/>
        </w:rPr>
        <w:t xml:space="preserve">__ días del mes de _____ </w:t>
      </w:r>
      <w:proofErr w:type="spellStart"/>
      <w:r w:rsidR="00A3027A">
        <w:rPr>
          <w:rFonts w:asciiTheme="minorHAnsi" w:hAnsiTheme="minorHAnsi" w:cs="Tahoma"/>
          <w:sz w:val="18"/>
          <w:szCs w:val="18"/>
        </w:rPr>
        <w:t>de</w:t>
      </w:r>
      <w:proofErr w:type="spellEnd"/>
      <w:r w:rsidR="00A3027A">
        <w:rPr>
          <w:rFonts w:asciiTheme="minorHAnsi" w:hAnsiTheme="minorHAnsi" w:cs="Tahoma"/>
          <w:sz w:val="18"/>
          <w:szCs w:val="18"/>
        </w:rPr>
        <w:t xml:space="preserve"> </w:t>
      </w:r>
      <w:r w:rsidR="00E40087">
        <w:rPr>
          <w:rFonts w:asciiTheme="minorHAnsi" w:hAnsiTheme="minorHAnsi" w:cs="Tahoma"/>
          <w:sz w:val="18"/>
          <w:szCs w:val="18"/>
        </w:rPr>
        <w:t>_____</w:t>
      </w:r>
      <w:r w:rsidR="00E73AB6" w:rsidRPr="00E73AB6">
        <w:rPr>
          <w:rFonts w:ascii="Calibri" w:hAnsi="Calibri" w:cs="Tahoma"/>
          <w:sz w:val="18"/>
          <w:szCs w:val="18"/>
        </w:rPr>
        <w:t>.</w:t>
      </w:r>
    </w:p>
    <w:p w14:paraId="0534C456" w14:textId="5A986559" w:rsidR="00095E6C" w:rsidRDefault="00095E6C" w:rsidP="00FF24B4">
      <w:pPr>
        <w:ind w:right="-5"/>
        <w:jc w:val="both"/>
        <w:rPr>
          <w:rFonts w:asciiTheme="minorHAnsi" w:hAnsiTheme="minorHAnsi"/>
          <w:sz w:val="18"/>
          <w:szCs w:val="18"/>
        </w:rPr>
      </w:pPr>
    </w:p>
    <w:p w14:paraId="5DE543D9" w14:textId="265C7AA8" w:rsidR="006D71BF" w:rsidRPr="00F02B82" w:rsidRDefault="006D71BF" w:rsidP="006D71BF">
      <w:pPr>
        <w:tabs>
          <w:tab w:val="center" w:pos="567"/>
        </w:tabs>
        <w:jc w:val="center"/>
        <w:rPr>
          <w:rFonts w:ascii="Calibri" w:hAnsi="Calibri" w:cs="Arial"/>
          <w:b/>
          <w:sz w:val="16"/>
          <w:szCs w:val="16"/>
        </w:rPr>
      </w:pPr>
      <w:r w:rsidRPr="00F02B82">
        <w:rPr>
          <w:rFonts w:ascii="Calibri" w:hAnsi="Calibri" w:cs="Arial"/>
          <w:b/>
          <w:sz w:val="16"/>
          <w:szCs w:val="16"/>
        </w:rPr>
        <w:t>POR “S.S.N.L.”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POR “EL PROVEEDOR”</w:t>
      </w:r>
    </w:p>
    <w:p w14:paraId="3F68C8DA" w14:textId="77777777" w:rsidR="006D71BF" w:rsidRPr="00F02B82" w:rsidRDefault="006D71BF" w:rsidP="006D71BF">
      <w:pPr>
        <w:jc w:val="center"/>
        <w:rPr>
          <w:rFonts w:ascii="Calibri" w:hAnsi="Calibri" w:cs="Arial"/>
          <w:sz w:val="16"/>
          <w:szCs w:val="16"/>
        </w:rPr>
      </w:pPr>
    </w:p>
    <w:p w14:paraId="31EE380D" w14:textId="77777777" w:rsidR="006D71BF" w:rsidRPr="00F02B82" w:rsidRDefault="006D71BF" w:rsidP="006D71BF">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6D71BF" w:rsidRPr="00F02B82" w14:paraId="3D8A7EB9" w14:textId="77777777" w:rsidTr="00535E08">
        <w:tc>
          <w:tcPr>
            <w:tcW w:w="5104" w:type="dxa"/>
          </w:tcPr>
          <w:p w14:paraId="1AE910EF" w14:textId="77777777" w:rsidR="006D71BF" w:rsidRPr="00F02B82" w:rsidRDefault="006D71BF" w:rsidP="00535E08">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A3B5BDD" w14:textId="77777777" w:rsidR="006D71BF" w:rsidRPr="00F02B82" w:rsidRDefault="006D71BF" w:rsidP="00535E08">
            <w:pPr>
              <w:rPr>
                <w:rFonts w:ascii="Calibri" w:hAnsi="Calibri" w:cs="Arial"/>
                <w:sz w:val="16"/>
                <w:szCs w:val="16"/>
              </w:rPr>
            </w:pPr>
            <w:r w:rsidRPr="00F02B82">
              <w:rPr>
                <w:rFonts w:ascii="Calibri" w:hAnsi="Calibri" w:cs="Arial"/>
                <w:sz w:val="16"/>
                <w:szCs w:val="16"/>
              </w:rPr>
              <w:t xml:space="preserve">                                 DIRECTOR ADMINISTRATIVO</w:t>
            </w:r>
          </w:p>
          <w:p w14:paraId="52403295" w14:textId="77777777" w:rsidR="006D71BF" w:rsidRPr="00F02B82" w:rsidRDefault="006D71BF" w:rsidP="00535E08">
            <w:pPr>
              <w:jc w:val="center"/>
              <w:rPr>
                <w:rFonts w:ascii="Calibri" w:hAnsi="Calibri" w:cs="Arial"/>
                <w:sz w:val="16"/>
                <w:szCs w:val="16"/>
              </w:rPr>
            </w:pPr>
          </w:p>
        </w:tc>
        <w:tc>
          <w:tcPr>
            <w:tcW w:w="5245" w:type="dxa"/>
          </w:tcPr>
          <w:p w14:paraId="03E15D5E" w14:textId="77777777" w:rsidR="006D71BF" w:rsidRPr="00F02B82" w:rsidRDefault="006D71BF" w:rsidP="00535E08">
            <w:pPr>
              <w:jc w:val="center"/>
              <w:rPr>
                <w:rFonts w:ascii="Calibri" w:hAnsi="Calibri" w:cs="Arial"/>
                <w:sz w:val="16"/>
                <w:szCs w:val="16"/>
              </w:rPr>
            </w:pPr>
            <w:r w:rsidRPr="00F02B82">
              <w:rPr>
                <w:rFonts w:ascii="Calibri" w:hAnsi="Calibri" w:cs="Arial"/>
                <w:sz w:val="16"/>
                <w:szCs w:val="16"/>
              </w:rPr>
              <w:t xml:space="preserve">               C_____________________</w:t>
            </w:r>
          </w:p>
          <w:p w14:paraId="77C78D73" w14:textId="77777777" w:rsidR="006D71BF" w:rsidRPr="00F02B82" w:rsidRDefault="006D71BF" w:rsidP="00535E08">
            <w:pPr>
              <w:jc w:val="center"/>
              <w:rPr>
                <w:rFonts w:ascii="Calibri" w:hAnsi="Calibri" w:cs="Arial"/>
                <w:sz w:val="16"/>
                <w:szCs w:val="16"/>
              </w:rPr>
            </w:pPr>
            <w:r w:rsidRPr="00F02B82">
              <w:rPr>
                <w:rFonts w:ascii="Calibri" w:hAnsi="Calibri" w:cs="Arial"/>
                <w:sz w:val="16"/>
                <w:szCs w:val="16"/>
              </w:rPr>
              <w:t xml:space="preserve">                  REPRESENTANTE LEGAL</w:t>
            </w:r>
          </w:p>
        </w:tc>
      </w:tr>
    </w:tbl>
    <w:p w14:paraId="052C421F" w14:textId="77777777" w:rsidR="006D71BF" w:rsidRPr="00F02B82" w:rsidRDefault="006D71BF" w:rsidP="006D71BF">
      <w:pPr>
        <w:jc w:val="center"/>
        <w:rPr>
          <w:rFonts w:ascii="Calibri" w:hAnsi="Calibri" w:cs="Arial"/>
          <w:sz w:val="16"/>
          <w:szCs w:val="16"/>
        </w:rPr>
      </w:pPr>
      <w:r w:rsidRPr="00F02B82">
        <w:rPr>
          <w:rFonts w:ascii="Calibri" w:hAnsi="Calibri" w:cs="Arial"/>
          <w:sz w:val="16"/>
          <w:szCs w:val="16"/>
        </w:rPr>
        <w:t xml:space="preserve">  </w:t>
      </w:r>
    </w:p>
    <w:p w14:paraId="0DF15A9C" w14:textId="20C45377" w:rsidR="006D71BF" w:rsidRPr="00F02B82" w:rsidRDefault="006D71BF" w:rsidP="006D71BF">
      <w:pPr>
        <w:ind w:left="142"/>
        <w:rPr>
          <w:rFonts w:ascii="Calibri" w:hAnsi="Calibri" w:cs="Arial"/>
          <w:sz w:val="16"/>
          <w:szCs w:val="16"/>
        </w:rPr>
      </w:pPr>
      <w:r w:rsidRPr="00F02B82">
        <w:rPr>
          <w:rFonts w:ascii="Calibri" w:hAnsi="Calibri" w:cs="Arial"/>
          <w:sz w:val="16"/>
          <w:szCs w:val="16"/>
        </w:rPr>
        <w:t xml:space="preserve">                  C. EDUARDO M</w:t>
      </w:r>
      <w:r w:rsidR="0039652B">
        <w:rPr>
          <w:rFonts w:ascii="Calibri" w:hAnsi="Calibri" w:cs="Arial"/>
          <w:sz w:val="16"/>
          <w:szCs w:val="16"/>
        </w:rPr>
        <w:t>EDINA</w:t>
      </w:r>
      <w:r w:rsidRPr="00F02B82">
        <w:rPr>
          <w:rFonts w:ascii="Calibri" w:hAnsi="Calibri" w:cs="Arial"/>
          <w:sz w:val="16"/>
          <w:szCs w:val="16"/>
        </w:rPr>
        <w:t xml:space="preserve"> CARDENAS</w:t>
      </w:r>
    </w:p>
    <w:p w14:paraId="7F2DC0C0" w14:textId="77777777" w:rsidR="006D71BF" w:rsidRPr="00F02B82" w:rsidRDefault="006D71BF" w:rsidP="006D71BF">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19487ACA" w14:textId="77777777" w:rsidR="006D71BF" w:rsidRPr="00F02B82" w:rsidRDefault="006D71BF" w:rsidP="006D71BF">
      <w:pPr>
        <w:ind w:firstLine="142"/>
        <w:rPr>
          <w:rFonts w:ascii="Calibri" w:hAnsi="Calibri" w:cs="Arial"/>
          <w:sz w:val="16"/>
          <w:szCs w:val="16"/>
        </w:rPr>
      </w:pPr>
    </w:p>
    <w:p w14:paraId="0C9B66BC" w14:textId="77777777" w:rsidR="006D71BF" w:rsidRPr="00F02B82" w:rsidRDefault="006D71BF" w:rsidP="006D71BF">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40C0FB7C" w14:textId="77777777" w:rsidR="006D71BF" w:rsidRPr="00F02B82" w:rsidRDefault="006D71BF" w:rsidP="006D71BF">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6D71BF" w:rsidRPr="00F02B82" w14:paraId="0B943C98" w14:textId="77777777" w:rsidTr="00535E08">
        <w:trPr>
          <w:jc w:val="center"/>
        </w:trPr>
        <w:tc>
          <w:tcPr>
            <w:tcW w:w="5688" w:type="dxa"/>
          </w:tcPr>
          <w:p w14:paraId="467C9EEF" w14:textId="77777777" w:rsidR="006D71BF" w:rsidRPr="00F02B82" w:rsidRDefault="006D71BF" w:rsidP="00535E08">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5EA1D54" w14:textId="48955BEA" w:rsidR="006D71BF" w:rsidRPr="00F02B82" w:rsidRDefault="006D71BF" w:rsidP="00535E08">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7173E592" w14:textId="77777777" w:rsidR="006D71BF" w:rsidRPr="00F02B82" w:rsidRDefault="006D71BF" w:rsidP="00535E08">
            <w:pPr>
              <w:ind w:right="-354" w:hanging="212"/>
              <w:rPr>
                <w:rFonts w:ascii="Calibri" w:hAnsi="Calibri" w:cs="Arial"/>
                <w:sz w:val="16"/>
                <w:szCs w:val="16"/>
              </w:rPr>
            </w:pPr>
          </w:p>
        </w:tc>
        <w:tc>
          <w:tcPr>
            <w:tcW w:w="4715" w:type="dxa"/>
          </w:tcPr>
          <w:p w14:paraId="063B0BE0" w14:textId="77777777" w:rsidR="006D71BF" w:rsidRPr="00F02B82" w:rsidRDefault="006D71BF" w:rsidP="00535E08">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22435157" w14:textId="77777777" w:rsidR="006D71BF" w:rsidRPr="00F02B82" w:rsidRDefault="006D71BF" w:rsidP="00535E08">
            <w:pPr>
              <w:jc w:val="center"/>
              <w:rPr>
                <w:rFonts w:ascii="Calibri" w:hAnsi="Calibri" w:cs="Arial"/>
                <w:sz w:val="16"/>
                <w:szCs w:val="16"/>
              </w:rPr>
            </w:pPr>
          </w:p>
        </w:tc>
      </w:tr>
    </w:tbl>
    <w:p w14:paraId="2374F986" w14:textId="59955CA0" w:rsidR="006D71BF" w:rsidRDefault="006D71BF" w:rsidP="00FF24B4">
      <w:pPr>
        <w:ind w:right="-5"/>
        <w:jc w:val="both"/>
        <w:rPr>
          <w:rFonts w:asciiTheme="minorHAnsi" w:hAnsiTheme="minorHAnsi"/>
          <w:sz w:val="18"/>
          <w:szCs w:val="18"/>
        </w:rPr>
      </w:pPr>
    </w:p>
    <w:p w14:paraId="520F42E3" w14:textId="77777777" w:rsidR="006D71BF" w:rsidRPr="00E73AB6" w:rsidRDefault="006D71BF" w:rsidP="00FF24B4">
      <w:pPr>
        <w:ind w:right="-5"/>
        <w:jc w:val="both"/>
        <w:rPr>
          <w:rFonts w:asciiTheme="minorHAnsi" w:hAnsiTheme="minorHAnsi"/>
          <w:sz w:val="18"/>
          <w:szCs w:val="18"/>
        </w:rPr>
      </w:pPr>
    </w:p>
    <w:p w14:paraId="75BF9532" w14:textId="77777777" w:rsidR="00572D88" w:rsidRPr="00572D88" w:rsidRDefault="00572D88" w:rsidP="006D71BF">
      <w:pPr>
        <w:ind w:right="-5"/>
        <w:jc w:val="center"/>
        <w:rPr>
          <w:rFonts w:asciiTheme="minorHAnsi" w:hAnsiTheme="minorHAnsi"/>
          <w:sz w:val="18"/>
          <w:szCs w:val="18"/>
        </w:rPr>
      </w:pPr>
    </w:p>
    <w:p w14:paraId="51CB83CB" w14:textId="39DC540A" w:rsidR="00572D88" w:rsidRDefault="00572D88" w:rsidP="006D71BF">
      <w:pPr>
        <w:ind w:right="-5"/>
        <w:jc w:val="center"/>
        <w:rPr>
          <w:rFonts w:asciiTheme="minorHAnsi" w:hAnsiTheme="minorHAnsi"/>
          <w:sz w:val="18"/>
          <w:szCs w:val="18"/>
        </w:rPr>
        <w:sectPr w:rsidR="00572D88" w:rsidSect="005E205C">
          <w:headerReference w:type="default" r:id="rId10"/>
          <w:footerReference w:type="default" r:id="rId11"/>
          <w:pgSz w:w="12240" w:h="15840" w:code="1"/>
          <w:pgMar w:top="2370" w:right="748" w:bottom="1134" w:left="851" w:header="567" w:footer="0" w:gutter="0"/>
          <w:cols w:space="708"/>
          <w:docGrid w:linePitch="360"/>
        </w:sectPr>
      </w:pPr>
    </w:p>
    <w:p w14:paraId="4D49BC9B" w14:textId="77777777" w:rsidR="00572D88" w:rsidRPr="00572D88" w:rsidRDefault="00572D88" w:rsidP="006D71BF">
      <w:pPr>
        <w:ind w:right="-5"/>
        <w:jc w:val="center"/>
        <w:rPr>
          <w:rFonts w:asciiTheme="minorHAnsi" w:hAnsiTheme="minorHAnsi"/>
          <w:sz w:val="18"/>
          <w:szCs w:val="18"/>
        </w:rPr>
      </w:pPr>
    </w:p>
    <w:sectPr w:rsidR="00572D88" w:rsidRPr="00572D88" w:rsidSect="005E205C">
      <w:type w:val="continuous"/>
      <w:pgSz w:w="12240" w:h="15840" w:code="1"/>
      <w:pgMar w:top="2370" w:right="748" w:bottom="113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52D3E1" w14:textId="77777777" w:rsidR="005E205C" w:rsidRDefault="005E205C" w:rsidP="007F0B73">
      <w:r>
        <w:separator/>
      </w:r>
    </w:p>
  </w:endnote>
  <w:endnote w:type="continuationSeparator" w:id="0">
    <w:p w14:paraId="1F11DB10" w14:textId="77777777" w:rsidR="005E205C" w:rsidRDefault="005E205C"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AvantGarde Bk BT">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546D1" w14:textId="4C275EDA" w:rsidR="00385A6F" w:rsidRPr="00EB074D" w:rsidRDefault="00385A6F" w:rsidP="004708E5">
    <w:pPr>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7456" behindDoc="1" locked="0" layoutInCell="1" allowOverlap="1" wp14:anchorId="7B8C168E" wp14:editId="484A4F14">
          <wp:simplePos x="0" y="0"/>
          <wp:positionH relativeFrom="margin">
            <wp:posOffset>-514350</wp:posOffset>
          </wp:positionH>
          <wp:positionV relativeFrom="paragraph">
            <wp:posOffset>53340</wp:posOffset>
          </wp:positionV>
          <wp:extent cx="7753350" cy="10293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color w:val="009999"/>
        </w:rPr>
        <w:id w:val="1224344752"/>
        <w:docPartObj>
          <w:docPartGallery w:val="Page Numbers (Bottom of Page)"/>
          <w:docPartUnique/>
        </w:docPartObj>
      </w:sdtPr>
      <w:sdtEndPr>
        <w:rPr>
          <w:rFonts w:ascii="Century Gothic" w:hAnsi="Century Gothic"/>
          <w:b/>
          <w:color w:val="00B0F0"/>
          <w:sz w:val="18"/>
          <w:szCs w:val="14"/>
        </w:rPr>
      </w:sdtEndPr>
      <w:sdtContent>
        <w:r w:rsidRPr="00EB074D">
          <w:rPr>
            <w:rFonts w:ascii="Century Gothic" w:hAnsi="Century Gothic"/>
            <w:b/>
            <w:color w:val="00B0F0"/>
            <w:sz w:val="18"/>
            <w:szCs w:val="14"/>
          </w:rPr>
          <w:t xml:space="preserve">LICITACIÓN PÚBLICA NACIONAL PRESENCIAL   No. </w:t>
        </w:r>
        <w:r w:rsidR="00B75C34">
          <w:rPr>
            <w:rFonts w:ascii="Century Gothic" w:hAnsi="Century Gothic"/>
            <w:b/>
            <w:color w:val="00B0F0"/>
            <w:sz w:val="18"/>
            <w:szCs w:val="14"/>
          </w:rPr>
          <w:t>LP-919044992-N11-2024</w:t>
        </w:r>
        <w:r w:rsidRPr="00EB074D">
          <w:rPr>
            <w:rFonts w:ascii="Century Gothic" w:hAnsi="Century Gothic"/>
            <w:b/>
            <w:color w:val="00B0F0"/>
            <w:sz w:val="18"/>
            <w:szCs w:val="14"/>
          </w:rPr>
          <w:t xml:space="preserve">                                                                                                                          </w:t>
        </w:r>
        <w:sdt>
          <w:sdtPr>
            <w:rPr>
              <w:rFonts w:ascii="Century Gothic" w:hAnsi="Century Gothic"/>
              <w:b/>
              <w:color w:val="00B0F0"/>
              <w:sz w:val="18"/>
              <w:szCs w:val="14"/>
            </w:rPr>
            <w:id w:val="556904410"/>
            <w:docPartObj>
              <w:docPartGallery w:val="Page Numbers (Bottom of Page)"/>
              <w:docPartUnique/>
            </w:docPartObj>
          </w:sdtPr>
          <w:sdtContent>
            <w:sdt>
              <w:sdtPr>
                <w:rPr>
                  <w:rFonts w:ascii="Century Gothic" w:hAnsi="Century Gothic"/>
                  <w:b/>
                  <w:color w:val="00B0F0"/>
                  <w:sz w:val="18"/>
                  <w:szCs w:val="14"/>
                </w:rPr>
                <w:id w:val="-1642956721"/>
                <w:docPartObj>
                  <w:docPartGallery w:val="Page Numbers (Top of Page)"/>
                  <w:docPartUnique/>
                </w:docPartObj>
              </w:sdtPr>
              <w:sdtContent>
                <w:r w:rsidRPr="00EB074D">
                  <w:rPr>
                    <w:rFonts w:ascii="Century Gothic" w:hAnsi="Century Gothic"/>
                    <w:b/>
                    <w:color w:val="00B0F0"/>
                    <w:sz w:val="18"/>
                    <w:szCs w:val="14"/>
                  </w:rPr>
                  <w:t xml:space="preserve">Página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PAGE</w:instrText>
                </w:r>
                <w:r w:rsidRPr="00EB074D">
                  <w:rPr>
                    <w:rFonts w:ascii="Century Gothic" w:hAnsi="Century Gothic"/>
                    <w:b/>
                    <w:color w:val="00B0F0"/>
                    <w:sz w:val="18"/>
                    <w:szCs w:val="14"/>
                  </w:rPr>
                  <w:fldChar w:fldCharType="separate"/>
                </w:r>
                <w:r w:rsidR="00ED47EF">
                  <w:rPr>
                    <w:rFonts w:ascii="Century Gothic" w:hAnsi="Century Gothic"/>
                    <w:b/>
                    <w:noProof/>
                    <w:color w:val="00B0F0"/>
                    <w:sz w:val="18"/>
                    <w:szCs w:val="14"/>
                  </w:rPr>
                  <w:t>25</w:t>
                </w:r>
                <w:r w:rsidRPr="00EB074D">
                  <w:rPr>
                    <w:rFonts w:ascii="Century Gothic" w:hAnsi="Century Gothic"/>
                    <w:b/>
                    <w:color w:val="00B0F0"/>
                    <w:sz w:val="18"/>
                    <w:szCs w:val="14"/>
                  </w:rPr>
                  <w:fldChar w:fldCharType="end"/>
                </w:r>
                <w:r w:rsidRPr="00EB074D">
                  <w:rPr>
                    <w:rFonts w:ascii="Century Gothic" w:hAnsi="Century Gothic"/>
                    <w:b/>
                    <w:color w:val="00B0F0"/>
                    <w:sz w:val="18"/>
                    <w:szCs w:val="14"/>
                  </w:rPr>
                  <w:t xml:space="preserve"> de </w:t>
                </w:r>
                <w:r w:rsidRPr="00EB074D">
                  <w:rPr>
                    <w:rFonts w:ascii="Century Gothic" w:hAnsi="Century Gothic"/>
                    <w:b/>
                    <w:color w:val="00B0F0"/>
                    <w:sz w:val="18"/>
                    <w:szCs w:val="14"/>
                  </w:rPr>
                  <w:fldChar w:fldCharType="begin"/>
                </w:r>
                <w:r w:rsidRPr="00EB074D">
                  <w:rPr>
                    <w:rFonts w:ascii="Century Gothic" w:hAnsi="Century Gothic"/>
                    <w:b/>
                    <w:color w:val="00B0F0"/>
                    <w:sz w:val="18"/>
                    <w:szCs w:val="14"/>
                  </w:rPr>
                  <w:instrText>NUMPAGES</w:instrText>
                </w:r>
                <w:r w:rsidRPr="00EB074D">
                  <w:rPr>
                    <w:rFonts w:ascii="Century Gothic" w:hAnsi="Century Gothic"/>
                    <w:b/>
                    <w:color w:val="00B0F0"/>
                    <w:sz w:val="18"/>
                    <w:szCs w:val="14"/>
                  </w:rPr>
                  <w:fldChar w:fldCharType="separate"/>
                </w:r>
                <w:r w:rsidR="00ED47EF">
                  <w:rPr>
                    <w:rFonts w:ascii="Century Gothic" w:hAnsi="Century Gothic"/>
                    <w:b/>
                    <w:noProof/>
                    <w:color w:val="00B0F0"/>
                    <w:sz w:val="18"/>
                    <w:szCs w:val="14"/>
                  </w:rPr>
                  <w:t>49</w:t>
                </w:r>
                <w:r w:rsidRPr="00EB074D">
                  <w:rPr>
                    <w:rFonts w:ascii="Century Gothic" w:hAnsi="Century Gothic"/>
                    <w:b/>
                    <w:color w:val="00B0F0"/>
                    <w:sz w:val="18"/>
                    <w:szCs w:val="14"/>
                  </w:rPr>
                  <w:fldChar w:fldCharType="end"/>
                </w:r>
              </w:sdtContent>
            </w:sdt>
          </w:sdtContent>
        </w:sdt>
      </w:sdtContent>
    </w:sdt>
  </w:p>
  <w:p w14:paraId="054A5ECD" w14:textId="77777777" w:rsidR="00385A6F" w:rsidRDefault="00385A6F"/>
  <w:p w14:paraId="11238BA9" w14:textId="77777777" w:rsidR="00385A6F" w:rsidRDefault="00385A6F"/>
  <w:p w14:paraId="1BB18ACF" w14:textId="77777777" w:rsidR="00385A6F" w:rsidRDefault="00385A6F"/>
  <w:p w14:paraId="0526E92D" w14:textId="77777777" w:rsidR="00385A6F" w:rsidRDefault="00385A6F"/>
  <w:p w14:paraId="40CC277F" w14:textId="77777777" w:rsidR="00385A6F" w:rsidRDefault="00385A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349034" w14:textId="77777777" w:rsidR="005E205C" w:rsidRDefault="005E205C" w:rsidP="007F0B73">
      <w:r>
        <w:separator/>
      </w:r>
    </w:p>
  </w:footnote>
  <w:footnote w:type="continuationSeparator" w:id="0">
    <w:p w14:paraId="4CA1A921" w14:textId="77777777" w:rsidR="005E205C" w:rsidRDefault="005E205C"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2A626" w14:textId="77777777" w:rsidR="00385A6F" w:rsidRPr="00C765F1" w:rsidRDefault="00385A6F"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5408" behindDoc="1" locked="0" layoutInCell="1" allowOverlap="1" wp14:anchorId="5DBCAAC5" wp14:editId="29F03A82">
          <wp:simplePos x="0" y="0"/>
          <wp:positionH relativeFrom="column">
            <wp:posOffset>5667375</wp:posOffset>
          </wp:positionH>
          <wp:positionV relativeFrom="paragraph">
            <wp:posOffset>-233680</wp:posOffset>
          </wp:positionV>
          <wp:extent cx="971550" cy="121983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3360" behindDoc="1" locked="0" layoutInCell="1" allowOverlap="1" wp14:anchorId="00015922" wp14:editId="4EC520E7">
          <wp:simplePos x="0" y="0"/>
          <wp:positionH relativeFrom="column">
            <wp:posOffset>-266700</wp:posOffset>
          </wp:positionH>
          <wp:positionV relativeFrom="paragraph">
            <wp:posOffset>-128270</wp:posOffset>
          </wp:positionV>
          <wp:extent cx="2127341" cy="915035"/>
          <wp:effectExtent l="0" t="0" r="635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53ECFB83" w14:textId="77777777" w:rsidR="00385A6F" w:rsidRPr="00C765F1" w:rsidRDefault="00385A6F" w:rsidP="00313C66">
    <w:pPr>
      <w:jc w:val="center"/>
      <w:rPr>
        <w:rFonts w:ascii="Corbel" w:hAnsi="Corbel"/>
        <w:b/>
        <w:szCs w:val="16"/>
      </w:rPr>
    </w:pPr>
    <w:r w:rsidRPr="00C765F1">
      <w:rPr>
        <w:rFonts w:ascii="Corbel" w:hAnsi="Corbel"/>
        <w:b/>
        <w:szCs w:val="16"/>
      </w:rPr>
      <w:t>SERVICIOS DE SALUD DE NUEVO LEÓN</w:t>
    </w:r>
  </w:p>
  <w:p w14:paraId="4579A63C" w14:textId="77777777" w:rsidR="00385A6F" w:rsidRPr="00180FA7" w:rsidRDefault="00385A6F" w:rsidP="00313C66">
    <w:pPr>
      <w:tabs>
        <w:tab w:val="left" w:pos="7251"/>
      </w:tabs>
      <w:jc w:val="center"/>
      <w:rPr>
        <w:sz w:val="10"/>
        <w:szCs w:val="10"/>
      </w:rPr>
    </w:pPr>
    <w:r w:rsidRPr="00C765F1">
      <w:rPr>
        <w:rFonts w:ascii="Corbel" w:hAnsi="Corbel"/>
        <w:b/>
        <w:szCs w:val="16"/>
      </w:rPr>
      <w:t>ORGANISMO PÚBLICO DESCENTRALIZADO</w:t>
    </w:r>
    <w:r w:rsidRPr="00C765F1">
      <w:rPr>
        <w:rFonts w:ascii="Arial" w:hAnsi="Arial"/>
        <w:b/>
        <w:sz w:val="14"/>
        <w:szCs w:val="16"/>
      </w:rPr>
      <w:t xml:space="preserve"> </w:t>
    </w:r>
  </w:p>
  <w:p w14:paraId="66EB16DF" w14:textId="77777777" w:rsidR="00385A6F" w:rsidRDefault="00385A6F"/>
  <w:p w14:paraId="63D9695D" w14:textId="77777777" w:rsidR="00385A6F" w:rsidRDefault="00385A6F"/>
  <w:p w14:paraId="26ABF465" w14:textId="77777777" w:rsidR="00385A6F" w:rsidRDefault="00385A6F"/>
  <w:p w14:paraId="2DCB97D7" w14:textId="77777777" w:rsidR="00385A6F" w:rsidRDefault="00385A6F"/>
  <w:p w14:paraId="768CE214" w14:textId="77777777" w:rsidR="00385A6F" w:rsidRDefault="00385A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04376310"/>
    <w:multiLevelType w:val="multilevel"/>
    <w:tmpl w:val="CE08B2FC"/>
    <w:lvl w:ilvl="0">
      <w:start w:val="1"/>
      <w:numFmt w:val="bullet"/>
      <w:lvlText w:val=""/>
      <w:lvlJc w:val="left"/>
      <w:pPr>
        <w:tabs>
          <w:tab w:val="num" w:pos="720"/>
        </w:tabs>
        <w:ind w:left="720" w:hanging="720"/>
      </w:pPr>
      <w:rPr>
        <w:rFonts w:ascii="Wingdings" w:hAnsi="Wingdings" w:hint="default"/>
        <w:b/>
      </w:rPr>
    </w:lvl>
    <w:lvl w:ilvl="1">
      <w:start w:val="1"/>
      <w:numFmt w:val="decimal"/>
      <w:lvlText w:val="%2."/>
      <w:lvlJc w:val="left"/>
      <w:pPr>
        <w:tabs>
          <w:tab w:val="num" w:pos="1440"/>
        </w:tabs>
        <w:ind w:left="1440" w:hanging="720"/>
      </w:pPr>
      <w:rPr>
        <w:b/>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8525D49"/>
    <w:multiLevelType w:val="hybridMultilevel"/>
    <w:tmpl w:val="0456D02A"/>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9472627"/>
    <w:multiLevelType w:val="hybridMultilevel"/>
    <w:tmpl w:val="3528B92A"/>
    <w:lvl w:ilvl="0" w:tplc="2BB8A8B6">
      <w:start w:val="1"/>
      <w:numFmt w:val="lowerLetter"/>
      <w:lvlText w:val="%1)"/>
      <w:lvlJc w:val="left"/>
      <w:pPr>
        <w:ind w:left="1004"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2" w15:restartNumberingAfterBreak="0">
    <w:nsid w:val="0A133D5B"/>
    <w:multiLevelType w:val="hybridMultilevel"/>
    <w:tmpl w:val="FCCE102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A645F64"/>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0ADD74D7"/>
    <w:multiLevelType w:val="hybridMultilevel"/>
    <w:tmpl w:val="D208297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C3A321D"/>
    <w:multiLevelType w:val="multilevel"/>
    <w:tmpl w:val="FB8E04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7"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8" w15:restartNumberingAfterBreak="0">
    <w:nsid w:val="13985F4C"/>
    <w:multiLevelType w:val="hybridMultilevel"/>
    <w:tmpl w:val="EB50147E"/>
    <w:lvl w:ilvl="0" w:tplc="FFFFFFFF">
      <w:start w:val="1"/>
      <w:numFmt w:val="decimal"/>
      <w:lvlText w:val="%1."/>
      <w:lvlJc w:val="left"/>
      <w:pPr>
        <w:ind w:left="1429" w:hanging="360"/>
      </w:pPr>
      <w:rPr>
        <w:b/>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9" w15:restartNumberingAfterBreak="0">
    <w:nsid w:val="14041613"/>
    <w:multiLevelType w:val="hybridMultilevel"/>
    <w:tmpl w:val="25CA2D66"/>
    <w:lvl w:ilvl="0" w:tplc="08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67700B6"/>
    <w:multiLevelType w:val="hybridMultilevel"/>
    <w:tmpl w:val="B82C033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24" w15:restartNumberingAfterBreak="0">
    <w:nsid w:val="1F287335"/>
    <w:multiLevelType w:val="hybridMultilevel"/>
    <w:tmpl w:val="F07EB04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FB34BC0"/>
    <w:multiLevelType w:val="hybridMultilevel"/>
    <w:tmpl w:val="8168DBA0"/>
    <w:lvl w:ilvl="0" w:tplc="FA92592A">
      <w:start w:val="14"/>
      <w:numFmt w:val="bullet"/>
      <w:lvlText w:val="-"/>
      <w:lvlJc w:val="left"/>
      <w:pPr>
        <w:ind w:left="1440" w:hanging="360"/>
      </w:pPr>
      <w:rPr>
        <w:rFonts w:ascii="Arial" w:eastAsia="Times New Roman" w:hAnsi="Arial" w:cs="Arial"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6"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7" w15:restartNumberingAfterBreak="0">
    <w:nsid w:val="242A1AF5"/>
    <w:multiLevelType w:val="hybridMultilevel"/>
    <w:tmpl w:val="BBD6B9A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9" w15:restartNumberingAfterBreak="0">
    <w:nsid w:val="27301E67"/>
    <w:multiLevelType w:val="multilevel"/>
    <w:tmpl w:val="0DB0917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32996152"/>
    <w:multiLevelType w:val="hybridMultilevel"/>
    <w:tmpl w:val="BB4E3B24"/>
    <w:lvl w:ilvl="0" w:tplc="0CA2F628">
      <w:start w:val="1"/>
      <w:numFmt w:val="low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37156921"/>
    <w:multiLevelType w:val="hybridMultilevel"/>
    <w:tmpl w:val="CCCC5B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B9C1DB4"/>
    <w:multiLevelType w:val="hybridMultilevel"/>
    <w:tmpl w:val="78A0FA58"/>
    <w:lvl w:ilvl="0" w:tplc="AE72B672">
      <w:start w:val="1"/>
      <w:numFmt w:val="bullet"/>
      <w:lvlText w:val=""/>
      <w:lvlJc w:val="left"/>
      <w:pPr>
        <w:ind w:left="720" w:hanging="360"/>
      </w:pPr>
      <w:rPr>
        <w:rFonts w:ascii="Wingdings" w:hAnsi="Wingdings" w:hint="default"/>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7"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4122750F"/>
    <w:multiLevelType w:val="multilevel"/>
    <w:tmpl w:val="3C5E4804"/>
    <w:lvl w:ilvl="0">
      <w:start w:val="1"/>
      <w:numFmt w:val="decimal"/>
      <w:lvlText w:val="%1."/>
      <w:lvlJc w:val="left"/>
      <w:pPr>
        <w:tabs>
          <w:tab w:val="num" w:pos="720"/>
        </w:tabs>
        <w:ind w:left="720" w:hanging="720"/>
      </w:pPr>
      <w:rPr>
        <w:b/>
      </w:rPr>
    </w:lvl>
    <w:lvl w:ilvl="1">
      <w:start w:val="1"/>
      <w:numFmt w:val="bullet"/>
      <w:lvlText w:val=""/>
      <w:lvlJc w:val="left"/>
      <w:pPr>
        <w:tabs>
          <w:tab w:val="num" w:pos="1440"/>
        </w:tabs>
        <w:ind w:left="1440" w:hanging="720"/>
      </w:pPr>
      <w:rPr>
        <w:rFonts w:ascii="Wingdings" w:hAnsi="Wingdings" w:hint="default"/>
        <w:b/>
      </w:rPr>
    </w:lvl>
    <w:lvl w:ilvl="2">
      <w:start w:val="1"/>
      <w:numFmt w:val="decimal"/>
      <w:lvlText w:val="%3."/>
      <w:lvlJc w:val="left"/>
      <w:pPr>
        <w:tabs>
          <w:tab w:val="num" w:pos="2160"/>
        </w:tabs>
        <w:ind w:left="2160" w:hanging="720"/>
      </w:pPr>
      <w:rPr>
        <w:b/>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573C71B9"/>
    <w:multiLevelType w:val="hybridMultilevel"/>
    <w:tmpl w:val="20C46D10"/>
    <w:lvl w:ilvl="0" w:tplc="0C0A0013">
      <w:start w:val="1"/>
      <w:numFmt w:val="upperRoman"/>
      <w:lvlText w:val="%1."/>
      <w:lvlJc w:val="righ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7" w15:restartNumberingAfterBreak="0">
    <w:nsid w:val="5E802851"/>
    <w:multiLevelType w:val="hybridMultilevel"/>
    <w:tmpl w:val="51C8BF28"/>
    <w:lvl w:ilvl="0" w:tplc="0C0A000B">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8" w15:restartNumberingAfterBreak="0">
    <w:nsid w:val="65360A94"/>
    <w:multiLevelType w:val="multilevel"/>
    <w:tmpl w:val="C29441D2"/>
    <w:lvl w:ilvl="0">
      <w:start w:val="14"/>
      <w:numFmt w:val="bullet"/>
      <w:lvlText w:val="-"/>
      <w:lvlJc w:val="left"/>
      <w:pPr>
        <w:ind w:left="720" w:hanging="360"/>
      </w:pPr>
      <w:rPr>
        <w:rFonts w:ascii="Arial" w:eastAsia="Times New Roman" w:hAnsi="Arial" w:cs="Arial" w:hint="default"/>
        <w:b/>
      </w:rPr>
    </w:lvl>
    <w:lvl w:ilvl="1">
      <w:start w:val="1"/>
      <w:numFmt w:val="decimal"/>
      <w:lvlText w:val="%2."/>
      <w:lvlJc w:val="left"/>
      <w:pPr>
        <w:ind w:left="1089" w:hanging="555"/>
      </w:pPr>
      <w:rPr>
        <w:rFonts w:hint="default"/>
        <w:b/>
      </w:rPr>
    </w:lvl>
    <w:lvl w:ilvl="2">
      <w:start w:val="1"/>
      <w:numFmt w:val="decimal"/>
      <w:lvlText w:val="%3.1.1"/>
      <w:lvlJc w:val="left"/>
      <w:pPr>
        <w:ind w:left="1713" w:hanging="720"/>
      </w:pPr>
      <w:rPr>
        <w:rFonts w:hint="default"/>
        <w:b/>
      </w:rPr>
    </w:lvl>
    <w:lvl w:ilvl="3">
      <w:start w:val="1"/>
      <w:numFmt w:val="decimal"/>
      <w:isLgl/>
      <w:lvlText w:val="%1.%2.%3.%4."/>
      <w:lvlJc w:val="left"/>
      <w:pPr>
        <w:ind w:left="1602" w:hanging="720"/>
      </w:pPr>
      <w:rPr>
        <w:rFonts w:hint="default"/>
        <w:b/>
      </w:rPr>
    </w:lvl>
    <w:lvl w:ilvl="4">
      <w:start w:val="1"/>
      <w:numFmt w:val="decimal"/>
      <w:isLgl/>
      <w:lvlText w:val="%1.%2.%3.%4.%5."/>
      <w:lvlJc w:val="left"/>
      <w:pPr>
        <w:ind w:left="2136" w:hanging="1080"/>
      </w:pPr>
      <w:rPr>
        <w:rFonts w:hint="default"/>
        <w:b/>
      </w:rPr>
    </w:lvl>
    <w:lvl w:ilvl="5">
      <w:start w:val="1"/>
      <w:numFmt w:val="decimal"/>
      <w:isLgl/>
      <w:lvlText w:val="%1.%2.%3.%4.%5.%6."/>
      <w:lvlJc w:val="left"/>
      <w:pPr>
        <w:ind w:left="2310" w:hanging="1080"/>
      </w:pPr>
      <w:rPr>
        <w:rFonts w:hint="default"/>
        <w:b/>
      </w:rPr>
    </w:lvl>
    <w:lvl w:ilvl="6">
      <w:start w:val="1"/>
      <w:numFmt w:val="decimal"/>
      <w:isLgl/>
      <w:lvlText w:val="%1.%2.%3.%4.%5.%6.%7."/>
      <w:lvlJc w:val="left"/>
      <w:pPr>
        <w:ind w:left="2484" w:hanging="1080"/>
      </w:pPr>
      <w:rPr>
        <w:rFonts w:hint="default"/>
        <w:b/>
      </w:rPr>
    </w:lvl>
    <w:lvl w:ilvl="7">
      <w:start w:val="1"/>
      <w:numFmt w:val="decimal"/>
      <w:isLgl/>
      <w:lvlText w:val="%1.%2.%3.%4.%5.%6.%7.%8."/>
      <w:lvlJc w:val="left"/>
      <w:pPr>
        <w:ind w:left="3018" w:hanging="1440"/>
      </w:pPr>
      <w:rPr>
        <w:rFonts w:hint="default"/>
        <w:b/>
      </w:rPr>
    </w:lvl>
    <w:lvl w:ilvl="8">
      <w:start w:val="1"/>
      <w:numFmt w:val="decimal"/>
      <w:isLgl/>
      <w:lvlText w:val="%1.%2.%3.%4.%5.%6.%7.%8.%9."/>
      <w:lvlJc w:val="left"/>
      <w:pPr>
        <w:ind w:left="3192" w:hanging="1440"/>
      </w:pPr>
      <w:rPr>
        <w:rFonts w:hint="default"/>
        <w:b/>
      </w:rPr>
    </w:lvl>
  </w:abstractNum>
  <w:abstractNum w:abstractNumId="49"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50" w15:restartNumberingAfterBreak="0">
    <w:nsid w:val="6DC850A8"/>
    <w:multiLevelType w:val="multilevel"/>
    <w:tmpl w:val="9208CA96"/>
    <w:lvl w:ilvl="0">
      <w:start w:val="1"/>
      <w:numFmt w:val="decimal"/>
      <w:lvlText w:val="%1"/>
      <w:lvlJc w:val="left"/>
      <w:pPr>
        <w:ind w:left="405" w:hanging="405"/>
      </w:pPr>
      <w:rPr>
        <w:rFonts w:hint="default"/>
      </w:rPr>
    </w:lvl>
    <w:lvl w:ilvl="1">
      <w:start w:val="1"/>
      <w:numFmt w:val="decimal"/>
      <w:lvlText w:val="%1.%2"/>
      <w:lvlJc w:val="left"/>
      <w:pPr>
        <w:ind w:left="901" w:hanging="405"/>
      </w:pPr>
      <w:rPr>
        <w:rFonts w:hint="default"/>
      </w:rPr>
    </w:lvl>
    <w:lvl w:ilvl="2">
      <w:start w:val="2"/>
      <w:numFmt w:val="decimal"/>
      <w:lvlText w:val="%1.%2.%3"/>
      <w:lvlJc w:val="left"/>
      <w:pPr>
        <w:ind w:left="1571" w:hanging="720"/>
      </w:pPr>
      <w:rPr>
        <w:rFonts w:hint="default"/>
        <w:b/>
      </w:rPr>
    </w:lvl>
    <w:lvl w:ilvl="3">
      <w:start w:val="1"/>
      <w:numFmt w:val="decimal"/>
      <w:lvlText w:val="%1.%2.%3.%4"/>
      <w:lvlJc w:val="left"/>
      <w:pPr>
        <w:ind w:left="2208" w:hanging="720"/>
      </w:pPr>
      <w:rPr>
        <w:rFonts w:hint="default"/>
      </w:rPr>
    </w:lvl>
    <w:lvl w:ilvl="4">
      <w:start w:val="1"/>
      <w:numFmt w:val="decimal"/>
      <w:lvlText w:val="%1.%2.%3.%4.%5"/>
      <w:lvlJc w:val="left"/>
      <w:pPr>
        <w:ind w:left="2704" w:hanging="72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056" w:hanging="108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408" w:hanging="1440"/>
      </w:pPr>
      <w:rPr>
        <w:rFonts w:hint="default"/>
      </w:rPr>
    </w:lvl>
  </w:abstractNum>
  <w:abstractNum w:abstractNumId="51"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71866461"/>
    <w:multiLevelType w:val="multilevel"/>
    <w:tmpl w:val="60D096D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53" w15:restartNumberingAfterBreak="0">
    <w:nsid w:val="75DA05A4"/>
    <w:multiLevelType w:val="multilevel"/>
    <w:tmpl w:val="1C8EC7DE"/>
    <w:lvl w:ilvl="0">
      <w:start w:val="1"/>
      <w:numFmt w:val="decimal"/>
      <w:lvlText w:val="%1."/>
      <w:lvlJc w:val="left"/>
      <w:pPr>
        <w:ind w:left="720" w:hanging="360"/>
      </w:pPr>
      <w:rPr>
        <w:rFonts w:hint="default"/>
      </w:rPr>
    </w:lvl>
    <w:lvl w:ilvl="1">
      <w:start w:val="2"/>
      <w:numFmt w:val="decimal"/>
      <w:isLgl/>
      <w:lvlText w:val="%1.%2"/>
      <w:lvlJc w:val="left"/>
      <w:pPr>
        <w:ind w:left="1353" w:hanging="360"/>
      </w:pPr>
      <w:rPr>
        <w:rFonts w:hint="default"/>
      </w:rPr>
    </w:lvl>
    <w:lvl w:ilvl="2">
      <w:start w:val="1"/>
      <w:numFmt w:val="upperLetter"/>
      <w:isLgl/>
      <w:lvlText w:val="%1.%2.%3"/>
      <w:lvlJc w:val="left"/>
      <w:pPr>
        <w:ind w:left="2346" w:hanging="720"/>
      </w:pPr>
      <w:rPr>
        <w:rFonts w:hint="default"/>
        <w:b/>
        <w:bCs/>
      </w:rPr>
    </w:lvl>
    <w:lvl w:ilvl="3">
      <w:start w:val="1"/>
      <w:numFmt w:val="decimal"/>
      <w:isLgl/>
      <w:lvlText w:val="%1.%2.%3.%4"/>
      <w:lvlJc w:val="left"/>
      <w:pPr>
        <w:ind w:left="2979" w:hanging="720"/>
      </w:pPr>
      <w:rPr>
        <w:rFonts w:hint="default"/>
      </w:rPr>
    </w:lvl>
    <w:lvl w:ilvl="4">
      <w:start w:val="1"/>
      <w:numFmt w:val="decimal"/>
      <w:isLgl/>
      <w:lvlText w:val="%1.%2.%3.%4.%5"/>
      <w:lvlJc w:val="left"/>
      <w:pPr>
        <w:ind w:left="3612" w:hanging="720"/>
      </w:pPr>
      <w:rPr>
        <w:rFonts w:hint="default"/>
      </w:rPr>
    </w:lvl>
    <w:lvl w:ilvl="5">
      <w:start w:val="1"/>
      <w:numFmt w:val="decimal"/>
      <w:isLgl/>
      <w:lvlText w:val="%1.%2.%3.%4.%5.%6"/>
      <w:lvlJc w:val="left"/>
      <w:pPr>
        <w:ind w:left="4605" w:hanging="1080"/>
      </w:pPr>
      <w:rPr>
        <w:rFonts w:hint="default"/>
      </w:rPr>
    </w:lvl>
    <w:lvl w:ilvl="6">
      <w:start w:val="1"/>
      <w:numFmt w:val="decimal"/>
      <w:isLgl/>
      <w:lvlText w:val="%1.%2.%3.%4.%5.%6.%7"/>
      <w:lvlJc w:val="left"/>
      <w:pPr>
        <w:ind w:left="5238" w:hanging="1080"/>
      </w:pPr>
      <w:rPr>
        <w:rFonts w:hint="default"/>
      </w:rPr>
    </w:lvl>
    <w:lvl w:ilvl="7">
      <w:start w:val="1"/>
      <w:numFmt w:val="decimal"/>
      <w:isLgl/>
      <w:lvlText w:val="%1.%2.%3.%4.%5.%6.%7.%8"/>
      <w:lvlJc w:val="left"/>
      <w:pPr>
        <w:ind w:left="6231" w:hanging="1440"/>
      </w:pPr>
      <w:rPr>
        <w:rFonts w:hint="default"/>
      </w:rPr>
    </w:lvl>
    <w:lvl w:ilvl="8">
      <w:start w:val="1"/>
      <w:numFmt w:val="decimal"/>
      <w:isLgl/>
      <w:lvlText w:val="%1.%2.%3.%4.%5.%6.%7.%8.%9"/>
      <w:lvlJc w:val="left"/>
      <w:pPr>
        <w:ind w:left="6864" w:hanging="1440"/>
      </w:pPr>
      <w:rPr>
        <w:rFonts w:hint="default"/>
      </w:rPr>
    </w:lvl>
  </w:abstractNum>
  <w:abstractNum w:abstractNumId="54"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6" w15:restartNumberingAfterBreak="0">
    <w:nsid w:val="7F995D97"/>
    <w:multiLevelType w:val="hybridMultilevel"/>
    <w:tmpl w:val="9B467CA0"/>
    <w:lvl w:ilvl="0" w:tplc="0C0A000B">
      <w:start w:val="1"/>
      <w:numFmt w:val="bullet"/>
      <w:lvlText w:val=""/>
      <w:lvlJc w:val="left"/>
      <w:pPr>
        <w:ind w:left="720" w:hanging="360"/>
      </w:pPr>
      <w:rPr>
        <w:rFonts w:ascii="Wingdings" w:hAnsi="Wingdings" w:hint="default"/>
      </w:rPr>
    </w:lvl>
    <w:lvl w:ilvl="1" w:tplc="7B445FD4">
      <w:start w:val="4"/>
      <w:numFmt w:val="bullet"/>
      <w:lvlText w:val=""/>
      <w:lvlJc w:val="left"/>
      <w:pPr>
        <w:ind w:left="1440" w:hanging="360"/>
      </w:pPr>
      <w:rPr>
        <w:rFonts w:ascii="Symbol" w:eastAsia="Times New Roman"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235478492">
    <w:abstractNumId w:val="51"/>
  </w:num>
  <w:num w:numId="2" w16cid:durableId="1218476144">
    <w:abstractNumId w:val="16"/>
  </w:num>
  <w:num w:numId="3" w16cid:durableId="521866151">
    <w:abstractNumId w:val="36"/>
  </w:num>
  <w:num w:numId="4" w16cid:durableId="1301376593">
    <w:abstractNumId w:val="46"/>
  </w:num>
  <w:num w:numId="5" w16cid:durableId="60909336">
    <w:abstractNumId w:val="6"/>
  </w:num>
  <w:num w:numId="6" w16cid:durableId="89816412">
    <w:abstractNumId w:val="0"/>
  </w:num>
  <w:num w:numId="7" w16cid:durableId="1041705305">
    <w:abstractNumId w:val="28"/>
  </w:num>
  <w:num w:numId="8" w16cid:durableId="1214854703">
    <w:abstractNumId w:val="26"/>
  </w:num>
  <w:num w:numId="9" w16cid:durableId="703940989">
    <w:abstractNumId w:val="43"/>
  </w:num>
  <w:num w:numId="10" w16cid:durableId="1561943480">
    <w:abstractNumId w:val="30"/>
  </w:num>
  <w:num w:numId="11" w16cid:durableId="493570424">
    <w:abstractNumId w:val="20"/>
  </w:num>
  <w:num w:numId="12" w16cid:durableId="1588541673">
    <w:abstractNumId w:val="21"/>
  </w:num>
  <w:num w:numId="13" w16cid:durableId="77749197">
    <w:abstractNumId w:val="23"/>
  </w:num>
  <w:num w:numId="14" w16cid:durableId="887883011">
    <w:abstractNumId w:val="31"/>
  </w:num>
  <w:num w:numId="15" w16cid:durableId="2129624227">
    <w:abstractNumId w:val="34"/>
  </w:num>
  <w:num w:numId="16" w16cid:durableId="1080565464">
    <w:abstractNumId w:val="42"/>
  </w:num>
  <w:num w:numId="17" w16cid:durableId="637108022">
    <w:abstractNumId w:val="40"/>
  </w:num>
  <w:num w:numId="18" w16cid:durableId="1311597166">
    <w:abstractNumId w:val="38"/>
  </w:num>
  <w:num w:numId="19" w16cid:durableId="2065642410">
    <w:abstractNumId w:val="37"/>
  </w:num>
  <w:num w:numId="20" w16cid:durableId="573047478">
    <w:abstractNumId w:val="54"/>
  </w:num>
  <w:num w:numId="21" w16cid:durableId="881593407">
    <w:abstractNumId w:val="17"/>
  </w:num>
  <w:num w:numId="22" w16cid:durableId="455948153">
    <w:abstractNumId w:val="41"/>
  </w:num>
  <w:num w:numId="23" w16cid:durableId="1553079096">
    <w:abstractNumId w:val="48"/>
  </w:num>
  <w:num w:numId="24" w16cid:durableId="857159147">
    <w:abstractNumId w:val="8"/>
  </w:num>
  <w:num w:numId="25" w16cid:durableId="922958020">
    <w:abstractNumId w:val="50"/>
  </w:num>
  <w:num w:numId="26" w16cid:durableId="73613064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244507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8701069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164379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7718677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22777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2085178404">
    <w:abstractNumId w:val="15"/>
  </w:num>
  <w:num w:numId="33" w16cid:durableId="452137750">
    <w:abstractNumId w:val="29"/>
  </w:num>
  <w:num w:numId="34" w16cid:durableId="1469476420">
    <w:abstractNumId w:val="39"/>
  </w:num>
  <w:num w:numId="35" w16cid:durableId="456610871">
    <w:abstractNumId w:val="32"/>
  </w:num>
  <w:num w:numId="36" w16cid:durableId="723409136">
    <w:abstractNumId w:val="35"/>
  </w:num>
  <w:num w:numId="37" w16cid:durableId="1128206530">
    <w:abstractNumId w:val="24"/>
  </w:num>
  <w:num w:numId="38" w16cid:durableId="762531655">
    <w:abstractNumId w:val="27"/>
  </w:num>
  <w:num w:numId="39" w16cid:durableId="199124126">
    <w:abstractNumId w:val="56"/>
  </w:num>
  <w:num w:numId="40" w16cid:durableId="658385150">
    <w:abstractNumId w:val="14"/>
  </w:num>
  <w:num w:numId="41" w16cid:durableId="1297102299">
    <w:abstractNumId w:val="12"/>
  </w:num>
  <w:num w:numId="42" w16cid:durableId="1069616742">
    <w:abstractNumId w:val="47"/>
  </w:num>
  <w:num w:numId="43" w16cid:durableId="285821496">
    <w:abstractNumId w:val="25"/>
  </w:num>
  <w:num w:numId="44" w16cid:durableId="295916028">
    <w:abstractNumId w:val="22"/>
  </w:num>
  <w:num w:numId="45" w16cid:durableId="95029484">
    <w:abstractNumId w:val="10"/>
  </w:num>
  <w:num w:numId="46" w16cid:durableId="1040664577">
    <w:abstractNumId w:val="19"/>
  </w:num>
  <w:num w:numId="47" w16cid:durableId="587496435">
    <w:abstractNumId w:val="11"/>
  </w:num>
  <w:num w:numId="48" w16cid:durableId="666909615">
    <w:abstractNumId w:val="44"/>
  </w:num>
  <w:num w:numId="49" w16cid:durableId="941912541">
    <w:abstractNumId w:val="49"/>
  </w:num>
  <w:num w:numId="50" w16cid:durableId="810711764">
    <w:abstractNumId w:val="13"/>
  </w:num>
  <w:num w:numId="51" w16cid:durableId="54902770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663824622">
    <w:abstractNumId w:val="55"/>
  </w:num>
  <w:num w:numId="53" w16cid:durableId="1896578488">
    <w:abstractNumId w:val="7"/>
  </w:num>
  <w:num w:numId="54" w16cid:durableId="1210266803">
    <w:abstractNumId w:val="9"/>
  </w:num>
  <w:num w:numId="55" w16cid:durableId="237135926">
    <w:abstractNumId w:val="33"/>
  </w:num>
  <w:num w:numId="56" w16cid:durableId="615982749">
    <w:abstractNumId w:val="45"/>
  </w:num>
  <w:num w:numId="57" w16cid:durableId="2103795848">
    <w:abstractNumId w:val="53"/>
  </w:num>
  <w:num w:numId="58" w16cid:durableId="706222214">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6FD4"/>
    <w:rsid w:val="00011E90"/>
    <w:rsid w:val="000140A0"/>
    <w:rsid w:val="000173BC"/>
    <w:rsid w:val="00020FC7"/>
    <w:rsid w:val="0002354C"/>
    <w:rsid w:val="000250D0"/>
    <w:rsid w:val="00026280"/>
    <w:rsid w:val="00030424"/>
    <w:rsid w:val="00030923"/>
    <w:rsid w:val="000321C4"/>
    <w:rsid w:val="000348C5"/>
    <w:rsid w:val="00037DE1"/>
    <w:rsid w:val="00043532"/>
    <w:rsid w:val="00043A20"/>
    <w:rsid w:val="0004563D"/>
    <w:rsid w:val="000469C3"/>
    <w:rsid w:val="00061CAC"/>
    <w:rsid w:val="00064733"/>
    <w:rsid w:val="00070311"/>
    <w:rsid w:val="00071AB3"/>
    <w:rsid w:val="0007345B"/>
    <w:rsid w:val="000748B3"/>
    <w:rsid w:val="00074BD7"/>
    <w:rsid w:val="00080D85"/>
    <w:rsid w:val="000817B9"/>
    <w:rsid w:val="00083EA1"/>
    <w:rsid w:val="000843D2"/>
    <w:rsid w:val="0008536E"/>
    <w:rsid w:val="00085C6B"/>
    <w:rsid w:val="000927A4"/>
    <w:rsid w:val="00094DA5"/>
    <w:rsid w:val="000951D2"/>
    <w:rsid w:val="00095E6C"/>
    <w:rsid w:val="000A238F"/>
    <w:rsid w:val="000A3C7F"/>
    <w:rsid w:val="000A5DDD"/>
    <w:rsid w:val="000A6AA1"/>
    <w:rsid w:val="000A7763"/>
    <w:rsid w:val="000B09BD"/>
    <w:rsid w:val="000B0A03"/>
    <w:rsid w:val="000B3333"/>
    <w:rsid w:val="000B78E5"/>
    <w:rsid w:val="000B7B30"/>
    <w:rsid w:val="000C085E"/>
    <w:rsid w:val="000C0D8F"/>
    <w:rsid w:val="000C48DF"/>
    <w:rsid w:val="000C5771"/>
    <w:rsid w:val="000D23BF"/>
    <w:rsid w:val="000D3142"/>
    <w:rsid w:val="000D34A8"/>
    <w:rsid w:val="000D40B5"/>
    <w:rsid w:val="000D7D14"/>
    <w:rsid w:val="000E0520"/>
    <w:rsid w:val="000E2867"/>
    <w:rsid w:val="000E2A16"/>
    <w:rsid w:val="000E358D"/>
    <w:rsid w:val="000F10D2"/>
    <w:rsid w:val="000F1356"/>
    <w:rsid w:val="000F1FE2"/>
    <w:rsid w:val="000F3098"/>
    <w:rsid w:val="000F449F"/>
    <w:rsid w:val="000F4750"/>
    <w:rsid w:val="000F51FA"/>
    <w:rsid w:val="000F63CC"/>
    <w:rsid w:val="000F6CD0"/>
    <w:rsid w:val="000F72BF"/>
    <w:rsid w:val="001001BE"/>
    <w:rsid w:val="001030C3"/>
    <w:rsid w:val="001045E8"/>
    <w:rsid w:val="00106B9B"/>
    <w:rsid w:val="0011295D"/>
    <w:rsid w:val="001142EE"/>
    <w:rsid w:val="00115038"/>
    <w:rsid w:val="001161D4"/>
    <w:rsid w:val="00116652"/>
    <w:rsid w:val="00117253"/>
    <w:rsid w:val="00124B69"/>
    <w:rsid w:val="00125226"/>
    <w:rsid w:val="00125C4F"/>
    <w:rsid w:val="00126089"/>
    <w:rsid w:val="001260C9"/>
    <w:rsid w:val="001334E1"/>
    <w:rsid w:val="00133C07"/>
    <w:rsid w:val="001357CB"/>
    <w:rsid w:val="00137738"/>
    <w:rsid w:val="00142657"/>
    <w:rsid w:val="00143206"/>
    <w:rsid w:val="00143D96"/>
    <w:rsid w:val="0014412D"/>
    <w:rsid w:val="0014435E"/>
    <w:rsid w:val="0014744D"/>
    <w:rsid w:val="0014767F"/>
    <w:rsid w:val="00147930"/>
    <w:rsid w:val="001516EC"/>
    <w:rsid w:val="00153B44"/>
    <w:rsid w:val="0015768D"/>
    <w:rsid w:val="001627B4"/>
    <w:rsid w:val="001629C3"/>
    <w:rsid w:val="0016702D"/>
    <w:rsid w:val="001706F1"/>
    <w:rsid w:val="001800A0"/>
    <w:rsid w:val="00180FA7"/>
    <w:rsid w:val="00181514"/>
    <w:rsid w:val="001838AC"/>
    <w:rsid w:val="00190C8C"/>
    <w:rsid w:val="00191051"/>
    <w:rsid w:val="00192A0A"/>
    <w:rsid w:val="00197078"/>
    <w:rsid w:val="00197F66"/>
    <w:rsid w:val="001A0583"/>
    <w:rsid w:val="001A0EBB"/>
    <w:rsid w:val="001A154A"/>
    <w:rsid w:val="001A2B75"/>
    <w:rsid w:val="001A3AC3"/>
    <w:rsid w:val="001A6EAA"/>
    <w:rsid w:val="001B5AF2"/>
    <w:rsid w:val="001C0105"/>
    <w:rsid w:val="001C147E"/>
    <w:rsid w:val="001C2CDE"/>
    <w:rsid w:val="001D05DE"/>
    <w:rsid w:val="001D45A1"/>
    <w:rsid w:val="001E316D"/>
    <w:rsid w:val="001E66DB"/>
    <w:rsid w:val="001E6B43"/>
    <w:rsid w:val="001E7D8F"/>
    <w:rsid w:val="001F0E80"/>
    <w:rsid w:val="001F12BD"/>
    <w:rsid w:val="001F2C25"/>
    <w:rsid w:val="001F44BE"/>
    <w:rsid w:val="001F56DB"/>
    <w:rsid w:val="001F585B"/>
    <w:rsid w:val="001F7C8E"/>
    <w:rsid w:val="002021D2"/>
    <w:rsid w:val="0020302B"/>
    <w:rsid w:val="002043AA"/>
    <w:rsid w:val="0020579E"/>
    <w:rsid w:val="002148BF"/>
    <w:rsid w:val="00214C5C"/>
    <w:rsid w:val="00215065"/>
    <w:rsid w:val="002157EE"/>
    <w:rsid w:val="00217D47"/>
    <w:rsid w:val="00221D91"/>
    <w:rsid w:val="0023262D"/>
    <w:rsid w:val="00232672"/>
    <w:rsid w:val="00235398"/>
    <w:rsid w:val="0024118E"/>
    <w:rsid w:val="00242E14"/>
    <w:rsid w:val="00247420"/>
    <w:rsid w:val="00250FC6"/>
    <w:rsid w:val="00252C3D"/>
    <w:rsid w:val="00261A45"/>
    <w:rsid w:val="00262420"/>
    <w:rsid w:val="00262CA6"/>
    <w:rsid w:val="00263BDA"/>
    <w:rsid w:val="00266E4C"/>
    <w:rsid w:val="00267C25"/>
    <w:rsid w:val="00267DEE"/>
    <w:rsid w:val="002752D3"/>
    <w:rsid w:val="0027668D"/>
    <w:rsid w:val="00277106"/>
    <w:rsid w:val="00280B21"/>
    <w:rsid w:val="0028407E"/>
    <w:rsid w:val="00284F3E"/>
    <w:rsid w:val="00286D6C"/>
    <w:rsid w:val="00287AD9"/>
    <w:rsid w:val="00287D5B"/>
    <w:rsid w:val="00291A78"/>
    <w:rsid w:val="00297643"/>
    <w:rsid w:val="002A290C"/>
    <w:rsid w:val="002A741F"/>
    <w:rsid w:val="002A78BF"/>
    <w:rsid w:val="002B1D44"/>
    <w:rsid w:val="002B221A"/>
    <w:rsid w:val="002B2579"/>
    <w:rsid w:val="002B6BE9"/>
    <w:rsid w:val="002C0C5A"/>
    <w:rsid w:val="002C0FDC"/>
    <w:rsid w:val="002C1A9E"/>
    <w:rsid w:val="002C26A6"/>
    <w:rsid w:val="002D00F6"/>
    <w:rsid w:val="002D0FCB"/>
    <w:rsid w:val="002E1616"/>
    <w:rsid w:val="002E38D0"/>
    <w:rsid w:val="002F0BF1"/>
    <w:rsid w:val="002F2667"/>
    <w:rsid w:val="002F4109"/>
    <w:rsid w:val="002F7D17"/>
    <w:rsid w:val="003023CB"/>
    <w:rsid w:val="00303883"/>
    <w:rsid w:val="00305C08"/>
    <w:rsid w:val="00306A6D"/>
    <w:rsid w:val="00310ACA"/>
    <w:rsid w:val="003110CA"/>
    <w:rsid w:val="00311440"/>
    <w:rsid w:val="00311634"/>
    <w:rsid w:val="00311B0C"/>
    <w:rsid w:val="00313C66"/>
    <w:rsid w:val="003179CA"/>
    <w:rsid w:val="00321765"/>
    <w:rsid w:val="003226DC"/>
    <w:rsid w:val="00325647"/>
    <w:rsid w:val="00325F91"/>
    <w:rsid w:val="0032677F"/>
    <w:rsid w:val="00332FED"/>
    <w:rsid w:val="003333E2"/>
    <w:rsid w:val="00335A61"/>
    <w:rsid w:val="00336DC6"/>
    <w:rsid w:val="00340D61"/>
    <w:rsid w:val="00344C04"/>
    <w:rsid w:val="0034525E"/>
    <w:rsid w:val="003508DB"/>
    <w:rsid w:val="0035685B"/>
    <w:rsid w:val="00357A32"/>
    <w:rsid w:val="00360AC7"/>
    <w:rsid w:val="003632F9"/>
    <w:rsid w:val="00364DB0"/>
    <w:rsid w:val="00367F8B"/>
    <w:rsid w:val="00371AE4"/>
    <w:rsid w:val="00374189"/>
    <w:rsid w:val="00380BC5"/>
    <w:rsid w:val="00385A6F"/>
    <w:rsid w:val="003915FB"/>
    <w:rsid w:val="003919A4"/>
    <w:rsid w:val="00394C2E"/>
    <w:rsid w:val="0039652B"/>
    <w:rsid w:val="003A12A5"/>
    <w:rsid w:val="003A1ACD"/>
    <w:rsid w:val="003A2A18"/>
    <w:rsid w:val="003A2E13"/>
    <w:rsid w:val="003A4219"/>
    <w:rsid w:val="003A6F62"/>
    <w:rsid w:val="003B3107"/>
    <w:rsid w:val="003B3E89"/>
    <w:rsid w:val="003C1B00"/>
    <w:rsid w:val="003C7CE4"/>
    <w:rsid w:val="003D62BF"/>
    <w:rsid w:val="003E2381"/>
    <w:rsid w:val="003E2CA3"/>
    <w:rsid w:val="003E3CCC"/>
    <w:rsid w:val="003E4D22"/>
    <w:rsid w:val="003E6595"/>
    <w:rsid w:val="003F0BD1"/>
    <w:rsid w:val="003F2962"/>
    <w:rsid w:val="003F7B8C"/>
    <w:rsid w:val="004017C9"/>
    <w:rsid w:val="00401FE3"/>
    <w:rsid w:val="004054A5"/>
    <w:rsid w:val="00406379"/>
    <w:rsid w:val="0040777D"/>
    <w:rsid w:val="0041098D"/>
    <w:rsid w:val="00415180"/>
    <w:rsid w:val="00415612"/>
    <w:rsid w:val="0041639A"/>
    <w:rsid w:val="0041641A"/>
    <w:rsid w:val="00417F7B"/>
    <w:rsid w:val="004236CC"/>
    <w:rsid w:val="00427176"/>
    <w:rsid w:val="00431401"/>
    <w:rsid w:val="00431510"/>
    <w:rsid w:val="00432C2F"/>
    <w:rsid w:val="00433CCB"/>
    <w:rsid w:val="00435A81"/>
    <w:rsid w:val="00435E03"/>
    <w:rsid w:val="0043607F"/>
    <w:rsid w:val="00442AB6"/>
    <w:rsid w:val="004503D5"/>
    <w:rsid w:val="00451746"/>
    <w:rsid w:val="00462584"/>
    <w:rsid w:val="00463389"/>
    <w:rsid w:val="00464E03"/>
    <w:rsid w:val="004669DF"/>
    <w:rsid w:val="004708E5"/>
    <w:rsid w:val="00473A38"/>
    <w:rsid w:val="00474DDD"/>
    <w:rsid w:val="00475405"/>
    <w:rsid w:val="004779C6"/>
    <w:rsid w:val="004851BF"/>
    <w:rsid w:val="0049243D"/>
    <w:rsid w:val="00493970"/>
    <w:rsid w:val="004A4C14"/>
    <w:rsid w:val="004B2D24"/>
    <w:rsid w:val="004B4AB7"/>
    <w:rsid w:val="004B51C9"/>
    <w:rsid w:val="004C37B1"/>
    <w:rsid w:val="004C4D57"/>
    <w:rsid w:val="004C675C"/>
    <w:rsid w:val="004C7731"/>
    <w:rsid w:val="004D0D6F"/>
    <w:rsid w:val="004D23B2"/>
    <w:rsid w:val="004D2C41"/>
    <w:rsid w:val="004D5065"/>
    <w:rsid w:val="004D516C"/>
    <w:rsid w:val="004D5BD4"/>
    <w:rsid w:val="004E077E"/>
    <w:rsid w:val="004E09BD"/>
    <w:rsid w:val="004E0EAA"/>
    <w:rsid w:val="004E48C3"/>
    <w:rsid w:val="004E5E3F"/>
    <w:rsid w:val="004E6598"/>
    <w:rsid w:val="004E6966"/>
    <w:rsid w:val="004E753C"/>
    <w:rsid w:val="004E7D23"/>
    <w:rsid w:val="004F278A"/>
    <w:rsid w:val="004F27C5"/>
    <w:rsid w:val="005007E2"/>
    <w:rsid w:val="00502229"/>
    <w:rsid w:val="0050254B"/>
    <w:rsid w:val="00502717"/>
    <w:rsid w:val="00507AB8"/>
    <w:rsid w:val="00512C9B"/>
    <w:rsid w:val="00513013"/>
    <w:rsid w:val="00515429"/>
    <w:rsid w:val="005222C5"/>
    <w:rsid w:val="005255EA"/>
    <w:rsid w:val="00526791"/>
    <w:rsid w:val="005323AE"/>
    <w:rsid w:val="00534C07"/>
    <w:rsid w:val="00540A9C"/>
    <w:rsid w:val="00544481"/>
    <w:rsid w:val="005478DA"/>
    <w:rsid w:val="00547E9D"/>
    <w:rsid w:val="005503C8"/>
    <w:rsid w:val="005523FF"/>
    <w:rsid w:val="00553235"/>
    <w:rsid w:val="005569D0"/>
    <w:rsid w:val="0056156A"/>
    <w:rsid w:val="0056254E"/>
    <w:rsid w:val="005653C6"/>
    <w:rsid w:val="00572D88"/>
    <w:rsid w:val="0057776D"/>
    <w:rsid w:val="0058000A"/>
    <w:rsid w:val="00582A0A"/>
    <w:rsid w:val="00585279"/>
    <w:rsid w:val="005865D5"/>
    <w:rsid w:val="005902C4"/>
    <w:rsid w:val="00592406"/>
    <w:rsid w:val="005A3826"/>
    <w:rsid w:val="005A43AA"/>
    <w:rsid w:val="005B0DA4"/>
    <w:rsid w:val="005B409C"/>
    <w:rsid w:val="005B4A57"/>
    <w:rsid w:val="005B4BA6"/>
    <w:rsid w:val="005B753E"/>
    <w:rsid w:val="005C1467"/>
    <w:rsid w:val="005C6D35"/>
    <w:rsid w:val="005D02B6"/>
    <w:rsid w:val="005D066A"/>
    <w:rsid w:val="005D169F"/>
    <w:rsid w:val="005D1765"/>
    <w:rsid w:val="005D22CD"/>
    <w:rsid w:val="005D54BE"/>
    <w:rsid w:val="005E0A2B"/>
    <w:rsid w:val="005E143A"/>
    <w:rsid w:val="005E205C"/>
    <w:rsid w:val="005E531C"/>
    <w:rsid w:val="005E61B7"/>
    <w:rsid w:val="005E6330"/>
    <w:rsid w:val="005F2391"/>
    <w:rsid w:val="005F42F7"/>
    <w:rsid w:val="006013A5"/>
    <w:rsid w:val="006037C1"/>
    <w:rsid w:val="006049D0"/>
    <w:rsid w:val="0061030C"/>
    <w:rsid w:val="00615138"/>
    <w:rsid w:val="006168F3"/>
    <w:rsid w:val="00617F28"/>
    <w:rsid w:val="006218FB"/>
    <w:rsid w:val="00623E9B"/>
    <w:rsid w:val="00624D6B"/>
    <w:rsid w:val="006279B6"/>
    <w:rsid w:val="00636A62"/>
    <w:rsid w:val="006406C4"/>
    <w:rsid w:val="00641688"/>
    <w:rsid w:val="00642C31"/>
    <w:rsid w:val="00642ED4"/>
    <w:rsid w:val="006473F8"/>
    <w:rsid w:val="00655544"/>
    <w:rsid w:val="006557BC"/>
    <w:rsid w:val="006607D6"/>
    <w:rsid w:val="00661318"/>
    <w:rsid w:val="00662F4D"/>
    <w:rsid w:val="00663066"/>
    <w:rsid w:val="006633C8"/>
    <w:rsid w:val="0066585A"/>
    <w:rsid w:val="00670AB4"/>
    <w:rsid w:val="00673C62"/>
    <w:rsid w:val="006740DF"/>
    <w:rsid w:val="00674EF1"/>
    <w:rsid w:val="0067689F"/>
    <w:rsid w:val="0068567E"/>
    <w:rsid w:val="00692EB0"/>
    <w:rsid w:val="0069429A"/>
    <w:rsid w:val="00695181"/>
    <w:rsid w:val="00695BCA"/>
    <w:rsid w:val="006A2D51"/>
    <w:rsid w:val="006A478B"/>
    <w:rsid w:val="006B1826"/>
    <w:rsid w:val="006B2D73"/>
    <w:rsid w:val="006B33CD"/>
    <w:rsid w:val="006B5D25"/>
    <w:rsid w:val="006C2F78"/>
    <w:rsid w:val="006C33C7"/>
    <w:rsid w:val="006C39F5"/>
    <w:rsid w:val="006C43CE"/>
    <w:rsid w:val="006D4E92"/>
    <w:rsid w:val="006D61E7"/>
    <w:rsid w:val="006D71BF"/>
    <w:rsid w:val="006E031A"/>
    <w:rsid w:val="006E5452"/>
    <w:rsid w:val="006E5523"/>
    <w:rsid w:val="006E6DB1"/>
    <w:rsid w:val="006F420D"/>
    <w:rsid w:val="006F658C"/>
    <w:rsid w:val="006F697A"/>
    <w:rsid w:val="0070099E"/>
    <w:rsid w:val="007032AA"/>
    <w:rsid w:val="0071071F"/>
    <w:rsid w:val="007133E8"/>
    <w:rsid w:val="00713495"/>
    <w:rsid w:val="00717C0B"/>
    <w:rsid w:val="007211AA"/>
    <w:rsid w:val="0072316E"/>
    <w:rsid w:val="00724040"/>
    <w:rsid w:val="007250AE"/>
    <w:rsid w:val="00725183"/>
    <w:rsid w:val="007269C5"/>
    <w:rsid w:val="00727A6A"/>
    <w:rsid w:val="00730E4A"/>
    <w:rsid w:val="007323FC"/>
    <w:rsid w:val="00734605"/>
    <w:rsid w:val="007346B1"/>
    <w:rsid w:val="00742118"/>
    <w:rsid w:val="0074621C"/>
    <w:rsid w:val="00753B71"/>
    <w:rsid w:val="00763994"/>
    <w:rsid w:val="0077129F"/>
    <w:rsid w:val="0077164E"/>
    <w:rsid w:val="00772AC9"/>
    <w:rsid w:val="00774545"/>
    <w:rsid w:val="007766C7"/>
    <w:rsid w:val="0078059E"/>
    <w:rsid w:val="007913C9"/>
    <w:rsid w:val="007953BF"/>
    <w:rsid w:val="007A1C0C"/>
    <w:rsid w:val="007A7685"/>
    <w:rsid w:val="007B3013"/>
    <w:rsid w:val="007B6782"/>
    <w:rsid w:val="007C0FF4"/>
    <w:rsid w:val="007C2F3C"/>
    <w:rsid w:val="007C39F8"/>
    <w:rsid w:val="007C48A2"/>
    <w:rsid w:val="007C4C2D"/>
    <w:rsid w:val="007C68EE"/>
    <w:rsid w:val="007C76BD"/>
    <w:rsid w:val="007C79D4"/>
    <w:rsid w:val="007D341B"/>
    <w:rsid w:val="007D69B0"/>
    <w:rsid w:val="007D6FC1"/>
    <w:rsid w:val="007D73AF"/>
    <w:rsid w:val="007D73B5"/>
    <w:rsid w:val="007E1DCC"/>
    <w:rsid w:val="007E205F"/>
    <w:rsid w:val="007E2AAA"/>
    <w:rsid w:val="007E2B9F"/>
    <w:rsid w:val="007E2CF0"/>
    <w:rsid w:val="007E3074"/>
    <w:rsid w:val="007F04BE"/>
    <w:rsid w:val="007F0B73"/>
    <w:rsid w:val="007F1AE6"/>
    <w:rsid w:val="007F4217"/>
    <w:rsid w:val="007F508A"/>
    <w:rsid w:val="007F56DC"/>
    <w:rsid w:val="007F7F27"/>
    <w:rsid w:val="00802B01"/>
    <w:rsid w:val="0080350A"/>
    <w:rsid w:val="008037DE"/>
    <w:rsid w:val="00804679"/>
    <w:rsid w:val="0080583A"/>
    <w:rsid w:val="00810A31"/>
    <w:rsid w:val="00813559"/>
    <w:rsid w:val="00813A03"/>
    <w:rsid w:val="0081748F"/>
    <w:rsid w:val="00824AE5"/>
    <w:rsid w:val="00825003"/>
    <w:rsid w:val="00826752"/>
    <w:rsid w:val="0082731F"/>
    <w:rsid w:val="00833292"/>
    <w:rsid w:val="0083552D"/>
    <w:rsid w:val="00836EE6"/>
    <w:rsid w:val="008374DF"/>
    <w:rsid w:val="00843C0D"/>
    <w:rsid w:val="00851D35"/>
    <w:rsid w:val="00855C83"/>
    <w:rsid w:val="00856B50"/>
    <w:rsid w:val="008602E6"/>
    <w:rsid w:val="008606B4"/>
    <w:rsid w:val="00860FF7"/>
    <w:rsid w:val="00861D52"/>
    <w:rsid w:val="008627EC"/>
    <w:rsid w:val="00862DC9"/>
    <w:rsid w:val="008630D6"/>
    <w:rsid w:val="00873D4B"/>
    <w:rsid w:val="008769BE"/>
    <w:rsid w:val="00880D51"/>
    <w:rsid w:val="0088241C"/>
    <w:rsid w:val="00882AA7"/>
    <w:rsid w:val="00883100"/>
    <w:rsid w:val="00883348"/>
    <w:rsid w:val="008872E6"/>
    <w:rsid w:val="00893BA2"/>
    <w:rsid w:val="008A0301"/>
    <w:rsid w:val="008B1AF9"/>
    <w:rsid w:val="008B4654"/>
    <w:rsid w:val="008B58D8"/>
    <w:rsid w:val="008B695F"/>
    <w:rsid w:val="008B698D"/>
    <w:rsid w:val="008B7C05"/>
    <w:rsid w:val="008B7DE8"/>
    <w:rsid w:val="008C13EE"/>
    <w:rsid w:val="008D0CD2"/>
    <w:rsid w:val="008D17B5"/>
    <w:rsid w:val="008D548E"/>
    <w:rsid w:val="008D592B"/>
    <w:rsid w:val="008E446F"/>
    <w:rsid w:val="008E4DDD"/>
    <w:rsid w:val="008F083A"/>
    <w:rsid w:val="008F1241"/>
    <w:rsid w:val="008F4E54"/>
    <w:rsid w:val="008F6C49"/>
    <w:rsid w:val="00900227"/>
    <w:rsid w:val="0090343D"/>
    <w:rsid w:val="0090470B"/>
    <w:rsid w:val="00907AD3"/>
    <w:rsid w:val="00913E1B"/>
    <w:rsid w:val="00915F11"/>
    <w:rsid w:val="009165B9"/>
    <w:rsid w:val="00916BE4"/>
    <w:rsid w:val="00917BF3"/>
    <w:rsid w:val="00920772"/>
    <w:rsid w:val="00921F57"/>
    <w:rsid w:val="00922F7F"/>
    <w:rsid w:val="00926292"/>
    <w:rsid w:val="009302C1"/>
    <w:rsid w:val="0093321E"/>
    <w:rsid w:val="009343F9"/>
    <w:rsid w:val="00934D52"/>
    <w:rsid w:val="009370AD"/>
    <w:rsid w:val="00941BB2"/>
    <w:rsid w:val="00952BB9"/>
    <w:rsid w:val="009549E5"/>
    <w:rsid w:val="009612EB"/>
    <w:rsid w:val="00965EEA"/>
    <w:rsid w:val="00970B27"/>
    <w:rsid w:val="00971978"/>
    <w:rsid w:val="00972564"/>
    <w:rsid w:val="009765D5"/>
    <w:rsid w:val="00977F5A"/>
    <w:rsid w:val="0098036D"/>
    <w:rsid w:val="00981B5A"/>
    <w:rsid w:val="009841A6"/>
    <w:rsid w:val="00985062"/>
    <w:rsid w:val="0098589F"/>
    <w:rsid w:val="00990461"/>
    <w:rsid w:val="009912D6"/>
    <w:rsid w:val="00994864"/>
    <w:rsid w:val="009952B4"/>
    <w:rsid w:val="009A2E57"/>
    <w:rsid w:val="009A4F8A"/>
    <w:rsid w:val="009A5378"/>
    <w:rsid w:val="009B032C"/>
    <w:rsid w:val="009B2E0E"/>
    <w:rsid w:val="009B36C4"/>
    <w:rsid w:val="009B40B5"/>
    <w:rsid w:val="009B6D47"/>
    <w:rsid w:val="009C0890"/>
    <w:rsid w:val="009C11A9"/>
    <w:rsid w:val="009C2A7F"/>
    <w:rsid w:val="009C4A79"/>
    <w:rsid w:val="009C5E77"/>
    <w:rsid w:val="009C7D4D"/>
    <w:rsid w:val="009D1C7C"/>
    <w:rsid w:val="009D460F"/>
    <w:rsid w:val="009D5190"/>
    <w:rsid w:val="009D555E"/>
    <w:rsid w:val="009D5DB0"/>
    <w:rsid w:val="009E04A4"/>
    <w:rsid w:val="009E0B78"/>
    <w:rsid w:val="009E7EBF"/>
    <w:rsid w:val="009F108A"/>
    <w:rsid w:val="009F25D5"/>
    <w:rsid w:val="009F3005"/>
    <w:rsid w:val="009F4F5A"/>
    <w:rsid w:val="00A02465"/>
    <w:rsid w:val="00A0351D"/>
    <w:rsid w:val="00A04199"/>
    <w:rsid w:val="00A0483B"/>
    <w:rsid w:val="00A0484C"/>
    <w:rsid w:val="00A056B8"/>
    <w:rsid w:val="00A10B88"/>
    <w:rsid w:val="00A13162"/>
    <w:rsid w:val="00A143DD"/>
    <w:rsid w:val="00A1692B"/>
    <w:rsid w:val="00A16B2E"/>
    <w:rsid w:val="00A1701D"/>
    <w:rsid w:val="00A17FEC"/>
    <w:rsid w:val="00A23C9C"/>
    <w:rsid w:val="00A23CBF"/>
    <w:rsid w:val="00A23E96"/>
    <w:rsid w:val="00A245D6"/>
    <w:rsid w:val="00A25224"/>
    <w:rsid w:val="00A3027A"/>
    <w:rsid w:val="00A306B7"/>
    <w:rsid w:val="00A30B85"/>
    <w:rsid w:val="00A44A51"/>
    <w:rsid w:val="00A469AB"/>
    <w:rsid w:val="00A46AFE"/>
    <w:rsid w:val="00A50A01"/>
    <w:rsid w:val="00A51063"/>
    <w:rsid w:val="00A5158B"/>
    <w:rsid w:val="00A547B5"/>
    <w:rsid w:val="00A55736"/>
    <w:rsid w:val="00A56D1D"/>
    <w:rsid w:val="00A57CB2"/>
    <w:rsid w:val="00A618E9"/>
    <w:rsid w:val="00A62BF8"/>
    <w:rsid w:val="00A634B3"/>
    <w:rsid w:val="00A63F53"/>
    <w:rsid w:val="00A64BFB"/>
    <w:rsid w:val="00A72FF2"/>
    <w:rsid w:val="00A812BE"/>
    <w:rsid w:val="00A826CE"/>
    <w:rsid w:val="00A83A41"/>
    <w:rsid w:val="00A86DA7"/>
    <w:rsid w:val="00A87685"/>
    <w:rsid w:val="00A91551"/>
    <w:rsid w:val="00A91686"/>
    <w:rsid w:val="00A91ECE"/>
    <w:rsid w:val="00A952E0"/>
    <w:rsid w:val="00AA0A4C"/>
    <w:rsid w:val="00AA1979"/>
    <w:rsid w:val="00AA1FBB"/>
    <w:rsid w:val="00AA2FC6"/>
    <w:rsid w:val="00AB0CB7"/>
    <w:rsid w:val="00AB18B8"/>
    <w:rsid w:val="00AB2AC2"/>
    <w:rsid w:val="00AB7BF4"/>
    <w:rsid w:val="00AB7D71"/>
    <w:rsid w:val="00AC11E8"/>
    <w:rsid w:val="00AC2E8D"/>
    <w:rsid w:val="00AC6C3E"/>
    <w:rsid w:val="00AC78E8"/>
    <w:rsid w:val="00AD2739"/>
    <w:rsid w:val="00AD5A14"/>
    <w:rsid w:val="00AE0B09"/>
    <w:rsid w:val="00AF064C"/>
    <w:rsid w:val="00AF7232"/>
    <w:rsid w:val="00B06A98"/>
    <w:rsid w:val="00B06D4A"/>
    <w:rsid w:val="00B07BD4"/>
    <w:rsid w:val="00B126C8"/>
    <w:rsid w:val="00B13DAB"/>
    <w:rsid w:val="00B15316"/>
    <w:rsid w:val="00B16A26"/>
    <w:rsid w:val="00B16D81"/>
    <w:rsid w:val="00B24C11"/>
    <w:rsid w:val="00B2647B"/>
    <w:rsid w:val="00B26E1B"/>
    <w:rsid w:val="00B32CA1"/>
    <w:rsid w:val="00B334CE"/>
    <w:rsid w:val="00B33781"/>
    <w:rsid w:val="00B35032"/>
    <w:rsid w:val="00B36678"/>
    <w:rsid w:val="00B37969"/>
    <w:rsid w:val="00B37CE3"/>
    <w:rsid w:val="00B411FB"/>
    <w:rsid w:val="00B43A0B"/>
    <w:rsid w:val="00B4493D"/>
    <w:rsid w:val="00B45EB0"/>
    <w:rsid w:val="00B515DE"/>
    <w:rsid w:val="00B529EA"/>
    <w:rsid w:val="00B56FE4"/>
    <w:rsid w:val="00B62A5E"/>
    <w:rsid w:val="00B64229"/>
    <w:rsid w:val="00B65DA6"/>
    <w:rsid w:val="00B66AA9"/>
    <w:rsid w:val="00B70781"/>
    <w:rsid w:val="00B7261F"/>
    <w:rsid w:val="00B73968"/>
    <w:rsid w:val="00B75C34"/>
    <w:rsid w:val="00B81B08"/>
    <w:rsid w:val="00B82FB5"/>
    <w:rsid w:val="00B906DD"/>
    <w:rsid w:val="00B911FB"/>
    <w:rsid w:val="00B952FB"/>
    <w:rsid w:val="00B964A5"/>
    <w:rsid w:val="00BA0284"/>
    <w:rsid w:val="00BA09CD"/>
    <w:rsid w:val="00BA573C"/>
    <w:rsid w:val="00BA6858"/>
    <w:rsid w:val="00BA7798"/>
    <w:rsid w:val="00BB026D"/>
    <w:rsid w:val="00BB2189"/>
    <w:rsid w:val="00BB2B0A"/>
    <w:rsid w:val="00BB31B6"/>
    <w:rsid w:val="00BB4DDA"/>
    <w:rsid w:val="00BC22F3"/>
    <w:rsid w:val="00BC2F13"/>
    <w:rsid w:val="00BC5687"/>
    <w:rsid w:val="00BC63B3"/>
    <w:rsid w:val="00BC6754"/>
    <w:rsid w:val="00BD3DB0"/>
    <w:rsid w:val="00BD6DDA"/>
    <w:rsid w:val="00BE62A5"/>
    <w:rsid w:val="00BE7C07"/>
    <w:rsid w:val="00BF1579"/>
    <w:rsid w:val="00BF2EBF"/>
    <w:rsid w:val="00BF58FB"/>
    <w:rsid w:val="00BF6189"/>
    <w:rsid w:val="00C02600"/>
    <w:rsid w:val="00C06B6F"/>
    <w:rsid w:val="00C1246A"/>
    <w:rsid w:val="00C21E40"/>
    <w:rsid w:val="00C23452"/>
    <w:rsid w:val="00C27F75"/>
    <w:rsid w:val="00C367FC"/>
    <w:rsid w:val="00C36D3B"/>
    <w:rsid w:val="00C3718C"/>
    <w:rsid w:val="00C37327"/>
    <w:rsid w:val="00C4183B"/>
    <w:rsid w:val="00C42BF6"/>
    <w:rsid w:val="00C43A0E"/>
    <w:rsid w:val="00C50B96"/>
    <w:rsid w:val="00C51097"/>
    <w:rsid w:val="00C521B1"/>
    <w:rsid w:val="00C53500"/>
    <w:rsid w:val="00C552DE"/>
    <w:rsid w:val="00C552E3"/>
    <w:rsid w:val="00C6175F"/>
    <w:rsid w:val="00C62163"/>
    <w:rsid w:val="00C658F8"/>
    <w:rsid w:val="00C66C75"/>
    <w:rsid w:val="00C7072C"/>
    <w:rsid w:val="00C7094D"/>
    <w:rsid w:val="00C71F1A"/>
    <w:rsid w:val="00C77B3E"/>
    <w:rsid w:val="00C80593"/>
    <w:rsid w:val="00C812CB"/>
    <w:rsid w:val="00C87166"/>
    <w:rsid w:val="00C91060"/>
    <w:rsid w:val="00CA04EA"/>
    <w:rsid w:val="00CA35BE"/>
    <w:rsid w:val="00CA606E"/>
    <w:rsid w:val="00CA651E"/>
    <w:rsid w:val="00CB0B2E"/>
    <w:rsid w:val="00CB4CB1"/>
    <w:rsid w:val="00CD13A5"/>
    <w:rsid w:val="00CD34F3"/>
    <w:rsid w:val="00CD58F7"/>
    <w:rsid w:val="00CE28F7"/>
    <w:rsid w:val="00CE2E1F"/>
    <w:rsid w:val="00CE2F46"/>
    <w:rsid w:val="00CF1E88"/>
    <w:rsid w:val="00CF45BB"/>
    <w:rsid w:val="00D00DD5"/>
    <w:rsid w:val="00D02238"/>
    <w:rsid w:val="00D10BCE"/>
    <w:rsid w:val="00D14A6E"/>
    <w:rsid w:val="00D1566F"/>
    <w:rsid w:val="00D16279"/>
    <w:rsid w:val="00D16830"/>
    <w:rsid w:val="00D20056"/>
    <w:rsid w:val="00D24E45"/>
    <w:rsid w:val="00D30504"/>
    <w:rsid w:val="00D32908"/>
    <w:rsid w:val="00D363AF"/>
    <w:rsid w:val="00D441ED"/>
    <w:rsid w:val="00D45B5A"/>
    <w:rsid w:val="00D479E2"/>
    <w:rsid w:val="00D51B7C"/>
    <w:rsid w:val="00D52E2F"/>
    <w:rsid w:val="00D554F5"/>
    <w:rsid w:val="00D60AD8"/>
    <w:rsid w:val="00D664C4"/>
    <w:rsid w:val="00D67A28"/>
    <w:rsid w:val="00D82499"/>
    <w:rsid w:val="00D87871"/>
    <w:rsid w:val="00D94CE2"/>
    <w:rsid w:val="00D97E2C"/>
    <w:rsid w:val="00DA37D7"/>
    <w:rsid w:val="00DB69DA"/>
    <w:rsid w:val="00DB77E2"/>
    <w:rsid w:val="00DB7B88"/>
    <w:rsid w:val="00DC237B"/>
    <w:rsid w:val="00DD1185"/>
    <w:rsid w:val="00DD29A7"/>
    <w:rsid w:val="00DD3B0A"/>
    <w:rsid w:val="00DD528A"/>
    <w:rsid w:val="00DD609C"/>
    <w:rsid w:val="00DD7E43"/>
    <w:rsid w:val="00DE052C"/>
    <w:rsid w:val="00DE2369"/>
    <w:rsid w:val="00DE63CF"/>
    <w:rsid w:val="00DF5DD2"/>
    <w:rsid w:val="00DF7F62"/>
    <w:rsid w:val="00E009C3"/>
    <w:rsid w:val="00E00D80"/>
    <w:rsid w:val="00E014F9"/>
    <w:rsid w:val="00E03B1D"/>
    <w:rsid w:val="00E101E9"/>
    <w:rsid w:val="00E1651D"/>
    <w:rsid w:val="00E20131"/>
    <w:rsid w:val="00E20A39"/>
    <w:rsid w:val="00E21ABE"/>
    <w:rsid w:val="00E22C85"/>
    <w:rsid w:val="00E23A9C"/>
    <w:rsid w:val="00E32600"/>
    <w:rsid w:val="00E340EB"/>
    <w:rsid w:val="00E376C3"/>
    <w:rsid w:val="00E40087"/>
    <w:rsid w:val="00E42B9C"/>
    <w:rsid w:val="00E44C3A"/>
    <w:rsid w:val="00E518F6"/>
    <w:rsid w:val="00E541B0"/>
    <w:rsid w:val="00E553E2"/>
    <w:rsid w:val="00E558AD"/>
    <w:rsid w:val="00E615C5"/>
    <w:rsid w:val="00E63971"/>
    <w:rsid w:val="00E64D32"/>
    <w:rsid w:val="00E6531E"/>
    <w:rsid w:val="00E65AD2"/>
    <w:rsid w:val="00E73AB6"/>
    <w:rsid w:val="00E74577"/>
    <w:rsid w:val="00E769E1"/>
    <w:rsid w:val="00E8124D"/>
    <w:rsid w:val="00E872C1"/>
    <w:rsid w:val="00E951D4"/>
    <w:rsid w:val="00E9636F"/>
    <w:rsid w:val="00EA0C6B"/>
    <w:rsid w:val="00EA4280"/>
    <w:rsid w:val="00EA4456"/>
    <w:rsid w:val="00EA71CC"/>
    <w:rsid w:val="00EA7EF6"/>
    <w:rsid w:val="00EB074D"/>
    <w:rsid w:val="00EB34DE"/>
    <w:rsid w:val="00EB5703"/>
    <w:rsid w:val="00EB6173"/>
    <w:rsid w:val="00EC225E"/>
    <w:rsid w:val="00EC47BC"/>
    <w:rsid w:val="00EC70A5"/>
    <w:rsid w:val="00ED47EF"/>
    <w:rsid w:val="00EE5326"/>
    <w:rsid w:val="00EE5F02"/>
    <w:rsid w:val="00EE6017"/>
    <w:rsid w:val="00EE6430"/>
    <w:rsid w:val="00EF115D"/>
    <w:rsid w:val="00EF17EC"/>
    <w:rsid w:val="00EF17F7"/>
    <w:rsid w:val="00EF2025"/>
    <w:rsid w:val="00EF5429"/>
    <w:rsid w:val="00EF586F"/>
    <w:rsid w:val="00EF7E15"/>
    <w:rsid w:val="00F026E5"/>
    <w:rsid w:val="00F046FB"/>
    <w:rsid w:val="00F0714E"/>
    <w:rsid w:val="00F172EF"/>
    <w:rsid w:val="00F24884"/>
    <w:rsid w:val="00F31658"/>
    <w:rsid w:val="00F35E04"/>
    <w:rsid w:val="00F371BB"/>
    <w:rsid w:val="00F372BA"/>
    <w:rsid w:val="00F37764"/>
    <w:rsid w:val="00F37F8E"/>
    <w:rsid w:val="00F40439"/>
    <w:rsid w:val="00F52018"/>
    <w:rsid w:val="00F52141"/>
    <w:rsid w:val="00F56786"/>
    <w:rsid w:val="00F61393"/>
    <w:rsid w:val="00F6397A"/>
    <w:rsid w:val="00F6407D"/>
    <w:rsid w:val="00F70B66"/>
    <w:rsid w:val="00F71157"/>
    <w:rsid w:val="00F71B46"/>
    <w:rsid w:val="00F72BBA"/>
    <w:rsid w:val="00F73C0A"/>
    <w:rsid w:val="00F74E74"/>
    <w:rsid w:val="00F75035"/>
    <w:rsid w:val="00F7719A"/>
    <w:rsid w:val="00F83ED7"/>
    <w:rsid w:val="00F85227"/>
    <w:rsid w:val="00F85F39"/>
    <w:rsid w:val="00F864BA"/>
    <w:rsid w:val="00F90C73"/>
    <w:rsid w:val="00F91400"/>
    <w:rsid w:val="00F92E0A"/>
    <w:rsid w:val="00F97788"/>
    <w:rsid w:val="00FA118E"/>
    <w:rsid w:val="00FA2C73"/>
    <w:rsid w:val="00FA2D01"/>
    <w:rsid w:val="00FA4A0F"/>
    <w:rsid w:val="00FA6A93"/>
    <w:rsid w:val="00FB1736"/>
    <w:rsid w:val="00FB5D7E"/>
    <w:rsid w:val="00FC026D"/>
    <w:rsid w:val="00FC03D0"/>
    <w:rsid w:val="00FC3792"/>
    <w:rsid w:val="00FC59D9"/>
    <w:rsid w:val="00FC5BDF"/>
    <w:rsid w:val="00FC6911"/>
    <w:rsid w:val="00FD2D77"/>
    <w:rsid w:val="00FD57F2"/>
    <w:rsid w:val="00FD7BF3"/>
    <w:rsid w:val="00FE09CC"/>
    <w:rsid w:val="00FE283B"/>
    <w:rsid w:val="00FE2EB3"/>
    <w:rsid w:val="00FE3900"/>
    <w:rsid w:val="00FE75D2"/>
    <w:rsid w:val="00FF0530"/>
    <w:rsid w:val="00FF08D0"/>
    <w:rsid w:val="00FF24B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5B7FA4C9"/>
  <w15:docId w15:val="{4AE4858D-C718-4548-81C6-9FD30E924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rsid w:val="007F0B73"/>
    <w:rPr>
      <w:rFonts w:ascii="Courier New" w:hAnsi="Courier New" w:cs="Courier New"/>
      <w:lang w:val="es-ES"/>
    </w:rPr>
  </w:style>
  <w:style w:type="character" w:customStyle="1" w:styleId="TextosinformatoCar">
    <w:name w:val="Texto sin formato Car"/>
    <w:basedOn w:val="Fuentedeprrafopredeter"/>
    <w:link w:val="Textosinformato"/>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E951D4"/>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97669200">
      <w:bodyDiv w:val="1"/>
      <w:marLeft w:val="0"/>
      <w:marRight w:val="0"/>
      <w:marTop w:val="0"/>
      <w:marBottom w:val="0"/>
      <w:divBdr>
        <w:top w:val="none" w:sz="0" w:space="0" w:color="auto"/>
        <w:left w:val="none" w:sz="0" w:space="0" w:color="auto"/>
        <w:bottom w:val="none" w:sz="0" w:space="0" w:color="auto"/>
        <w:right w:val="none" w:sz="0" w:space="0" w:color="auto"/>
      </w:divBdr>
    </w:div>
    <w:div w:id="225455515">
      <w:bodyDiv w:val="1"/>
      <w:marLeft w:val="0"/>
      <w:marRight w:val="0"/>
      <w:marTop w:val="0"/>
      <w:marBottom w:val="0"/>
      <w:divBdr>
        <w:top w:val="none" w:sz="0" w:space="0" w:color="auto"/>
        <w:left w:val="none" w:sz="0" w:space="0" w:color="auto"/>
        <w:bottom w:val="none" w:sz="0" w:space="0" w:color="auto"/>
        <w:right w:val="none" w:sz="0" w:space="0" w:color="auto"/>
      </w:divBdr>
    </w:div>
    <w:div w:id="237517277">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63641944">
      <w:bodyDiv w:val="1"/>
      <w:marLeft w:val="0"/>
      <w:marRight w:val="0"/>
      <w:marTop w:val="0"/>
      <w:marBottom w:val="0"/>
      <w:divBdr>
        <w:top w:val="none" w:sz="0" w:space="0" w:color="auto"/>
        <w:left w:val="none" w:sz="0" w:space="0" w:color="auto"/>
        <w:bottom w:val="none" w:sz="0" w:space="0" w:color="auto"/>
        <w:right w:val="none" w:sz="0" w:space="0" w:color="auto"/>
      </w:divBdr>
    </w:div>
    <w:div w:id="568419800">
      <w:bodyDiv w:val="1"/>
      <w:marLeft w:val="0"/>
      <w:marRight w:val="0"/>
      <w:marTop w:val="0"/>
      <w:marBottom w:val="0"/>
      <w:divBdr>
        <w:top w:val="none" w:sz="0" w:space="0" w:color="auto"/>
        <w:left w:val="none" w:sz="0" w:space="0" w:color="auto"/>
        <w:bottom w:val="none" w:sz="0" w:space="0" w:color="auto"/>
        <w:right w:val="none" w:sz="0" w:space="0" w:color="auto"/>
      </w:divBdr>
    </w:div>
    <w:div w:id="580523404">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965083509">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149903669">
      <w:bodyDiv w:val="1"/>
      <w:marLeft w:val="0"/>
      <w:marRight w:val="0"/>
      <w:marTop w:val="0"/>
      <w:marBottom w:val="0"/>
      <w:divBdr>
        <w:top w:val="none" w:sz="0" w:space="0" w:color="auto"/>
        <w:left w:val="none" w:sz="0" w:space="0" w:color="auto"/>
        <w:bottom w:val="none" w:sz="0" w:space="0" w:color="auto"/>
        <w:right w:val="none" w:sz="0" w:space="0" w:color="auto"/>
      </w:divBdr>
    </w:div>
    <w:div w:id="1151361729">
      <w:bodyDiv w:val="1"/>
      <w:marLeft w:val="0"/>
      <w:marRight w:val="0"/>
      <w:marTop w:val="0"/>
      <w:marBottom w:val="0"/>
      <w:divBdr>
        <w:top w:val="none" w:sz="0" w:space="0" w:color="auto"/>
        <w:left w:val="none" w:sz="0" w:space="0" w:color="auto"/>
        <w:bottom w:val="none" w:sz="0" w:space="0" w:color="auto"/>
        <w:right w:val="none" w:sz="0" w:space="0" w:color="auto"/>
      </w:divBdr>
    </w:div>
    <w:div w:id="1196892007">
      <w:bodyDiv w:val="1"/>
      <w:marLeft w:val="0"/>
      <w:marRight w:val="0"/>
      <w:marTop w:val="0"/>
      <w:marBottom w:val="0"/>
      <w:divBdr>
        <w:top w:val="none" w:sz="0" w:space="0" w:color="auto"/>
        <w:left w:val="none" w:sz="0" w:space="0" w:color="auto"/>
        <w:bottom w:val="none" w:sz="0" w:space="0" w:color="auto"/>
        <w:right w:val="none" w:sz="0" w:space="0" w:color="auto"/>
      </w:divBdr>
    </w:div>
    <w:div w:id="1241450570">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511988661">
      <w:bodyDiv w:val="1"/>
      <w:marLeft w:val="0"/>
      <w:marRight w:val="0"/>
      <w:marTop w:val="0"/>
      <w:marBottom w:val="0"/>
      <w:divBdr>
        <w:top w:val="none" w:sz="0" w:space="0" w:color="auto"/>
        <w:left w:val="none" w:sz="0" w:space="0" w:color="auto"/>
        <w:bottom w:val="none" w:sz="0" w:space="0" w:color="auto"/>
        <w:right w:val="none" w:sz="0" w:space="0" w:color="auto"/>
      </w:divBdr>
    </w:div>
    <w:div w:id="1610116175">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04615794">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2EF83-1F9A-4607-942D-92B9D489E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51</Pages>
  <Words>22457</Words>
  <Characters>123515</Characters>
  <Application>Microsoft Office Word</Application>
  <DocSecurity>0</DocSecurity>
  <Lines>1029</Lines>
  <Paragraphs>291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145681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4</cp:revision>
  <cp:lastPrinted>2024-02-28T22:18:00Z</cp:lastPrinted>
  <dcterms:created xsi:type="dcterms:W3CDTF">2024-02-23T22:18:00Z</dcterms:created>
  <dcterms:modified xsi:type="dcterms:W3CDTF">2024-02-28T23:39:00Z</dcterms:modified>
</cp:coreProperties>
</file>