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0710D" w14:textId="77777777" w:rsidR="00F877FC" w:rsidRDefault="00F877FC" w:rsidP="00F877FC">
      <w:pPr>
        <w:jc w:val="both"/>
        <w:rPr>
          <w:rFonts w:ascii="Calibri" w:hAnsi="Calibri"/>
        </w:rPr>
      </w:pPr>
    </w:p>
    <w:p w14:paraId="7EADC8ED" w14:textId="77777777" w:rsidR="00F877FC" w:rsidRDefault="00F877FC" w:rsidP="00F877FC">
      <w:pPr>
        <w:jc w:val="both"/>
        <w:rPr>
          <w:rFonts w:ascii="Calibri" w:hAnsi="Calibri"/>
        </w:rPr>
      </w:pPr>
    </w:p>
    <w:p w14:paraId="6C0217B1" w14:textId="77777777" w:rsidR="00F877FC" w:rsidRDefault="00F877FC" w:rsidP="00F877FC">
      <w:pPr>
        <w:jc w:val="both"/>
        <w:rPr>
          <w:rFonts w:ascii="Calibri" w:hAnsi="Calibri"/>
        </w:rPr>
      </w:pPr>
    </w:p>
    <w:p w14:paraId="2753DB36" w14:textId="77777777" w:rsidR="00F877FC" w:rsidRDefault="00F877FC" w:rsidP="00F877FC">
      <w:pPr>
        <w:jc w:val="both"/>
        <w:rPr>
          <w:rFonts w:ascii="Calibri" w:hAnsi="Calibri"/>
        </w:rPr>
      </w:pPr>
    </w:p>
    <w:p w14:paraId="570D6E79" w14:textId="77777777" w:rsidR="00F877FC" w:rsidRDefault="00F877FC" w:rsidP="00F877FC">
      <w:pPr>
        <w:jc w:val="both"/>
        <w:rPr>
          <w:rFonts w:ascii="Calibri" w:hAnsi="Calibri"/>
        </w:rPr>
      </w:pPr>
    </w:p>
    <w:p w14:paraId="3953F937" w14:textId="77777777" w:rsidR="00F877FC" w:rsidRDefault="00F877FC" w:rsidP="00F877FC">
      <w:pPr>
        <w:jc w:val="both"/>
        <w:rPr>
          <w:rFonts w:ascii="Calibri" w:hAnsi="Calibri"/>
        </w:rPr>
      </w:pPr>
    </w:p>
    <w:p w14:paraId="658C83FA" w14:textId="77777777" w:rsidR="00F877FC" w:rsidRDefault="00F877FC" w:rsidP="00F877FC">
      <w:pPr>
        <w:jc w:val="both"/>
        <w:rPr>
          <w:rFonts w:ascii="Calibri" w:hAnsi="Calibri"/>
        </w:rPr>
      </w:pPr>
    </w:p>
    <w:p w14:paraId="5AAFF538" w14:textId="77777777" w:rsidR="00F877FC" w:rsidRDefault="00F877FC" w:rsidP="00F877FC">
      <w:pPr>
        <w:jc w:val="both"/>
        <w:rPr>
          <w:rFonts w:ascii="Calibri" w:hAnsi="Calibri"/>
        </w:rPr>
      </w:pPr>
    </w:p>
    <w:p w14:paraId="2B5F58A9" w14:textId="77777777" w:rsidR="00F877FC" w:rsidRDefault="00F877FC" w:rsidP="00F877FC">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w:t>
      </w:r>
      <w:r>
        <w:rPr>
          <w:rFonts w:ascii="Arial Black" w:hAnsi="Arial Black"/>
          <w:sz w:val="28"/>
          <w:szCs w:val="28"/>
        </w:rPr>
        <w:t>INTERNACIONAL BAJO LA COBERTURA DE TRATADOS</w:t>
      </w:r>
      <w:r w:rsidRPr="00C96B24">
        <w:rPr>
          <w:rFonts w:ascii="Arial Black" w:hAnsi="Arial Black"/>
          <w:sz w:val="28"/>
          <w:szCs w:val="28"/>
        </w:rPr>
        <w:t xml:space="preserve"> PRESENCIAL</w:t>
      </w:r>
    </w:p>
    <w:p w14:paraId="03D913C7" w14:textId="77777777" w:rsidR="00F877FC" w:rsidRDefault="00F877FC" w:rsidP="00F877FC"/>
    <w:p w14:paraId="39D87E9A" w14:textId="77777777" w:rsidR="00F877FC" w:rsidRPr="00A351DF" w:rsidRDefault="00F877FC" w:rsidP="00F877FC"/>
    <w:p w14:paraId="417DB475" w14:textId="3B4EE47F" w:rsidR="00F877FC" w:rsidRPr="00050C07" w:rsidRDefault="00334D54" w:rsidP="00F877FC">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LP-919044992-I33-2024</w:t>
      </w:r>
    </w:p>
    <w:p w14:paraId="0E80D688" w14:textId="77777777" w:rsidR="00F877FC" w:rsidRPr="001B5AF2" w:rsidRDefault="00F877FC" w:rsidP="00F877FC">
      <w:pPr>
        <w:jc w:val="center"/>
        <w:rPr>
          <w:b/>
          <w:color w:val="2AA9A6"/>
          <w:sz w:val="28"/>
          <w:szCs w:val="28"/>
        </w:rPr>
      </w:pPr>
    </w:p>
    <w:p w14:paraId="7FB2D3B4" w14:textId="77777777" w:rsidR="00F877FC" w:rsidRPr="001B5AF2" w:rsidRDefault="00F877FC" w:rsidP="00F877FC">
      <w:pPr>
        <w:jc w:val="center"/>
        <w:rPr>
          <w:b/>
          <w:color w:val="2AA9A6"/>
          <w:sz w:val="28"/>
          <w:szCs w:val="28"/>
        </w:rPr>
      </w:pPr>
    </w:p>
    <w:p w14:paraId="0A70985B" w14:textId="77777777" w:rsidR="00F877FC" w:rsidRPr="007B26A4" w:rsidRDefault="00F877FC" w:rsidP="00F877FC">
      <w:pPr>
        <w:jc w:val="center"/>
        <w:rPr>
          <w:rFonts w:ascii="Arial Black" w:hAnsi="Arial Black"/>
          <w:color w:val="7030A0"/>
          <w:sz w:val="36"/>
          <w:szCs w:val="28"/>
        </w:rPr>
      </w:pPr>
      <w:r w:rsidRPr="00A4273B">
        <w:rPr>
          <w:rFonts w:ascii="Arial Black" w:hAnsi="Arial Black"/>
          <w:b/>
          <w:color w:val="00B0F0"/>
          <w:sz w:val="36"/>
          <w:szCs w:val="28"/>
        </w:rPr>
        <w:t>“</w:t>
      </w:r>
      <w:r w:rsidRPr="00334D54">
        <w:rPr>
          <w:rFonts w:ascii="Arial Black" w:hAnsi="Arial Black"/>
          <w:b/>
          <w:color w:val="00B0F0"/>
          <w:sz w:val="36"/>
          <w:szCs w:val="28"/>
        </w:rPr>
        <w:t>MEDICAMENTO ONCOLOGICO PARA LA UNEME DEDICAM”</w:t>
      </w:r>
    </w:p>
    <w:p w14:paraId="1C918732" w14:textId="77777777" w:rsidR="00F877FC" w:rsidRDefault="00F877FC" w:rsidP="00F877FC">
      <w:pPr>
        <w:jc w:val="center"/>
        <w:rPr>
          <w:rFonts w:asciiTheme="minorHAnsi" w:hAnsiTheme="minorHAnsi"/>
          <w:b/>
          <w:sz w:val="36"/>
        </w:rPr>
      </w:pPr>
    </w:p>
    <w:p w14:paraId="15FC3C1E" w14:textId="77777777" w:rsidR="00F877FC" w:rsidRPr="00037DE1" w:rsidRDefault="00F877FC" w:rsidP="00F877FC">
      <w:pPr>
        <w:jc w:val="center"/>
        <w:rPr>
          <w:rFonts w:asciiTheme="minorHAnsi" w:hAnsiTheme="minorHAnsi"/>
          <w:b/>
          <w:sz w:val="36"/>
        </w:rPr>
      </w:pPr>
    </w:p>
    <w:p w14:paraId="089B1229" w14:textId="77777777" w:rsidR="00F877FC" w:rsidRPr="00497605" w:rsidRDefault="00F877FC" w:rsidP="00F877FC">
      <w:pPr>
        <w:jc w:val="both"/>
        <w:rPr>
          <w:rFonts w:ascii="Calibri" w:hAnsi="Calibri"/>
        </w:rPr>
      </w:pPr>
    </w:p>
    <w:p w14:paraId="40145868" w14:textId="77777777" w:rsidR="00F877FC" w:rsidRPr="00701081" w:rsidRDefault="00F877FC" w:rsidP="00F877FC">
      <w:pPr>
        <w:rPr>
          <w:lang w:val="es-ES"/>
        </w:rPr>
      </w:pPr>
    </w:p>
    <w:p w14:paraId="67905962" w14:textId="77777777" w:rsidR="00F877FC" w:rsidRPr="00701081" w:rsidRDefault="00F877FC" w:rsidP="00F877FC">
      <w:pPr>
        <w:rPr>
          <w:lang w:val="es-ES"/>
        </w:rPr>
      </w:pPr>
    </w:p>
    <w:p w14:paraId="27C1E902" w14:textId="77777777" w:rsidR="00F877FC" w:rsidRPr="00701081" w:rsidRDefault="00F877FC" w:rsidP="00F877FC">
      <w:pPr>
        <w:rPr>
          <w:lang w:val="es-ES"/>
        </w:rPr>
      </w:pPr>
    </w:p>
    <w:p w14:paraId="5514B47D" w14:textId="77777777" w:rsidR="00F877FC" w:rsidRPr="00701081" w:rsidRDefault="00F877FC" w:rsidP="00F877FC">
      <w:pPr>
        <w:rPr>
          <w:lang w:val="es-ES"/>
        </w:rPr>
      </w:pPr>
    </w:p>
    <w:p w14:paraId="165CF32F" w14:textId="77777777" w:rsidR="00F877FC" w:rsidRPr="00701081" w:rsidRDefault="00F877FC" w:rsidP="00F877FC">
      <w:pPr>
        <w:rPr>
          <w:lang w:val="es-ES"/>
        </w:rPr>
      </w:pPr>
    </w:p>
    <w:p w14:paraId="06EA0867" w14:textId="77777777" w:rsidR="00F877FC" w:rsidRPr="00701081" w:rsidRDefault="00F877FC" w:rsidP="00F877FC">
      <w:pPr>
        <w:rPr>
          <w:lang w:val="es-ES"/>
        </w:rPr>
      </w:pPr>
    </w:p>
    <w:p w14:paraId="5B50FEFB" w14:textId="77777777" w:rsidR="00F877FC" w:rsidRPr="00701081" w:rsidRDefault="00F877FC" w:rsidP="00F877FC">
      <w:pPr>
        <w:rPr>
          <w:lang w:val="es-ES"/>
        </w:rPr>
      </w:pPr>
    </w:p>
    <w:p w14:paraId="4D52B96D" w14:textId="77777777" w:rsidR="00F877FC" w:rsidRDefault="00F877FC" w:rsidP="00F877FC">
      <w:pPr>
        <w:tabs>
          <w:tab w:val="left" w:pos="1608"/>
        </w:tabs>
        <w:rPr>
          <w:lang w:val="es-ES"/>
        </w:rPr>
      </w:pPr>
    </w:p>
    <w:p w14:paraId="79A0670E" w14:textId="77777777" w:rsidR="00F877FC" w:rsidRDefault="00F877FC" w:rsidP="00F877FC">
      <w:pPr>
        <w:tabs>
          <w:tab w:val="left" w:pos="1608"/>
        </w:tabs>
        <w:rPr>
          <w:lang w:val="es-ES"/>
        </w:rPr>
      </w:pPr>
    </w:p>
    <w:p w14:paraId="0AC3F3B2" w14:textId="77777777" w:rsidR="00F877FC" w:rsidRDefault="00F877FC" w:rsidP="00F877FC">
      <w:pPr>
        <w:tabs>
          <w:tab w:val="left" w:pos="1608"/>
        </w:tabs>
        <w:rPr>
          <w:lang w:val="es-ES"/>
        </w:rPr>
      </w:pPr>
    </w:p>
    <w:p w14:paraId="3A543399" w14:textId="77777777" w:rsidR="00F877FC" w:rsidRDefault="00F877FC" w:rsidP="00F877FC">
      <w:pPr>
        <w:tabs>
          <w:tab w:val="left" w:pos="1608"/>
        </w:tabs>
        <w:rPr>
          <w:lang w:val="es-ES"/>
        </w:rPr>
      </w:pPr>
    </w:p>
    <w:p w14:paraId="48556352" w14:textId="77777777" w:rsidR="00F877FC" w:rsidRDefault="00F877FC" w:rsidP="00F877FC">
      <w:pPr>
        <w:tabs>
          <w:tab w:val="left" w:pos="1608"/>
        </w:tabs>
        <w:rPr>
          <w:lang w:val="es-ES"/>
        </w:rPr>
      </w:pPr>
    </w:p>
    <w:p w14:paraId="6255103E" w14:textId="77777777" w:rsidR="00F877FC" w:rsidRDefault="00F877FC" w:rsidP="00F877FC">
      <w:pPr>
        <w:tabs>
          <w:tab w:val="left" w:pos="1608"/>
        </w:tabs>
        <w:rPr>
          <w:lang w:val="es-ES"/>
        </w:rPr>
      </w:pPr>
    </w:p>
    <w:p w14:paraId="008888C2" w14:textId="77777777" w:rsidR="00F877FC" w:rsidRDefault="00F877FC" w:rsidP="00F877FC">
      <w:pPr>
        <w:tabs>
          <w:tab w:val="left" w:pos="5245"/>
          <w:tab w:val="left" w:pos="8364"/>
        </w:tabs>
        <w:ind w:left="567"/>
        <w:rPr>
          <w:rFonts w:ascii="Calibri" w:hAnsi="Calibri"/>
        </w:rPr>
      </w:pPr>
    </w:p>
    <w:p w14:paraId="10F339F2" w14:textId="77777777" w:rsidR="00F877FC" w:rsidRDefault="00F877FC" w:rsidP="00F877FC">
      <w:pPr>
        <w:tabs>
          <w:tab w:val="left" w:pos="5245"/>
          <w:tab w:val="left" w:pos="8364"/>
        </w:tabs>
        <w:ind w:left="567"/>
        <w:rPr>
          <w:rFonts w:ascii="Calibri" w:hAnsi="Calibri"/>
        </w:rPr>
      </w:pPr>
    </w:p>
    <w:p w14:paraId="5E02A69F" w14:textId="77777777" w:rsidR="00F877FC" w:rsidRDefault="00F877FC" w:rsidP="00F877FC">
      <w:pPr>
        <w:tabs>
          <w:tab w:val="left" w:pos="5245"/>
          <w:tab w:val="left" w:pos="8364"/>
        </w:tabs>
        <w:ind w:left="567"/>
        <w:rPr>
          <w:rFonts w:ascii="Calibri" w:hAnsi="Calibri"/>
        </w:rPr>
      </w:pPr>
    </w:p>
    <w:p w14:paraId="26BEFF76" w14:textId="77777777" w:rsidR="00F877FC" w:rsidRDefault="00F877FC" w:rsidP="00F877FC">
      <w:pPr>
        <w:tabs>
          <w:tab w:val="left" w:pos="5245"/>
          <w:tab w:val="left" w:pos="8364"/>
        </w:tabs>
        <w:ind w:left="567"/>
        <w:rPr>
          <w:rFonts w:ascii="Calibri" w:hAnsi="Calibri"/>
        </w:rPr>
      </w:pPr>
    </w:p>
    <w:p w14:paraId="4D9C9956" w14:textId="77777777" w:rsidR="00334D54" w:rsidRDefault="00334D54" w:rsidP="00F877FC">
      <w:pPr>
        <w:tabs>
          <w:tab w:val="left" w:pos="5245"/>
          <w:tab w:val="left" w:pos="8364"/>
        </w:tabs>
        <w:ind w:left="567"/>
        <w:rPr>
          <w:rFonts w:ascii="Calibri" w:hAnsi="Calibri"/>
        </w:rPr>
      </w:pPr>
    </w:p>
    <w:p w14:paraId="085B1E00" w14:textId="77777777" w:rsidR="00F877FC" w:rsidRDefault="00F877FC" w:rsidP="00F877FC">
      <w:pPr>
        <w:tabs>
          <w:tab w:val="left" w:pos="5245"/>
          <w:tab w:val="left" w:pos="8364"/>
        </w:tabs>
        <w:ind w:left="567"/>
        <w:rPr>
          <w:rFonts w:ascii="Calibri" w:hAnsi="Calibri"/>
        </w:rPr>
      </w:pPr>
    </w:p>
    <w:p w14:paraId="2A9A8818" w14:textId="77777777" w:rsidR="00F877FC" w:rsidRDefault="00F877FC" w:rsidP="00F877FC">
      <w:pPr>
        <w:tabs>
          <w:tab w:val="left" w:pos="5245"/>
          <w:tab w:val="left" w:pos="8364"/>
        </w:tabs>
        <w:ind w:left="567"/>
        <w:rPr>
          <w:rFonts w:ascii="Calibri" w:hAnsi="Calibri"/>
        </w:rPr>
      </w:pPr>
    </w:p>
    <w:p w14:paraId="0563CD00" w14:textId="77777777" w:rsidR="00F877FC" w:rsidRPr="00037DE1" w:rsidRDefault="00F877FC" w:rsidP="00F877FC">
      <w:pPr>
        <w:jc w:val="both"/>
        <w:rPr>
          <w:rFonts w:asciiTheme="minorHAnsi" w:hAnsiTheme="minorHAnsi"/>
        </w:rPr>
      </w:pPr>
    </w:p>
    <w:p w14:paraId="60BC2907" w14:textId="77777777" w:rsidR="00F877FC" w:rsidRPr="00037DE1"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037DE1">
        <w:rPr>
          <w:rFonts w:asciiTheme="minorHAnsi" w:hAnsiTheme="minorHAnsi"/>
          <w:b/>
        </w:rPr>
        <w:lastRenderedPageBreak/>
        <w:t>INTRODUCCIÓN</w:t>
      </w:r>
    </w:p>
    <w:p w14:paraId="2D7EDBF1" w14:textId="77777777" w:rsidR="00F877FC" w:rsidRPr="00037DE1" w:rsidRDefault="00F877FC" w:rsidP="00F877FC">
      <w:pPr>
        <w:jc w:val="both"/>
        <w:rPr>
          <w:rFonts w:asciiTheme="minorHAnsi" w:hAnsiTheme="minorHAnsi"/>
          <w:b/>
        </w:rPr>
      </w:pPr>
    </w:p>
    <w:p w14:paraId="76C883B0" w14:textId="77777777" w:rsidR="00F877FC" w:rsidRPr="00037DE1" w:rsidRDefault="00F877FC" w:rsidP="00F877FC">
      <w:pPr>
        <w:jc w:val="both"/>
        <w:rPr>
          <w:rFonts w:asciiTheme="minorHAnsi" w:hAnsiTheme="minorHAnsi"/>
          <w:b/>
        </w:rPr>
      </w:pPr>
    </w:p>
    <w:p w14:paraId="057100A9" w14:textId="52AE43C9" w:rsidR="00F877FC" w:rsidRPr="0078059E" w:rsidRDefault="00F877FC" w:rsidP="00F877FC">
      <w:pPr>
        <w:jc w:val="both"/>
        <w:rPr>
          <w:rFonts w:asciiTheme="minorHAnsi" w:hAnsiTheme="minorHAnsi"/>
        </w:rPr>
      </w:pPr>
      <w:r w:rsidRPr="0078059E">
        <w:rPr>
          <w:rFonts w:asciiTheme="minorHAnsi" w:hAnsiTheme="minorHAnsi"/>
        </w:rPr>
        <w:t xml:space="preserve">Las presentes bases señalan el procedimiento de la </w:t>
      </w:r>
      <w:r>
        <w:rPr>
          <w:rFonts w:asciiTheme="minorHAnsi" w:hAnsiTheme="minorHAnsi"/>
        </w:rPr>
        <w:t>L</w:t>
      </w:r>
      <w:r w:rsidRPr="00C96B24">
        <w:rPr>
          <w:rFonts w:asciiTheme="minorHAnsi" w:hAnsiTheme="minorHAnsi"/>
        </w:rPr>
        <w:t xml:space="preserve">icitación </w:t>
      </w:r>
      <w:r>
        <w:rPr>
          <w:rFonts w:asciiTheme="minorHAnsi" w:hAnsiTheme="minorHAnsi"/>
        </w:rPr>
        <w:t>P</w:t>
      </w:r>
      <w:r w:rsidRPr="00C96B24">
        <w:rPr>
          <w:rFonts w:asciiTheme="minorHAnsi" w:hAnsiTheme="minorHAnsi"/>
        </w:rPr>
        <w:t xml:space="preserve">ública </w:t>
      </w:r>
      <w:r>
        <w:rPr>
          <w:rFonts w:asciiTheme="minorHAnsi" w:hAnsiTheme="minorHAnsi"/>
        </w:rPr>
        <w:t>Intern</w:t>
      </w:r>
      <w:r w:rsidRPr="00C96B24">
        <w:rPr>
          <w:rFonts w:asciiTheme="minorHAnsi" w:hAnsiTheme="minorHAnsi"/>
        </w:rPr>
        <w:t xml:space="preserve">acional </w:t>
      </w:r>
      <w:r>
        <w:rPr>
          <w:rFonts w:asciiTheme="minorHAnsi" w:hAnsiTheme="minorHAnsi"/>
        </w:rPr>
        <w:t>bajo la Cobertura de Tratados P</w:t>
      </w:r>
      <w:r w:rsidRPr="0097150F">
        <w:rPr>
          <w:rFonts w:asciiTheme="minorHAnsi" w:hAnsiTheme="minorHAnsi"/>
        </w:rPr>
        <w:t>resencial</w:t>
      </w:r>
      <w:r w:rsidRPr="0097150F">
        <w:rPr>
          <w:rFonts w:asciiTheme="minorHAnsi" w:hAnsiTheme="minorHAnsi" w:cs="Arial"/>
        </w:rPr>
        <w:t xml:space="preserve"> No. </w:t>
      </w:r>
      <w:r w:rsidR="00334D54">
        <w:rPr>
          <w:rFonts w:asciiTheme="minorHAnsi" w:hAnsiTheme="minorHAnsi" w:cs="Arial"/>
        </w:rPr>
        <w:t>LP-919044992-I33-2024</w:t>
      </w:r>
      <w:r w:rsidRPr="0097150F">
        <w:rPr>
          <w:rFonts w:asciiTheme="minorHAnsi" w:hAnsiTheme="minorHAnsi"/>
        </w:rPr>
        <w:t>; así</w:t>
      </w:r>
      <w:r w:rsidRPr="0078059E">
        <w:rPr>
          <w:rFonts w:asciiTheme="minorHAnsi" w:hAnsiTheme="minorHAnsi"/>
        </w:rPr>
        <w:t xml:space="preserve"> mismo describe </w:t>
      </w:r>
      <w:r w:rsidRPr="00334D54">
        <w:rPr>
          <w:rFonts w:asciiTheme="minorHAnsi" w:hAnsiTheme="minorHAnsi"/>
        </w:rPr>
        <w:t>el “</w:t>
      </w:r>
      <w:r w:rsidRPr="00334D54">
        <w:rPr>
          <w:rFonts w:asciiTheme="minorHAnsi" w:hAnsiTheme="minorHAnsi"/>
          <w:b/>
        </w:rPr>
        <w:t>MEDICAMENTO ONCOLOGICO PARA LA UNEME DEDICAM</w:t>
      </w:r>
      <w:r w:rsidRPr="00334D54">
        <w:rPr>
          <w:rFonts w:asciiTheme="minorHAnsi" w:hAnsiTheme="minorHAnsi"/>
        </w:rPr>
        <w:t>” que</w:t>
      </w:r>
      <w:r w:rsidRPr="0078059E">
        <w:rPr>
          <w:rFonts w:asciiTheme="minorHAnsi" w:hAnsiTheme="minorHAnsi"/>
        </w:rPr>
        <w:t xml:space="preserve"> Servicios de Salud de Nuevo León, Organismo Público Descentralizado</w:t>
      </w:r>
      <w:r>
        <w:rPr>
          <w:rFonts w:asciiTheme="minorHAnsi" w:hAnsiTheme="minorHAnsi"/>
        </w:rPr>
        <w:t>,</w:t>
      </w:r>
      <w:r w:rsidRPr="0078059E">
        <w:rPr>
          <w:rFonts w:asciiTheme="minorHAnsi" w:hAnsiTheme="minorHAnsi"/>
        </w:rPr>
        <w:t xml:space="preserve"> requiere para cubrir las necesidades </w:t>
      </w:r>
      <w:r w:rsidRPr="0097150F">
        <w:rPr>
          <w:rFonts w:asciiTheme="minorHAnsi" w:hAnsiTheme="minorHAnsi"/>
        </w:rPr>
        <w:t>de la unidad aplicativa,</w:t>
      </w:r>
      <w:r w:rsidRPr="0078059E">
        <w:rPr>
          <w:rFonts w:asciiTheme="minorHAnsi" w:hAnsiTheme="minorHAnsi"/>
        </w:rPr>
        <w:t xml:space="preserve"> el procedimiento del concurso, las condiciones generales de contratación, la forma en que se llevará a cabo el procedimiento de entrega de la documentación requerida.</w:t>
      </w:r>
    </w:p>
    <w:p w14:paraId="5B330179" w14:textId="77777777" w:rsidR="00F877FC" w:rsidRPr="0078059E" w:rsidRDefault="00F877FC" w:rsidP="00F877FC">
      <w:pPr>
        <w:jc w:val="both"/>
        <w:rPr>
          <w:rFonts w:asciiTheme="minorHAnsi" w:hAnsiTheme="minorHAnsi"/>
        </w:rPr>
      </w:pPr>
    </w:p>
    <w:p w14:paraId="4ECC73FF" w14:textId="77777777" w:rsidR="00F877FC" w:rsidRPr="0078059E" w:rsidRDefault="00F877FC" w:rsidP="00F877FC">
      <w:pPr>
        <w:jc w:val="both"/>
        <w:rPr>
          <w:rFonts w:asciiTheme="minorHAnsi" w:hAnsiTheme="minorHAnsi"/>
        </w:rPr>
      </w:pPr>
      <w:r w:rsidRPr="0078059E">
        <w:rPr>
          <w:rFonts w:asciiTheme="minorHAnsi" w:hAnsiTheme="minorHAnsi"/>
        </w:rPr>
        <w:t xml:space="preserve">Para los efectos de estas bases a Servicios de Salud de Nuevo León,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48ACCD7" w14:textId="77777777" w:rsidR="00F877FC" w:rsidRPr="0078059E" w:rsidRDefault="00F877FC" w:rsidP="00F877FC">
      <w:pPr>
        <w:jc w:val="center"/>
        <w:rPr>
          <w:rFonts w:asciiTheme="minorHAnsi" w:hAnsiTheme="minorHAnsi"/>
          <w:b/>
        </w:rPr>
      </w:pPr>
    </w:p>
    <w:p w14:paraId="2BE1075C" w14:textId="77777777" w:rsidR="00F877FC" w:rsidRPr="0078059E" w:rsidRDefault="00F877FC" w:rsidP="00F877FC">
      <w:pPr>
        <w:jc w:val="center"/>
        <w:rPr>
          <w:rFonts w:asciiTheme="minorHAnsi" w:hAnsiTheme="minorHAnsi"/>
          <w:b/>
        </w:rPr>
      </w:pPr>
    </w:p>
    <w:p w14:paraId="72E41130" w14:textId="77777777" w:rsidR="00F877FC" w:rsidRPr="0078059E" w:rsidRDefault="00F877FC" w:rsidP="00F877FC">
      <w:pPr>
        <w:jc w:val="center"/>
        <w:rPr>
          <w:rFonts w:asciiTheme="minorHAnsi" w:hAnsiTheme="minorHAnsi"/>
          <w:b/>
        </w:rPr>
      </w:pPr>
    </w:p>
    <w:p w14:paraId="32744431" w14:textId="77777777" w:rsidR="00F877FC" w:rsidRPr="0078059E" w:rsidRDefault="00F877FC" w:rsidP="00F877FC">
      <w:pPr>
        <w:jc w:val="center"/>
        <w:rPr>
          <w:rFonts w:asciiTheme="minorHAnsi" w:hAnsiTheme="minorHAnsi"/>
          <w:b/>
        </w:rPr>
      </w:pPr>
    </w:p>
    <w:p w14:paraId="3168D90E" w14:textId="77777777" w:rsidR="00F877FC" w:rsidRPr="0078059E" w:rsidRDefault="00F877FC" w:rsidP="00F877FC">
      <w:pPr>
        <w:jc w:val="center"/>
        <w:rPr>
          <w:rFonts w:asciiTheme="minorHAnsi" w:hAnsiTheme="minorHAnsi"/>
          <w:b/>
        </w:rPr>
      </w:pPr>
    </w:p>
    <w:p w14:paraId="1E5BABFB" w14:textId="77777777" w:rsidR="00F877FC" w:rsidRPr="0078059E"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78059E">
        <w:rPr>
          <w:rFonts w:asciiTheme="minorHAnsi" w:hAnsiTheme="minorHAnsi"/>
          <w:b/>
        </w:rPr>
        <w:t>PRESENTACIÓN</w:t>
      </w:r>
    </w:p>
    <w:p w14:paraId="3DE17102" w14:textId="77777777" w:rsidR="00F877FC" w:rsidRPr="0078059E" w:rsidRDefault="00F877FC" w:rsidP="00F877FC">
      <w:pPr>
        <w:jc w:val="both"/>
        <w:rPr>
          <w:rFonts w:asciiTheme="minorHAnsi" w:hAnsiTheme="minorHAnsi"/>
          <w:b/>
        </w:rPr>
      </w:pPr>
    </w:p>
    <w:p w14:paraId="0CB935BE" w14:textId="6D64543E" w:rsidR="00F877FC" w:rsidRPr="00037DE1" w:rsidRDefault="00F877FC" w:rsidP="00F877FC">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3240BB">
        <w:rPr>
          <w:rFonts w:asciiTheme="minorHAnsi" w:hAnsiTheme="minorHAnsi" w:cs="Arial"/>
        </w:rPr>
        <w:t>29</w:t>
      </w:r>
      <w:r>
        <w:rPr>
          <w:rFonts w:asciiTheme="minorHAnsi" w:hAnsiTheme="minorHAnsi" w:cs="Arial"/>
        </w:rPr>
        <w:t xml:space="preserve"> fracción </w:t>
      </w:r>
      <w:r w:rsidRPr="003240BB">
        <w:rPr>
          <w:rFonts w:asciiTheme="minorHAnsi" w:hAnsiTheme="minorHAnsi" w:cs="Arial"/>
        </w:rPr>
        <w:t>II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Servicios del Estado de Nuevo León, Artículo</w:t>
      </w:r>
      <w:r>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w:t>
      </w:r>
      <w:r>
        <w:rPr>
          <w:rFonts w:ascii="Calibri" w:hAnsi="Calibri" w:cs="Calibri"/>
          <w:color w:val="000000"/>
        </w:rPr>
        <w:t xml:space="preserve">en debida concordancia con el Artículo correspondiente de la Ley de Egresos para </w:t>
      </w:r>
      <w:r w:rsidRPr="0052595A">
        <w:rPr>
          <w:rFonts w:ascii="Calibri" w:hAnsi="Calibri" w:cs="Calibri"/>
          <w:color w:val="000000"/>
        </w:rPr>
        <w:t>el año 2024, así</w:t>
      </w:r>
      <w:r>
        <w:rPr>
          <w:rFonts w:ascii="Calibri" w:hAnsi="Calibri" w:cs="Calibri"/>
          <w:color w:val="000000"/>
        </w:rPr>
        <w:t xml:space="preserve"> como el acuerdo celebrado en fecha 30 de diciembre del 2022 entre el Director Administrativo en conjunto con el Subdirector de Recursos Materiales en el cual señalan que las licitaciones con fuente de financiamiento estatal serán presenciales, ambos de este organismo</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Licitación Pública Internacional Bajo la Cobertura de Tratados Presencial</w:t>
      </w:r>
      <w:r w:rsidRPr="0078059E">
        <w:rPr>
          <w:rFonts w:asciiTheme="minorHAnsi" w:hAnsiTheme="minorHAnsi" w:cs="Arial"/>
        </w:rPr>
        <w:t xml:space="preserve"> </w:t>
      </w:r>
      <w:r w:rsidRPr="0097150F">
        <w:rPr>
          <w:rFonts w:asciiTheme="minorHAnsi" w:hAnsiTheme="minorHAnsi" w:cs="Arial"/>
        </w:rPr>
        <w:t xml:space="preserve">No. </w:t>
      </w:r>
      <w:r w:rsidR="00334D54">
        <w:rPr>
          <w:rFonts w:asciiTheme="minorHAnsi" w:hAnsiTheme="minorHAnsi" w:cs="Arial"/>
        </w:rPr>
        <w:t>LP-919044992-I33-2024</w:t>
      </w:r>
      <w:r w:rsidRPr="0097150F">
        <w:rPr>
          <w:rFonts w:asciiTheme="minorHAnsi" w:hAnsiTheme="minorHAnsi" w:cs="Arial"/>
        </w:rPr>
        <w:t xml:space="preserve"> para</w:t>
      </w:r>
      <w:r w:rsidRPr="0078059E">
        <w:rPr>
          <w:rFonts w:asciiTheme="minorHAnsi" w:hAnsiTheme="minorHAnsi" w:cs="Arial"/>
        </w:rPr>
        <w:t xml:space="preserve"> la </w:t>
      </w:r>
      <w:r>
        <w:rPr>
          <w:rFonts w:asciiTheme="minorHAnsi" w:hAnsiTheme="minorHAnsi" w:cs="Arial"/>
        </w:rPr>
        <w:t>adquisición de</w:t>
      </w:r>
      <w:r w:rsidRPr="0078059E">
        <w:rPr>
          <w:rFonts w:asciiTheme="minorHAnsi" w:hAnsiTheme="minorHAnsi" w:cs="Arial"/>
        </w:rPr>
        <w:t xml:space="preserve"> </w:t>
      </w:r>
      <w:r w:rsidRPr="005D0FFB">
        <w:rPr>
          <w:rFonts w:asciiTheme="minorHAnsi" w:hAnsiTheme="minorHAnsi" w:cs="Arial"/>
          <w:b/>
        </w:rPr>
        <w:t>“</w:t>
      </w:r>
      <w:r>
        <w:rPr>
          <w:rFonts w:asciiTheme="minorHAnsi" w:hAnsiTheme="minorHAnsi" w:cs="Arial"/>
          <w:b/>
        </w:rPr>
        <w:t>MEDICAMENTO ONCOLOGICO PARA LA UNEME DEDICAM</w:t>
      </w:r>
      <w:r w:rsidRPr="005D0FFB">
        <w:rPr>
          <w:rFonts w:asciiTheme="minorHAnsi" w:hAnsiTheme="minorHAnsi" w:cs="Arial"/>
          <w:b/>
        </w:rPr>
        <w:t>”.</w:t>
      </w:r>
    </w:p>
    <w:p w14:paraId="384F6F99" w14:textId="77777777" w:rsidR="00F877FC" w:rsidRDefault="00F877FC" w:rsidP="00F877FC">
      <w:pPr>
        <w:rPr>
          <w:rFonts w:asciiTheme="minorHAnsi" w:hAnsiTheme="minorHAnsi"/>
          <w:b/>
          <w:bCs/>
          <w:lang w:val="es-ES"/>
        </w:rPr>
      </w:pPr>
    </w:p>
    <w:p w14:paraId="5A79158D" w14:textId="77777777" w:rsidR="00F877FC" w:rsidRDefault="00F877FC" w:rsidP="00F877FC">
      <w:pPr>
        <w:rPr>
          <w:rFonts w:asciiTheme="minorHAnsi" w:hAnsiTheme="minorHAnsi"/>
          <w:b/>
          <w:bCs/>
          <w:lang w:val="es-ES"/>
        </w:rPr>
      </w:pPr>
    </w:p>
    <w:p w14:paraId="723C9B4F" w14:textId="77777777" w:rsidR="00F877FC" w:rsidRDefault="00F877FC" w:rsidP="00F877FC">
      <w:pPr>
        <w:rPr>
          <w:rFonts w:asciiTheme="minorHAnsi" w:hAnsiTheme="minorHAnsi"/>
          <w:b/>
          <w:bCs/>
          <w:lang w:val="es-ES"/>
        </w:rPr>
      </w:pPr>
    </w:p>
    <w:p w14:paraId="1A1F24C8" w14:textId="77777777" w:rsidR="00F877FC" w:rsidRPr="00BC2F13" w:rsidRDefault="00F877FC" w:rsidP="00F877FC">
      <w:pPr>
        <w:jc w:val="center"/>
        <w:rPr>
          <w:rFonts w:asciiTheme="minorHAnsi" w:hAnsiTheme="minorHAnsi"/>
          <w:b/>
          <w:bCs/>
          <w:sz w:val="60"/>
          <w:szCs w:val="60"/>
        </w:rPr>
      </w:pPr>
      <w:r w:rsidRPr="00BC2F13">
        <w:rPr>
          <w:rFonts w:asciiTheme="minorHAnsi" w:hAnsiTheme="minorHAnsi"/>
          <w:b/>
          <w:bCs/>
          <w:sz w:val="60"/>
          <w:szCs w:val="60"/>
        </w:rPr>
        <w:t>BASES</w:t>
      </w:r>
    </w:p>
    <w:p w14:paraId="37D2C288" w14:textId="77777777" w:rsidR="00F877FC" w:rsidRDefault="00F877FC" w:rsidP="00F877FC">
      <w:pPr>
        <w:jc w:val="center"/>
        <w:rPr>
          <w:rFonts w:asciiTheme="minorHAnsi" w:hAnsiTheme="minorHAnsi"/>
          <w:b/>
          <w:bCs/>
          <w:sz w:val="24"/>
          <w:szCs w:val="24"/>
        </w:rPr>
      </w:pPr>
    </w:p>
    <w:p w14:paraId="2B7DA5E3" w14:textId="77777777" w:rsidR="00F877FC" w:rsidRDefault="00F877FC" w:rsidP="00F877FC">
      <w:pPr>
        <w:jc w:val="center"/>
        <w:rPr>
          <w:rFonts w:asciiTheme="minorHAnsi" w:hAnsiTheme="minorHAnsi"/>
          <w:b/>
          <w:bCs/>
          <w:sz w:val="24"/>
          <w:szCs w:val="24"/>
        </w:rPr>
      </w:pPr>
    </w:p>
    <w:p w14:paraId="0E51BE13" w14:textId="77777777" w:rsidR="00F877FC" w:rsidRDefault="00F877FC" w:rsidP="00F877FC">
      <w:pPr>
        <w:jc w:val="center"/>
        <w:rPr>
          <w:rFonts w:asciiTheme="minorHAnsi" w:hAnsiTheme="minorHAnsi"/>
          <w:b/>
          <w:bCs/>
          <w:sz w:val="24"/>
          <w:szCs w:val="24"/>
        </w:rPr>
      </w:pPr>
    </w:p>
    <w:p w14:paraId="70F592C0" w14:textId="77777777" w:rsidR="00F877FC" w:rsidRDefault="00F877FC" w:rsidP="00F877FC">
      <w:pPr>
        <w:jc w:val="center"/>
        <w:rPr>
          <w:rFonts w:asciiTheme="minorHAnsi" w:hAnsiTheme="minorHAnsi"/>
          <w:b/>
          <w:bCs/>
          <w:sz w:val="24"/>
          <w:szCs w:val="24"/>
        </w:rPr>
      </w:pPr>
    </w:p>
    <w:p w14:paraId="180BC444" w14:textId="77777777" w:rsidR="00F877FC" w:rsidRDefault="00F877FC" w:rsidP="00F877FC">
      <w:pPr>
        <w:jc w:val="center"/>
        <w:rPr>
          <w:rFonts w:asciiTheme="minorHAnsi" w:hAnsiTheme="minorHAnsi"/>
          <w:b/>
          <w:bCs/>
          <w:sz w:val="24"/>
          <w:szCs w:val="24"/>
        </w:rPr>
      </w:pPr>
    </w:p>
    <w:p w14:paraId="16752991" w14:textId="77777777" w:rsidR="00F877FC" w:rsidRDefault="00F877FC" w:rsidP="00F877FC">
      <w:pPr>
        <w:jc w:val="center"/>
        <w:rPr>
          <w:rFonts w:asciiTheme="minorHAnsi" w:hAnsiTheme="minorHAnsi"/>
          <w:b/>
          <w:bCs/>
          <w:sz w:val="24"/>
          <w:szCs w:val="24"/>
        </w:rPr>
      </w:pPr>
    </w:p>
    <w:p w14:paraId="27C85062" w14:textId="77777777" w:rsidR="00F877FC" w:rsidRDefault="00F877FC" w:rsidP="00F877FC">
      <w:pPr>
        <w:jc w:val="center"/>
        <w:rPr>
          <w:rFonts w:asciiTheme="minorHAnsi" w:hAnsiTheme="minorHAnsi"/>
          <w:b/>
          <w:bCs/>
          <w:sz w:val="24"/>
          <w:szCs w:val="24"/>
        </w:rPr>
      </w:pPr>
    </w:p>
    <w:p w14:paraId="4AC075A0" w14:textId="77777777" w:rsidR="00F877FC" w:rsidRDefault="00F877FC" w:rsidP="00F877FC">
      <w:pPr>
        <w:jc w:val="center"/>
        <w:rPr>
          <w:rFonts w:asciiTheme="minorHAnsi" w:hAnsiTheme="minorHAnsi"/>
          <w:b/>
          <w:bCs/>
          <w:sz w:val="24"/>
          <w:szCs w:val="24"/>
        </w:rPr>
      </w:pPr>
    </w:p>
    <w:p w14:paraId="546D538A" w14:textId="77777777" w:rsidR="00F877FC" w:rsidRDefault="00F877FC" w:rsidP="00F877FC">
      <w:pPr>
        <w:jc w:val="center"/>
        <w:rPr>
          <w:rFonts w:asciiTheme="minorHAnsi" w:hAnsiTheme="minorHAnsi"/>
          <w:b/>
          <w:bCs/>
          <w:sz w:val="24"/>
          <w:szCs w:val="24"/>
        </w:rPr>
      </w:pPr>
    </w:p>
    <w:p w14:paraId="012ABBDD" w14:textId="77777777" w:rsidR="00F877FC" w:rsidRDefault="00F877FC" w:rsidP="00F877FC">
      <w:pPr>
        <w:jc w:val="center"/>
        <w:rPr>
          <w:rFonts w:asciiTheme="minorHAnsi" w:hAnsiTheme="minorHAnsi"/>
          <w:b/>
          <w:bCs/>
          <w:sz w:val="24"/>
          <w:szCs w:val="24"/>
        </w:rPr>
      </w:pPr>
    </w:p>
    <w:p w14:paraId="69FBD6A9" w14:textId="77777777" w:rsidR="00F877FC" w:rsidRPr="0078059E"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1"/>
        <w:jc w:val="both"/>
        <w:rPr>
          <w:rFonts w:asciiTheme="minorHAnsi" w:hAnsiTheme="minorHAnsi"/>
          <w:b/>
        </w:rPr>
      </w:pPr>
      <w:r w:rsidRPr="0078059E">
        <w:rPr>
          <w:rFonts w:asciiTheme="minorHAnsi" w:hAnsiTheme="minorHAnsi"/>
          <w:b/>
        </w:rPr>
        <w:t xml:space="preserve">1.- DATOS GENERALES Y DE IDENTIFICACIÓN. </w:t>
      </w:r>
    </w:p>
    <w:p w14:paraId="7D670AB3" w14:textId="77777777" w:rsidR="00F877FC" w:rsidRPr="0078059E" w:rsidRDefault="00F877FC" w:rsidP="00F877FC">
      <w:pPr>
        <w:tabs>
          <w:tab w:val="left" w:pos="284"/>
        </w:tabs>
        <w:ind w:right="-1"/>
        <w:jc w:val="both"/>
        <w:rPr>
          <w:rFonts w:asciiTheme="minorHAnsi" w:hAnsiTheme="minorHAnsi" w:cs="Arial"/>
        </w:rPr>
      </w:pPr>
    </w:p>
    <w:p w14:paraId="75127826" w14:textId="77777777" w:rsidR="00F877FC" w:rsidRDefault="00F877FC" w:rsidP="00F877FC">
      <w:pPr>
        <w:numPr>
          <w:ilvl w:val="0"/>
          <w:numId w:val="9"/>
        </w:numPr>
        <w:tabs>
          <w:tab w:val="left" w:pos="284"/>
        </w:tabs>
        <w:ind w:left="284" w:right="-1" w:hanging="426"/>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Internacionales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60984536" w14:textId="77777777" w:rsidR="00F877FC" w:rsidRPr="00EC015A" w:rsidRDefault="00F877FC" w:rsidP="00F877FC">
      <w:pPr>
        <w:pStyle w:val="Prrafodelista"/>
        <w:numPr>
          <w:ilvl w:val="0"/>
          <w:numId w:val="24"/>
        </w:numPr>
        <w:tabs>
          <w:tab w:val="left" w:pos="284"/>
        </w:tabs>
        <w:ind w:left="284" w:right="-1" w:hanging="426"/>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Pr>
          <w:rFonts w:asciiTheme="minorHAnsi" w:hAnsiTheme="minorHAnsi" w:cs="Arial"/>
        </w:rPr>
        <w:t xml:space="preserve"> o el que lo sustituya.</w:t>
      </w:r>
    </w:p>
    <w:p w14:paraId="4CA408C0" w14:textId="77777777" w:rsidR="00F877FC" w:rsidRDefault="00F877FC" w:rsidP="00F877FC">
      <w:pPr>
        <w:pStyle w:val="Prrafodelista"/>
        <w:numPr>
          <w:ilvl w:val="0"/>
          <w:numId w:val="24"/>
        </w:numPr>
        <w:tabs>
          <w:tab w:val="left" w:pos="284"/>
        </w:tabs>
        <w:ind w:left="284" w:right="-1" w:hanging="426"/>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4BF08950" w14:textId="77777777" w:rsidR="00F877FC" w:rsidRPr="00EC015A" w:rsidRDefault="00F877FC" w:rsidP="00F877FC">
      <w:pPr>
        <w:pStyle w:val="Prrafodelista"/>
        <w:numPr>
          <w:ilvl w:val="0"/>
          <w:numId w:val="24"/>
        </w:numPr>
        <w:tabs>
          <w:tab w:val="left" w:pos="284"/>
        </w:tabs>
        <w:ind w:left="284" w:right="-1" w:hanging="426"/>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65D09A8D" w14:textId="77777777" w:rsidR="00F877FC" w:rsidRPr="00EC015A" w:rsidRDefault="00F877FC" w:rsidP="00F877FC">
      <w:pPr>
        <w:pStyle w:val="Prrafodelista"/>
        <w:numPr>
          <w:ilvl w:val="0"/>
          <w:numId w:val="24"/>
        </w:numPr>
        <w:tabs>
          <w:tab w:val="left" w:pos="284"/>
        </w:tabs>
        <w:ind w:left="284" w:right="-1" w:hanging="426"/>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0EC600EC" w14:textId="77777777" w:rsidR="00F877FC" w:rsidRPr="00EC015A" w:rsidRDefault="00F877FC" w:rsidP="00F877FC">
      <w:pPr>
        <w:pStyle w:val="Prrafodelista"/>
        <w:numPr>
          <w:ilvl w:val="0"/>
          <w:numId w:val="24"/>
        </w:numPr>
        <w:tabs>
          <w:tab w:val="left" w:pos="284"/>
        </w:tabs>
        <w:ind w:left="284" w:right="-1" w:hanging="426"/>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5D1E0E36" w14:textId="77777777" w:rsidR="00F877FC" w:rsidRPr="00EC015A" w:rsidRDefault="00F877FC" w:rsidP="00F877FC">
      <w:pPr>
        <w:pStyle w:val="Prrafodelista"/>
        <w:numPr>
          <w:ilvl w:val="0"/>
          <w:numId w:val="24"/>
        </w:numPr>
        <w:tabs>
          <w:tab w:val="left" w:pos="284"/>
        </w:tabs>
        <w:ind w:left="284" w:right="-1" w:hanging="426"/>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65141B76" w14:textId="77777777" w:rsidR="00F877FC" w:rsidRPr="00EC015A" w:rsidRDefault="00F877FC" w:rsidP="00F877FC">
      <w:pPr>
        <w:pStyle w:val="Prrafodelista"/>
        <w:numPr>
          <w:ilvl w:val="0"/>
          <w:numId w:val="24"/>
        </w:numPr>
        <w:tabs>
          <w:tab w:val="left" w:pos="284"/>
        </w:tabs>
        <w:ind w:left="284" w:right="-1" w:hanging="426"/>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4F6E62A5" w14:textId="77777777" w:rsidR="00F877FC" w:rsidRPr="00EC015A" w:rsidRDefault="00F877FC" w:rsidP="00F877FC">
      <w:pPr>
        <w:pStyle w:val="Prrafodelista"/>
        <w:numPr>
          <w:ilvl w:val="0"/>
          <w:numId w:val="24"/>
        </w:numPr>
        <w:tabs>
          <w:tab w:val="left" w:pos="284"/>
        </w:tabs>
        <w:ind w:left="284" w:right="-1" w:hanging="426"/>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58CB398B" w14:textId="77777777" w:rsidR="00F877FC" w:rsidRDefault="00F877FC" w:rsidP="00F877FC">
      <w:pPr>
        <w:pStyle w:val="Prrafodelista"/>
        <w:numPr>
          <w:ilvl w:val="0"/>
          <w:numId w:val="24"/>
        </w:numPr>
        <w:tabs>
          <w:tab w:val="left" w:pos="284"/>
        </w:tabs>
        <w:ind w:left="284" w:right="-1" w:hanging="426"/>
        <w:jc w:val="both"/>
        <w:rPr>
          <w:rFonts w:asciiTheme="minorHAnsi" w:hAnsiTheme="minorHAnsi" w:cs="Arial"/>
        </w:rPr>
      </w:pPr>
      <w:r w:rsidRPr="00EC015A">
        <w:rPr>
          <w:rFonts w:asciiTheme="minorHAnsi" w:hAnsiTheme="minorHAnsi" w:cs="Arial"/>
        </w:rPr>
        <w:t>Tratado de Libre Comercio entre los Estados Unidos</w:t>
      </w:r>
      <w:r>
        <w:rPr>
          <w:rFonts w:asciiTheme="minorHAnsi" w:hAnsiTheme="minorHAnsi" w:cs="Arial"/>
        </w:rPr>
        <w:t xml:space="preserve"> </w:t>
      </w:r>
      <w:r w:rsidRPr="00EC015A">
        <w:rPr>
          <w:rFonts w:asciiTheme="minorHAnsi" w:hAnsiTheme="minorHAnsi" w:cs="Arial"/>
        </w:rPr>
        <w:t xml:space="preserve">Mexicanos y </w:t>
      </w:r>
      <w:r>
        <w:rPr>
          <w:rFonts w:asciiTheme="minorHAnsi" w:hAnsiTheme="minorHAnsi" w:cs="Arial"/>
        </w:rPr>
        <w:t>l</w:t>
      </w:r>
      <w:r w:rsidRPr="00EC015A">
        <w:rPr>
          <w:rFonts w:asciiTheme="minorHAnsi" w:hAnsiTheme="minorHAnsi" w:cs="Arial"/>
        </w:rPr>
        <w:t>a República de Chile, Capítulo 15-bis, publicado en el Diario Ofi</w:t>
      </w:r>
      <w:r>
        <w:rPr>
          <w:rFonts w:asciiTheme="minorHAnsi" w:hAnsiTheme="minorHAnsi" w:cs="Arial"/>
        </w:rPr>
        <w:t>cial de la Federación el 27 de o</w:t>
      </w:r>
      <w:r w:rsidRPr="00EC015A">
        <w:rPr>
          <w:rFonts w:asciiTheme="minorHAnsi" w:hAnsiTheme="minorHAnsi" w:cs="Arial"/>
        </w:rPr>
        <w:t>ctubre de 2008.</w:t>
      </w:r>
    </w:p>
    <w:p w14:paraId="076B6F07" w14:textId="77777777" w:rsidR="00F877FC" w:rsidRPr="00EC015A" w:rsidRDefault="00F877FC" w:rsidP="00F877FC">
      <w:pPr>
        <w:pStyle w:val="Prrafodelista"/>
        <w:numPr>
          <w:ilvl w:val="0"/>
          <w:numId w:val="24"/>
        </w:numPr>
        <w:tabs>
          <w:tab w:val="left" w:pos="284"/>
        </w:tabs>
        <w:ind w:left="284" w:right="-1" w:hanging="426"/>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14:paraId="3F8F17BD" w14:textId="77777777" w:rsidR="00F877FC" w:rsidRDefault="00F877FC" w:rsidP="00F877FC">
      <w:pPr>
        <w:tabs>
          <w:tab w:val="left" w:pos="284"/>
        </w:tabs>
        <w:ind w:left="284" w:right="-1" w:hanging="426"/>
        <w:jc w:val="both"/>
        <w:rPr>
          <w:rFonts w:asciiTheme="minorHAnsi" w:hAnsiTheme="minorHAnsi" w:cs="Arial"/>
        </w:rPr>
      </w:pPr>
    </w:p>
    <w:p w14:paraId="6F8E9057" w14:textId="77777777" w:rsidR="00F877FC" w:rsidRDefault="00F877FC" w:rsidP="00F877FC">
      <w:pPr>
        <w:numPr>
          <w:ilvl w:val="0"/>
          <w:numId w:val="9"/>
        </w:numPr>
        <w:tabs>
          <w:tab w:val="left" w:pos="284"/>
        </w:tabs>
        <w:ind w:left="284" w:right="-1" w:hanging="426"/>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Pr>
          <w:rFonts w:asciiTheme="minorHAnsi" w:hAnsiTheme="minorHAnsi" w:cs="Arial"/>
        </w:rPr>
        <w:t>Departamento de Adquisiciones</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 Centro de Monterr</w:t>
      </w:r>
      <w:r>
        <w:rPr>
          <w:rFonts w:asciiTheme="minorHAnsi" w:hAnsiTheme="minorHAnsi" w:cs="Arial"/>
        </w:rPr>
        <w:t>ey, Nuevo León, C.P. 64000, Tel: 81 81 30 70 49</w:t>
      </w:r>
      <w:r w:rsidRPr="0078059E">
        <w:rPr>
          <w:rFonts w:asciiTheme="minorHAnsi" w:hAnsiTheme="minorHAnsi" w:cs="Arial"/>
        </w:rPr>
        <w:t>.</w:t>
      </w:r>
    </w:p>
    <w:p w14:paraId="4B443BE9" w14:textId="77777777" w:rsidR="00F877FC" w:rsidRPr="0078059E" w:rsidRDefault="00F877FC" w:rsidP="00F877FC">
      <w:pPr>
        <w:tabs>
          <w:tab w:val="left" w:pos="284"/>
        </w:tabs>
        <w:ind w:left="284" w:right="-1" w:hanging="426"/>
        <w:jc w:val="both"/>
        <w:rPr>
          <w:rFonts w:asciiTheme="minorHAnsi" w:hAnsiTheme="minorHAnsi" w:cs="Arial"/>
        </w:rPr>
      </w:pPr>
    </w:p>
    <w:p w14:paraId="13BB3F7A" w14:textId="77777777" w:rsidR="00F877FC" w:rsidRPr="00F76EF8" w:rsidRDefault="00F877FC" w:rsidP="00F877FC">
      <w:pPr>
        <w:pStyle w:val="Prrafodelista"/>
        <w:numPr>
          <w:ilvl w:val="0"/>
          <w:numId w:val="9"/>
        </w:numPr>
        <w:tabs>
          <w:tab w:val="left" w:pos="284"/>
        </w:tabs>
        <w:ind w:left="284" w:right="-1" w:hanging="426"/>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r w:rsidRPr="001865DF">
        <w:rPr>
          <w:rFonts w:asciiTheme="minorHAnsi" w:hAnsiTheme="minorHAnsi" w:cs="Arial"/>
          <w:color w:val="0070C0"/>
          <w:u w:val="single"/>
        </w:rPr>
        <w:t>http://</w:t>
      </w:r>
      <w:r>
        <w:rPr>
          <w:color w:val="0070C0"/>
          <w:u w:val="single"/>
        </w:rPr>
        <w:t>saludnl.gob.mx</w:t>
      </w:r>
      <w:r w:rsidRPr="00F76EF8">
        <w:rPr>
          <w:rFonts w:asciiTheme="minorHAnsi" w:hAnsiTheme="minorHAnsi" w:cs="Arial"/>
        </w:rPr>
        <w:t xml:space="preserve">, en la parte inferior, en el apartado “licitaciones”, o en su caso a través del </w:t>
      </w:r>
      <w:r>
        <w:rPr>
          <w:rFonts w:asciiTheme="minorHAnsi" w:hAnsiTheme="minorHAnsi" w:cs="Arial"/>
        </w:rPr>
        <w:t>Departamento de Adquisiciones</w:t>
      </w:r>
      <w:r w:rsidRPr="00F76EF8">
        <w:rPr>
          <w:rFonts w:asciiTheme="minorHAnsi" w:hAnsiTheme="minorHAnsi" w:cs="Arial"/>
        </w:rPr>
        <w:t xml:space="preserve"> de los Servicios de Salud de Nuevo León, ubicado en el primer piso de la calle Matamoros oriente, No. 520, Zona Centro, en la Ciudad de Monterrey, Nuevo León, en un horario de 9:00 a.m. a </w:t>
      </w:r>
      <w:r>
        <w:rPr>
          <w:rFonts w:asciiTheme="minorHAnsi" w:hAnsiTheme="minorHAnsi" w:cs="Arial"/>
        </w:rPr>
        <w:t>2</w:t>
      </w:r>
      <w:r w:rsidRPr="00F76EF8">
        <w:rPr>
          <w:rFonts w:asciiTheme="minorHAnsi" w:hAnsiTheme="minorHAnsi" w:cs="Arial"/>
        </w:rPr>
        <w:t xml:space="preserve">:00 p.m. </w:t>
      </w:r>
    </w:p>
    <w:p w14:paraId="117ED908" w14:textId="77777777" w:rsidR="00F877FC" w:rsidRPr="00BC2F13" w:rsidRDefault="00F877FC" w:rsidP="00F877FC">
      <w:pPr>
        <w:pStyle w:val="Prrafodelista"/>
        <w:ind w:left="284" w:hanging="426"/>
        <w:rPr>
          <w:rFonts w:asciiTheme="minorHAnsi" w:hAnsiTheme="minorHAnsi" w:cs="Arial"/>
        </w:rPr>
      </w:pPr>
    </w:p>
    <w:p w14:paraId="4A58B3BD" w14:textId="77777777" w:rsidR="00F877FC" w:rsidRPr="0097150F" w:rsidRDefault="00F877FC" w:rsidP="00F877FC">
      <w:pPr>
        <w:pStyle w:val="Default"/>
        <w:numPr>
          <w:ilvl w:val="0"/>
          <w:numId w:val="9"/>
        </w:numPr>
        <w:ind w:left="284" w:hanging="426"/>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Pr="0078059E">
        <w:rPr>
          <w:rFonts w:asciiTheme="minorHAnsi" w:hAnsiTheme="minorHAnsi" w:cs="Arial"/>
          <w:color w:val="auto"/>
          <w:sz w:val="20"/>
          <w:szCs w:val="20"/>
          <w:lang w:val="es-ES_tradnl" w:eastAsia="es-ES"/>
        </w:rPr>
        <w:t xml:space="preserve">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Internacional Bajo la Cobertura de Tratados. En la presente licitación</w:t>
      </w:r>
      <w:r w:rsidRPr="0078059E">
        <w:rPr>
          <w:rFonts w:asciiTheme="minorHAnsi" w:hAnsiTheme="minorHAnsi" w:cs="Arial"/>
          <w:color w:val="auto"/>
          <w:sz w:val="20"/>
          <w:szCs w:val="20"/>
          <w:lang w:val="es-ES_tradnl" w:eastAsia="es-ES"/>
        </w:rPr>
        <w:t xml:space="preserve"> no se recibirán proposiciones a través de servicio </w:t>
      </w:r>
      <w:r w:rsidRPr="0097150F">
        <w:rPr>
          <w:rFonts w:asciiTheme="minorHAnsi" w:hAnsiTheme="minorHAnsi" w:cs="Arial"/>
          <w:color w:val="auto"/>
          <w:sz w:val="20"/>
          <w:szCs w:val="20"/>
          <w:lang w:val="es-ES_tradnl" w:eastAsia="es-ES"/>
        </w:rPr>
        <w:t xml:space="preserve">postal o de mensajería. </w:t>
      </w:r>
    </w:p>
    <w:p w14:paraId="47F43D77" w14:textId="77777777" w:rsidR="00F877FC" w:rsidRPr="0097150F" w:rsidRDefault="00F877FC" w:rsidP="00F877FC">
      <w:pPr>
        <w:pStyle w:val="Prrafodelista"/>
        <w:ind w:left="284" w:hanging="426"/>
        <w:rPr>
          <w:rFonts w:asciiTheme="minorHAnsi" w:hAnsiTheme="minorHAnsi" w:cs="Arial"/>
        </w:rPr>
      </w:pPr>
    </w:p>
    <w:p w14:paraId="7FE6D5F8" w14:textId="5FFF8129" w:rsidR="00F877FC" w:rsidRPr="0097150F" w:rsidRDefault="00F877FC" w:rsidP="00F877FC">
      <w:pPr>
        <w:pStyle w:val="Prrafodelista"/>
        <w:numPr>
          <w:ilvl w:val="0"/>
          <w:numId w:val="9"/>
        </w:numPr>
        <w:tabs>
          <w:tab w:val="left" w:pos="284"/>
        </w:tabs>
        <w:ind w:left="284" w:right="-1" w:hanging="426"/>
        <w:jc w:val="both"/>
        <w:rPr>
          <w:rFonts w:asciiTheme="minorHAnsi" w:hAnsiTheme="minorHAnsi" w:cs="Arial"/>
        </w:rPr>
      </w:pPr>
      <w:r w:rsidRPr="0097150F">
        <w:rPr>
          <w:rFonts w:asciiTheme="minorHAnsi" w:hAnsiTheme="minorHAnsi" w:cs="Arial"/>
        </w:rPr>
        <w:t xml:space="preserve">La presente Licitación Pública Internacional Bajo la Cobertura de Tratados Presencial será identificada por el No. </w:t>
      </w:r>
      <w:r w:rsidR="00334D54">
        <w:rPr>
          <w:rFonts w:asciiTheme="minorHAnsi" w:hAnsiTheme="minorHAnsi" w:cs="Arial"/>
        </w:rPr>
        <w:t>LP-919044992-I33-2024</w:t>
      </w:r>
      <w:r w:rsidR="003215DF">
        <w:rPr>
          <w:rFonts w:asciiTheme="minorHAnsi" w:hAnsiTheme="minorHAnsi" w:cs="Arial"/>
        </w:rPr>
        <w:t>.</w:t>
      </w:r>
      <w:r>
        <w:rPr>
          <w:rFonts w:asciiTheme="minorHAnsi" w:hAnsiTheme="minorHAnsi" w:cs="Arial"/>
        </w:rPr>
        <w:t xml:space="preserve"> </w:t>
      </w:r>
    </w:p>
    <w:p w14:paraId="55AB7FD5" w14:textId="77777777" w:rsidR="00F877FC" w:rsidRDefault="00F877FC" w:rsidP="00F877FC">
      <w:pPr>
        <w:pStyle w:val="Prrafodelista"/>
        <w:tabs>
          <w:tab w:val="left" w:pos="284"/>
        </w:tabs>
        <w:ind w:left="284" w:right="-1" w:hanging="426"/>
        <w:jc w:val="both"/>
        <w:rPr>
          <w:rFonts w:asciiTheme="minorHAnsi" w:hAnsiTheme="minorHAnsi" w:cs="Arial"/>
        </w:rPr>
      </w:pPr>
    </w:p>
    <w:p w14:paraId="2F53E838" w14:textId="77777777" w:rsidR="00F877FC" w:rsidRPr="0052595A" w:rsidRDefault="00F877FC" w:rsidP="00F877FC">
      <w:pPr>
        <w:pStyle w:val="Prrafodelista"/>
        <w:numPr>
          <w:ilvl w:val="0"/>
          <w:numId w:val="9"/>
        </w:numPr>
        <w:tabs>
          <w:tab w:val="left" w:pos="284"/>
        </w:tabs>
        <w:ind w:left="284" w:right="-1" w:hanging="426"/>
        <w:jc w:val="both"/>
        <w:rPr>
          <w:rFonts w:asciiTheme="minorHAnsi" w:hAnsiTheme="minorHAnsi" w:cs="Arial"/>
        </w:rPr>
      </w:pPr>
      <w:r>
        <w:rPr>
          <w:rFonts w:asciiTheme="minorHAnsi" w:hAnsiTheme="minorHAnsi" w:cs="Arial"/>
        </w:rPr>
        <w:t xml:space="preserve">La adquisición </w:t>
      </w:r>
      <w:r w:rsidRPr="00913985">
        <w:rPr>
          <w:rFonts w:asciiTheme="minorHAnsi" w:hAnsiTheme="minorHAnsi" w:cs="Arial"/>
        </w:rPr>
        <w:t xml:space="preserve">del </w:t>
      </w:r>
      <w:r>
        <w:rPr>
          <w:rFonts w:asciiTheme="minorHAnsi" w:hAnsiTheme="minorHAnsi" w:cs="Arial"/>
        </w:rPr>
        <w:t>MEDICAMENTO ONCOLOGICO</w:t>
      </w:r>
      <w:r w:rsidRPr="00913985">
        <w:rPr>
          <w:rFonts w:asciiTheme="minorHAnsi" w:hAnsiTheme="minorHAnsi" w:cs="Arial"/>
        </w:rPr>
        <w:t xml:space="preserve"> </w:t>
      </w:r>
      <w:r>
        <w:rPr>
          <w:rFonts w:asciiTheme="minorHAnsi" w:hAnsiTheme="minorHAnsi" w:cs="Arial"/>
        </w:rPr>
        <w:t>que se señala</w:t>
      </w:r>
      <w:r w:rsidRPr="0078059E">
        <w:rPr>
          <w:rFonts w:asciiTheme="minorHAnsi" w:hAnsiTheme="minorHAnsi" w:cs="Arial"/>
        </w:rPr>
        <w:t xml:space="preserve"> en esta Convocatoria </w:t>
      </w:r>
      <w:r w:rsidRPr="0052595A">
        <w:rPr>
          <w:rFonts w:asciiTheme="minorHAnsi" w:hAnsiTheme="minorHAnsi" w:cs="Arial"/>
        </w:rPr>
        <w:t>corresponde al ejercicio fiscal 2024.</w:t>
      </w:r>
    </w:p>
    <w:p w14:paraId="41007E04" w14:textId="77777777" w:rsidR="00F877FC" w:rsidRPr="00F63839" w:rsidRDefault="00F877FC" w:rsidP="00F877FC">
      <w:pPr>
        <w:pStyle w:val="Prrafodelista"/>
        <w:ind w:left="284" w:hanging="426"/>
        <w:rPr>
          <w:rFonts w:asciiTheme="minorHAnsi" w:hAnsiTheme="minorHAnsi" w:cs="Arial"/>
        </w:rPr>
      </w:pPr>
    </w:p>
    <w:p w14:paraId="4AEF38D8" w14:textId="77777777" w:rsidR="00F877FC" w:rsidRPr="00C16313" w:rsidRDefault="00F877FC" w:rsidP="00F877FC">
      <w:pPr>
        <w:pStyle w:val="Prrafodelista"/>
        <w:numPr>
          <w:ilvl w:val="0"/>
          <w:numId w:val="9"/>
        </w:numPr>
        <w:tabs>
          <w:tab w:val="left" w:pos="284"/>
        </w:tabs>
        <w:ind w:left="284" w:right="-1" w:hanging="426"/>
        <w:jc w:val="both"/>
        <w:rPr>
          <w:rFonts w:asciiTheme="minorHAnsi" w:hAnsiTheme="minorHAnsi" w:cs="Arial"/>
        </w:rPr>
      </w:pPr>
      <w:r w:rsidRPr="00F63839">
        <w:rPr>
          <w:rFonts w:asciiTheme="minorHAnsi" w:hAnsiTheme="minorHAnsi" w:cs="Arial"/>
        </w:rPr>
        <w:t xml:space="preserve">Las proposiciones, </w:t>
      </w:r>
      <w:r>
        <w:rPr>
          <w:rFonts w:asciiTheme="minorHAnsi" w:hAnsiTheme="minorHAnsi" w:cs="Arial"/>
        </w:rPr>
        <w:t>folletos</w:t>
      </w:r>
      <w:r w:rsidRPr="00F63839">
        <w:rPr>
          <w:rFonts w:asciiTheme="minorHAnsi" w:hAnsiTheme="minorHAnsi" w:cs="Arial"/>
        </w:rPr>
        <w:t xml:space="preserve"> u otra información </w:t>
      </w:r>
      <w:r>
        <w:rPr>
          <w:rFonts w:asciiTheme="minorHAnsi" w:hAnsiTheme="minorHAnsi" w:cs="Arial"/>
        </w:rPr>
        <w:t xml:space="preserve">de los insumos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01370FA6" w14:textId="77777777" w:rsidR="00F877FC" w:rsidRPr="00C16313" w:rsidRDefault="00F877FC" w:rsidP="00F877FC">
      <w:pPr>
        <w:pStyle w:val="Prrafodelista"/>
        <w:ind w:left="284" w:hanging="426"/>
        <w:rPr>
          <w:rFonts w:asciiTheme="minorHAnsi" w:hAnsiTheme="minorHAnsi" w:cs="Arial"/>
        </w:rPr>
      </w:pPr>
    </w:p>
    <w:p w14:paraId="385FF805" w14:textId="5C5DF33E" w:rsidR="00F877FC" w:rsidRPr="00334D54" w:rsidRDefault="00F877FC" w:rsidP="00F877FC">
      <w:pPr>
        <w:pStyle w:val="Prrafodelista"/>
        <w:numPr>
          <w:ilvl w:val="0"/>
          <w:numId w:val="9"/>
        </w:numPr>
        <w:tabs>
          <w:tab w:val="left" w:pos="284"/>
        </w:tabs>
        <w:ind w:left="284" w:right="-1" w:hanging="426"/>
        <w:jc w:val="both"/>
        <w:rPr>
          <w:rFonts w:asciiTheme="minorHAnsi" w:hAnsiTheme="minorHAnsi" w:cs="Arial"/>
        </w:rPr>
      </w:pPr>
      <w:r w:rsidRPr="00221877">
        <w:rPr>
          <w:rFonts w:asciiTheme="minorHAnsi" w:hAnsiTheme="minorHAnsi" w:cs="Arial"/>
        </w:rPr>
        <w:t xml:space="preserve">La adquisición del MEDICAMENTO ONCOLOGICO requerido por </w:t>
      </w:r>
      <w:r w:rsidRPr="00221877">
        <w:rPr>
          <w:rFonts w:asciiTheme="minorHAnsi" w:hAnsiTheme="minorHAnsi" w:cs="Arial"/>
          <w:b/>
          <w:bCs/>
        </w:rPr>
        <w:t>L</w:t>
      </w:r>
      <w:r w:rsidRPr="00221877">
        <w:rPr>
          <w:rFonts w:asciiTheme="minorHAnsi" w:hAnsiTheme="minorHAnsi" w:cs="Arial"/>
          <w:b/>
        </w:rPr>
        <w:t>a</w:t>
      </w:r>
      <w:r w:rsidRPr="00221877">
        <w:rPr>
          <w:rFonts w:asciiTheme="minorHAnsi" w:hAnsiTheme="minorHAnsi" w:cs="Arial"/>
        </w:rPr>
        <w:t xml:space="preserve"> </w:t>
      </w:r>
      <w:r w:rsidRPr="00221877">
        <w:rPr>
          <w:rFonts w:asciiTheme="minorHAnsi" w:hAnsiTheme="minorHAnsi" w:cs="Arial"/>
          <w:b/>
          <w:bCs/>
        </w:rPr>
        <w:t>C</w:t>
      </w:r>
      <w:r w:rsidRPr="00221877">
        <w:rPr>
          <w:rFonts w:asciiTheme="minorHAnsi" w:hAnsiTheme="minorHAnsi" w:cs="Arial"/>
          <w:b/>
        </w:rPr>
        <w:t xml:space="preserve">onvocante, </w:t>
      </w:r>
      <w:r w:rsidRPr="00221877">
        <w:rPr>
          <w:rFonts w:asciiTheme="minorHAnsi" w:hAnsiTheme="minorHAnsi" w:cs="Arial"/>
        </w:rPr>
        <w:t>se realizará con recursos según oficio No.</w:t>
      </w:r>
      <w:r>
        <w:rPr>
          <w:rFonts w:asciiTheme="minorHAnsi" w:hAnsiTheme="minorHAnsi" w:cs="Arial"/>
        </w:rPr>
        <w:t xml:space="preserve"> </w:t>
      </w:r>
      <w:r w:rsidR="00C9367F">
        <w:rPr>
          <w:rFonts w:asciiTheme="minorHAnsi" w:hAnsiTheme="minorHAnsi" w:cs="Arial"/>
        </w:rPr>
        <w:t>72242</w:t>
      </w:r>
      <w:r w:rsidRPr="00221877">
        <w:rPr>
          <w:rFonts w:asciiTheme="minorHAnsi" w:hAnsiTheme="minorHAnsi" w:cs="Arial"/>
        </w:rPr>
        <w:t xml:space="preserve">, programa </w:t>
      </w:r>
      <w:r w:rsidRPr="00334D54">
        <w:rPr>
          <w:rFonts w:asciiTheme="minorHAnsi" w:hAnsiTheme="minorHAnsi" w:cs="Arial"/>
        </w:rPr>
        <w:t>250508,</w:t>
      </w:r>
      <w:r w:rsidRPr="00221877">
        <w:rPr>
          <w:rFonts w:asciiTheme="minorHAnsi" w:hAnsiTheme="minorHAnsi" w:cs="Arial"/>
        </w:rPr>
        <w:t xml:space="preserve"> </w:t>
      </w:r>
      <w:r w:rsidRPr="00334D54">
        <w:rPr>
          <w:rFonts w:asciiTheme="minorHAnsi" w:hAnsiTheme="minorHAnsi" w:cs="Arial"/>
        </w:rPr>
        <w:t>Partida 25301 y</w:t>
      </w:r>
      <w:r w:rsidRPr="00221877">
        <w:rPr>
          <w:rFonts w:asciiTheme="minorHAnsi" w:hAnsiTheme="minorHAnsi" w:cs="Arial"/>
        </w:rPr>
        <w:t xml:space="preserve"> Unidad </w:t>
      </w:r>
      <w:r w:rsidRPr="00334D54">
        <w:rPr>
          <w:rFonts w:asciiTheme="minorHAnsi" w:hAnsiTheme="minorHAnsi" w:cs="Arial"/>
        </w:rPr>
        <w:t xml:space="preserve">1482. </w:t>
      </w:r>
    </w:p>
    <w:p w14:paraId="54BAB1CE" w14:textId="77777777" w:rsidR="00F877FC" w:rsidRPr="00221877" w:rsidRDefault="00F877FC" w:rsidP="00F877FC">
      <w:pPr>
        <w:tabs>
          <w:tab w:val="left" w:pos="284"/>
        </w:tabs>
        <w:ind w:left="284" w:right="-1" w:hanging="426"/>
        <w:jc w:val="both"/>
        <w:rPr>
          <w:rFonts w:asciiTheme="minorHAnsi" w:hAnsiTheme="minorHAnsi" w:cs="Arial"/>
        </w:rPr>
      </w:pPr>
    </w:p>
    <w:p w14:paraId="194416E9" w14:textId="77777777" w:rsidR="00F877FC" w:rsidRPr="00C16313" w:rsidRDefault="00F877FC" w:rsidP="00F877FC">
      <w:pPr>
        <w:pStyle w:val="Prrafodelista"/>
        <w:numPr>
          <w:ilvl w:val="0"/>
          <w:numId w:val="9"/>
        </w:numPr>
        <w:tabs>
          <w:tab w:val="left" w:pos="284"/>
        </w:tabs>
        <w:ind w:left="284" w:right="-1" w:hanging="426"/>
        <w:jc w:val="both"/>
        <w:rPr>
          <w:rFonts w:asciiTheme="minorHAnsi" w:hAnsiTheme="minorHAnsi" w:cs="Arial"/>
        </w:rPr>
      </w:pPr>
      <w:r w:rsidRPr="00C16313">
        <w:rPr>
          <w:rFonts w:asciiTheme="minorHAnsi" w:hAnsiTheme="minorHAnsi" w:cs="Arial"/>
        </w:rPr>
        <w:t>Para la presente licitación ninguna de las condiciones contenidas en estas bases, así como en las propuestas presentadas por los licitantes, podrán ser negociadas.</w:t>
      </w:r>
    </w:p>
    <w:p w14:paraId="642FB1C6" w14:textId="77777777" w:rsidR="00F877FC" w:rsidRPr="00A91686" w:rsidRDefault="00F877FC" w:rsidP="00F877FC">
      <w:pPr>
        <w:pStyle w:val="Prrafodelista"/>
        <w:rPr>
          <w:rFonts w:asciiTheme="minorHAnsi" w:hAnsiTheme="minorHAnsi" w:cstheme="minorHAnsi"/>
        </w:rPr>
      </w:pPr>
    </w:p>
    <w:p w14:paraId="14C3DD90" w14:textId="77777777" w:rsidR="00F877FC" w:rsidRPr="00455A7A" w:rsidRDefault="00F877FC" w:rsidP="00F877FC">
      <w:pPr>
        <w:pStyle w:val="Prrafodelista"/>
        <w:numPr>
          <w:ilvl w:val="1"/>
          <w:numId w:val="23"/>
        </w:numPr>
        <w:ind w:left="567" w:right="-1" w:hanging="709"/>
        <w:jc w:val="both"/>
        <w:rPr>
          <w:rFonts w:asciiTheme="minorHAnsi" w:hAnsiTheme="minorHAnsi"/>
          <w:b/>
          <w:u w:val="single"/>
        </w:rPr>
      </w:pPr>
      <w:r w:rsidRPr="00455A7A">
        <w:rPr>
          <w:rFonts w:asciiTheme="minorHAnsi" w:hAnsiTheme="minorHAnsi"/>
          <w:b/>
          <w:u w:val="single"/>
        </w:rPr>
        <w:t xml:space="preserve">OBJETO Y ALCANCE. Descripción completa de los </w:t>
      </w:r>
      <w:r>
        <w:rPr>
          <w:rFonts w:asciiTheme="minorHAnsi" w:hAnsiTheme="minorHAnsi"/>
          <w:b/>
          <w:u w:val="single"/>
        </w:rPr>
        <w:t>insumos</w:t>
      </w:r>
      <w:r w:rsidRPr="00455A7A">
        <w:rPr>
          <w:rFonts w:asciiTheme="minorHAnsi" w:hAnsiTheme="minorHAnsi"/>
          <w:b/>
          <w:u w:val="single"/>
        </w:rPr>
        <w:t xml:space="preserve"> objeto de esta licitación.</w:t>
      </w:r>
    </w:p>
    <w:p w14:paraId="39178E9E" w14:textId="77777777" w:rsidR="00F877FC" w:rsidRDefault="00F877FC" w:rsidP="00F877FC">
      <w:pPr>
        <w:tabs>
          <w:tab w:val="right" w:pos="1276"/>
        </w:tabs>
        <w:ind w:left="567" w:hanging="709"/>
        <w:jc w:val="both"/>
        <w:rPr>
          <w:rFonts w:asciiTheme="minorHAnsi" w:hAnsiTheme="minorHAnsi"/>
          <w:b/>
        </w:rPr>
      </w:pPr>
    </w:p>
    <w:p w14:paraId="57C70ACE" w14:textId="77777777" w:rsidR="00F877FC" w:rsidRPr="00A01537" w:rsidRDefault="00F877FC" w:rsidP="00F877FC">
      <w:pPr>
        <w:pStyle w:val="Prrafodelista"/>
        <w:numPr>
          <w:ilvl w:val="2"/>
          <w:numId w:val="23"/>
        </w:numPr>
        <w:tabs>
          <w:tab w:val="right" w:pos="1276"/>
        </w:tabs>
        <w:ind w:left="567" w:hanging="709"/>
        <w:jc w:val="both"/>
        <w:rPr>
          <w:rFonts w:asciiTheme="minorHAnsi" w:hAnsiTheme="minorHAnsi"/>
        </w:rPr>
      </w:pPr>
      <w:r w:rsidRPr="001B3B2C">
        <w:rPr>
          <w:rFonts w:asciiTheme="minorHAnsi" w:hAnsiTheme="minorHAnsi"/>
        </w:rPr>
        <w:t xml:space="preserve">En </w:t>
      </w:r>
      <w:r>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nexo 1 de estas</w:t>
      </w:r>
      <w:r w:rsidRPr="000E48E8">
        <w:rPr>
          <w:rFonts w:asciiTheme="minorHAnsi" w:hAnsiTheme="minorHAnsi"/>
        </w:rPr>
        <w:t xml:space="preserve"> bases, se señala</w:t>
      </w:r>
      <w:r>
        <w:rPr>
          <w:rFonts w:asciiTheme="minorHAnsi" w:hAnsiTheme="minorHAnsi"/>
        </w:rPr>
        <w:t xml:space="preserve"> la </w:t>
      </w:r>
      <w:r w:rsidRPr="000E48E8">
        <w:rPr>
          <w:rFonts w:asciiTheme="minorHAnsi" w:hAnsiTheme="minorHAnsi"/>
        </w:rPr>
        <w:t xml:space="preserve">cantidad </w:t>
      </w:r>
      <w:r>
        <w:rPr>
          <w:rFonts w:asciiTheme="minorHAnsi" w:hAnsiTheme="minorHAnsi"/>
        </w:rPr>
        <w:t>de MEDICAMENTO ONCOLOGICO</w:t>
      </w:r>
      <w:r w:rsidRPr="000E48E8">
        <w:rPr>
          <w:rFonts w:asciiTheme="minorHAnsi" w:hAnsiTheme="minorHAnsi"/>
        </w:rPr>
        <w:t xml:space="preserve"> que requiere</w:t>
      </w:r>
      <w:r>
        <w:rPr>
          <w:rFonts w:asciiTheme="minorHAnsi" w:hAnsiTheme="minorHAnsi"/>
        </w:rPr>
        <w:t xml:space="preserve"> </w:t>
      </w:r>
      <w:r w:rsidRPr="000E48E8">
        <w:rPr>
          <w:rFonts w:asciiTheme="minorHAnsi" w:hAnsiTheme="minorHAnsi"/>
        </w:rPr>
        <w:t>la Convocante</w:t>
      </w:r>
      <w:r>
        <w:rPr>
          <w:rFonts w:asciiTheme="minorHAnsi" w:hAnsiTheme="minorHAnsi"/>
        </w:rPr>
        <w:t xml:space="preserve"> </w:t>
      </w:r>
      <w:r w:rsidRPr="000E48E8">
        <w:rPr>
          <w:rFonts w:asciiTheme="minorHAnsi" w:hAnsiTheme="minorHAnsi"/>
        </w:rPr>
        <w:t>para cubrir sus necesidade</w:t>
      </w:r>
      <w:r>
        <w:rPr>
          <w:rFonts w:asciiTheme="minorHAnsi" w:hAnsiTheme="minorHAnsi"/>
        </w:rPr>
        <w:t>s</w:t>
      </w:r>
      <w:r w:rsidRPr="000E48E8">
        <w:rPr>
          <w:rFonts w:asciiTheme="minorHAnsi" w:hAnsiTheme="minorHAnsi"/>
        </w:rPr>
        <w:t>, la</w:t>
      </w:r>
      <w:r>
        <w:rPr>
          <w:rFonts w:asciiTheme="minorHAnsi" w:hAnsiTheme="minorHAnsi"/>
        </w:rPr>
        <w:t xml:space="preserve"> cual</w:t>
      </w:r>
      <w:r w:rsidRPr="000E48E8">
        <w:rPr>
          <w:rFonts w:asciiTheme="minorHAnsi" w:hAnsiTheme="minorHAnsi"/>
        </w:rPr>
        <w:t xml:space="preserve"> se tomará como referencia para determinar los montos máximos a contratar, dicha</w:t>
      </w:r>
      <w:r>
        <w:rPr>
          <w:rFonts w:asciiTheme="minorHAnsi" w:hAnsiTheme="minorHAnsi"/>
        </w:rPr>
        <w:t xml:space="preserve"> cantidad</w:t>
      </w:r>
      <w:r w:rsidRPr="000E48E8">
        <w:rPr>
          <w:rFonts w:asciiTheme="minorHAnsi" w:hAnsiTheme="minorHAnsi"/>
        </w:rPr>
        <w:t xml:space="preserve"> podrá variar, sin rebasar los presupuestos autorizados; cabe aclarar que las descripciones y características propias de los insumos, objeto del presente concurso, corresponden a la información enviada </w:t>
      </w:r>
      <w:r w:rsidRPr="00600BCE">
        <w:rPr>
          <w:rFonts w:asciiTheme="minorHAnsi" w:hAnsiTheme="minorHAnsi"/>
        </w:rPr>
        <w:t>por la U</w:t>
      </w:r>
      <w:r>
        <w:rPr>
          <w:rFonts w:asciiTheme="minorHAnsi" w:hAnsiTheme="minorHAnsi"/>
        </w:rPr>
        <w:t>NEME</w:t>
      </w:r>
      <w:r w:rsidRPr="00600BCE">
        <w:rPr>
          <w:rFonts w:asciiTheme="minorHAnsi" w:hAnsiTheme="minorHAnsi"/>
        </w:rPr>
        <w:t xml:space="preserve"> DEDICAM, por</w:t>
      </w:r>
      <w:r w:rsidRPr="000E48E8">
        <w:rPr>
          <w:rFonts w:asciiTheme="minorHAnsi" w:hAnsiTheme="minorHAnsi"/>
        </w:rPr>
        <w:t xml:space="preserve"> lo que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14:paraId="09F65EA6" w14:textId="77777777" w:rsidR="00F877FC" w:rsidRDefault="00F877FC" w:rsidP="00F877FC">
      <w:pPr>
        <w:pStyle w:val="Prrafodelista"/>
        <w:numPr>
          <w:ilvl w:val="2"/>
          <w:numId w:val="23"/>
        </w:numPr>
        <w:tabs>
          <w:tab w:val="right" w:pos="1276"/>
        </w:tabs>
        <w:ind w:left="567" w:hanging="709"/>
        <w:jc w:val="both"/>
        <w:rPr>
          <w:rFonts w:asciiTheme="minorHAnsi" w:hAnsiTheme="minorHAnsi"/>
        </w:rPr>
      </w:pPr>
      <w:r w:rsidRPr="007E7587">
        <w:rPr>
          <w:rFonts w:asciiTheme="minorHAnsi" w:hAnsiTheme="minorHAnsi"/>
        </w:rPr>
        <w:t xml:space="preserve">La asignación será por </w:t>
      </w:r>
      <w:r>
        <w:rPr>
          <w:rFonts w:asciiTheme="minorHAnsi" w:hAnsiTheme="minorHAnsi"/>
        </w:rPr>
        <w:t>partida (paquete).</w:t>
      </w:r>
    </w:p>
    <w:p w14:paraId="4B99C9AA" w14:textId="77777777" w:rsidR="00F877FC" w:rsidRPr="00913985" w:rsidRDefault="00F877FC" w:rsidP="00F877FC">
      <w:pPr>
        <w:pStyle w:val="Prrafodelista"/>
        <w:numPr>
          <w:ilvl w:val="2"/>
          <w:numId w:val="23"/>
        </w:numPr>
        <w:tabs>
          <w:tab w:val="right" w:pos="1276"/>
        </w:tabs>
        <w:ind w:left="567" w:hanging="709"/>
        <w:jc w:val="both"/>
        <w:rPr>
          <w:rFonts w:asciiTheme="minorHAnsi" w:hAnsiTheme="minorHAnsi"/>
        </w:rPr>
      </w:pPr>
      <w:r w:rsidRPr="00A01537">
        <w:rPr>
          <w:rFonts w:asciiTheme="minorHAnsi" w:hAnsiTheme="minorHAnsi"/>
        </w:rPr>
        <w:t xml:space="preserve">La Convocante en base a la suficiencia presupuestal autorizada determinará </w:t>
      </w:r>
      <w:r w:rsidRPr="00913985">
        <w:rPr>
          <w:rFonts w:asciiTheme="minorHAnsi" w:hAnsiTheme="minorHAnsi"/>
        </w:rPr>
        <w:t>los montos mínimo y máximo a</w:t>
      </w:r>
      <w:r w:rsidRPr="00A01537">
        <w:rPr>
          <w:rFonts w:asciiTheme="minorHAnsi" w:hAnsiTheme="minorHAnsi"/>
        </w:rPr>
        <w:t xml:space="preserve"> </w:t>
      </w:r>
      <w:r w:rsidRPr="00913985">
        <w:rPr>
          <w:rFonts w:asciiTheme="minorHAnsi" w:hAnsiTheme="minorHAnsi"/>
        </w:rPr>
        <w:t>contratar, al licitante que resulte con adjudicación.</w:t>
      </w:r>
    </w:p>
    <w:p w14:paraId="65DA63E9" w14:textId="77777777" w:rsidR="00F877FC" w:rsidRPr="00A01537" w:rsidRDefault="00F877FC" w:rsidP="00F877FC">
      <w:pPr>
        <w:pStyle w:val="Prrafodelista"/>
        <w:numPr>
          <w:ilvl w:val="2"/>
          <w:numId w:val="23"/>
        </w:numPr>
        <w:tabs>
          <w:tab w:val="right" w:pos="1276"/>
        </w:tabs>
        <w:ind w:left="567" w:hanging="709"/>
        <w:jc w:val="both"/>
        <w:rPr>
          <w:rFonts w:asciiTheme="minorHAnsi" w:hAnsiTheme="minorHAnsi"/>
        </w:rPr>
      </w:pPr>
      <w:r w:rsidRPr="00A01537">
        <w:rPr>
          <w:rFonts w:asciiTheme="minorHAnsi" w:hAnsiTheme="minorHAnsi"/>
        </w:rPr>
        <w:t xml:space="preserve">La Convocante se compromete a erogar como mínimo </w:t>
      </w:r>
      <w:r w:rsidRPr="00913985">
        <w:rPr>
          <w:rFonts w:asciiTheme="minorHAnsi" w:hAnsiTheme="minorHAnsi"/>
        </w:rPr>
        <w:t>el 60% del monto</w:t>
      </w:r>
      <w:r w:rsidRPr="00A01537">
        <w:rPr>
          <w:rFonts w:asciiTheme="minorHAnsi" w:hAnsiTheme="minorHAnsi"/>
        </w:rPr>
        <w:t xml:space="preserve"> adjudicado.</w:t>
      </w:r>
    </w:p>
    <w:p w14:paraId="0637C3BB" w14:textId="77777777" w:rsidR="00F877FC" w:rsidRDefault="00F877FC" w:rsidP="00F877FC">
      <w:pPr>
        <w:pStyle w:val="Prrafodelista"/>
        <w:numPr>
          <w:ilvl w:val="2"/>
          <w:numId w:val="23"/>
        </w:numPr>
        <w:tabs>
          <w:tab w:val="right" w:pos="1276"/>
        </w:tabs>
        <w:ind w:left="567" w:hanging="709"/>
        <w:jc w:val="both"/>
        <w:rPr>
          <w:rFonts w:asciiTheme="minorHAnsi" w:hAnsiTheme="minorHAnsi"/>
        </w:rPr>
      </w:pPr>
      <w:r w:rsidRPr="00A01537">
        <w:rPr>
          <w:rFonts w:asciiTheme="minorHAnsi" w:hAnsiTheme="minorHAnsi"/>
        </w:rPr>
        <w:t xml:space="preserve">El </w:t>
      </w:r>
      <w:r>
        <w:rPr>
          <w:rFonts w:asciiTheme="minorHAnsi" w:hAnsiTheme="minorHAnsi"/>
        </w:rPr>
        <w:t>6</w:t>
      </w:r>
      <w:r w:rsidRPr="00A01537">
        <w:rPr>
          <w:rFonts w:asciiTheme="minorHAnsi" w:hAnsiTheme="minorHAnsi"/>
        </w:rPr>
        <w:t>0% del monto comprometido por la Convocante, se erogará</w:t>
      </w:r>
      <w:r w:rsidRPr="00F931AA">
        <w:rPr>
          <w:rFonts w:asciiTheme="minorHAnsi" w:hAnsiTheme="minorHAnsi"/>
        </w:rPr>
        <w:t xml:space="preserve"> de acuerdo a las </w:t>
      </w:r>
      <w:r>
        <w:rPr>
          <w:rFonts w:asciiTheme="minorHAnsi" w:hAnsiTheme="minorHAnsi"/>
        </w:rPr>
        <w:t>necesidades que requiera la Unidad</w:t>
      </w:r>
      <w:r w:rsidRPr="00F931AA">
        <w:rPr>
          <w:rFonts w:asciiTheme="minorHAnsi" w:hAnsiTheme="minorHAnsi"/>
        </w:rPr>
        <w:t xml:space="preserve">, </w:t>
      </w:r>
      <w:r w:rsidRPr="00C04F00">
        <w:rPr>
          <w:rFonts w:asciiTheme="minorHAnsi" w:hAnsiTheme="minorHAnsi"/>
        </w:rPr>
        <w:t>en base a lo adjudicado al licitante y de</w:t>
      </w:r>
      <w:r w:rsidRPr="00F931AA">
        <w:rPr>
          <w:rFonts w:asciiTheme="minorHAnsi" w:hAnsiTheme="minorHAnsi"/>
        </w:rPr>
        <w:t xml:space="preserve"> acuerdo a los presupuestos autorizados.</w:t>
      </w:r>
    </w:p>
    <w:p w14:paraId="245C877F" w14:textId="77777777" w:rsidR="00F877FC" w:rsidRPr="00913985" w:rsidRDefault="00F877FC" w:rsidP="00F877FC">
      <w:pPr>
        <w:pStyle w:val="Prrafodelista"/>
        <w:numPr>
          <w:ilvl w:val="2"/>
          <w:numId w:val="23"/>
        </w:numPr>
        <w:tabs>
          <w:tab w:val="right" w:pos="1276"/>
        </w:tabs>
        <w:ind w:left="567" w:hanging="709"/>
        <w:jc w:val="both"/>
        <w:rPr>
          <w:rFonts w:asciiTheme="minorHAnsi" w:hAnsiTheme="minorHAnsi"/>
        </w:rPr>
      </w:pPr>
      <w:r w:rsidRPr="00F931AA">
        <w:rPr>
          <w:rFonts w:asciiTheme="minorHAnsi" w:hAnsiTheme="minorHAnsi"/>
        </w:rPr>
        <w:t>Los licitantes deberán p</w:t>
      </w:r>
      <w:r w:rsidRPr="00F931AA">
        <w:rPr>
          <w:rFonts w:asciiTheme="minorHAnsi" w:hAnsiTheme="minorHAnsi"/>
          <w:color w:val="000000"/>
        </w:rPr>
        <w:t>resentar dentro del sobre de</w:t>
      </w:r>
      <w:r>
        <w:rPr>
          <w:rFonts w:asciiTheme="minorHAnsi" w:hAnsiTheme="minorHAnsi"/>
          <w:color w:val="000000"/>
        </w:rPr>
        <w:t xml:space="preserve"> su propuesta técnica</w:t>
      </w:r>
      <w:r w:rsidRPr="00F931AA">
        <w:rPr>
          <w:rFonts w:asciiTheme="minorHAnsi" w:hAnsiTheme="minorHAnsi"/>
          <w:color w:val="000000"/>
        </w:rPr>
        <w:t xml:space="preserve"> copias de registros sanitarios, por ambos lados </w:t>
      </w:r>
      <w:r>
        <w:rPr>
          <w:rFonts w:asciiTheme="minorHAnsi" w:hAnsiTheme="minorHAnsi"/>
          <w:color w:val="000000"/>
        </w:rPr>
        <w:t>del MEDICAMENTO ONCOLOGICO</w:t>
      </w:r>
      <w:r w:rsidRPr="00913985">
        <w:rPr>
          <w:rFonts w:asciiTheme="minorHAnsi" w:hAnsiTheme="minorHAnsi"/>
          <w:color w:val="000000"/>
        </w:rPr>
        <w:t xml:space="preserve"> ofertado.  </w:t>
      </w:r>
    </w:p>
    <w:p w14:paraId="0CC6CD36" w14:textId="77777777" w:rsidR="00F877FC" w:rsidRDefault="00F877FC" w:rsidP="00F877FC">
      <w:pPr>
        <w:pStyle w:val="Prrafodelista"/>
        <w:numPr>
          <w:ilvl w:val="2"/>
          <w:numId w:val="23"/>
        </w:numPr>
        <w:tabs>
          <w:tab w:val="right" w:pos="1276"/>
        </w:tabs>
        <w:ind w:left="567" w:hanging="709"/>
        <w:jc w:val="both"/>
        <w:rPr>
          <w:rFonts w:asciiTheme="minorHAnsi" w:hAnsiTheme="minorHAnsi"/>
        </w:rPr>
      </w:pPr>
      <w:r>
        <w:rPr>
          <w:rFonts w:asciiTheme="minorHAnsi" w:hAnsiTheme="minorHAnsi"/>
        </w:rPr>
        <w:t xml:space="preserve">La Unidad Aplicativa </w:t>
      </w:r>
      <w:r w:rsidRPr="00F931AA">
        <w:rPr>
          <w:rFonts w:asciiTheme="minorHAnsi" w:hAnsiTheme="minorHAnsi"/>
        </w:rPr>
        <w:t xml:space="preserve">hará la solicitud </w:t>
      </w:r>
      <w:r w:rsidRPr="00913985">
        <w:rPr>
          <w:rFonts w:asciiTheme="minorHAnsi" w:hAnsiTheme="minorHAnsi"/>
        </w:rPr>
        <w:t>de</w:t>
      </w:r>
      <w:r>
        <w:rPr>
          <w:rFonts w:asciiTheme="minorHAnsi" w:hAnsiTheme="minorHAnsi"/>
        </w:rPr>
        <w:t>l</w:t>
      </w:r>
      <w:r w:rsidRPr="00913985">
        <w:rPr>
          <w:rFonts w:asciiTheme="minorHAnsi" w:hAnsiTheme="minorHAnsi"/>
        </w:rPr>
        <w:t xml:space="preserve"> </w:t>
      </w:r>
      <w:r>
        <w:rPr>
          <w:rFonts w:asciiTheme="minorHAnsi" w:hAnsiTheme="minorHAnsi"/>
        </w:rPr>
        <w:t>MEDICAMENTO ONCOLOGICO requerido</w:t>
      </w:r>
      <w:r w:rsidRPr="00913985">
        <w:rPr>
          <w:rFonts w:asciiTheme="minorHAnsi" w:hAnsiTheme="minorHAnsi"/>
        </w:rPr>
        <w:t xml:space="preserve"> en el formato</w:t>
      </w:r>
      <w:r w:rsidRPr="00F931AA">
        <w:rPr>
          <w:rFonts w:asciiTheme="minorHAnsi" w:hAnsiTheme="minorHAnsi"/>
        </w:rPr>
        <w:t xml:space="preserve"> de </w:t>
      </w:r>
      <w:r>
        <w:rPr>
          <w:rFonts w:asciiTheme="minorHAnsi" w:hAnsiTheme="minorHAnsi"/>
        </w:rPr>
        <w:t>“</w:t>
      </w:r>
      <w:r w:rsidRPr="00F931AA">
        <w:rPr>
          <w:rFonts w:asciiTheme="minorHAnsi" w:hAnsiTheme="minorHAnsi"/>
        </w:rPr>
        <w:t>Orden de Envío</w:t>
      </w:r>
      <w:r>
        <w:rPr>
          <w:rFonts w:asciiTheme="minorHAnsi" w:hAnsiTheme="minorHAnsi"/>
        </w:rPr>
        <w:t>”</w:t>
      </w:r>
      <w:r w:rsidRPr="00F931AA">
        <w:rPr>
          <w:rFonts w:asciiTheme="minorHAnsi" w:hAnsiTheme="minorHAnsi"/>
        </w:rPr>
        <w:t xml:space="preserve"> debidamente foliado, dicho formato será</w:t>
      </w:r>
      <w:r w:rsidRPr="000E48E8">
        <w:rPr>
          <w:rFonts w:asciiTheme="minorHAnsi" w:hAnsiTheme="minorHAnsi"/>
        </w:rPr>
        <w:t xml:space="preserve"> firmado por el Administrador y/o Encargado de Recursos Materiales o Almacén y deberá ser enviado vía fax, o algún otro conducto al </w:t>
      </w:r>
      <w:r>
        <w:rPr>
          <w:rFonts w:asciiTheme="minorHAnsi" w:hAnsiTheme="minorHAnsi"/>
        </w:rPr>
        <w:t>licitante ganador</w:t>
      </w:r>
      <w:r w:rsidRPr="000E48E8">
        <w:rPr>
          <w:rFonts w:asciiTheme="minorHAnsi" w:hAnsiTheme="minorHAnsi"/>
        </w:rPr>
        <w:t xml:space="preserve">, recabando </w:t>
      </w:r>
      <w:r>
        <w:rPr>
          <w:rFonts w:asciiTheme="minorHAnsi" w:hAnsiTheme="minorHAnsi"/>
        </w:rPr>
        <w:t xml:space="preserve">la Unidad Aplicativa el </w:t>
      </w:r>
      <w:r w:rsidRPr="000E48E8">
        <w:rPr>
          <w:rFonts w:asciiTheme="minorHAnsi" w:hAnsiTheme="minorHAnsi"/>
        </w:rPr>
        <w:t xml:space="preserve">acuse de recibo de la Orden de Envío con firma y fecha por parte del </w:t>
      </w:r>
      <w:r>
        <w:rPr>
          <w:rFonts w:asciiTheme="minorHAnsi" w:hAnsiTheme="minorHAnsi"/>
        </w:rPr>
        <w:t>licitante ganador</w:t>
      </w:r>
      <w:r w:rsidRPr="000E48E8">
        <w:rPr>
          <w:rFonts w:asciiTheme="minorHAnsi" w:hAnsiTheme="minorHAnsi"/>
        </w:rPr>
        <w:t xml:space="preserve">, dicho acuse deberá el </w:t>
      </w:r>
      <w:r>
        <w:rPr>
          <w:rFonts w:asciiTheme="minorHAnsi" w:hAnsiTheme="minorHAnsi"/>
        </w:rPr>
        <w:t>licitante ganador</w:t>
      </w:r>
      <w:r w:rsidRPr="000E48E8">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w:t>
      </w:r>
      <w:r>
        <w:rPr>
          <w:rFonts w:asciiTheme="minorHAnsi" w:hAnsiTheme="minorHAnsi"/>
        </w:rPr>
        <w:t>por la Unidad Aplicativa</w:t>
      </w:r>
      <w:r w:rsidRPr="000E48E8">
        <w:rPr>
          <w:rFonts w:asciiTheme="minorHAnsi" w:hAnsiTheme="minorHAnsi"/>
        </w:rPr>
        <w:t>, para el cálculo y elaboración de sanción por el atraso en la entrega de mercancías</w:t>
      </w:r>
    </w:p>
    <w:p w14:paraId="41BB3B54" w14:textId="77777777" w:rsidR="00F877FC" w:rsidRDefault="00F877FC" w:rsidP="00F877FC">
      <w:pPr>
        <w:pStyle w:val="Prrafodelista"/>
        <w:numPr>
          <w:ilvl w:val="2"/>
          <w:numId w:val="23"/>
        </w:numPr>
        <w:tabs>
          <w:tab w:val="right" w:pos="1276"/>
        </w:tabs>
        <w:ind w:left="567" w:hanging="709"/>
        <w:jc w:val="both"/>
        <w:rPr>
          <w:rFonts w:asciiTheme="minorHAnsi" w:hAnsiTheme="minorHAnsi"/>
        </w:rPr>
      </w:pPr>
      <w:r w:rsidRPr="000E48E8">
        <w:rPr>
          <w:rFonts w:asciiTheme="minorHAnsi" w:hAnsiTheme="minorHAnsi"/>
        </w:rPr>
        <w:t>Para las Ord</w:t>
      </w:r>
      <w:r>
        <w:rPr>
          <w:rFonts w:asciiTheme="minorHAnsi" w:hAnsiTheme="minorHAnsi"/>
        </w:rPr>
        <w:t xml:space="preserve">enes de Envío, de las cuales </w:t>
      </w:r>
      <w:r w:rsidRPr="00913985">
        <w:rPr>
          <w:rFonts w:asciiTheme="minorHAnsi" w:hAnsiTheme="minorHAnsi"/>
        </w:rPr>
        <w:t>el licitante ganador no remita</w:t>
      </w:r>
      <w:r w:rsidRPr="000E48E8">
        <w:rPr>
          <w:rFonts w:asciiTheme="minorHAnsi" w:hAnsiTheme="minorHAnsi"/>
        </w:rPr>
        <w:t xml:space="preserve"> acuse de recibo o no se tenga respuesta </w:t>
      </w:r>
      <w:r w:rsidRPr="00913985">
        <w:rPr>
          <w:rFonts w:asciiTheme="minorHAnsi" w:hAnsiTheme="minorHAnsi"/>
        </w:rPr>
        <w:t>alguna por parte de este, será</w:t>
      </w:r>
      <w:r w:rsidRPr="000E48E8">
        <w:rPr>
          <w:rFonts w:asciiTheme="minorHAnsi" w:hAnsiTheme="minorHAnsi"/>
        </w:rPr>
        <w:t xml:space="preserve"> tomada en cuenta por </w:t>
      </w:r>
      <w:r>
        <w:rPr>
          <w:rFonts w:asciiTheme="minorHAnsi" w:hAnsiTheme="minorHAnsi"/>
        </w:rPr>
        <w:t>la Unidad Aplicativa</w:t>
      </w:r>
      <w:r w:rsidRPr="000E48E8">
        <w:rPr>
          <w:rFonts w:asciiTheme="minorHAnsi" w:hAnsiTheme="minorHAnsi"/>
        </w:rPr>
        <w:t xml:space="preserve"> como fecha de acuse el día en que se elabore la Orden de Envío para el cálculo y elaboración de sanción por el atraso en la entrega de mercancías.</w:t>
      </w:r>
    </w:p>
    <w:p w14:paraId="46DFCD86" w14:textId="77777777" w:rsidR="00F877FC" w:rsidRDefault="00F877FC" w:rsidP="00F877FC">
      <w:pPr>
        <w:pStyle w:val="Prrafodelista"/>
        <w:numPr>
          <w:ilvl w:val="2"/>
          <w:numId w:val="23"/>
        </w:numPr>
        <w:tabs>
          <w:tab w:val="right" w:pos="1276"/>
        </w:tabs>
        <w:ind w:left="567" w:hanging="709"/>
        <w:jc w:val="both"/>
        <w:rPr>
          <w:rFonts w:asciiTheme="minorHAnsi" w:hAnsiTheme="minorHAnsi"/>
        </w:rPr>
      </w:pPr>
      <w:r w:rsidRPr="00FB667F">
        <w:rPr>
          <w:rFonts w:asciiTheme="minorHAnsi" w:hAnsiTheme="minorHAnsi"/>
        </w:rPr>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los </w:t>
      </w:r>
      <w:r>
        <w:rPr>
          <w:rFonts w:asciiTheme="minorHAnsi" w:hAnsiTheme="minorHAnsi"/>
        </w:rPr>
        <w:t>insumos</w:t>
      </w:r>
      <w:r w:rsidRPr="00C1070D">
        <w:rPr>
          <w:rFonts w:asciiTheme="minorHAnsi" w:hAnsiTheme="minorHAnsi"/>
        </w:rPr>
        <w:t xml:space="preserve"> a los que hace referencia la presente </w:t>
      </w:r>
      <w:r>
        <w:rPr>
          <w:rFonts w:asciiTheme="minorHAnsi" w:hAnsiTheme="minorHAnsi"/>
        </w:rPr>
        <w:t>C</w:t>
      </w:r>
      <w:r w:rsidRPr="00C1070D">
        <w:rPr>
          <w:rFonts w:asciiTheme="minorHAnsi" w:hAnsiTheme="minorHAnsi"/>
        </w:rPr>
        <w:t>onvocatoria cumplen con los estándares de calidad o unidades de medida requeridas.</w:t>
      </w:r>
    </w:p>
    <w:p w14:paraId="12DC5683" w14:textId="77777777" w:rsidR="00F877FC" w:rsidRDefault="00F877FC" w:rsidP="00F877FC">
      <w:pPr>
        <w:pStyle w:val="Prrafodelista"/>
        <w:numPr>
          <w:ilvl w:val="2"/>
          <w:numId w:val="23"/>
        </w:numPr>
        <w:tabs>
          <w:tab w:val="right" w:pos="1276"/>
        </w:tabs>
        <w:ind w:left="567" w:hanging="709"/>
        <w:jc w:val="both"/>
        <w:rPr>
          <w:rFonts w:asciiTheme="minorHAnsi" w:hAnsiTheme="minorHAnsi"/>
        </w:rPr>
      </w:pPr>
      <w:r w:rsidRPr="00C1070D">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C1070D">
        <w:rPr>
          <w:rFonts w:asciiTheme="minorHAnsi" w:hAnsiTheme="minorHAnsi"/>
        </w:rPr>
        <w:t>Ote</w:t>
      </w:r>
      <w:proofErr w:type="spellEnd"/>
      <w:r w:rsidRPr="00C1070D">
        <w:rPr>
          <w:rFonts w:asciiTheme="minorHAnsi" w:hAnsiTheme="minorHAnsi"/>
        </w:rPr>
        <w:t xml:space="preserve">, 3er. </w:t>
      </w:r>
      <w:r w:rsidRPr="00913985">
        <w:rPr>
          <w:rFonts w:asciiTheme="minorHAnsi" w:hAnsiTheme="minorHAnsi"/>
        </w:rPr>
        <w:t>y 2do. Piso</w:t>
      </w:r>
      <w:r>
        <w:rPr>
          <w:rFonts w:asciiTheme="minorHAnsi" w:hAnsiTheme="minorHAnsi"/>
        </w:rPr>
        <w:t>, respectivamente</w:t>
      </w:r>
      <w:r w:rsidRPr="00C1070D">
        <w:rPr>
          <w:rFonts w:asciiTheme="minorHAnsi" w:hAnsiTheme="minorHAnsi"/>
        </w:rPr>
        <w:t xml:space="preserve">, Centro de </w:t>
      </w:r>
      <w:r w:rsidRPr="00913985">
        <w:rPr>
          <w:rFonts w:asciiTheme="minorHAnsi" w:hAnsiTheme="minorHAnsi"/>
        </w:rPr>
        <w:t>Monterrey, Nuevo León</w:t>
      </w:r>
      <w:r w:rsidRPr="00C1070D">
        <w:rPr>
          <w:rFonts w:asciiTheme="minorHAnsi" w:hAnsiTheme="minorHAnsi"/>
        </w:rPr>
        <w:t>, C.P. 64000.</w:t>
      </w:r>
    </w:p>
    <w:p w14:paraId="29EFA859" w14:textId="77777777" w:rsidR="00F877FC" w:rsidRDefault="00F877FC" w:rsidP="00F877FC">
      <w:pPr>
        <w:pStyle w:val="Prrafodelista"/>
        <w:numPr>
          <w:ilvl w:val="2"/>
          <w:numId w:val="23"/>
        </w:numPr>
        <w:tabs>
          <w:tab w:val="right" w:pos="1276"/>
        </w:tabs>
        <w:ind w:left="567" w:hanging="709"/>
        <w:jc w:val="both"/>
        <w:rPr>
          <w:rFonts w:asciiTheme="minorHAnsi" w:hAnsiTheme="minorHAnsi"/>
        </w:rPr>
      </w:pPr>
      <w:r w:rsidRPr="00C04F00">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A1A201E" w14:textId="77777777" w:rsidR="00F877FC" w:rsidRDefault="00F877FC" w:rsidP="00F877FC">
      <w:pPr>
        <w:tabs>
          <w:tab w:val="right" w:pos="1276"/>
        </w:tabs>
        <w:jc w:val="both"/>
        <w:rPr>
          <w:rFonts w:asciiTheme="minorHAnsi" w:hAnsiTheme="minorHAnsi"/>
        </w:rPr>
      </w:pPr>
    </w:p>
    <w:p w14:paraId="074F0B2C" w14:textId="77777777" w:rsidR="00F877FC" w:rsidRDefault="00F877FC" w:rsidP="00F877FC">
      <w:pPr>
        <w:tabs>
          <w:tab w:val="right" w:pos="1276"/>
        </w:tabs>
        <w:jc w:val="both"/>
        <w:rPr>
          <w:rFonts w:asciiTheme="minorHAnsi" w:hAnsiTheme="minorHAnsi"/>
        </w:rPr>
      </w:pPr>
    </w:p>
    <w:p w14:paraId="3827D13F" w14:textId="77777777" w:rsidR="00F877FC" w:rsidRPr="0087285A" w:rsidRDefault="00F877FC" w:rsidP="00F877FC">
      <w:pPr>
        <w:pStyle w:val="Prrafodelista"/>
        <w:numPr>
          <w:ilvl w:val="2"/>
          <w:numId w:val="23"/>
        </w:numPr>
        <w:tabs>
          <w:tab w:val="right" w:pos="1276"/>
        </w:tabs>
        <w:ind w:left="567" w:hanging="709"/>
        <w:jc w:val="both"/>
        <w:rPr>
          <w:rFonts w:asciiTheme="minorHAnsi" w:hAnsiTheme="minorHAnsi"/>
        </w:rPr>
      </w:pPr>
      <w:r w:rsidRPr="00592F75">
        <w:rPr>
          <w:rFonts w:ascii="Calibri" w:hAnsi="Calibri"/>
        </w:rPr>
        <w:lastRenderedPageBreak/>
        <w:t>La Convocante podrá rescindir el contrato que haya adjudicado al licitante ganador del concurso, cuando este se encuentre bajo proceso de investigación por cualquier órgano fiscalizador, en el ámbito Estatal o Federal, durante la vigencia del contrato</w:t>
      </w:r>
      <w:r>
        <w:rPr>
          <w:rFonts w:ascii="Calibri" w:hAnsi="Calibri"/>
        </w:rPr>
        <w:t>.</w:t>
      </w:r>
    </w:p>
    <w:p w14:paraId="6A9340A4" w14:textId="77777777" w:rsidR="00F877FC" w:rsidRPr="0087285A" w:rsidRDefault="00F877FC" w:rsidP="00F877FC">
      <w:pPr>
        <w:tabs>
          <w:tab w:val="right" w:pos="1276"/>
        </w:tabs>
        <w:jc w:val="both"/>
        <w:rPr>
          <w:rFonts w:asciiTheme="minorHAnsi" w:hAnsiTheme="minorHAnsi"/>
        </w:rPr>
      </w:pPr>
    </w:p>
    <w:p w14:paraId="2E23BCDB" w14:textId="77777777" w:rsidR="00F877FC" w:rsidRPr="00BF6B98" w:rsidRDefault="00F877FC" w:rsidP="00F877FC">
      <w:pPr>
        <w:pStyle w:val="Prrafodelista"/>
        <w:numPr>
          <w:ilvl w:val="2"/>
          <w:numId w:val="23"/>
        </w:numPr>
        <w:tabs>
          <w:tab w:val="right" w:pos="1276"/>
        </w:tabs>
        <w:ind w:left="567" w:hanging="709"/>
        <w:jc w:val="both"/>
        <w:rPr>
          <w:rFonts w:asciiTheme="minorHAnsi" w:hAnsiTheme="minorHAnsi"/>
        </w:rPr>
      </w:pPr>
      <w:r w:rsidRPr="00041B27">
        <w:rPr>
          <w:rFonts w:ascii="Calibri" w:hAnsi="Calibri" w:cs="Calibri"/>
          <w:bCs/>
        </w:rPr>
        <w:t xml:space="preserve">Para efecto de la agilidad del procedimiento durante el acto de presentación y apertura de propuestas, se precisa que las partes de las propuestas que serán suscritas tanto por los Servidores Públicos que designe la </w:t>
      </w:r>
      <w:r>
        <w:rPr>
          <w:rFonts w:ascii="Calibri" w:hAnsi="Calibri" w:cs="Calibri"/>
          <w:bCs/>
        </w:rPr>
        <w:t>C</w:t>
      </w:r>
      <w:r w:rsidRPr="00041B27">
        <w:rPr>
          <w:rFonts w:ascii="Calibri" w:hAnsi="Calibri" w:cs="Calibri"/>
          <w:bCs/>
        </w:rPr>
        <w:t>onvocante como por los licitantes presentes serán únicamente las que contengan el formato de propuesta técnica, lo anterior en términos de lo previsto en el artículo 35 fracción II de la Ley.</w:t>
      </w:r>
    </w:p>
    <w:p w14:paraId="2C10D8E7" w14:textId="77777777" w:rsidR="00F877FC" w:rsidRDefault="00F877FC" w:rsidP="00F877FC">
      <w:pPr>
        <w:tabs>
          <w:tab w:val="left" w:pos="851"/>
        </w:tabs>
        <w:ind w:right="-1"/>
        <w:jc w:val="both"/>
        <w:rPr>
          <w:rFonts w:asciiTheme="minorHAnsi" w:hAnsiTheme="minorHAnsi"/>
          <w:b/>
        </w:rPr>
      </w:pPr>
      <w:r>
        <w:rPr>
          <w:rFonts w:asciiTheme="minorHAnsi" w:hAnsiTheme="minorHAnsi"/>
          <w:b/>
        </w:rPr>
        <w:t xml:space="preserve">   </w:t>
      </w:r>
    </w:p>
    <w:p w14:paraId="1D5DEA5D" w14:textId="77777777" w:rsidR="00F877FC" w:rsidRDefault="00F877FC" w:rsidP="00F877FC">
      <w:pPr>
        <w:pStyle w:val="Prrafodelista"/>
        <w:numPr>
          <w:ilvl w:val="1"/>
          <w:numId w:val="46"/>
        </w:numPr>
        <w:tabs>
          <w:tab w:val="right" w:pos="1276"/>
        </w:tabs>
        <w:ind w:left="567" w:hanging="567"/>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36F4C076" w14:textId="77777777" w:rsidR="00F877FC" w:rsidRPr="00A13B23" w:rsidRDefault="00F877FC" w:rsidP="00F877FC">
      <w:pPr>
        <w:tabs>
          <w:tab w:val="right" w:pos="1276"/>
        </w:tabs>
        <w:ind w:left="567" w:hanging="567"/>
        <w:jc w:val="both"/>
        <w:rPr>
          <w:rFonts w:asciiTheme="minorHAnsi" w:hAnsiTheme="minorHAnsi"/>
          <w:b/>
          <w:bCs/>
        </w:rPr>
      </w:pPr>
    </w:p>
    <w:p w14:paraId="66883E10" w14:textId="77777777" w:rsidR="00F877FC" w:rsidRDefault="00F877FC" w:rsidP="00F877FC">
      <w:pPr>
        <w:pStyle w:val="Prrafodelista"/>
        <w:numPr>
          <w:ilvl w:val="2"/>
          <w:numId w:val="46"/>
        </w:numPr>
        <w:ind w:left="567"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13C1EBCB" w14:textId="77777777" w:rsidR="00F877FC" w:rsidRPr="002408A1" w:rsidRDefault="00F877FC" w:rsidP="00F877FC">
      <w:pPr>
        <w:tabs>
          <w:tab w:val="right" w:pos="1134"/>
        </w:tabs>
        <w:ind w:left="1134" w:hanging="1134"/>
        <w:jc w:val="both"/>
        <w:rPr>
          <w:rFonts w:asciiTheme="minorHAnsi" w:hAnsiTheme="minorHAnsi"/>
        </w:rPr>
      </w:pPr>
      <w:r>
        <w:rPr>
          <w:rFonts w:asciiTheme="minorHAnsi" w:hAnsiTheme="minorHAnsi"/>
          <w:b/>
          <w:bCs/>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117F8784" w14:textId="77777777" w:rsidR="00F877FC" w:rsidRPr="00A13B23" w:rsidRDefault="00F877FC" w:rsidP="00F877FC">
      <w:pPr>
        <w:tabs>
          <w:tab w:val="right" w:pos="1276"/>
        </w:tabs>
        <w:ind w:left="1134" w:hanging="1134"/>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647E9257" w14:textId="77777777" w:rsidR="00F877FC" w:rsidRDefault="00F877FC" w:rsidP="00F877FC">
      <w:pPr>
        <w:tabs>
          <w:tab w:val="right" w:pos="1276"/>
        </w:tabs>
        <w:ind w:left="1134" w:hanging="1134"/>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66C10711" w14:textId="77777777" w:rsidR="00F877FC" w:rsidRPr="00A13B23" w:rsidRDefault="00F877FC" w:rsidP="00F877FC">
      <w:pPr>
        <w:tabs>
          <w:tab w:val="right" w:pos="1276"/>
        </w:tabs>
        <w:ind w:left="1134" w:hanging="1134"/>
        <w:jc w:val="both"/>
        <w:rPr>
          <w:rFonts w:ascii="Calibri" w:hAnsi="Calibri" w:cs="Calibri"/>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163913DC" w14:textId="77777777" w:rsidR="00F877FC" w:rsidRDefault="00F877FC" w:rsidP="00F877FC">
      <w:pPr>
        <w:tabs>
          <w:tab w:val="left" w:pos="851"/>
        </w:tabs>
        <w:ind w:left="567" w:right="-1" w:hanging="567"/>
        <w:jc w:val="both"/>
        <w:rPr>
          <w:rFonts w:asciiTheme="minorHAnsi" w:hAnsiTheme="minorHAnsi"/>
          <w:b/>
        </w:rPr>
      </w:pPr>
    </w:p>
    <w:p w14:paraId="26BB9BFE" w14:textId="77777777" w:rsidR="00F877FC" w:rsidRPr="001A154A" w:rsidRDefault="00F877FC" w:rsidP="00F877FC">
      <w:pPr>
        <w:tabs>
          <w:tab w:val="left" w:pos="851"/>
        </w:tabs>
        <w:ind w:left="567" w:right="-1" w:hanging="567"/>
        <w:jc w:val="both"/>
        <w:rPr>
          <w:rFonts w:asciiTheme="minorHAnsi" w:hAnsiTheme="minorHAnsi"/>
          <w:b/>
          <w:u w:val="single"/>
        </w:rPr>
      </w:pPr>
      <w:r w:rsidRPr="001A154A">
        <w:rPr>
          <w:rFonts w:asciiTheme="minorHAnsi" w:hAnsiTheme="minorHAnsi"/>
          <w:b/>
          <w:u w:val="single"/>
        </w:rPr>
        <w:t>1.</w:t>
      </w:r>
      <w:r>
        <w:rPr>
          <w:rFonts w:asciiTheme="minorHAnsi" w:hAnsiTheme="minorHAnsi"/>
          <w:b/>
          <w:u w:val="single"/>
        </w:rPr>
        <w:t xml:space="preserve">3. </w:t>
      </w:r>
      <w:r w:rsidRPr="001A154A">
        <w:rPr>
          <w:rFonts w:asciiTheme="minorHAnsi" w:hAnsiTheme="minorHAnsi"/>
          <w:b/>
          <w:u w:val="single"/>
        </w:rPr>
        <w:t>Período y lugar de entrega.</w:t>
      </w:r>
    </w:p>
    <w:p w14:paraId="065C142D" w14:textId="77777777" w:rsidR="00F877FC" w:rsidRDefault="00F877FC" w:rsidP="00F877FC">
      <w:pPr>
        <w:tabs>
          <w:tab w:val="left" w:pos="851"/>
        </w:tabs>
        <w:ind w:left="567" w:right="-1" w:hanging="567"/>
        <w:jc w:val="both"/>
        <w:rPr>
          <w:rFonts w:asciiTheme="minorHAnsi" w:hAnsiTheme="minorHAnsi"/>
          <w:b/>
        </w:rPr>
      </w:pPr>
    </w:p>
    <w:p w14:paraId="157EBEF8" w14:textId="77777777" w:rsidR="00F877FC" w:rsidRDefault="00F877FC" w:rsidP="00F877FC">
      <w:pPr>
        <w:tabs>
          <w:tab w:val="left" w:pos="851"/>
        </w:tabs>
        <w:ind w:left="567" w:right="-1" w:hanging="567"/>
        <w:jc w:val="both"/>
        <w:rPr>
          <w:rFonts w:asciiTheme="minorHAnsi" w:hAnsiTheme="minorHAnsi"/>
          <w:b/>
        </w:rPr>
      </w:pPr>
      <w:r w:rsidRPr="00A01537">
        <w:rPr>
          <w:rFonts w:asciiTheme="minorHAnsi" w:hAnsiTheme="minorHAnsi"/>
          <w:b/>
        </w:rPr>
        <w:t>1.</w:t>
      </w:r>
      <w:r>
        <w:rPr>
          <w:rFonts w:asciiTheme="minorHAnsi" w:hAnsiTheme="minorHAnsi"/>
          <w:b/>
        </w:rPr>
        <w:t>3</w:t>
      </w:r>
      <w:r w:rsidRPr="00A01537">
        <w:rPr>
          <w:rFonts w:asciiTheme="minorHAnsi" w:hAnsiTheme="minorHAnsi"/>
          <w:b/>
        </w:rPr>
        <w:t>.1. Período de entrega:</w:t>
      </w:r>
    </w:p>
    <w:p w14:paraId="3A70E18C" w14:textId="77777777" w:rsidR="00F877FC" w:rsidRPr="00A01537" w:rsidRDefault="00F877FC" w:rsidP="00F877FC">
      <w:pPr>
        <w:tabs>
          <w:tab w:val="left" w:pos="851"/>
        </w:tabs>
        <w:ind w:left="567" w:right="-1" w:hanging="567"/>
        <w:jc w:val="both"/>
        <w:rPr>
          <w:rFonts w:asciiTheme="minorHAnsi" w:hAnsiTheme="minorHAnsi"/>
          <w:b/>
        </w:rPr>
      </w:pPr>
    </w:p>
    <w:p w14:paraId="17898D35" w14:textId="77777777" w:rsidR="00F877FC" w:rsidRPr="00A01537" w:rsidRDefault="00F877FC" w:rsidP="00F877FC">
      <w:pPr>
        <w:pStyle w:val="Prrafodelista"/>
        <w:numPr>
          <w:ilvl w:val="1"/>
          <w:numId w:val="25"/>
        </w:numPr>
        <w:ind w:left="284" w:right="49" w:hanging="284"/>
        <w:jc w:val="both"/>
        <w:rPr>
          <w:rFonts w:asciiTheme="minorHAnsi" w:hAnsiTheme="minorHAnsi"/>
        </w:rPr>
      </w:pPr>
      <w:r>
        <w:rPr>
          <w:rFonts w:asciiTheme="minorHAnsi" w:hAnsiTheme="minorHAnsi"/>
        </w:rPr>
        <w:t>El MEDICAMENTO ONCOLOGICO se entregará</w:t>
      </w:r>
      <w:r w:rsidRPr="00A01537">
        <w:rPr>
          <w:rFonts w:asciiTheme="minorHAnsi" w:hAnsiTheme="minorHAnsi"/>
        </w:rPr>
        <w:t xml:space="preserve"> dentro de los 7 días naturales posteriores a la recepción de la Orden de Envío por parte del </w:t>
      </w:r>
      <w:r>
        <w:rPr>
          <w:rFonts w:asciiTheme="minorHAnsi" w:hAnsiTheme="minorHAnsi"/>
        </w:rPr>
        <w:t>licitante ganador</w:t>
      </w:r>
      <w:r w:rsidRPr="00A01537">
        <w:rPr>
          <w:rFonts w:asciiTheme="minorHAnsi" w:hAnsiTheme="minorHAnsi"/>
        </w:rPr>
        <w:t xml:space="preserve"> que resulte con adjudicación y se hará en </w:t>
      </w:r>
      <w:r>
        <w:rPr>
          <w:rFonts w:asciiTheme="minorHAnsi" w:hAnsiTheme="minorHAnsi"/>
        </w:rPr>
        <w:t>la Unidad Aplicativa</w:t>
      </w:r>
      <w:r w:rsidRPr="00A01537">
        <w:rPr>
          <w:rFonts w:asciiTheme="minorHAnsi" w:hAnsiTheme="minorHAnsi"/>
        </w:rPr>
        <w:t xml:space="preserve"> de la Convocante conforme al contrato abierto que se celebre (No se recibirá </w:t>
      </w:r>
      <w:r>
        <w:rPr>
          <w:rFonts w:asciiTheme="minorHAnsi" w:hAnsiTheme="minorHAnsi"/>
        </w:rPr>
        <w:t>MEDICAMENTO ONCOLOGICO</w:t>
      </w:r>
      <w:r w:rsidRPr="00A01537">
        <w:rPr>
          <w:rFonts w:asciiTheme="minorHAnsi" w:hAnsiTheme="minorHAnsi"/>
        </w:rPr>
        <w:t xml:space="preserve"> los días sábado, domingo y días de descanso obligatorio, a excepción de que sea solicitado por </w:t>
      </w:r>
      <w:r>
        <w:rPr>
          <w:rFonts w:asciiTheme="minorHAnsi" w:hAnsiTheme="minorHAnsi"/>
        </w:rPr>
        <w:t>la Unidad Aplicativa</w:t>
      </w:r>
      <w:r w:rsidRPr="00A01537">
        <w:rPr>
          <w:rFonts w:asciiTheme="minorHAnsi" w:hAnsiTheme="minorHAnsi"/>
        </w:rPr>
        <w:t>).</w:t>
      </w:r>
    </w:p>
    <w:p w14:paraId="12FAD976" w14:textId="5EC4DF63" w:rsidR="00F877FC" w:rsidRPr="0052595A" w:rsidRDefault="00F877FC" w:rsidP="00F877FC">
      <w:pPr>
        <w:pStyle w:val="BlockText2"/>
        <w:numPr>
          <w:ilvl w:val="1"/>
          <w:numId w:val="25"/>
        </w:numPr>
        <w:ind w:left="284" w:right="0" w:hanging="284"/>
        <w:rPr>
          <w:rFonts w:asciiTheme="minorHAnsi" w:hAnsiTheme="minorHAnsi" w:cs="Arial"/>
          <w:sz w:val="20"/>
        </w:rPr>
      </w:pPr>
      <w:r w:rsidRPr="00A20660">
        <w:rPr>
          <w:rFonts w:asciiTheme="minorHAnsi" w:hAnsiTheme="minorHAnsi" w:cs="Arial"/>
          <w:sz w:val="20"/>
        </w:rPr>
        <w:t xml:space="preserve">La entrega de los insumos se realizará del </w:t>
      </w:r>
      <w:r w:rsidRPr="0052595A">
        <w:rPr>
          <w:rFonts w:asciiTheme="minorHAnsi" w:hAnsiTheme="minorHAnsi" w:cs="Arial"/>
          <w:sz w:val="20"/>
        </w:rPr>
        <w:t xml:space="preserve">día </w:t>
      </w:r>
      <w:r w:rsidR="00334D54" w:rsidRPr="0052595A">
        <w:rPr>
          <w:rFonts w:asciiTheme="minorHAnsi" w:hAnsiTheme="minorHAnsi" w:cs="Arial"/>
          <w:sz w:val="20"/>
        </w:rPr>
        <w:t>22</w:t>
      </w:r>
      <w:r w:rsidRPr="0052595A">
        <w:rPr>
          <w:rFonts w:asciiTheme="minorHAnsi" w:hAnsiTheme="minorHAnsi" w:cs="Arial"/>
          <w:sz w:val="20"/>
        </w:rPr>
        <w:t xml:space="preserve"> de </w:t>
      </w:r>
      <w:r w:rsidR="00334D54" w:rsidRPr="0052595A">
        <w:rPr>
          <w:rFonts w:asciiTheme="minorHAnsi" w:hAnsiTheme="minorHAnsi" w:cs="Arial"/>
          <w:sz w:val="20"/>
        </w:rPr>
        <w:t>noviembre</w:t>
      </w:r>
      <w:r w:rsidRPr="0052595A">
        <w:rPr>
          <w:rFonts w:asciiTheme="minorHAnsi" w:hAnsiTheme="minorHAnsi" w:cs="Arial"/>
          <w:sz w:val="20"/>
        </w:rPr>
        <w:t xml:space="preserve"> del 2024 al día </w:t>
      </w:r>
      <w:r w:rsidR="0052595A" w:rsidRPr="0052595A">
        <w:rPr>
          <w:rFonts w:asciiTheme="minorHAnsi" w:hAnsiTheme="minorHAnsi" w:cs="Arial"/>
          <w:sz w:val="20"/>
        </w:rPr>
        <w:t>15</w:t>
      </w:r>
      <w:r w:rsidRPr="0052595A">
        <w:rPr>
          <w:rFonts w:asciiTheme="minorHAnsi" w:hAnsiTheme="minorHAnsi" w:cs="Arial"/>
          <w:sz w:val="20"/>
        </w:rPr>
        <w:t xml:space="preserve"> de </w:t>
      </w:r>
      <w:r w:rsidR="0052595A" w:rsidRPr="0052595A">
        <w:rPr>
          <w:rFonts w:asciiTheme="minorHAnsi" w:hAnsiTheme="minorHAnsi" w:cs="Arial"/>
          <w:sz w:val="20"/>
        </w:rPr>
        <w:t>diciembre</w:t>
      </w:r>
      <w:r w:rsidRPr="0052595A">
        <w:rPr>
          <w:rFonts w:asciiTheme="minorHAnsi" w:hAnsiTheme="minorHAnsi" w:cs="Arial"/>
          <w:sz w:val="20"/>
        </w:rPr>
        <w:t xml:space="preserve"> del 2024. </w:t>
      </w:r>
    </w:p>
    <w:p w14:paraId="3C7547FA" w14:textId="77777777" w:rsidR="00F877FC" w:rsidRDefault="00F877FC" w:rsidP="00F877FC">
      <w:pPr>
        <w:pStyle w:val="Prrafodelista"/>
        <w:numPr>
          <w:ilvl w:val="1"/>
          <w:numId w:val="25"/>
        </w:numPr>
        <w:tabs>
          <w:tab w:val="right" w:pos="1276"/>
        </w:tabs>
        <w:ind w:left="284" w:right="-1" w:hanging="284"/>
        <w:jc w:val="both"/>
        <w:rPr>
          <w:rFonts w:asciiTheme="minorHAnsi" w:hAnsiTheme="minorHAnsi" w:cs="Arial"/>
        </w:rPr>
      </w:pPr>
      <w:r w:rsidRPr="009A4CC0">
        <w:rPr>
          <w:rFonts w:asciiTheme="minorHAnsi" w:hAnsiTheme="minorHAnsi" w:cs="Arial"/>
        </w:rPr>
        <w:t xml:space="preserve">Horario de entrega de </w:t>
      </w:r>
      <w:r>
        <w:rPr>
          <w:rFonts w:asciiTheme="minorHAnsi" w:hAnsiTheme="minorHAnsi" w:cs="Arial"/>
        </w:rPr>
        <w:t xml:space="preserve">los insumos en </w:t>
      </w:r>
      <w:r>
        <w:rPr>
          <w:rFonts w:asciiTheme="minorHAnsi" w:hAnsiTheme="minorHAnsi"/>
        </w:rPr>
        <w:t>la Unidad Aplicativa</w:t>
      </w:r>
      <w:r w:rsidRPr="009A4CC0">
        <w:rPr>
          <w:rFonts w:asciiTheme="minorHAnsi" w:hAnsiTheme="minorHAnsi" w:cs="Arial"/>
        </w:rPr>
        <w:t>: será de lunes a viernes de 9:00 a 14:00 horas.</w:t>
      </w:r>
    </w:p>
    <w:p w14:paraId="7A571FED" w14:textId="77777777" w:rsidR="00F877FC" w:rsidRDefault="00F877FC" w:rsidP="00F877FC">
      <w:pPr>
        <w:pStyle w:val="Prrafodelista"/>
        <w:numPr>
          <w:ilvl w:val="1"/>
          <w:numId w:val="25"/>
        </w:numPr>
        <w:tabs>
          <w:tab w:val="right" w:pos="1276"/>
        </w:tabs>
        <w:ind w:left="284" w:right="-1" w:hanging="284"/>
        <w:jc w:val="both"/>
        <w:rPr>
          <w:rFonts w:asciiTheme="minorHAnsi" w:hAnsiTheme="minorHAnsi" w:cs="Arial"/>
        </w:rPr>
      </w:pPr>
      <w:r w:rsidRPr="00C04F00">
        <w:rPr>
          <w:rFonts w:asciiTheme="minorHAnsi" w:hAnsiTheme="minorHAnsi" w:cs="Arial"/>
        </w:rPr>
        <w:t>El licitante que</w:t>
      </w:r>
      <w:r>
        <w:rPr>
          <w:rFonts w:asciiTheme="minorHAnsi" w:hAnsiTheme="minorHAnsi" w:cs="Arial"/>
        </w:rPr>
        <w:t xml:space="preserve"> resulte</w:t>
      </w:r>
      <w:r w:rsidRPr="00A01537">
        <w:rPr>
          <w:rFonts w:asciiTheme="minorHAnsi" w:hAnsiTheme="minorHAnsi" w:cs="Arial"/>
        </w:rPr>
        <w:t xml:space="preserve"> con adjudicación</w:t>
      </w:r>
      <w:r>
        <w:rPr>
          <w:rFonts w:asciiTheme="minorHAnsi" w:hAnsiTheme="minorHAnsi" w:cs="Arial"/>
        </w:rPr>
        <w:t>, podrá</w:t>
      </w:r>
      <w:r w:rsidRPr="00FB667F">
        <w:rPr>
          <w:rFonts w:asciiTheme="minorHAnsi" w:hAnsiTheme="minorHAnsi" w:cs="Arial"/>
        </w:rPr>
        <w:t xml:space="preserve"> hacer entregas parciales durante el período establecido de entrega, cumpliendo con las condiciones originalmente contratadas</w:t>
      </w:r>
      <w:r>
        <w:rPr>
          <w:rFonts w:asciiTheme="minorHAnsi" w:hAnsiTheme="minorHAnsi" w:cs="Arial"/>
        </w:rPr>
        <w:t>.</w:t>
      </w:r>
    </w:p>
    <w:p w14:paraId="7B70CCB1" w14:textId="77777777" w:rsidR="00F877FC" w:rsidRPr="002C54E8" w:rsidRDefault="00F877FC" w:rsidP="00F877FC">
      <w:pPr>
        <w:tabs>
          <w:tab w:val="right" w:pos="1276"/>
        </w:tabs>
        <w:ind w:left="567" w:right="-1" w:hanging="567"/>
        <w:jc w:val="both"/>
        <w:rPr>
          <w:rFonts w:asciiTheme="minorHAnsi" w:hAnsiTheme="minorHAnsi" w:cs="Arial"/>
        </w:rPr>
      </w:pPr>
    </w:p>
    <w:p w14:paraId="31699D69" w14:textId="77777777" w:rsidR="00F877FC" w:rsidRDefault="00F877FC" w:rsidP="00F877FC">
      <w:pPr>
        <w:ind w:left="567" w:right="-1" w:hanging="567"/>
        <w:jc w:val="both"/>
        <w:rPr>
          <w:rFonts w:asciiTheme="minorHAnsi" w:hAnsiTheme="minorHAnsi"/>
        </w:rPr>
      </w:pPr>
      <w:r w:rsidRPr="00A16B2E">
        <w:rPr>
          <w:rFonts w:asciiTheme="minorHAnsi" w:hAnsiTheme="minorHAnsi"/>
          <w:b/>
        </w:rPr>
        <w:t>1.</w:t>
      </w:r>
      <w:r>
        <w:rPr>
          <w:rFonts w:asciiTheme="minorHAnsi" w:hAnsiTheme="minorHAnsi"/>
          <w:b/>
        </w:rPr>
        <w:t>3</w:t>
      </w:r>
      <w:r w:rsidRPr="00A16B2E">
        <w:rPr>
          <w:rFonts w:asciiTheme="minorHAnsi" w:hAnsiTheme="minorHAnsi"/>
          <w:b/>
        </w:rPr>
        <w:t>.2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14:paraId="3BC88968" w14:textId="77777777" w:rsidR="00F877FC" w:rsidRDefault="00F877FC" w:rsidP="00F877FC">
      <w:pPr>
        <w:ind w:left="567" w:right="-1" w:hanging="567"/>
        <w:jc w:val="both"/>
        <w:rPr>
          <w:rFonts w:asciiTheme="minorHAnsi" w:hAnsiTheme="minorHAnsi"/>
        </w:rPr>
      </w:pPr>
    </w:p>
    <w:p w14:paraId="174C2078" w14:textId="77777777" w:rsidR="00F877FC" w:rsidRDefault="00F877FC" w:rsidP="00F877FC">
      <w:pPr>
        <w:ind w:left="567" w:right="-1" w:hanging="567"/>
        <w:jc w:val="both"/>
        <w:rPr>
          <w:rFonts w:asciiTheme="minorHAnsi" w:hAnsiTheme="minorHAnsi"/>
        </w:rPr>
      </w:pPr>
      <w:r>
        <w:rPr>
          <w:rFonts w:asciiTheme="minorHAnsi" w:hAnsiTheme="minorHAnsi"/>
        </w:rPr>
        <w:t>La entrega del MEDICAMENTO ONCOLOGICO se realizará en</w:t>
      </w:r>
      <w:r w:rsidRPr="00721ADF">
        <w:rPr>
          <w:rFonts w:asciiTheme="minorHAnsi" w:hAnsiTheme="minorHAnsi"/>
        </w:rPr>
        <w:t>:</w:t>
      </w:r>
      <w:r w:rsidRPr="00822A52">
        <w:rPr>
          <w:rFonts w:asciiTheme="minorHAnsi" w:hAnsiTheme="minorHAnsi"/>
        </w:rPr>
        <w:t xml:space="preserve"> </w:t>
      </w:r>
    </w:p>
    <w:p w14:paraId="5E864C38" w14:textId="77777777" w:rsidR="00F877FC" w:rsidRDefault="00F877FC" w:rsidP="00F877FC">
      <w:pPr>
        <w:ind w:left="709" w:right="-1"/>
        <w:jc w:val="both"/>
        <w:rPr>
          <w:rFonts w:asciiTheme="minorHAnsi" w:hAnsiTheme="minorHAnsi"/>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6"/>
        <w:gridCol w:w="5817"/>
      </w:tblGrid>
      <w:tr w:rsidR="00F877FC" w:rsidRPr="005A31C6" w14:paraId="2314EF40" w14:textId="77777777" w:rsidTr="0031431A">
        <w:tc>
          <w:tcPr>
            <w:tcW w:w="4106" w:type="dxa"/>
            <w:tcBorders>
              <w:top w:val="single" w:sz="4" w:space="0" w:color="auto"/>
              <w:left w:val="single" w:sz="4" w:space="0" w:color="auto"/>
              <w:bottom w:val="single" w:sz="4" w:space="0" w:color="auto"/>
              <w:right w:val="single" w:sz="4" w:space="0" w:color="auto"/>
            </w:tcBorders>
            <w:shd w:val="clear" w:color="auto" w:fill="8BE9FF"/>
            <w:vAlign w:val="center"/>
          </w:tcPr>
          <w:p w14:paraId="6126FC20" w14:textId="77777777" w:rsidR="00F877FC" w:rsidRPr="005A31C6" w:rsidRDefault="00F877FC" w:rsidP="0031431A">
            <w:pPr>
              <w:jc w:val="center"/>
              <w:rPr>
                <w:rFonts w:ascii="Century Gothic" w:hAnsi="Century Gothic" w:cstheme="minorHAnsi"/>
                <w:b/>
                <w:sz w:val="16"/>
                <w:szCs w:val="16"/>
              </w:rPr>
            </w:pPr>
            <w:r w:rsidRPr="005A31C6">
              <w:rPr>
                <w:rFonts w:ascii="Century Gothic" w:hAnsi="Century Gothic" w:cstheme="minorHAnsi"/>
                <w:b/>
                <w:sz w:val="16"/>
                <w:szCs w:val="16"/>
              </w:rPr>
              <w:t>UNIDAD</w:t>
            </w:r>
          </w:p>
        </w:tc>
        <w:tc>
          <w:tcPr>
            <w:tcW w:w="5817" w:type="dxa"/>
            <w:tcBorders>
              <w:top w:val="single" w:sz="4" w:space="0" w:color="auto"/>
              <w:left w:val="single" w:sz="4" w:space="0" w:color="auto"/>
              <w:bottom w:val="single" w:sz="4" w:space="0" w:color="auto"/>
              <w:right w:val="single" w:sz="4" w:space="0" w:color="auto"/>
            </w:tcBorders>
            <w:shd w:val="clear" w:color="auto" w:fill="8BE9FF"/>
            <w:vAlign w:val="center"/>
          </w:tcPr>
          <w:p w14:paraId="2FA3342A" w14:textId="77777777" w:rsidR="00F877FC" w:rsidRPr="005A31C6" w:rsidRDefault="00F877FC" w:rsidP="0031431A">
            <w:pPr>
              <w:jc w:val="center"/>
              <w:rPr>
                <w:rFonts w:ascii="Century Gothic" w:hAnsi="Century Gothic" w:cstheme="minorHAnsi"/>
                <w:b/>
                <w:sz w:val="16"/>
                <w:szCs w:val="16"/>
              </w:rPr>
            </w:pPr>
            <w:r w:rsidRPr="005A31C6">
              <w:rPr>
                <w:rFonts w:ascii="Century Gothic" w:hAnsi="Century Gothic" w:cstheme="minorHAnsi"/>
                <w:b/>
                <w:sz w:val="16"/>
                <w:szCs w:val="16"/>
              </w:rPr>
              <w:t>DIRECCIÓN</w:t>
            </w:r>
          </w:p>
        </w:tc>
      </w:tr>
      <w:tr w:rsidR="00F877FC" w:rsidRPr="00706B27" w14:paraId="2E74DB23" w14:textId="77777777" w:rsidTr="0031431A">
        <w:tc>
          <w:tcPr>
            <w:tcW w:w="4106" w:type="dxa"/>
            <w:tcBorders>
              <w:top w:val="single" w:sz="4" w:space="0" w:color="auto"/>
              <w:left w:val="single" w:sz="4" w:space="0" w:color="auto"/>
              <w:bottom w:val="single" w:sz="4" w:space="0" w:color="auto"/>
              <w:right w:val="single" w:sz="4" w:space="0" w:color="auto"/>
            </w:tcBorders>
            <w:vAlign w:val="center"/>
          </w:tcPr>
          <w:p w14:paraId="752B225E" w14:textId="77777777" w:rsidR="00F877FC" w:rsidRPr="00600BCE" w:rsidRDefault="00F877FC" w:rsidP="0031431A">
            <w:pPr>
              <w:rPr>
                <w:rFonts w:ascii="Century Gothic" w:hAnsi="Century Gothic" w:cstheme="minorHAnsi"/>
                <w:sz w:val="16"/>
                <w:szCs w:val="16"/>
              </w:rPr>
            </w:pPr>
            <w:r w:rsidRPr="00600BCE">
              <w:rPr>
                <w:rFonts w:ascii="Century Gothic" w:hAnsi="Century Gothic" w:cstheme="minorHAnsi"/>
                <w:sz w:val="16"/>
                <w:szCs w:val="16"/>
              </w:rPr>
              <w:t>UNEME DEDICAM</w:t>
            </w:r>
          </w:p>
        </w:tc>
        <w:tc>
          <w:tcPr>
            <w:tcW w:w="5817" w:type="dxa"/>
            <w:tcBorders>
              <w:top w:val="single" w:sz="4" w:space="0" w:color="auto"/>
              <w:left w:val="single" w:sz="4" w:space="0" w:color="auto"/>
              <w:bottom w:val="single" w:sz="4" w:space="0" w:color="auto"/>
              <w:right w:val="single" w:sz="4" w:space="0" w:color="auto"/>
            </w:tcBorders>
          </w:tcPr>
          <w:p w14:paraId="12D2723A" w14:textId="77777777" w:rsidR="00F877FC" w:rsidRPr="00600BCE" w:rsidRDefault="00F877FC" w:rsidP="0031431A">
            <w:pPr>
              <w:jc w:val="both"/>
              <w:rPr>
                <w:rFonts w:ascii="Century Gothic" w:hAnsi="Century Gothic" w:cstheme="minorHAnsi"/>
                <w:sz w:val="16"/>
                <w:szCs w:val="16"/>
              </w:rPr>
            </w:pPr>
            <w:r w:rsidRPr="00600BCE">
              <w:rPr>
                <w:rFonts w:ascii="Century Gothic" w:hAnsi="Century Gothic" w:cstheme="minorHAnsi"/>
                <w:sz w:val="16"/>
                <w:szCs w:val="16"/>
              </w:rPr>
              <w:t>IGNACIO MORONES PRIETO S/N, COL. AZTECA, GUADALUPE, N.L.</w:t>
            </w:r>
          </w:p>
        </w:tc>
      </w:tr>
    </w:tbl>
    <w:p w14:paraId="54078CCE" w14:textId="77777777" w:rsidR="00F877FC" w:rsidRDefault="00F877FC" w:rsidP="00F877FC">
      <w:pPr>
        <w:ind w:left="709" w:right="-1"/>
        <w:jc w:val="both"/>
        <w:rPr>
          <w:rFonts w:asciiTheme="minorHAnsi" w:hAnsiTheme="minorHAnsi"/>
        </w:rPr>
      </w:pPr>
    </w:p>
    <w:p w14:paraId="4B318E4F" w14:textId="77777777" w:rsidR="00993F95" w:rsidRDefault="00993F95" w:rsidP="00F877FC">
      <w:pPr>
        <w:ind w:left="709" w:right="-1"/>
        <w:jc w:val="both"/>
        <w:rPr>
          <w:rFonts w:asciiTheme="minorHAnsi" w:hAnsiTheme="minorHAnsi"/>
        </w:rPr>
      </w:pPr>
    </w:p>
    <w:p w14:paraId="40B1926D" w14:textId="77777777" w:rsidR="00F877FC" w:rsidRDefault="00F877FC" w:rsidP="00F877FC">
      <w:pPr>
        <w:ind w:right="-1"/>
        <w:jc w:val="both"/>
        <w:rPr>
          <w:rFonts w:asciiTheme="minorHAnsi" w:hAnsiTheme="minorHAnsi" w:cstheme="minorHAnsi"/>
          <w:b/>
        </w:rPr>
      </w:pPr>
      <w:r w:rsidRPr="00EE37D3">
        <w:rPr>
          <w:rFonts w:asciiTheme="minorHAnsi" w:hAnsiTheme="minorHAnsi" w:cstheme="minorHAnsi"/>
          <w:b/>
        </w:rPr>
        <w:t>1.</w:t>
      </w:r>
      <w:r>
        <w:rPr>
          <w:rFonts w:asciiTheme="minorHAnsi" w:hAnsiTheme="minorHAnsi" w:cstheme="minorHAnsi"/>
          <w:b/>
        </w:rPr>
        <w:t>3</w:t>
      </w:r>
      <w:r w:rsidRPr="00EE37D3">
        <w:rPr>
          <w:rFonts w:asciiTheme="minorHAnsi" w:hAnsiTheme="minorHAnsi" w:cstheme="minorHAnsi"/>
          <w:b/>
        </w:rPr>
        <w:t>.3.</w:t>
      </w:r>
      <w:r>
        <w:rPr>
          <w:rFonts w:asciiTheme="minorHAnsi" w:hAnsiTheme="minorHAnsi" w:cstheme="minorHAnsi"/>
          <w:b/>
        </w:rPr>
        <w:t>- Condiciones de Entrega</w:t>
      </w:r>
      <w:r w:rsidRPr="00EE37D3">
        <w:rPr>
          <w:rFonts w:asciiTheme="minorHAnsi" w:hAnsiTheme="minorHAnsi" w:cstheme="minorHAnsi"/>
          <w:b/>
        </w:rPr>
        <w:t>:</w:t>
      </w:r>
    </w:p>
    <w:p w14:paraId="774B4665" w14:textId="77777777" w:rsidR="00F877FC" w:rsidRPr="00EE37D3" w:rsidRDefault="00F877FC" w:rsidP="00F877FC">
      <w:pPr>
        <w:ind w:left="142" w:right="-1"/>
        <w:jc w:val="both"/>
        <w:rPr>
          <w:rFonts w:asciiTheme="minorHAnsi" w:hAnsiTheme="minorHAnsi" w:cstheme="minorHAnsi"/>
          <w:b/>
        </w:rPr>
      </w:pPr>
    </w:p>
    <w:p w14:paraId="1DD898FD" w14:textId="77777777" w:rsidR="00F877FC" w:rsidRDefault="00F877FC" w:rsidP="00F877FC">
      <w:pPr>
        <w:ind w:left="142"/>
        <w:jc w:val="both"/>
        <w:rPr>
          <w:rFonts w:asciiTheme="minorHAnsi" w:hAnsiTheme="minorHAnsi" w:cs="Arial"/>
        </w:rPr>
      </w:pPr>
      <w:r w:rsidRPr="00C04F00">
        <w:rPr>
          <w:rFonts w:asciiTheme="minorHAnsi" w:hAnsiTheme="minorHAnsi" w:cs="Arial"/>
        </w:rPr>
        <w:t>Si el</w:t>
      </w:r>
      <w:r w:rsidRPr="00207277">
        <w:rPr>
          <w:rFonts w:asciiTheme="minorHAnsi" w:hAnsiTheme="minorHAnsi" w:cs="Arial"/>
        </w:rPr>
        <w:t xml:space="preserve"> </w:t>
      </w:r>
      <w:r>
        <w:rPr>
          <w:rFonts w:asciiTheme="minorHAnsi" w:hAnsiTheme="minorHAnsi" w:cs="Arial"/>
        </w:rPr>
        <w:t>MEDICAMENTO ONCOLOGICO</w:t>
      </w:r>
      <w:r w:rsidRPr="00207277">
        <w:rPr>
          <w:rFonts w:asciiTheme="minorHAnsi" w:hAnsiTheme="minorHAnsi" w:cs="Arial"/>
        </w:rPr>
        <w:t xml:space="preserve"> no cumple con lo establecido o manifestará anormalidades en los resultados de los exámenes, el proveedor deberá de cambiar de Marca (No. de Lote), esto siempre y cuando se presente una carta firmada por los responsables del área correspondiente </w:t>
      </w:r>
      <w:r>
        <w:rPr>
          <w:rFonts w:asciiTheme="minorHAnsi" w:hAnsiTheme="minorHAnsi" w:cs="Arial"/>
        </w:rPr>
        <w:t>de la Unidad Aplicativa</w:t>
      </w:r>
      <w:r w:rsidRPr="00207277">
        <w:rPr>
          <w:rFonts w:asciiTheme="minorHAnsi" w:hAnsiTheme="minorHAnsi" w:cs="Arial"/>
        </w:rPr>
        <w:t xml:space="preserve"> que manifieste su inconformidad. </w:t>
      </w:r>
    </w:p>
    <w:p w14:paraId="1971E4F9" w14:textId="77777777" w:rsidR="00F877FC" w:rsidRDefault="00F877FC" w:rsidP="00F877FC">
      <w:pPr>
        <w:ind w:left="708"/>
        <w:jc w:val="both"/>
        <w:rPr>
          <w:rFonts w:asciiTheme="minorHAnsi" w:hAnsiTheme="minorHAnsi" w:cs="Arial"/>
        </w:rPr>
      </w:pPr>
    </w:p>
    <w:p w14:paraId="4169EDBD" w14:textId="77777777" w:rsidR="00F877FC" w:rsidRPr="002F0986" w:rsidRDefault="00F877FC" w:rsidP="00F877FC">
      <w:pPr>
        <w:pStyle w:val="Prrafodelista"/>
        <w:numPr>
          <w:ilvl w:val="0"/>
          <w:numId w:val="29"/>
        </w:numPr>
        <w:ind w:left="709" w:right="49" w:hanging="425"/>
        <w:jc w:val="both"/>
        <w:rPr>
          <w:rFonts w:asciiTheme="minorHAnsi" w:hAnsiTheme="minorHAnsi"/>
          <w:b/>
        </w:rPr>
      </w:pPr>
      <w:r w:rsidRPr="002F0986">
        <w:rPr>
          <w:rFonts w:asciiTheme="minorHAnsi" w:hAnsiTheme="minorHAnsi" w:cs="Arial"/>
          <w:i/>
        </w:rPr>
        <w:t>Entrega personalizada.</w:t>
      </w:r>
      <w:r>
        <w:rPr>
          <w:rFonts w:asciiTheme="minorHAnsi" w:hAnsiTheme="minorHAnsi" w:cs="Arial"/>
        </w:rPr>
        <w:t xml:space="preserve"> La</w:t>
      </w:r>
      <w:r w:rsidRPr="002F0986">
        <w:rPr>
          <w:rFonts w:asciiTheme="minorHAnsi" w:hAnsiTheme="minorHAnsi" w:cs="Arial"/>
        </w:rPr>
        <w:t xml:space="preserve"> </w:t>
      </w:r>
      <w:r>
        <w:rPr>
          <w:rFonts w:asciiTheme="minorHAnsi" w:hAnsiTheme="minorHAnsi" w:cs="Arial"/>
        </w:rPr>
        <w:t>entrega del MEDICAMENTO ONCOLOGICO será personalizada</w:t>
      </w:r>
      <w:r w:rsidRPr="002F0986">
        <w:rPr>
          <w:rFonts w:asciiTheme="minorHAnsi" w:hAnsiTheme="minorHAnsi" w:cs="Arial"/>
        </w:rPr>
        <w:t>.</w:t>
      </w:r>
    </w:p>
    <w:p w14:paraId="08A3256D" w14:textId="3E1ED82B" w:rsidR="00F877FC" w:rsidRPr="00993F95" w:rsidRDefault="00F877FC" w:rsidP="00DC0798">
      <w:pPr>
        <w:pStyle w:val="Prrafodelista"/>
        <w:numPr>
          <w:ilvl w:val="0"/>
          <w:numId w:val="29"/>
        </w:numPr>
        <w:ind w:left="709" w:hanging="425"/>
        <w:jc w:val="both"/>
        <w:rPr>
          <w:rFonts w:asciiTheme="minorHAnsi" w:hAnsiTheme="minorHAnsi" w:cs="Arial"/>
        </w:rPr>
      </w:pPr>
      <w:r w:rsidRPr="00993F95">
        <w:rPr>
          <w:rFonts w:asciiTheme="minorHAnsi" w:hAnsiTheme="minorHAnsi" w:cs="Arial"/>
          <w:i/>
        </w:rPr>
        <w:lastRenderedPageBreak/>
        <w:t xml:space="preserve">Patentes. </w:t>
      </w:r>
      <w:r w:rsidRPr="00993F95">
        <w:rPr>
          <w:rFonts w:asciiTheme="minorHAnsi" w:hAnsiTheme="minorHAnsi" w:cs="Arial"/>
        </w:rPr>
        <w:t>El Licitante ganador asumirá totalmente la responsabilidad legal en el caso de que al suministrar el MEDICAMENTO ONCOLOGICO objeto de esta licitación infrinja o viole las normas en materia de patentes, marcas, obligaciones fiscales, de comercio, registros, derechos de autor, constancia de calidad, certificados analíticos de producto terminado, así como el resto de trámites o documentación inherente al MEDICAMENTO ONCOLOGICO</w:t>
      </w:r>
      <w:r w:rsidRPr="00993F95">
        <w:rPr>
          <w:rFonts w:asciiTheme="minorHAnsi" w:hAnsiTheme="minorHAnsi"/>
        </w:rPr>
        <w:t xml:space="preserve"> </w:t>
      </w:r>
      <w:r w:rsidRPr="00993F95">
        <w:rPr>
          <w:rFonts w:asciiTheme="minorHAnsi" w:hAnsiTheme="minorHAnsi" w:cs="Arial"/>
        </w:rPr>
        <w:t>a surtir.</w:t>
      </w:r>
    </w:p>
    <w:p w14:paraId="75DF85D6" w14:textId="77777777" w:rsidR="00F877FC" w:rsidRPr="002F0986" w:rsidRDefault="00F877FC" w:rsidP="00F877FC">
      <w:pPr>
        <w:pStyle w:val="Prrafodelista"/>
        <w:numPr>
          <w:ilvl w:val="0"/>
          <w:numId w:val="29"/>
        </w:numPr>
        <w:ind w:left="709" w:hanging="425"/>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El licitante que resulte adjudicado s</w:t>
      </w:r>
      <w:r>
        <w:rPr>
          <w:rFonts w:asciiTheme="minorHAnsi" w:hAnsiTheme="minorHAnsi" w:cs="Arial"/>
        </w:rPr>
        <w:t>erá responsable del traslado del MEDICAMENTO ONCOLOGICO</w:t>
      </w:r>
      <w:r w:rsidRPr="002F0986">
        <w:rPr>
          <w:rFonts w:asciiTheme="minorHAnsi" w:hAnsiTheme="minorHAnsi" w:cs="Arial"/>
        </w:rPr>
        <w:t xml:space="preserve"> hasta cada uno de los lugares de entrega señalados por La Convocante en el medio de transporte y en las condiciones adecuadas de a</w:t>
      </w:r>
      <w:r>
        <w:rPr>
          <w:rFonts w:asciiTheme="minorHAnsi" w:hAnsiTheme="minorHAnsi" w:cs="Arial"/>
        </w:rPr>
        <w:t>cuerdo a las características del MEDICAMENTO ONCOLOGICO</w:t>
      </w:r>
      <w:r w:rsidRPr="002F0986">
        <w:rPr>
          <w:rFonts w:asciiTheme="minorHAnsi" w:hAnsiTheme="minorHAnsi" w:cs="Arial"/>
        </w:rPr>
        <w:t xml:space="preserve"> de que se trate.</w:t>
      </w:r>
    </w:p>
    <w:p w14:paraId="1B1E4846" w14:textId="77777777" w:rsidR="00F877FC" w:rsidRPr="00257801" w:rsidRDefault="00F877FC" w:rsidP="00F877FC">
      <w:pPr>
        <w:pStyle w:val="Prrafodelista"/>
        <w:numPr>
          <w:ilvl w:val="0"/>
          <w:numId w:val="29"/>
        </w:numPr>
        <w:tabs>
          <w:tab w:val="right" w:pos="1276"/>
        </w:tabs>
        <w:ind w:left="709" w:hanging="425"/>
        <w:jc w:val="both"/>
        <w:rPr>
          <w:rFonts w:asciiTheme="minorHAnsi" w:hAnsiTheme="minorHAnsi"/>
        </w:rPr>
      </w:pPr>
      <w:r w:rsidRPr="002F0986">
        <w:rPr>
          <w:rFonts w:asciiTheme="minorHAnsi" w:hAnsiTheme="minorHAnsi" w:cs="Arial"/>
          <w:i/>
        </w:rPr>
        <w:t xml:space="preserve">Presentación. </w:t>
      </w:r>
      <w:r>
        <w:rPr>
          <w:rFonts w:asciiTheme="minorHAnsi" w:hAnsiTheme="minorHAnsi" w:cs="Arial"/>
        </w:rPr>
        <w:t>El MEDICAMENTO ONCOLOGICO entregado deberá</w:t>
      </w:r>
      <w:r w:rsidRPr="002F0986">
        <w:rPr>
          <w:rFonts w:asciiTheme="minorHAnsi" w:hAnsiTheme="minorHAnsi" w:cs="Arial"/>
        </w:rPr>
        <w:t xml:space="preserve"> cumplir la presentación y especificaciones que </w:t>
      </w:r>
      <w:r>
        <w:rPr>
          <w:rFonts w:asciiTheme="minorHAnsi" w:hAnsiTheme="minorHAnsi" w:cs="Arial"/>
        </w:rPr>
        <w:t>solicita la Convocante</w:t>
      </w:r>
      <w:r w:rsidRPr="00257801">
        <w:rPr>
          <w:rFonts w:asciiTheme="minorHAnsi" w:hAnsiTheme="minorHAnsi" w:cs="Arial"/>
        </w:rPr>
        <w:t xml:space="preserve"> en el anexo 1.</w:t>
      </w:r>
    </w:p>
    <w:p w14:paraId="73C75DB3" w14:textId="77777777" w:rsidR="00F877FC" w:rsidRPr="002F0986" w:rsidRDefault="00F877FC" w:rsidP="00F877FC">
      <w:pPr>
        <w:pStyle w:val="Prrafodelista"/>
        <w:numPr>
          <w:ilvl w:val="0"/>
          <w:numId w:val="29"/>
        </w:numPr>
        <w:tabs>
          <w:tab w:val="left" w:pos="8640"/>
        </w:tabs>
        <w:ind w:left="709" w:right="49" w:hanging="425"/>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w:t>
      </w:r>
      <w:proofErr w:type="gramStart"/>
      <w:r>
        <w:rPr>
          <w:rFonts w:asciiTheme="minorHAnsi" w:hAnsiTheme="minorHAnsi" w:cs="Arial"/>
        </w:rPr>
        <w:t>Director</w:t>
      </w:r>
      <w:proofErr w:type="gramEnd"/>
      <w:r w:rsidRPr="002F0986">
        <w:rPr>
          <w:rFonts w:asciiTheme="minorHAnsi" w:hAnsiTheme="minorHAnsi" w:cs="Arial"/>
        </w:rPr>
        <w:t xml:space="preserve"> y/o Administrador </w:t>
      </w:r>
      <w:r>
        <w:rPr>
          <w:rFonts w:asciiTheme="minorHAnsi" w:hAnsiTheme="minorHAnsi" w:cs="Arial"/>
        </w:rPr>
        <w:t>de la unidad aplicativa generar y enviar al licitante que resulte adjudicado, el MEDICAMENTO ONCOLOGICO requerido</w:t>
      </w:r>
      <w:r w:rsidRPr="002F0986">
        <w:rPr>
          <w:rFonts w:asciiTheme="minorHAnsi" w:hAnsiTheme="minorHAnsi" w:cs="Arial"/>
        </w:rPr>
        <w:t>, mediante Orden de Envío.</w:t>
      </w:r>
    </w:p>
    <w:p w14:paraId="426285AD" w14:textId="77777777" w:rsidR="00F877FC" w:rsidRPr="002F0986" w:rsidRDefault="00F877FC" w:rsidP="00F877FC">
      <w:pPr>
        <w:pStyle w:val="Prrafodelista"/>
        <w:numPr>
          <w:ilvl w:val="0"/>
          <w:numId w:val="29"/>
        </w:numPr>
        <w:tabs>
          <w:tab w:val="left" w:pos="851"/>
          <w:tab w:val="right" w:pos="1276"/>
        </w:tabs>
        <w:ind w:left="709" w:right="49" w:hanging="425"/>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w:t>
      </w:r>
      <w:r w:rsidRPr="00C04F00">
        <w:rPr>
          <w:rFonts w:asciiTheme="minorHAnsi" w:hAnsiTheme="minorHAnsi"/>
        </w:rPr>
        <w:t>en cada producto, además</w:t>
      </w:r>
      <w:r w:rsidRPr="002F0986">
        <w:rPr>
          <w:rFonts w:asciiTheme="minorHAnsi" w:hAnsiTheme="minorHAnsi"/>
        </w:rPr>
        <w:t xml:space="preserve"> se entregará </w:t>
      </w:r>
      <w:r w:rsidRPr="009D4E1C">
        <w:rPr>
          <w:rFonts w:asciiTheme="minorHAnsi" w:hAnsiTheme="minorHAnsi"/>
        </w:rPr>
        <w:t>Certificado Analítico emitido</w:t>
      </w:r>
      <w:r w:rsidRPr="002F0986">
        <w:rPr>
          <w:rFonts w:asciiTheme="minorHAnsi" w:hAnsiTheme="minorHAnsi"/>
        </w:rPr>
        <w:t xml:space="preserve"> por el fabricante. </w:t>
      </w:r>
    </w:p>
    <w:p w14:paraId="58AF1C2E" w14:textId="77777777" w:rsidR="00F877FC" w:rsidRPr="002F0986" w:rsidRDefault="00F877FC" w:rsidP="00F877FC">
      <w:pPr>
        <w:pStyle w:val="Prrafodelista"/>
        <w:numPr>
          <w:ilvl w:val="0"/>
          <w:numId w:val="29"/>
        </w:numPr>
        <w:tabs>
          <w:tab w:val="left" w:pos="851"/>
          <w:tab w:val="right" w:pos="1276"/>
        </w:tabs>
        <w:ind w:left="709" w:right="49" w:hanging="425"/>
        <w:jc w:val="both"/>
        <w:rPr>
          <w:rFonts w:asciiTheme="minorHAnsi" w:hAnsiTheme="minorHAnsi"/>
        </w:rPr>
      </w:pPr>
      <w:r w:rsidRPr="002F0986">
        <w:rPr>
          <w:rFonts w:asciiTheme="minorHAnsi" w:hAnsiTheme="minorHAnsi"/>
          <w:i/>
        </w:rPr>
        <w:t>Caducidad.</w:t>
      </w:r>
      <w:r>
        <w:rPr>
          <w:rFonts w:asciiTheme="minorHAnsi" w:hAnsiTheme="minorHAnsi"/>
        </w:rPr>
        <w:t xml:space="preserve"> La caducidad del MEDICAMENTO ONCOLOGICO</w:t>
      </w:r>
      <w:r w:rsidRPr="002F0986">
        <w:rPr>
          <w:rFonts w:asciiTheme="minorHAnsi" w:hAnsiTheme="minorHAnsi"/>
        </w:rPr>
        <w:t xml:space="preserve"> deberá ser de 1-un año, como mínimo, contado a partir de la recepción en </w:t>
      </w:r>
      <w:r>
        <w:rPr>
          <w:rFonts w:asciiTheme="minorHAnsi" w:hAnsiTheme="minorHAnsi"/>
        </w:rPr>
        <w:t>la Unidad Aplicativa</w:t>
      </w:r>
      <w:r w:rsidRPr="002F0986">
        <w:rPr>
          <w:rFonts w:asciiTheme="minorHAnsi" w:hAnsiTheme="minorHAnsi"/>
        </w:rPr>
        <w:t xml:space="preserve"> de la Convocante, en caso de suministrar </w:t>
      </w:r>
      <w:r>
        <w:rPr>
          <w:rFonts w:asciiTheme="minorHAnsi" w:hAnsiTheme="minorHAnsi"/>
        </w:rPr>
        <w:t>MEDICAMENTO ONCOLOGICO</w:t>
      </w:r>
      <w:r w:rsidRPr="002F0986">
        <w:rPr>
          <w:rFonts w:asciiTheme="minorHAnsi" w:hAnsiTheme="minorHAnsi"/>
        </w:rPr>
        <w:t xml:space="preserve"> con menor caducidad a la establecida, se podrán devolver los mismos a juicio y responsabilidad </w:t>
      </w:r>
      <w:r>
        <w:rPr>
          <w:rFonts w:asciiTheme="minorHAnsi" w:hAnsiTheme="minorHAnsi"/>
        </w:rPr>
        <w:t>de la Unidad Aplicativa</w:t>
      </w:r>
      <w:r w:rsidRPr="002F0986">
        <w:rPr>
          <w:rFonts w:asciiTheme="minorHAnsi" w:hAnsiTheme="minorHAnsi"/>
        </w:rPr>
        <w:t xml:space="preserve">. Así mismo, el </w:t>
      </w:r>
      <w:r>
        <w:rPr>
          <w:rFonts w:asciiTheme="minorHAnsi" w:hAnsiTheme="minorHAnsi"/>
        </w:rPr>
        <w:t>licitante ganador</w:t>
      </w:r>
      <w:r w:rsidRPr="002F0986">
        <w:rPr>
          <w:rFonts w:asciiTheme="minorHAnsi" w:hAnsiTheme="minorHAnsi"/>
        </w:rPr>
        <w:t xml:space="preserve"> deberá cambiar </w:t>
      </w:r>
      <w:r>
        <w:rPr>
          <w:rFonts w:asciiTheme="minorHAnsi" w:hAnsiTheme="minorHAnsi"/>
        </w:rPr>
        <w:t>el MEDICAMENTO ONCOLOGICO</w:t>
      </w:r>
      <w:r w:rsidRPr="002F0986">
        <w:rPr>
          <w:rFonts w:asciiTheme="minorHAnsi" w:hAnsiTheme="minorHAnsi"/>
        </w:rPr>
        <w:t xml:space="preserve"> que por algún motivo no fueren consumidos, tres meses antes de su caducidad de acuerdo a los lotes entregados en sus facturas.</w:t>
      </w:r>
    </w:p>
    <w:p w14:paraId="50D904D9" w14:textId="77777777" w:rsidR="00F877FC" w:rsidRDefault="00F877FC" w:rsidP="00F877FC">
      <w:pPr>
        <w:pStyle w:val="Prrafodelista"/>
        <w:numPr>
          <w:ilvl w:val="0"/>
          <w:numId w:val="29"/>
        </w:numPr>
        <w:tabs>
          <w:tab w:val="left" w:pos="851"/>
          <w:tab w:val="right" w:pos="1276"/>
        </w:tabs>
        <w:ind w:left="709" w:right="49" w:hanging="425"/>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 xml:space="preserve">El licitante que resulte adjudicado deberá Identificar </w:t>
      </w:r>
      <w:r>
        <w:rPr>
          <w:rFonts w:asciiTheme="minorHAnsi" w:hAnsiTheme="minorHAnsi"/>
        </w:rPr>
        <w:t>el MEDICAMENTO ONCOLOGICO suministrado</w:t>
      </w:r>
      <w:r w:rsidRPr="002F0986">
        <w:rPr>
          <w:rFonts w:asciiTheme="minorHAnsi" w:hAnsiTheme="minorHAnsi"/>
        </w:rPr>
        <w:t xml:space="preserve"> con el nombre, descripción del artículo, clave del cuadro básico, lote, cantidad, caducidad o garantía bajo el esquema de código de barras; así como empacar y embalar </w:t>
      </w:r>
      <w:r>
        <w:rPr>
          <w:rFonts w:asciiTheme="minorHAnsi" w:hAnsiTheme="minorHAnsi"/>
        </w:rPr>
        <w:t>el MEDICAMENTO ONCOLOGICO</w:t>
      </w:r>
      <w:r w:rsidRPr="002F0986">
        <w:rPr>
          <w:rFonts w:asciiTheme="minorHAnsi" w:hAnsiTheme="minorHAnsi"/>
        </w:rPr>
        <w:t xml:space="preserve"> de tal forma que se asegure la preservación y características originales durante el flete, las maniobras de estiba y almacenaje.</w:t>
      </w:r>
    </w:p>
    <w:p w14:paraId="309BE781" w14:textId="77777777" w:rsidR="00F877FC" w:rsidRDefault="00F877FC" w:rsidP="00F877FC">
      <w:pPr>
        <w:jc w:val="both"/>
        <w:rPr>
          <w:rFonts w:asciiTheme="minorHAnsi" w:hAnsiTheme="minorHAnsi" w:cs="Arial"/>
        </w:rPr>
      </w:pPr>
    </w:p>
    <w:p w14:paraId="680CFE34" w14:textId="77777777" w:rsidR="00F877FC" w:rsidRPr="00AA554B" w:rsidRDefault="00F877FC" w:rsidP="00F877FC">
      <w:pPr>
        <w:tabs>
          <w:tab w:val="left" w:pos="851"/>
          <w:tab w:val="right" w:pos="1276"/>
        </w:tabs>
        <w:ind w:left="142"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4</w:t>
      </w:r>
      <w:r w:rsidRPr="00AA554B">
        <w:rPr>
          <w:rFonts w:asciiTheme="minorHAnsi" w:hAnsiTheme="minorHAnsi"/>
          <w:b/>
          <w:u w:val="single"/>
        </w:rPr>
        <w:t>.- Control de Calidad:</w:t>
      </w:r>
    </w:p>
    <w:p w14:paraId="5580EF86" w14:textId="77777777" w:rsidR="00F877FC" w:rsidRPr="009A4CC0" w:rsidRDefault="00F877FC" w:rsidP="00F877FC">
      <w:pPr>
        <w:tabs>
          <w:tab w:val="left" w:pos="851"/>
          <w:tab w:val="right" w:pos="1276"/>
        </w:tabs>
        <w:ind w:left="142" w:right="49"/>
        <w:jc w:val="both"/>
        <w:rPr>
          <w:rFonts w:asciiTheme="minorHAnsi" w:hAnsiTheme="minorHAnsi"/>
          <w:b/>
        </w:rPr>
      </w:pPr>
    </w:p>
    <w:p w14:paraId="4E71D154" w14:textId="77777777" w:rsidR="00F877FC" w:rsidRDefault="00F877FC" w:rsidP="00F877FC">
      <w:pPr>
        <w:ind w:left="142"/>
        <w:jc w:val="both"/>
        <w:rPr>
          <w:rFonts w:asciiTheme="minorHAnsi" w:hAnsiTheme="minorHAnsi"/>
        </w:rPr>
      </w:pPr>
      <w:r w:rsidRPr="002F0986">
        <w:rPr>
          <w:rFonts w:asciiTheme="minorHAnsi" w:hAnsiTheme="minorHAnsi"/>
        </w:rPr>
        <w:t xml:space="preserve">El control de calidad será llevado a cabo por </w:t>
      </w:r>
      <w:r>
        <w:rPr>
          <w:rFonts w:asciiTheme="minorHAnsi" w:hAnsiTheme="minorHAnsi"/>
        </w:rPr>
        <w:t>la Unidad Aplicativa de la Convocante</w:t>
      </w:r>
      <w:r w:rsidRPr="002F0986">
        <w:rPr>
          <w:rFonts w:asciiTheme="minorHAnsi" w:hAnsiTheme="minorHAnsi"/>
        </w:rPr>
        <w:t xml:space="preserve"> y se hará conforme a los lineamientos de la Convocante</w:t>
      </w:r>
      <w:r>
        <w:rPr>
          <w:rFonts w:asciiTheme="minorHAnsi" w:hAnsiTheme="minorHAnsi"/>
        </w:rPr>
        <w:t xml:space="preserve"> y se inicia desde el recibo del MEDICAMENTO ONCOLOGICO</w:t>
      </w:r>
      <w:r w:rsidRPr="002F0986">
        <w:rPr>
          <w:rFonts w:asciiTheme="minorHAnsi" w:hAnsiTheme="minorHAnsi"/>
        </w:rPr>
        <w:t xml:space="preserve"> hasta su aplicación o uso. La Convocante podrá aplicar las medidas de control de calidad que considere convenientes y aquellas requeridas por la normatividad vigente.</w:t>
      </w:r>
    </w:p>
    <w:p w14:paraId="7F7861B2" w14:textId="77777777" w:rsidR="00F877FC" w:rsidRDefault="00F877FC" w:rsidP="00F877FC">
      <w:pPr>
        <w:ind w:left="142"/>
        <w:jc w:val="both"/>
        <w:rPr>
          <w:rFonts w:asciiTheme="minorHAnsi" w:hAnsiTheme="minorHAnsi"/>
          <w:b/>
          <w:u w:val="single"/>
        </w:rPr>
      </w:pPr>
    </w:p>
    <w:p w14:paraId="4848F63B" w14:textId="77777777" w:rsidR="00F877FC" w:rsidRDefault="00F877FC" w:rsidP="00F877FC">
      <w:pPr>
        <w:ind w:left="142"/>
        <w:jc w:val="both"/>
        <w:rPr>
          <w:rFonts w:asciiTheme="minorHAnsi" w:hAnsiTheme="minorHAnsi"/>
          <w:b/>
          <w:u w:val="single"/>
        </w:rPr>
      </w:pPr>
      <w:r w:rsidRPr="00E44B28">
        <w:rPr>
          <w:rFonts w:asciiTheme="minorHAnsi" w:hAnsiTheme="minorHAnsi"/>
          <w:b/>
          <w:u w:val="single"/>
        </w:rPr>
        <w:t>1.</w:t>
      </w:r>
      <w:r>
        <w:rPr>
          <w:rFonts w:asciiTheme="minorHAnsi" w:hAnsiTheme="minorHAnsi"/>
          <w:b/>
          <w:u w:val="single"/>
        </w:rPr>
        <w:t>5</w:t>
      </w:r>
      <w:r w:rsidRPr="00E44B28">
        <w:rPr>
          <w:rFonts w:asciiTheme="minorHAnsi" w:hAnsiTheme="minorHAnsi"/>
          <w:b/>
          <w:u w:val="single"/>
        </w:rPr>
        <w:t>. Devoluciones:</w:t>
      </w:r>
    </w:p>
    <w:p w14:paraId="321B05FC" w14:textId="77777777" w:rsidR="00F877FC" w:rsidRPr="00E44B28" w:rsidRDefault="00F877FC" w:rsidP="00F877FC">
      <w:pPr>
        <w:ind w:left="142"/>
        <w:jc w:val="both"/>
        <w:rPr>
          <w:rFonts w:asciiTheme="minorHAnsi" w:hAnsiTheme="minorHAnsi"/>
          <w:b/>
          <w:u w:val="single"/>
        </w:rPr>
      </w:pPr>
    </w:p>
    <w:p w14:paraId="51C15223" w14:textId="77777777" w:rsidR="00F877FC" w:rsidRDefault="00F877FC" w:rsidP="00F877FC">
      <w:pPr>
        <w:tabs>
          <w:tab w:val="right" w:pos="1276"/>
        </w:tabs>
        <w:ind w:left="142"/>
        <w:jc w:val="both"/>
        <w:rPr>
          <w:rFonts w:asciiTheme="minorHAnsi" w:hAnsiTheme="minorHAnsi"/>
        </w:rPr>
      </w:pPr>
      <w:r w:rsidRPr="002C54E8">
        <w:rPr>
          <w:rFonts w:asciiTheme="minorHAnsi" w:hAnsiTheme="minorHAnsi"/>
        </w:rPr>
        <w:t xml:space="preserve"> </w:t>
      </w:r>
      <w:r w:rsidRPr="00F23203">
        <w:rPr>
          <w:rFonts w:asciiTheme="minorHAnsi" w:hAnsiTheme="minorHAnsi"/>
        </w:rPr>
        <w:t>La devolución de</w:t>
      </w:r>
      <w:r>
        <w:rPr>
          <w:rFonts w:asciiTheme="minorHAnsi" w:hAnsiTheme="minorHAnsi"/>
        </w:rPr>
        <w:t>l MEDICAMENTO ONCOLOGICO</w:t>
      </w:r>
      <w:r w:rsidRPr="00F23203">
        <w:rPr>
          <w:rFonts w:asciiTheme="minorHAnsi" w:hAnsiTheme="minorHAnsi"/>
        </w:rPr>
        <w:t xml:space="preserve"> será a través de la Unidad Aplicativa de La Convocante, cuando se comprueben deficiencias en la calidad de los mismos, o cuando no se cumpla con el período de caducidad solicitado, y deberán ser repuestos por el licitante adjudicado, dentro de los cinco días hábiles siguientes a la devolución.</w:t>
      </w:r>
    </w:p>
    <w:p w14:paraId="0078EE66" w14:textId="77777777" w:rsidR="00F877FC" w:rsidRPr="00E44B28" w:rsidRDefault="00F877FC" w:rsidP="00F877FC">
      <w:pPr>
        <w:tabs>
          <w:tab w:val="right" w:pos="1276"/>
        </w:tabs>
        <w:ind w:left="284"/>
        <w:jc w:val="both"/>
        <w:rPr>
          <w:rFonts w:asciiTheme="minorHAnsi" w:hAnsiTheme="minorHAnsi"/>
        </w:rPr>
      </w:pPr>
    </w:p>
    <w:p w14:paraId="3A5E5ED3" w14:textId="77777777" w:rsidR="00F877FC" w:rsidRDefault="00F877FC" w:rsidP="00F877FC">
      <w:pPr>
        <w:ind w:left="284"/>
        <w:jc w:val="both"/>
        <w:rPr>
          <w:rFonts w:asciiTheme="minorHAnsi" w:hAnsiTheme="minorHAnsi" w:cs="Arial"/>
        </w:rPr>
      </w:pPr>
    </w:p>
    <w:p w14:paraId="51689F17" w14:textId="77777777" w:rsidR="00F877FC" w:rsidRPr="00037DE1" w:rsidRDefault="00F877FC" w:rsidP="00F877F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5AC23E0" w14:textId="77777777" w:rsidR="00F877FC" w:rsidRDefault="00F877FC" w:rsidP="00F877FC">
      <w:pPr>
        <w:jc w:val="both"/>
        <w:rPr>
          <w:rFonts w:asciiTheme="minorHAnsi" w:hAnsiTheme="minorHAnsi"/>
          <w:b/>
        </w:rPr>
      </w:pPr>
    </w:p>
    <w:p w14:paraId="27E91F25" w14:textId="77777777" w:rsidR="00F877FC" w:rsidRDefault="00F877FC" w:rsidP="00F877FC">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355C8EF5" w14:textId="77777777" w:rsidR="00F877FC" w:rsidRPr="0066516D" w:rsidRDefault="00F877FC" w:rsidP="00F877FC">
      <w:pPr>
        <w:ind w:left="284" w:hanging="284"/>
        <w:jc w:val="both"/>
        <w:rPr>
          <w:rFonts w:asciiTheme="minorHAnsi" w:hAnsiTheme="minorHAnsi"/>
          <w:b/>
          <w:u w:val="single"/>
        </w:rPr>
      </w:pPr>
    </w:p>
    <w:p w14:paraId="3AE50F8A" w14:textId="77777777" w:rsidR="00F877FC" w:rsidRPr="006249CF" w:rsidRDefault="00F877FC" w:rsidP="00F877FC">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188610AF" w14:textId="1234EE83" w:rsidR="00F877FC" w:rsidRPr="00993F95" w:rsidRDefault="00F877FC" w:rsidP="005E1CE1">
      <w:pPr>
        <w:numPr>
          <w:ilvl w:val="0"/>
          <w:numId w:val="39"/>
        </w:numPr>
        <w:ind w:left="284" w:hanging="284"/>
        <w:jc w:val="both"/>
        <w:rPr>
          <w:rFonts w:ascii="Calibri" w:hAnsi="Calibri"/>
        </w:rPr>
      </w:pPr>
      <w:r w:rsidRPr="00993F95">
        <w:rPr>
          <w:rFonts w:ascii="Calibri" w:hAnsi="Calibri"/>
        </w:rPr>
        <w:t xml:space="preserve">Monto de ingresos nominales del Ejercicio Fiscal 2023: deberá acreditarse con la declaración correspondiente al ejercicio fiscal del 2023; o con los estados financieros presentados ante las Secretaría de Hacienda y Crédito Público, auditados y/o dictaminados por Contador Público externo autorizado por la Secretaría de Hacienda y Crédito Público, correspondiente al ejercicio fiscal del 2023, </w:t>
      </w:r>
      <w:r w:rsidRPr="00993F95">
        <w:rPr>
          <w:rFonts w:ascii="Calibri" w:hAnsi="Calibri" w:cs="Arial"/>
        </w:rPr>
        <w:t xml:space="preserve">demostrando su capacidad financiera mediante la comprobación de que los ingresos nominales son de por lo menos el 50% de su oferta económica que presente a la Convocatoria. Incluir acuse de recepción de dicha declaración o </w:t>
      </w:r>
      <w:r w:rsidRPr="00993F95">
        <w:rPr>
          <w:rFonts w:ascii="Calibri" w:hAnsi="Calibri" w:cs="Arial"/>
        </w:rPr>
        <w:lastRenderedPageBreak/>
        <w:t xml:space="preserve">en su caso la cadena original o estados financieros dictaminados fiscalmente emitidos por un Contador Público registrado ante la Secretaría de Hacienda y Crédito Público, acreditando su personalidad mediante cédula profesional y registro ante la SHCP. </w:t>
      </w:r>
      <w:r w:rsidRPr="00993F95">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ingresos nominales mínimos requeridos no tiene alteración alguna.</w:t>
      </w:r>
    </w:p>
    <w:p w14:paraId="6A3AC8A9" w14:textId="77777777" w:rsidR="00F877FC" w:rsidRPr="006249CF" w:rsidRDefault="00F877FC" w:rsidP="00F877FC">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6C30F959" w14:textId="77777777" w:rsidR="00F877FC" w:rsidRDefault="00F877FC" w:rsidP="00F877FC">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DDAB223" w14:textId="77777777" w:rsidR="00F877FC" w:rsidRPr="00711AD9" w:rsidRDefault="00F877FC" w:rsidP="00F877FC">
      <w:pPr>
        <w:numPr>
          <w:ilvl w:val="0"/>
          <w:numId w:val="39"/>
        </w:numPr>
        <w:ind w:left="284" w:hanging="284"/>
        <w:jc w:val="both"/>
        <w:rPr>
          <w:rFonts w:ascii="Calibri" w:hAnsi="Calibri"/>
          <w:sz w:val="18"/>
          <w:szCs w:val="18"/>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39F0A449" w14:textId="77777777" w:rsidR="00F877FC" w:rsidRPr="006249CF" w:rsidRDefault="00F877FC" w:rsidP="00F877FC">
      <w:pPr>
        <w:numPr>
          <w:ilvl w:val="0"/>
          <w:numId w:val="39"/>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FDB4781" w14:textId="77777777" w:rsidR="00F877FC" w:rsidRPr="00E46689" w:rsidRDefault="00F877FC" w:rsidP="00F877FC">
      <w:pPr>
        <w:pStyle w:val="Default"/>
        <w:numPr>
          <w:ilvl w:val="0"/>
          <w:numId w:val="39"/>
        </w:numPr>
        <w:ind w:left="284" w:hanging="284"/>
        <w:jc w:val="both"/>
        <w:rPr>
          <w:rFonts w:ascii="Century Gothic" w:hAnsi="Century Gothic"/>
          <w:b/>
          <w:i/>
          <w:sz w:val="20"/>
          <w:szCs w:val="20"/>
          <w:u w:val="single"/>
        </w:rPr>
      </w:pPr>
      <w:r w:rsidRPr="006249CF">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7A530889" w14:textId="77777777" w:rsidR="00F877FC" w:rsidRPr="00BD03E9" w:rsidRDefault="00F877FC" w:rsidP="00F877FC">
      <w:pPr>
        <w:pStyle w:val="Default"/>
        <w:numPr>
          <w:ilvl w:val="0"/>
          <w:numId w:val="39"/>
        </w:numPr>
        <w:ind w:left="284" w:hanging="284"/>
        <w:jc w:val="both"/>
        <w:rPr>
          <w:rFonts w:ascii="Century Gothic" w:hAnsi="Century Gothic"/>
          <w:b/>
          <w:i/>
          <w:sz w:val="20"/>
          <w:szCs w:val="20"/>
          <w:u w:val="single"/>
        </w:rPr>
      </w:pPr>
      <w:r w:rsidRPr="00333ED6">
        <w:rPr>
          <w:rFonts w:ascii="Calibri" w:hAnsi="Calibri"/>
          <w:sz w:val="20"/>
          <w:szCs w:val="20"/>
        </w:rPr>
        <w:t>Comprobante original de pago de inscripción</w:t>
      </w:r>
      <w:r>
        <w:rPr>
          <w:rFonts w:ascii="Calibri" w:hAnsi="Calibri"/>
          <w:sz w:val="20"/>
          <w:szCs w:val="20"/>
        </w:rPr>
        <w:t>.</w:t>
      </w:r>
    </w:p>
    <w:p w14:paraId="5E7B6674" w14:textId="77777777" w:rsidR="00F877FC" w:rsidRPr="006249CF" w:rsidRDefault="00F877FC" w:rsidP="00F877FC">
      <w:pPr>
        <w:ind w:left="284"/>
        <w:jc w:val="both"/>
        <w:rPr>
          <w:rFonts w:asciiTheme="minorHAnsi" w:hAnsiTheme="minorHAnsi"/>
          <w:b/>
          <w:lang w:val="es-MX"/>
        </w:rPr>
      </w:pPr>
    </w:p>
    <w:p w14:paraId="3F16658E" w14:textId="77777777" w:rsidR="00F877FC" w:rsidRPr="006249CF" w:rsidRDefault="00F877FC" w:rsidP="00F877FC">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5942C443" w14:textId="77777777" w:rsidR="00F877FC" w:rsidRDefault="00F877FC" w:rsidP="00F877FC">
      <w:pPr>
        <w:ind w:left="284" w:right="-1"/>
        <w:jc w:val="both"/>
        <w:rPr>
          <w:rFonts w:ascii="Calibri" w:hAnsi="Calibri"/>
          <w:b/>
          <w:u w:val="single"/>
        </w:rPr>
      </w:pPr>
    </w:p>
    <w:p w14:paraId="717029B6" w14:textId="77777777" w:rsidR="00F877FC" w:rsidRDefault="00F877FC" w:rsidP="00F877FC">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w:t>
      </w:r>
      <w:r>
        <w:rPr>
          <w:rFonts w:ascii="Calibri" w:hAnsi="Calibri"/>
        </w:rPr>
        <w:t xml:space="preserve"> en un horario </w:t>
      </w:r>
      <w:r w:rsidRPr="009D0A4B">
        <w:rPr>
          <w:rFonts w:ascii="Calibri" w:hAnsi="Calibri"/>
        </w:rPr>
        <w:t>de 9:00 a 14:00 horas</w:t>
      </w:r>
      <w:r>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76FD101E" w14:textId="77777777" w:rsidR="00F877FC" w:rsidRDefault="00F877FC" w:rsidP="00F877FC">
      <w:pPr>
        <w:ind w:left="284"/>
        <w:jc w:val="both"/>
        <w:rPr>
          <w:rFonts w:ascii="Calibri" w:hAnsi="Calibri"/>
        </w:rPr>
      </w:pPr>
    </w:p>
    <w:p w14:paraId="05E899CA" w14:textId="77777777" w:rsidR="008812C0" w:rsidRDefault="008812C0" w:rsidP="00F877FC">
      <w:pPr>
        <w:ind w:left="284"/>
        <w:jc w:val="both"/>
        <w:rPr>
          <w:rFonts w:ascii="Calibri" w:hAnsi="Calibri"/>
        </w:rPr>
      </w:pPr>
    </w:p>
    <w:p w14:paraId="5E4D313C" w14:textId="77777777" w:rsidR="008812C0" w:rsidRDefault="008812C0" w:rsidP="00F877FC">
      <w:pPr>
        <w:ind w:left="284"/>
        <w:jc w:val="both"/>
        <w:rPr>
          <w:rFonts w:ascii="Calibri" w:hAnsi="Calibri"/>
        </w:rPr>
      </w:pPr>
    </w:p>
    <w:p w14:paraId="613F18F3" w14:textId="77777777" w:rsidR="00F877FC" w:rsidRDefault="00F877FC" w:rsidP="00F877FC">
      <w:pPr>
        <w:ind w:left="284"/>
        <w:jc w:val="both"/>
        <w:rPr>
          <w:rFonts w:ascii="Calibri" w:hAnsi="Calibri"/>
        </w:rPr>
      </w:pPr>
    </w:p>
    <w:p w14:paraId="4CAD1A89" w14:textId="77777777" w:rsidR="00F877FC" w:rsidRPr="00037DE1"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49"/>
        <w:jc w:val="both"/>
        <w:rPr>
          <w:rFonts w:asciiTheme="minorHAnsi" w:hAnsiTheme="minorHAnsi"/>
          <w:b/>
        </w:rPr>
      </w:pPr>
      <w:r>
        <w:rPr>
          <w:rFonts w:asciiTheme="minorHAnsi" w:hAnsiTheme="minorHAnsi"/>
          <w:b/>
        </w:rPr>
        <w:lastRenderedPageBreak/>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27DFE811" w14:textId="77777777" w:rsidR="00F877FC" w:rsidRPr="00037DE1" w:rsidRDefault="00F877FC" w:rsidP="00F877FC">
      <w:pPr>
        <w:ind w:right="49"/>
        <w:jc w:val="both"/>
        <w:rPr>
          <w:rFonts w:asciiTheme="minorHAnsi" w:hAnsiTheme="minorHAnsi"/>
          <w:b/>
        </w:rPr>
      </w:pPr>
    </w:p>
    <w:p w14:paraId="53D69609" w14:textId="77777777" w:rsidR="00F877FC" w:rsidRDefault="00F877FC" w:rsidP="00F877FC">
      <w:pPr>
        <w:pStyle w:val="Prrafodelista"/>
        <w:numPr>
          <w:ilvl w:val="0"/>
          <w:numId w:val="2"/>
        </w:numPr>
        <w:ind w:left="426" w:right="49" w:hanging="284"/>
        <w:jc w:val="both"/>
        <w:rPr>
          <w:rFonts w:asciiTheme="minorHAnsi" w:hAnsiTheme="minorHAnsi"/>
          <w:b/>
          <w:u w:val="single"/>
        </w:rPr>
      </w:pPr>
      <w:r w:rsidRPr="003E6595">
        <w:rPr>
          <w:rFonts w:asciiTheme="minorHAnsi" w:hAnsiTheme="minorHAnsi"/>
          <w:b/>
          <w:u w:val="single"/>
        </w:rPr>
        <w:t>ASPECTOS GENERALES DE LAS PROPUESTAS:</w:t>
      </w:r>
    </w:p>
    <w:p w14:paraId="6A46CA82" w14:textId="77777777" w:rsidR="00F877FC" w:rsidRDefault="00F877FC" w:rsidP="00F877FC">
      <w:pPr>
        <w:ind w:left="426" w:right="49" w:hanging="284"/>
        <w:jc w:val="both"/>
        <w:rPr>
          <w:rFonts w:asciiTheme="minorHAnsi" w:hAnsiTheme="minorHAnsi"/>
          <w:b/>
          <w:u w:val="single"/>
        </w:rPr>
      </w:pPr>
    </w:p>
    <w:p w14:paraId="38D3C501" w14:textId="77777777" w:rsidR="00F877FC" w:rsidRDefault="00F877FC" w:rsidP="00F877FC">
      <w:pPr>
        <w:pStyle w:val="Ttulo1"/>
        <w:numPr>
          <w:ilvl w:val="0"/>
          <w:numId w:val="3"/>
        </w:numPr>
        <w:tabs>
          <w:tab w:val="clear" w:pos="1276"/>
          <w:tab w:val="num" w:pos="540"/>
          <w:tab w:val="right" w:pos="1418"/>
        </w:tabs>
        <w:ind w:left="426" w:right="0" w:hanging="284"/>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2F3980CB" w14:textId="77777777" w:rsidR="00F877FC" w:rsidRDefault="00F877FC" w:rsidP="00F877FC">
      <w:pPr>
        <w:numPr>
          <w:ilvl w:val="0"/>
          <w:numId w:val="3"/>
        </w:numPr>
        <w:tabs>
          <w:tab w:val="right" w:pos="1418"/>
        </w:tabs>
        <w:ind w:left="426" w:hanging="284"/>
        <w:jc w:val="both"/>
        <w:rPr>
          <w:rFonts w:asciiTheme="minorHAnsi" w:hAnsiTheme="minorHAnsi"/>
        </w:rPr>
      </w:pPr>
      <w:r w:rsidRPr="00E27A5A">
        <w:rPr>
          <w:rFonts w:asciiTheme="minorHAnsi" w:hAnsiTheme="minorHAnsi"/>
          <w:b/>
          <w:bCs/>
        </w:rPr>
        <w:t xml:space="preserve">Presentación de las Propuestas. -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4C0EC5E2" w14:textId="77777777" w:rsidR="00F877FC" w:rsidRPr="00E27A5A" w:rsidRDefault="00F877FC" w:rsidP="00F877FC">
      <w:pPr>
        <w:numPr>
          <w:ilvl w:val="0"/>
          <w:numId w:val="3"/>
        </w:numPr>
        <w:tabs>
          <w:tab w:val="right" w:pos="1418"/>
        </w:tabs>
        <w:ind w:left="426" w:hanging="284"/>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6DCA5CA5" w14:textId="77777777" w:rsidR="00F877FC" w:rsidRDefault="00F877FC" w:rsidP="00F877FC">
      <w:pPr>
        <w:pStyle w:val="Prrafodelista"/>
        <w:ind w:left="426" w:hanging="284"/>
        <w:rPr>
          <w:rFonts w:asciiTheme="minorHAnsi" w:hAnsiTheme="minorHAnsi"/>
        </w:rPr>
      </w:pPr>
    </w:p>
    <w:p w14:paraId="07511537" w14:textId="77777777" w:rsidR="00F877FC" w:rsidRPr="003E6595" w:rsidRDefault="00F877FC" w:rsidP="00F877FC">
      <w:pPr>
        <w:pStyle w:val="Prrafodelista"/>
        <w:numPr>
          <w:ilvl w:val="0"/>
          <w:numId w:val="2"/>
        </w:numPr>
        <w:tabs>
          <w:tab w:val="left" w:pos="720"/>
          <w:tab w:val="left" w:pos="9639"/>
        </w:tabs>
        <w:ind w:left="426" w:hanging="284"/>
        <w:jc w:val="both"/>
        <w:rPr>
          <w:rFonts w:asciiTheme="minorHAnsi" w:hAnsiTheme="minorHAnsi"/>
          <w:b/>
          <w:u w:val="single"/>
        </w:rPr>
      </w:pPr>
      <w:r>
        <w:rPr>
          <w:rFonts w:asciiTheme="minorHAnsi" w:hAnsiTheme="minorHAnsi"/>
          <w:b/>
          <w:u w:val="single"/>
        </w:rPr>
        <w:t>PRESENTACIÓN DE LAS PROPUESTAS:</w:t>
      </w:r>
    </w:p>
    <w:p w14:paraId="4CA7886A" w14:textId="77777777" w:rsidR="00F877FC" w:rsidRDefault="00F877FC" w:rsidP="00F877FC">
      <w:pPr>
        <w:pStyle w:val="Prrafodelista"/>
        <w:numPr>
          <w:ilvl w:val="0"/>
          <w:numId w:val="4"/>
        </w:numPr>
        <w:tabs>
          <w:tab w:val="left" w:pos="9639"/>
        </w:tabs>
        <w:ind w:left="426" w:hanging="284"/>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52293581" w14:textId="77777777" w:rsidR="00F877FC" w:rsidRPr="00E27A5A" w:rsidRDefault="00F877FC" w:rsidP="00F877FC">
      <w:pPr>
        <w:pStyle w:val="Prrafodelista"/>
        <w:numPr>
          <w:ilvl w:val="0"/>
          <w:numId w:val="4"/>
        </w:numPr>
        <w:tabs>
          <w:tab w:val="left" w:pos="9639"/>
        </w:tabs>
        <w:ind w:left="426" w:hanging="284"/>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11F67E64" w14:textId="77777777" w:rsidR="00F877FC" w:rsidRDefault="00F877FC" w:rsidP="00F877FC">
      <w:pPr>
        <w:pStyle w:val="Prrafodelista"/>
        <w:tabs>
          <w:tab w:val="left" w:pos="720"/>
          <w:tab w:val="left" w:pos="9639"/>
        </w:tabs>
        <w:ind w:left="426"/>
        <w:jc w:val="both"/>
        <w:rPr>
          <w:rFonts w:asciiTheme="minorHAnsi" w:hAnsiTheme="minorHAnsi"/>
        </w:rPr>
      </w:pPr>
    </w:p>
    <w:p w14:paraId="385B84B7" w14:textId="77777777" w:rsidR="00F877FC" w:rsidRPr="00A85BB6" w:rsidRDefault="00F877FC" w:rsidP="00F877FC">
      <w:pPr>
        <w:pStyle w:val="Prrafodelista"/>
        <w:numPr>
          <w:ilvl w:val="0"/>
          <w:numId w:val="2"/>
        </w:numPr>
        <w:ind w:left="426" w:right="49" w:hanging="284"/>
        <w:jc w:val="both"/>
        <w:rPr>
          <w:rFonts w:asciiTheme="minorHAnsi" w:hAnsiTheme="minorHAnsi"/>
          <w:b/>
          <w:bCs/>
          <w:u w:val="single"/>
        </w:rPr>
      </w:pPr>
      <w:r w:rsidRPr="00A85BB6">
        <w:rPr>
          <w:rFonts w:asciiTheme="minorHAnsi" w:hAnsiTheme="minorHAnsi"/>
          <w:b/>
          <w:bCs/>
          <w:u w:val="single"/>
        </w:rPr>
        <w:t>EL SOBRE DE DOCUMENTOS DE PROPUESTA TÉCNICA DEBERÁ CONTENER:</w:t>
      </w:r>
    </w:p>
    <w:p w14:paraId="29FF37C6" w14:textId="77777777" w:rsidR="00F877FC" w:rsidRPr="00A85BB6" w:rsidRDefault="00F877FC" w:rsidP="00F877FC">
      <w:pPr>
        <w:pStyle w:val="Prrafodelista"/>
        <w:ind w:left="426" w:right="49"/>
        <w:jc w:val="both"/>
        <w:rPr>
          <w:rFonts w:asciiTheme="minorHAnsi" w:hAnsiTheme="minorHAnsi"/>
          <w:b/>
          <w:bCs/>
        </w:rPr>
      </w:pPr>
    </w:p>
    <w:p w14:paraId="3F0B71DC" w14:textId="77777777" w:rsidR="00F877FC" w:rsidRPr="00C74492" w:rsidRDefault="00F877FC" w:rsidP="00F877FC">
      <w:pPr>
        <w:pStyle w:val="Default"/>
        <w:numPr>
          <w:ilvl w:val="0"/>
          <w:numId w:val="34"/>
        </w:numPr>
        <w:jc w:val="both"/>
        <w:rPr>
          <w:rFonts w:asciiTheme="minorHAnsi" w:hAnsiTheme="minorHAnsi"/>
          <w:sz w:val="20"/>
          <w:szCs w:val="20"/>
        </w:rPr>
      </w:pPr>
      <w:r w:rsidRPr="00C04F00">
        <w:rPr>
          <w:rFonts w:asciiTheme="minorHAnsi" w:hAnsiTheme="minorHAnsi"/>
          <w:b/>
          <w:sz w:val="20"/>
          <w:szCs w:val="20"/>
        </w:rPr>
        <w:t>ANEXO 13</w:t>
      </w:r>
      <w:r w:rsidRPr="00C74492">
        <w:rPr>
          <w:rFonts w:asciiTheme="minorHAnsi" w:hAnsiTheme="minorHAnsi"/>
          <w:sz w:val="20"/>
          <w:szCs w:val="20"/>
        </w:rPr>
        <w:t>. Cédula de entrega de documentos.</w:t>
      </w:r>
    </w:p>
    <w:p w14:paraId="351BD0FA" w14:textId="77777777" w:rsidR="00F877FC" w:rsidRPr="00C74492" w:rsidRDefault="00F877FC" w:rsidP="00F877FC">
      <w:pPr>
        <w:pStyle w:val="Default"/>
        <w:numPr>
          <w:ilvl w:val="0"/>
          <w:numId w:val="34"/>
        </w:numPr>
        <w:jc w:val="both"/>
        <w:rPr>
          <w:rFonts w:asciiTheme="minorHAnsi" w:hAnsiTheme="minorHAnsi"/>
          <w:sz w:val="20"/>
          <w:szCs w:val="20"/>
        </w:rPr>
      </w:pPr>
      <w:r w:rsidRPr="00C74492">
        <w:rPr>
          <w:rFonts w:asciiTheme="minorHAnsi" w:hAnsiTheme="minorHAnsi"/>
          <w:sz w:val="20"/>
          <w:szCs w:val="20"/>
        </w:rPr>
        <w:t>Identificación oficial vigente de quien firma las proposiciones, quien deberá contar con facultades de administración y/o dominio, o poder especial para actos de licitación pública.</w:t>
      </w:r>
    </w:p>
    <w:p w14:paraId="072CC850" w14:textId="77777777" w:rsidR="00F877FC" w:rsidRPr="003E15CC" w:rsidRDefault="00F877FC" w:rsidP="00F877FC">
      <w:pPr>
        <w:pStyle w:val="Prrafodelista"/>
        <w:numPr>
          <w:ilvl w:val="0"/>
          <w:numId w:val="34"/>
        </w:numPr>
        <w:tabs>
          <w:tab w:val="left" w:pos="1418"/>
        </w:tabs>
        <w:ind w:right="49"/>
        <w:jc w:val="both"/>
        <w:rPr>
          <w:rFonts w:asciiTheme="minorHAnsi" w:hAnsiTheme="minorHAnsi"/>
          <w:bCs/>
        </w:rPr>
      </w:pPr>
      <w:r w:rsidRPr="00C74492">
        <w:rPr>
          <w:rFonts w:asciiTheme="minorHAnsi" w:hAnsiTheme="minorHAnsi" w:cs="Verdana"/>
          <w:color w:val="000000"/>
          <w:lang w:val="es-MX" w:eastAsia="es-MX"/>
        </w:rPr>
        <w:t>Currículum de la empresa, donde manifieste</w:t>
      </w:r>
      <w:r w:rsidRPr="003E15CC">
        <w:rPr>
          <w:rFonts w:asciiTheme="minorHAnsi" w:hAnsiTheme="minorHAnsi"/>
        </w:rPr>
        <w:t xml:space="preserve"> la capacidad técnica, describiendo la infraestructura administrativa, la descripción de las instalaciones, maquinaria, equipos y demás elementos técnicos necesarios para el objeto de la presente </w:t>
      </w:r>
      <w:r>
        <w:rPr>
          <w:rFonts w:asciiTheme="minorHAnsi" w:hAnsiTheme="minorHAnsi"/>
        </w:rPr>
        <w:t>C</w:t>
      </w:r>
      <w:r w:rsidRPr="003E15CC">
        <w:rPr>
          <w:rFonts w:asciiTheme="minorHAnsi" w:hAnsiTheme="minorHAnsi"/>
        </w:rPr>
        <w:t xml:space="preserve">onvocatoria, así como una relación de las principales operaciones de ventas </w:t>
      </w:r>
      <w:r w:rsidRPr="00A85BB6">
        <w:rPr>
          <w:rFonts w:asciiTheme="minorHAnsi" w:hAnsiTheme="minorHAnsi"/>
        </w:rPr>
        <w:t xml:space="preserve">o prestación de servicios </w:t>
      </w:r>
      <w:r w:rsidRPr="003E15CC">
        <w:rPr>
          <w:rFonts w:asciiTheme="minorHAnsi" w:hAnsiTheme="minorHAnsi"/>
        </w:rPr>
        <w:t xml:space="preserve">de los últimos 12 meses. Incluir manifestación de ser proveedor del suministro </w:t>
      </w:r>
      <w:r>
        <w:rPr>
          <w:rFonts w:asciiTheme="minorHAnsi" w:hAnsiTheme="minorHAnsi"/>
        </w:rPr>
        <w:t>de MEDICAMENTO ONCOLOGICO</w:t>
      </w:r>
      <w:r w:rsidRPr="003E15CC">
        <w:rPr>
          <w:rFonts w:asciiTheme="minorHAnsi" w:hAnsiTheme="minorHAnsi"/>
        </w:rPr>
        <w:t xml:space="preserve">, que demuestre experiencia en Instituciones de Salud públicas </w:t>
      </w:r>
      <w:r>
        <w:rPr>
          <w:rFonts w:asciiTheme="minorHAnsi" w:hAnsiTheme="minorHAnsi"/>
        </w:rPr>
        <w:t>o privadas.</w:t>
      </w:r>
    </w:p>
    <w:p w14:paraId="5C0D4F19" w14:textId="77777777" w:rsidR="00F877FC" w:rsidRPr="003E15CC" w:rsidRDefault="00F877FC" w:rsidP="00F877FC">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14:paraId="05A0481B" w14:textId="77777777" w:rsidR="00F877FC" w:rsidRDefault="00F877FC" w:rsidP="00F877FC">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Escrito mediante el cual manifiesten que los productos ofertados son auténticos y que, en caso de resultar con adjudicación, se comprometen a entregar productos nuevos y de la mejor calidad.</w:t>
      </w:r>
    </w:p>
    <w:p w14:paraId="22A9574C" w14:textId="77777777" w:rsidR="00F877FC" w:rsidRPr="00E03215" w:rsidRDefault="00F877FC" w:rsidP="00F877FC">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Certificado o escrit</w:t>
      </w:r>
      <w:r>
        <w:rPr>
          <w:rFonts w:asciiTheme="minorHAnsi" w:hAnsiTheme="minorHAnsi" w:cs="Arial"/>
          <w:lang w:val="es-MX"/>
        </w:rPr>
        <w:t>o bajo protesta de decir verdad</w:t>
      </w:r>
      <w:r w:rsidRPr="003E15CC">
        <w:rPr>
          <w:rFonts w:asciiTheme="minorHAnsi" w:hAnsiTheme="minorHAnsi" w:cs="Arial"/>
          <w:lang w:val="es-MX"/>
        </w:rPr>
        <w:t xml:space="preserve"> de que cumplen con las Normas Oficiales Mexicanas o las Normas Mexicanas o Normas Internacionales aplicables y en el que manifieste que los </w:t>
      </w:r>
      <w:r>
        <w:rPr>
          <w:rFonts w:asciiTheme="minorHAnsi" w:hAnsiTheme="minorHAnsi" w:cs="Arial"/>
          <w:lang w:val="es-MX"/>
        </w:rPr>
        <w:t>insumos</w:t>
      </w:r>
      <w:r w:rsidRPr="003E15CC">
        <w:rPr>
          <w:rFonts w:asciiTheme="minorHAnsi" w:hAnsiTheme="minorHAnsi" w:cs="Arial"/>
          <w:lang w:val="es-MX"/>
        </w:rPr>
        <w:t xml:space="preserve"> que oferte cumplen con la </w:t>
      </w:r>
      <w:r w:rsidRPr="00E03215">
        <w:rPr>
          <w:rFonts w:asciiTheme="minorHAnsi" w:hAnsiTheme="minorHAnsi" w:cs="Arial"/>
          <w:lang w:val="es-MX"/>
        </w:rPr>
        <w:lastRenderedPageBreak/>
        <w:t>legislación sanitaria vigente, para l</w:t>
      </w:r>
      <w:r>
        <w:rPr>
          <w:rFonts w:asciiTheme="minorHAnsi" w:hAnsiTheme="minorHAnsi" w:cs="Arial"/>
          <w:lang w:val="es-MX"/>
        </w:rPr>
        <w:t>os</w:t>
      </w:r>
      <w:r w:rsidRPr="00E03215">
        <w:rPr>
          <w:rFonts w:asciiTheme="minorHAnsi" w:hAnsiTheme="minorHAnsi" w:cs="Arial"/>
          <w:lang w:val="es-MX"/>
        </w:rPr>
        <w:t xml:space="preserve"> </w:t>
      </w:r>
      <w:r>
        <w:rPr>
          <w:rFonts w:asciiTheme="minorHAnsi" w:hAnsiTheme="minorHAnsi" w:cs="Arial"/>
          <w:lang w:val="es-MX"/>
        </w:rPr>
        <w:t>renglones</w:t>
      </w:r>
      <w:r w:rsidRPr="00E03215">
        <w:rPr>
          <w:rFonts w:asciiTheme="minorHAnsi" w:hAnsiTheme="minorHAnsi" w:cs="Arial"/>
          <w:lang w:val="es-MX"/>
        </w:rPr>
        <w:t xml:space="preserve"> que aplica, y con las Normas Oficiales Mexicanas, las Normas Mexicanas y a falta de éstas, con las Normas Internacionales.</w:t>
      </w:r>
    </w:p>
    <w:p w14:paraId="5586CBDC" w14:textId="77777777" w:rsidR="00F877FC" w:rsidRDefault="00F877FC" w:rsidP="00F877FC">
      <w:pPr>
        <w:numPr>
          <w:ilvl w:val="0"/>
          <w:numId w:val="34"/>
        </w:numPr>
        <w:tabs>
          <w:tab w:val="left" w:pos="1134"/>
        </w:tabs>
        <w:ind w:right="49"/>
        <w:jc w:val="both"/>
        <w:rPr>
          <w:rFonts w:asciiTheme="minorHAnsi" w:hAnsiTheme="minorHAnsi"/>
        </w:rPr>
      </w:pPr>
      <w:r w:rsidRPr="00E03215">
        <w:rPr>
          <w:rFonts w:asciiTheme="minorHAnsi" w:hAnsiTheme="minorHAnsi"/>
        </w:rPr>
        <w:t>Carta bajo protesta de decir verdad que cuentan con la capacidad de distribución para atender los requerimient</w:t>
      </w:r>
      <w:r>
        <w:rPr>
          <w:rFonts w:asciiTheme="minorHAnsi" w:hAnsiTheme="minorHAnsi"/>
        </w:rPr>
        <w:t>os establecidos en estas bases.</w:t>
      </w:r>
    </w:p>
    <w:p w14:paraId="6918E889" w14:textId="41BAD44C" w:rsidR="00F877FC" w:rsidRDefault="00F877FC" w:rsidP="00F877FC">
      <w:pPr>
        <w:numPr>
          <w:ilvl w:val="0"/>
          <w:numId w:val="34"/>
        </w:numPr>
        <w:tabs>
          <w:tab w:val="left" w:pos="1134"/>
        </w:tabs>
        <w:ind w:right="49"/>
        <w:jc w:val="both"/>
        <w:rPr>
          <w:rFonts w:asciiTheme="minorHAnsi" w:hAnsiTheme="minorHAnsi"/>
        </w:rPr>
      </w:pPr>
      <w:r>
        <w:rPr>
          <w:rFonts w:asciiTheme="minorHAnsi" w:hAnsiTheme="minorHAnsi" w:cstheme="minorHAnsi"/>
        </w:rPr>
        <w:t>Deberá</w:t>
      </w:r>
      <w:r w:rsidRPr="00780E06">
        <w:rPr>
          <w:rFonts w:asciiTheme="minorHAnsi" w:hAnsiTheme="minorHAnsi" w:cstheme="minorHAnsi"/>
        </w:rPr>
        <w:t xml:space="preserve"> presentar Licencia Sanitaria a nombre del licitante</w:t>
      </w:r>
      <w:r w:rsidR="0052595A">
        <w:rPr>
          <w:rFonts w:asciiTheme="minorHAnsi" w:hAnsiTheme="minorHAnsi" w:cstheme="minorHAnsi"/>
        </w:rPr>
        <w:t>,</w:t>
      </w:r>
      <w:r w:rsidRPr="00780E06">
        <w:rPr>
          <w:rFonts w:asciiTheme="minorHAnsi" w:hAnsiTheme="minorHAnsi" w:cstheme="minorHAnsi"/>
        </w:rPr>
        <w:t xml:space="preserve"> expedida por la Secretaría de Salud con autorización para comercialización al por mayor de productos químicos farmacéuticos y que incluya dentro de sus líneas de distribución autorizada la de psicotrópicos y estupefacientes</w:t>
      </w:r>
      <w:r>
        <w:rPr>
          <w:rFonts w:asciiTheme="minorHAnsi" w:hAnsiTheme="minorHAnsi" w:cstheme="minorHAnsi"/>
        </w:rPr>
        <w:t>.</w:t>
      </w:r>
    </w:p>
    <w:p w14:paraId="7B9DABC7" w14:textId="0CCD1134" w:rsidR="00F877FC" w:rsidRPr="00E3199E" w:rsidRDefault="00F877FC" w:rsidP="00F877FC">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cstheme="minorHAnsi"/>
          <w:color w:val="000000"/>
        </w:rPr>
        <w:t xml:space="preserve">Carta de apoyo del laboratorio fabricante del </w:t>
      </w:r>
      <w:r>
        <w:rPr>
          <w:rFonts w:asciiTheme="minorHAnsi" w:hAnsiTheme="minorHAnsi" w:cstheme="minorHAnsi"/>
          <w:color w:val="000000"/>
        </w:rPr>
        <w:t>MEDICAMENTO ONCOLOGICO</w:t>
      </w:r>
      <w:r w:rsidRPr="00E3199E">
        <w:rPr>
          <w:rFonts w:asciiTheme="minorHAnsi" w:hAnsiTheme="minorHAnsi" w:cstheme="minorHAnsi"/>
          <w:color w:val="000000"/>
        </w:rPr>
        <w:t xml:space="preserve"> que se solicita en el anexo 1 de estas bases en la cual describa </w:t>
      </w:r>
      <w:r>
        <w:rPr>
          <w:rFonts w:asciiTheme="minorHAnsi" w:hAnsiTheme="minorHAnsi" w:cstheme="minorHAnsi"/>
          <w:color w:val="000000"/>
        </w:rPr>
        <w:t>el</w:t>
      </w:r>
      <w:r w:rsidRPr="00E3199E">
        <w:rPr>
          <w:rFonts w:asciiTheme="minorHAnsi" w:hAnsiTheme="minorHAnsi" w:cstheme="minorHAnsi"/>
          <w:color w:val="000000"/>
        </w:rPr>
        <w:t xml:space="preserve"> </w:t>
      </w:r>
      <w:r w:rsidR="008130E0">
        <w:rPr>
          <w:rFonts w:asciiTheme="minorHAnsi" w:hAnsiTheme="minorHAnsi" w:cstheme="minorHAnsi"/>
          <w:color w:val="000000"/>
        </w:rPr>
        <w:t>renglón</w:t>
      </w:r>
      <w:r w:rsidRPr="00E3199E">
        <w:rPr>
          <w:rFonts w:asciiTheme="minorHAnsi" w:hAnsiTheme="minorHAnsi" w:cstheme="minorHAnsi"/>
          <w:color w:val="000000"/>
        </w:rPr>
        <w:t>, marca y cantidad ofertada.</w:t>
      </w:r>
    </w:p>
    <w:p w14:paraId="6AD3F397" w14:textId="77777777" w:rsidR="00F877FC" w:rsidRPr="00E3199E" w:rsidRDefault="00F877FC" w:rsidP="00F877FC">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w:t>
      </w:r>
      <w:r>
        <w:rPr>
          <w:rFonts w:asciiTheme="minorHAnsi" w:hAnsiTheme="minorHAnsi"/>
        </w:rPr>
        <w:t>do buen servicio en la venta de insumo</w:t>
      </w:r>
      <w:r w:rsidRPr="00E3199E">
        <w:rPr>
          <w:rFonts w:asciiTheme="minorHAnsi" w:hAnsiTheme="minorHAnsi"/>
        </w:rPr>
        <w:t xml:space="preserve"> de la misma naturaleza o similar a lo requerido en esta licitación, mismas que la Convocante se reserva el derecho de verificar, para su participación en el presente evento.</w:t>
      </w:r>
    </w:p>
    <w:p w14:paraId="6034E343" w14:textId="77777777" w:rsidR="00F877FC" w:rsidRPr="003E15CC" w:rsidRDefault="00F877FC" w:rsidP="00F877FC">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Carta bajo protesta de decir verdad firmada por el representante legal, que manifieste que su representada cumple </w:t>
      </w:r>
      <w:r w:rsidRPr="00C52BA3">
        <w:rPr>
          <w:rFonts w:asciiTheme="minorHAnsi" w:hAnsiTheme="minorHAnsi"/>
          <w:color w:val="000000"/>
        </w:rPr>
        <w:t>con todos los registros sanitarios para funcionar como negocio en la venta de productos de consumo en el Sector Salud.</w:t>
      </w:r>
      <w:r w:rsidRPr="00C52BA3">
        <w:rPr>
          <w:rFonts w:asciiTheme="minorHAnsi" w:hAnsiTheme="minorHAnsi"/>
        </w:rPr>
        <w:t xml:space="preserve"> </w:t>
      </w:r>
    </w:p>
    <w:p w14:paraId="67FF6179" w14:textId="77777777" w:rsidR="00F877FC" w:rsidRPr="00AF1670" w:rsidRDefault="00F877FC" w:rsidP="00F877FC">
      <w:pPr>
        <w:pStyle w:val="Prrafodelista"/>
        <w:numPr>
          <w:ilvl w:val="0"/>
          <w:numId w:val="34"/>
        </w:numPr>
        <w:tabs>
          <w:tab w:val="left" w:pos="993"/>
        </w:tabs>
        <w:jc w:val="both"/>
        <w:rPr>
          <w:rFonts w:asciiTheme="minorHAnsi" w:hAnsiTheme="minorHAnsi"/>
          <w:color w:val="000000"/>
        </w:rPr>
      </w:pPr>
      <w:r w:rsidRPr="00AF1670">
        <w:rPr>
          <w:rFonts w:asciiTheme="minorHAnsi" w:hAnsiTheme="minorHAnsi"/>
          <w:color w:val="000000"/>
        </w:rPr>
        <w:t>Carta bajo protesta de decir verdad firmada por el representante legal en la que manifieste que el período de caducidad de</w:t>
      </w:r>
      <w:r>
        <w:rPr>
          <w:rFonts w:asciiTheme="minorHAnsi" w:hAnsiTheme="minorHAnsi"/>
          <w:color w:val="000000"/>
        </w:rPr>
        <w:t>l</w:t>
      </w:r>
      <w:r w:rsidRPr="00AF1670">
        <w:rPr>
          <w:rFonts w:asciiTheme="minorHAnsi" w:hAnsiTheme="minorHAnsi"/>
          <w:color w:val="000000"/>
        </w:rPr>
        <w:t xml:space="preserve"> </w:t>
      </w:r>
      <w:r>
        <w:rPr>
          <w:rFonts w:asciiTheme="minorHAnsi" w:hAnsiTheme="minorHAnsi"/>
          <w:color w:val="000000"/>
        </w:rPr>
        <w:t>MEDICAMENTO ONCOLOGICO</w:t>
      </w:r>
      <w:r w:rsidRPr="00AF1670">
        <w:rPr>
          <w:rFonts w:asciiTheme="minorHAnsi" w:hAnsiTheme="minorHAnsi"/>
          <w:color w:val="000000"/>
        </w:rPr>
        <w:t xml:space="preserve"> ofertado deberá ser de 1-un año, como mínimo, contado a partir de</w:t>
      </w:r>
      <w:r>
        <w:rPr>
          <w:rFonts w:asciiTheme="minorHAnsi" w:hAnsiTheme="minorHAnsi"/>
          <w:color w:val="000000"/>
        </w:rPr>
        <w:t xml:space="preserve"> la recepción en la Unidad Aplicativa</w:t>
      </w:r>
      <w:r w:rsidRPr="00AF1670">
        <w:rPr>
          <w:rFonts w:asciiTheme="minorHAnsi" w:hAnsiTheme="minorHAnsi"/>
          <w:color w:val="000000"/>
        </w:rPr>
        <w:t xml:space="preserve"> de la Convocante, así </w:t>
      </w:r>
      <w:r>
        <w:rPr>
          <w:rFonts w:asciiTheme="minorHAnsi" w:hAnsiTheme="minorHAnsi"/>
          <w:color w:val="000000"/>
        </w:rPr>
        <w:t>mismo, se compromete cambiar el</w:t>
      </w:r>
      <w:r w:rsidRPr="00AF1670">
        <w:rPr>
          <w:rFonts w:asciiTheme="minorHAnsi" w:hAnsiTheme="minorHAnsi"/>
          <w:color w:val="000000"/>
        </w:rPr>
        <w:t xml:space="preserve"> </w:t>
      </w:r>
      <w:r>
        <w:rPr>
          <w:rFonts w:asciiTheme="minorHAnsi" w:hAnsiTheme="minorHAnsi"/>
          <w:color w:val="000000"/>
        </w:rPr>
        <w:t>MEDICAMENTO ONCOLOGICO</w:t>
      </w:r>
      <w:r w:rsidRPr="00C04F00">
        <w:rPr>
          <w:rFonts w:asciiTheme="minorHAnsi" w:hAnsiTheme="minorHAnsi"/>
          <w:color w:val="000000"/>
        </w:rPr>
        <w:t xml:space="preserve"> que</w:t>
      </w:r>
      <w:r>
        <w:rPr>
          <w:rFonts w:asciiTheme="minorHAnsi" w:hAnsiTheme="minorHAnsi"/>
          <w:color w:val="000000"/>
        </w:rPr>
        <w:t xml:space="preserve"> por algún motivo no fuere</w:t>
      </w:r>
      <w:r w:rsidRPr="00AF1670">
        <w:rPr>
          <w:rFonts w:asciiTheme="minorHAnsi" w:hAnsiTheme="minorHAnsi"/>
          <w:color w:val="000000"/>
        </w:rPr>
        <w:t xml:space="preserve"> consumidos, tres meses antes de su caducidad de acuerdo a los lotes entregados en sus facturas.</w:t>
      </w:r>
    </w:p>
    <w:p w14:paraId="4B4B3A85" w14:textId="77777777" w:rsidR="00F877FC" w:rsidRPr="0030368D" w:rsidRDefault="00F877FC" w:rsidP="00F877FC">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Copia Simple del Registro Sanitario </w:t>
      </w:r>
      <w:r w:rsidRPr="00C04F00">
        <w:rPr>
          <w:rFonts w:asciiTheme="minorHAnsi" w:hAnsiTheme="minorHAnsi"/>
          <w:color w:val="000000"/>
        </w:rPr>
        <w:t xml:space="preserve">del </w:t>
      </w:r>
      <w:r>
        <w:rPr>
          <w:rFonts w:asciiTheme="minorHAnsi" w:hAnsiTheme="minorHAnsi"/>
          <w:color w:val="000000"/>
        </w:rPr>
        <w:t>MEDICAMENTO ONCOLOGICO</w:t>
      </w:r>
      <w:r w:rsidRPr="00C04F00">
        <w:rPr>
          <w:rFonts w:asciiTheme="minorHAnsi" w:hAnsiTheme="minorHAnsi"/>
          <w:color w:val="000000"/>
        </w:rPr>
        <w:t xml:space="preserve"> ofertado</w:t>
      </w:r>
      <w:r w:rsidRPr="0030368D">
        <w:rPr>
          <w:rFonts w:asciiTheme="minorHAnsi" w:hAnsiTheme="minorHAnsi"/>
          <w:color w:val="000000"/>
        </w:rPr>
        <w:t>.</w:t>
      </w:r>
    </w:p>
    <w:p w14:paraId="2010D8CF" w14:textId="77777777" w:rsidR="00F877FC" w:rsidRPr="0030368D" w:rsidRDefault="00F877FC" w:rsidP="00F877FC">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Cd o USB que contenga el total de los documentos incluidos en el sobre técnico en formato </w:t>
      </w:r>
      <w:proofErr w:type="spellStart"/>
      <w:r w:rsidRPr="0030368D">
        <w:rPr>
          <w:rFonts w:asciiTheme="minorHAnsi" w:hAnsiTheme="minorHAnsi"/>
          <w:color w:val="000000"/>
        </w:rPr>
        <w:t>pdf</w:t>
      </w:r>
      <w:proofErr w:type="spellEnd"/>
      <w:r w:rsidRPr="0030368D">
        <w:rPr>
          <w:rFonts w:asciiTheme="minorHAnsi" w:hAnsiTheme="minorHAnsi"/>
          <w:color w:val="000000"/>
        </w:rPr>
        <w:t xml:space="preserve">, </w:t>
      </w:r>
      <w:proofErr w:type="spellStart"/>
      <w:r w:rsidRPr="0030368D">
        <w:rPr>
          <w:rFonts w:asciiTheme="minorHAnsi" w:hAnsiTheme="minorHAnsi"/>
          <w:color w:val="000000"/>
        </w:rPr>
        <w:t>word</w:t>
      </w:r>
      <w:proofErr w:type="spellEnd"/>
      <w:r w:rsidRPr="0030368D">
        <w:rPr>
          <w:rFonts w:asciiTheme="minorHAnsi" w:hAnsiTheme="minorHAnsi"/>
          <w:color w:val="000000"/>
        </w:rPr>
        <w:t xml:space="preserve"> o Excel, el cual se requiere únicamente para agilizar la conducción del evento.</w:t>
      </w:r>
    </w:p>
    <w:p w14:paraId="415A4488" w14:textId="77777777" w:rsidR="00F877FC" w:rsidRPr="003E15CC" w:rsidRDefault="00F877FC" w:rsidP="00F877FC">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5</w:t>
      </w:r>
      <w:r w:rsidRPr="003E15CC">
        <w:rPr>
          <w:rFonts w:asciiTheme="minorHAnsi" w:hAnsiTheme="minorHAnsi"/>
        </w:rPr>
        <w:t xml:space="preserve">. </w:t>
      </w:r>
      <w:r w:rsidRPr="003E15CC">
        <w:rPr>
          <w:rFonts w:asciiTheme="minorHAnsi" w:hAnsiTheme="minorHAnsi" w:cs="Arial"/>
        </w:rPr>
        <w:t>Carta de presentación de proposiciones</w:t>
      </w:r>
      <w:r w:rsidRPr="003E15CC">
        <w:rPr>
          <w:rFonts w:asciiTheme="minorHAnsi" w:hAnsiTheme="minorHAnsi"/>
          <w:color w:val="000000"/>
        </w:rPr>
        <w:t>.</w:t>
      </w:r>
    </w:p>
    <w:p w14:paraId="3F03EC40" w14:textId="77777777" w:rsidR="00F877FC" w:rsidRPr="002F3EDC" w:rsidRDefault="00F877FC" w:rsidP="00F877FC">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7</w:t>
      </w:r>
      <w:r w:rsidRPr="003E15CC">
        <w:rPr>
          <w:rFonts w:asciiTheme="minorHAnsi" w:hAnsiTheme="minorHAnsi" w:cstheme="minorHAnsi"/>
        </w:rPr>
        <w:t xml:space="preserve">. Declaración de no encontrarse en alguno de los supuestos establecidos en los </w:t>
      </w:r>
      <w:r w:rsidRPr="003E15CC">
        <w:rPr>
          <w:rFonts w:asciiTheme="minorHAnsi" w:hAnsiTheme="minorHAnsi" w:cstheme="minorHAnsi"/>
          <w:i/>
        </w:rPr>
        <w:t>Artículos 37 y 95</w:t>
      </w:r>
      <w:r>
        <w:rPr>
          <w:rFonts w:asciiTheme="minorHAnsi" w:hAnsiTheme="minorHAnsi" w:cstheme="minorHAnsi"/>
        </w:rPr>
        <w:t xml:space="preserve"> de la Ley </w:t>
      </w:r>
      <w:r w:rsidRPr="003E15CC">
        <w:rPr>
          <w:rFonts w:asciiTheme="minorHAnsi" w:hAnsiTheme="minorHAnsi" w:cs="Arial"/>
        </w:rPr>
        <w:t xml:space="preserve">y </w:t>
      </w:r>
      <w:r w:rsidRPr="003E15CC">
        <w:rPr>
          <w:rFonts w:asciiTheme="minorHAnsi" w:hAnsiTheme="minorHAnsi" w:cs="Arial"/>
          <w:i/>
        </w:rPr>
        <w:t>Artículo 38</w:t>
      </w:r>
      <w:r w:rsidRPr="003E15CC">
        <w:rPr>
          <w:rFonts w:asciiTheme="minorHAnsi" w:hAnsiTheme="minorHAnsi" w:cs="Arial"/>
        </w:rPr>
        <w:t xml:space="preserve"> del Reglamento de la Ley de Adquisiciones</w:t>
      </w:r>
      <w:r w:rsidRPr="00C04F00">
        <w:rPr>
          <w:rFonts w:asciiTheme="minorHAnsi" w:hAnsiTheme="minorHAnsi" w:cs="Arial"/>
        </w:rPr>
        <w:t>, Arrendamientos</w:t>
      </w:r>
      <w:r w:rsidRPr="003E15CC">
        <w:rPr>
          <w:rFonts w:asciiTheme="minorHAnsi" w:hAnsiTheme="minorHAnsi" w:cs="Arial"/>
        </w:rPr>
        <w:t xml:space="preserve"> y Contrataciones de Servicios del Estado de Nuevo León</w:t>
      </w:r>
      <w:r w:rsidRPr="003E15CC">
        <w:rPr>
          <w:rFonts w:asciiTheme="minorHAnsi" w:hAnsiTheme="minorHAnsi" w:cstheme="minorHAnsi"/>
        </w:rPr>
        <w:t xml:space="preserve">, Declaración de integridad y Certificado de Determinación Independiente de </w:t>
      </w:r>
      <w:r w:rsidRPr="002F3EDC">
        <w:rPr>
          <w:rFonts w:asciiTheme="minorHAnsi" w:hAnsiTheme="minorHAnsi" w:cstheme="minorHAnsi"/>
        </w:rPr>
        <w:t>Propuesta.</w:t>
      </w:r>
    </w:p>
    <w:p w14:paraId="148B1ABC" w14:textId="77777777" w:rsidR="00F877FC" w:rsidRPr="002F3EDC" w:rsidRDefault="00F877FC" w:rsidP="00F877FC">
      <w:pPr>
        <w:numPr>
          <w:ilvl w:val="0"/>
          <w:numId w:val="34"/>
        </w:numPr>
        <w:tabs>
          <w:tab w:val="left" w:pos="1134"/>
        </w:tabs>
        <w:ind w:right="49"/>
        <w:jc w:val="both"/>
        <w:rPr>
          <w:rFonts w:asciiTheme="minorHAnsi" w:hAnsiTheme="minorHAnsi"/>
          <w:color w:val="000000"/>
        </w:rPr>
      </w:pPr>
      <w:r w:rsidRPr="002F3EDC">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2F3EDC">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2F3EDC">
        <w:rPr>
          <w:rFonts w:asciiTheme="minorHAnsi" w:hAnsiTheme="minorHAnsi" w:cs="Arial"/>
          <w:b/>
          <w:bCs/>
          <w:lang w:val="es-MX"/>
        </w:rPr>
        <w:t>Anexo 9”</w:t>
      </w:r>
      <w:r w:rsidRPr="002F3EDC">
        <w:rPr>
          <w:rFonts w:asciiTheme="minorHAnsi" w:hAnsiTheme="minorHAnsi" w:cs="Arial"/>
          <w:bCs/>
          <w:lang w:val="es-MX"/>
        </w:rPr>
        <w:t xml:space="preserve">; o con las reglas de origen correspondientes a los capítulos de compras del sector público de los tratados de libre comercio, citados en el numeral 1, utilizando el formato del </w:t>
      </w:r>
      <w:r w:rsidRPr="002F3EDC">
        <w:rPr>
          <w:rFonts w:asciiTheme="minorHAnsi" w:hAnsiTheme="minorHAnsi" w:cs="Arial"/>
          <w:b/>
          <w:bCs/>
          <w:lang w:val="es-MX"/>
        </w:rPr>
        <w:t>Anexo “9-A”</w:t>
      </w:r>
      <w:r w:rsidRPr="002F3EDC">
        <w:rPr>
          <w:rFonts w:asciiTheme="minorHAnsi" w:hAnsiTheme="minorHAnsi" w:cs="Arial"/>
          <w:bCs/>
          <w:lang w:val="es-MX"/>
        </w:rPr>
        <w:t>.</w:t>
      </w:r>
      <w:r w:rsidRPr="002F3EDC">
        <w:rPr>
          <w:rFonts w:asciiTheme="minorHAnsi" w:hAnsiTheme="minorHAnsi"/>
          <w:color w:val="000000"/>
        </w:rPr>
        <w:t xml:space="preserve"> </w:t>
      </w:r>
      <w:proofErr w:type="spellStart"/>
      <w:r w:rsidRPr="002F3EDC">
        <w:rPr>
          <w:rFonts w:asciiTheme="minorHAnsi" w:hAnsiTheme="minorHAnsi"/>
          <w:color w:val="000000"/>
        </w:rPr>
        <w:t>ii</w:t>
      </w:r>
      <w:proofErr w:type="spellEnd"/>
      <w:r w:rsidRPr="002F3EDC">
        <w:rPr>
          <w:rFonts w:asciiTheme="minorHAnsi" w:hAnsiTheme="minorHAnsi"/>
          <w:color w:val="000000"/>
        </w:rPr>
        <w:t xml:space="preserve">.- </w:t>
      </w:r>
      <w:r w:rsidRPr="002F3EDC">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2F3EDC">
        <w:rPr>
          <w:rFonts w:asciiTheme="minorHAnsi" w:hAnsiTheme="minorHAnsi" w:cs="Arial"/>
          <w:b/>
          <w:bCs/>
          <w:lang w:val="es-MX"/>
        </w:rPr>
        <w:t>Anexo “9-B”.</w:t>
      </w:r>
    </w:p>
    <w:p w14:paraId="378D5CB7" w14:textId="77777777" w:rsidR="00F877FC" w:rsidRPr="003E15CC" w:rsidRDefault="00F877FC" w:rsidP="00F877FC">
      <w:pPr>
        <w:numPr>
          <w:ilvl w:val="0"/>
          <w:numId w:val="34"/>
        </w:numPr>
        <w:tabs>
          <w:tab w:val="left" w:pos="1134"/>
        </w:tabs>
        <w:ind w:right="49"/>
        <w:jc w:val="both"/>
        <w:rPr>
          <w:rFonts w:asciiTheme="minorHAnsi" w:hAnsiTheme="minorHAnsi"/>
          <w:color w:val="000000"/>
        </w:rPr>
      </w:pPr>
      <w:r w:rsidRPr="002F3EDC">
        <w:rPr>
          <w:rFonts w:asciiTheme="minorHAnsi" w:hAnsiTheme="minorHAnsi"/>
          <w:b/>
        </w:rPr>
        <w:t>ANEXO 11</w:t>
      </w:r>
      <w:r w:rsidRPr="002F3EDC">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w:t>
      </w:r>
      <w:r w:rsidRPr="003E15CC">
        <w:rPr>
          <w:rFonts w:asciiTheme="minorHAnsi" w:hAnsiTheme="minorHAnsi"/>
        </w:rPr>
        <w:t xml:space="preserve"> de la Ley, con el propósito de evadir los efectos de la inhabilitación.</w:t>
      </w:r>
    </w:p>
    <w:p w14:paraId="452A97B8" w14:textId="77777777" w:rsidR="00F877FC" w:rsidRPr="002F2484" w:rsidRDefault="00F877FC" w:rsidP="00F877FC">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12</w:t>
      </w:r>
      <w:r w:rsidRPr="003E15CC">
        <w:rPr>
          <w:rFonts w:asciiTheme="minorHAnsi" w:hAnsiTheme="minorHAnsi" w:cstheme="minorHAnsi"/>
        </w:rPr>
        <w:t>. Escrito a que hace referencia a la Estratificación de Micro, Pequeña o Mediana empresa.</w:t>
      </w:r>
    </w:p>
    <w:p w14:paraId="6CB49B6B" w14:textId="77777777" w:rsidR="00F877FC" w:rsidRPr="003E15CC" w:rsidRDefault="00F877FC" w:rsidP="00F877FC">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67BB506E" w14:textId="77777777" w:rsidR="00F877FC" w:rsidRPr="00DA532A" w:rsidRDefault="00F877FC" w:rsidP="00F877FC">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rPr>
        <w:t>Escrito indicando que en caso de violaciones en materia de derechos inherentes a la propiedad intelectual asumirán la responsabilidad correspondiente.</w:t>
      </w:r>
    </w:p>
    <w:p w14:paraId="18096FD8" w14:textId="77777777" w:rsidR="00F877FC" w:rsidRPr="00E45673" w:rsidRDefault="00F877FC" w:rsidP="00F877FC">
      <w:pPr>
        <w:numPr>
          <w:ilvl w:val="0"/>
          <w:numId w:val="34"/>
        </w:numPr>
        <w:tabs>
          <w:tab w:val="left" w:pos="1134"/>
        </w:tabs>
        <w:ind w:right="49"/>
        <w:jc w:val="both"/>
        <w:rPr>
          <w:rFonts w:asciiTheme="minorHAnsi" w:hAnsiTheme="minorHAnsi"/>
          <w:color w:val="000000"/>
        </w:rPr>
      </w:pPr>
      <w:bookmarkStart w:id="0" w:name="_Hlk149303256"/>
      <w:r w:rsidRPr="00223D05">
        <w:rPr>
          <w:rFonts w:asciiTheme="minorHAnsi" w:hAnsiTheme="minorHAnsi" w:cstheme="minorHAnsi"/>
        </w:rPr>
        <w:lastRenderedPageBreak/>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0"/>
    </w:p>
    <w:p w14:paraId="3D1469D1" w14:textId="77777777" w:rsidR="00F877FC" w:rsidRPr="00E45673" w:rsidRDefault="00F877FC" w:rsidP="00F877FC">
      <w:pPr>
        <w:numPr>
          <w:ilvl w:val="0"/>
          <w:numId w:val="34"/>
        </w:numPr>
        <w:tabs>
          <w:tab w:val="left" w:pos="1134"/>
        </w:tabs>
        <w:ind w:right="49"/>
        <w:jc w:val="both"/>
        <w:rPr>
          <w:rFonts w:asciiTheme="minorHAnsi" w:hAnsiTheme="minorHAnsi"/>
          <w:color w:val="000000"/>
        </w:rPr>
      </w:pPr>
      <w:r w:rsidRPr="00E45673">
        <w:rPr>
          <w:rFonts w:asciiTheme="minorHAnsi" w:hAnsiTheme="minorHAnsi" w:cs="Arial"/>
          <w:lang w:val="es-MX"/>
        </w:rPr>
        <w:t xml:space="preserve">Carta mediante la cual manifieste que su giro comercial comprende el suministro de </w:t>
      </w:r>
      <w:r>
        <w:rPr>
          <w:rFonts w:asciiTheme="minorHAnsi" w:hAnsiTheme="minorHAnsi" w:cs="Arial"/>
          <w:lang w:val="es-MX"/>
        </w:rPr>
        <w:t>MEDICAMENTO ONCOLOGICO</w:t>
      </w:r>
      <w:r w:rsidRPr="00E45673">
        <w:rPr>
          <w:rFonts w:asciiTheme="minorHAnsi" w:hAnsiTheme="minorHAnsi" w:cs="Arial"/>
          <w:lang w:val="es-MX"/>
        </w:rPr>
        <w:t>.</w:t>
      </w:r>
    </w:p>
    <w:p w14:paraId="532C412E" w14:textId="77777777" w:rsidR="00F877FC" w:rsidRPr="003E15CC" w:rsidRDefault="00F877FC" w:rsidP="00F877FC">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3CD5BC6" w14:textId="77777777" w:rsidR="00F877FC" w:rsidRPr="00F906AB" w:rsidRDefault="00F877FC" w:rsidP="00F877FC">
      <w:pPr>
        <w:numPr>
          <w:ilvl w:val="0"/>
          <w:numId w:val="34"/>
        </w:numPr>
        <w:tabs>
          <w:tab w:val="left" w:pos="1134"/>
        </w:tabs>
        <w:ind w:right="49"/>
        <w:jc w:val="both"/>
        <w:rPr>
          <w:rFonts w:asciiTheme="minorHAnsi" w:hAnsiTheme="minorHAnsi" w:cs="Arial"/>
          <w:lang w:val="es-MX"/>
        </w:rPr>
      </w:pPr>
      <w:r w:rsidRPr="003E15CC">
        <w:rPr>
          <w:rFonts w:asciiTheme="minorHAnsi" w:hAnsiTheme="minorHAnsi" w:cs="Arial"/>
        </w:rPr>
        <w:t>Para el caso del</w:t>
      </w:r>
      <w:r w:rsidRPr="003E15CC">
        <w:rPr>
          <w:rFonts w:asciiTheme="minorHAnsi" w:hAnsiTheme="minorHAnsi" w:cs="Arial"/>
          <w:lang w:val="es-MX"/>
        </w:rPr>
        <w:t xml:space="preserve">(los) </w:t>
      </w:r>
      <w:r w:rsidRPr="003E15CC">
        <w:rPr>
          <w:rFonts w:asciiTheme="minorHAnsi" w:hAnsiTheme="minorHAnsi" w:cs="Arial"/>
          <w:bCs/>
          <w:lang w:val="es-MX"/>
        </w:rPr>
        <w:t>PARTICIPANTE(s)</w:t>
      </w:r>
      <w:r w:rsidRPr="003E15CC">
        <w:rPr>
          <w:rFonts w:asciiTheme="minorHAnsi" w:hAnsiTheme="minorHAnsi" w:cs="Arial"/>
          <w:lang w:val="es-MX"/>
        </w:rPr>
        <w:t xml:space="preserve"> que opte(n) por la presentación conjunta de propuestas, de conformidad con los </w:t>
      </w:r>
      <w:r w:rsidRPr="003E15CC">
        <w:rPr>
          <w:rFonts w:asciiTheme="minorHAnsi" w:hAnsiTheme="minorHAnsi" w:cs="Arial"/>
          <w:i/>
          <w:lang w:val="es-MX"/>
        </w:rPr>
        <w:t>Artículos 36</w:t>
      </w:r>
      <w:r w:rsidRPr="003E15CC">
        <w:rPr>
          <w:rFonts w:asciiTheme="minorHAnsi" w:hAnsiTheme="minorHAnsi" w:cs="Arial"/>
          <w:lang w:val="es-MX"/>
        </w:rPr>
        <w:t xml:space="preserve"> de la Ley de Adquisiciones, Arrendamientos y Contratación de Servicios</w:t>
      </w:r>
      <w:r w:rsidRPr="003E15CC">
        <w:rPr>
          <w:rFonts w:asciiTheme="minorHAnsi" w:hAnsiTheme="minorHAnsi" w:cs="Arial"/>
          <w:bCs/>
          <w:lang w:val="es-MX"/>
        </w:rPr>
        <w:t xml:space="preserve"> del Estado de Nuevo León </w:t>
      </w:r>
      <w:r w:rsidRPr="003E15CC">
        <w:rPr>
          <w:rFonts w:asciiTheme="minorHAnsi" w:hAnsiTheme="minorHAnsi" w:cs="Arial"/>
          <w:lang w:val="es-MX"/>
        </w:rPr>
        <w:t xml:space="preserve">y </w:t>
      </w:r>
      <w:r w:rsidRPr="003E15CC">
        <w:rPr>
          <w:rFonts w:asciiTheme="minorHAnsi" w:hAnsiTheme="minorHAnsi" w:cs="Arial"/>
          <w:i/>
          <w:lang w:val="es-MX"/>
        </w:rPr>
        <w:t>76</w:t>
      </w:r>
      <w:r w:rsidRPr="003E15CC">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3E15CC">
        <w:rPr>
          <w:rFonts w:asciiTheme="minorHAnsi" w:hAnsiTheme="minorHAnsi"/>
          <w:lang w:val="es-MX"/>
        </w:rPr>
        <w:t>Las personas que integran</w:t>
      </w:r>
      <w:r w:rsidRPr="003E15CC">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3E15CC">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Pr>
          <w:rFonts w:asciiTheme="minorHAnsi" w:hAnsiTheme="minorHAnsi" w:cs="Arial"/>
          <w:lang w:val="es-MX"/>
        </w:rPr>
        <w:t>INTER</w:t>
      </w:r>
      <w:r w:rsidRPr="003E15CC">
        <w:rPr>
          <w:rFonts w:asciiTheme="minorHAnsi" w:hAnsiTheme="minorHAnsi" w:cs="Arial"/>
          <w:lang w:val="es-MX"/>
        </w:rPr>
        <w:t xml:space="preserve">NACIONAL </w:t>
      </w:r>
      <w:r>
        <w:rPr>
          <w:rFonts w:asciiTheme="minorHAnsi" w:hAnsiTheme="minorHAnsi" w:cs="Arial"/>
          <w:lang w:val="es-MX"/>
        </w:rPr>
        <w:t xml:space="preserve">BAJO LA COBERTURA DE TRATADOS </w:t>
      </w:r>
      <w:r w:rsidRPr="003E15CC">
        <w:rPr>
          <w:rFonts w:asciiTheme="minorHAnsi" w:hAnsiTheme="minorHAnsi" w:cs="Arial"/>
          <w:lang w:val="es-MX"/>
        </w:rPr>
        <w:t xml:space="preserve">PRESENCIAL; Descripción de las partes objeto del contrato que corresponderá cumplir a cada persona integrante, así como la manera en que se exigirá el </w:t>
      </w:r>
      <w:r w:rsidRPr="003E15CC">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3E15CC">
        <w:rPr>
          <w:rFonts w:asciiTheme="minorHAnsi" w:hAnsiTheme="minorHAnsi" w:cstheme="minorHAnsi"/>
          <w:i/>
        </w:rPr>
        <w:t xml:space="preserve"> En caso de que no participen en propuestas conjuntas deberá manifestarlo por escrito, sin que la omisión de dicho escrito sea motivo de rechazo</w:t>
      </w:r>
      <w:r w:rsidRPr="003E15CC">
        <w:rPr>
          <w:rFonts w:asciiTheme="minorHAnsi" w:hAnsiTheme="minorHAnsi" w:cstheme="minorHAnsi"/>
        </w:rPr>
        <w:t>.</w:t>
      </w:r>
    </w:p>
    <w:p w14:paraId="5846A181" w14:textId="77777777" w:rsidR="00F877FC" w:rsidRPr="00F906AB" w:rsidRDefault="00F877FC" w:rsidP="00F877FC">
      <w:pPr>
        <w:numPr>
          <w:ilvl w:val="0"/>
          <w:numId w:val="34"/>
        </w:numPr>
        <w:tabs>
          <w:tab w:val="left" w:pos="1134"/>
        </w:tabs>
        <w:ind w:right="49"/>
        <w:jc w:val="both"/>
        <w:rPr>
          <w:rFonts w:asciiTheme="minorHAnsi" w:hAnsiTheme="minorHAnsi"/>
          <w:color w:val="000000"/>
        </w:rPr>
      </w:pPr>
      <w:bookmarkStart w:id="1" w:name="_Hlk156291867"/>
      <w:r w:rsidRPr="00BB4B65">
        <w:rPr>
          <w:rFonts w:asciiTheme="minorHAnsi" w:hAnsiTheme="minorHAnsi" w:cs="Arial"/>
        </w:rPr>
        <w:t>Recibo de pago de Inscripción a la Licitación.</w:t>
      </w:r>
      <w:bookmarkEnd w:id="1"/>
    </w:p>
    <w:p w14:paraId="28AEC541" w14:textId="77777777" w:rsidR="00F877FC" w:rsidRDefault="00F877FC" w:rsidP="00F877FC">
      <w:pPr>
        <w:rPr>
          <w:rFonts w:asciiTheme="minorHAnsi" w:hAnsiTheme="minorHAnsi" w:cs="Arial"/>
          <w:lang w:val="es-MX"/>
        </w:rPr>
      </w:pPr>
    </w:p>
    <w:p w14:paraId="22C2C97B" w14:textId="77777777" w:rsidR="00F877FC" w:rsidRDefault="00F877FC" w:rsidP="00F877FC">
      <w:pPr>
        <w:rPr>
          <w:rFonts w:asciiTheme="minorHAnsi" w:hAnsiTheme="minorHAnsi" w:cs="Arial"/>
          <w:lang w:val="es-MX"/>
        </w:rPr>
      </w:pPr>
    </w:p>
    <w:p w14:paraId="25B839BE" w14:textId="77777777" w:rsidR="00F877FC" w:rsidRPr="00A16B2E" w:rsidRDefault="00F877FC" w:rsidP="00F877F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278C017F" w14:textId="77777777" w:rsidR="00F877FC" w:rsidRPr="00A16B2E" w:rsidRDefault="00F877FC" w:rsidP="00F877FC">
      <w:pPr>
        <w:ind w:left="720" w:right="180"/>
        <w:jc w:val="both"/>
        <w:outlineLvl w:val="0"/>
        <w:rPr>
          <w:rFonts w:ascii="Calibri" w:hAnsi="Calibri"/>
          <w:b/>
          <w:bCs/>
        </w:rPr>
      </w:pPr>
    </w:p>
    <w:p w14:paraId="412225F3" w14:textId="77777777" w:rsidR="00F877FC" w:rsidRPr="00946914" w:rsidRDefault="00F877FC" w:rsidP="00F877FC">
      <w:pPr>
        <w:numPr>
          <w:ilvl w:val="0"/>
          <w:numId w:val="11"/>
        </w:numPr>
        <w:ind w:right="180"/>
        <w:jc w:val="both"/>
        <w:rPr>
          <w:rFonts w:ascii="Calibri" w:hAnsi="Calibri"/>
          <w:bCs/>
        </w:rPr>
      </w:pPr>
      <w:r>
        <w:rPr>
          <w:rFonts w:ascii="Calibri" w:hAnsi="Calibri"/>
          <w:b/>
          <w:bCs/>
        </w:rPr>
        <w:t>ANEXOS 3 y 4.</w:t>
      </w:r>
    </w:p>
    <w:p w14:paraId="5616B9B0" w14:textId="77777777" w:rsidR="00F877FC" w:rsidRPr="00DA532A" w:rsidRDefault="00F877FC" w:rsidP="00F877FC">
      <w:pPr>
        <w:numPr>
          <w:ilvl w:val="0"/>
          <w:numId w:val="11"/>
        </w:numPr>
        <w:ind w:right="180"/>
        <w:jc w:val="both"/>
        <w:rPr>
          <w:rFonts w:ascii="Calibri" w:hAnsi="Calibri"/>
          <w:bCs/>
        </w:rPr>
      </w:pPr>
      <w:r w:rsidRPr="00943342">
        <w:rPr>
          <w:rFonts w:asciiTheme="minorHAnsi" w:hAnsiTheme="minorHAnsi"/>
          <w:bCs/>
        </w:rPr>
        <w:t>CD o USB que contenga el desglose de la oferta económica en formato Excel</w:t>
      </w:r>
      <w:r>
        <w:rPr>
          <w:rFonts w:asciiTheme="minorHAnsi" w:hAnsiTheme="minorHAnsi"/>
          <w:bCs/>
        </w:rPr>
        <w:t xml:space="preserve">, </w:t>
      </w:r>
      <w:r w:rsidRPr="00253114">
        <w:rPr>
          <w:rFonts w:asciiTheme="minorHAnsi" w:hAnsiTheme="minorHAnsi"/>
          <w:bCs/>
        </w:rPr>
        <w:t>el cual se requiere únicamente para agilizar la conducción del evento.</w:t>
      </w:r>
      <w:r>
        <w:rPr>
          <w:rFonts w:asciiTheme="minorHAnsi" w:hAnsiTheme="minorHAnsi"/>
          <w:bCs/>
        </w:rPr>
        <w:t xml:space="preserve"> (La cual deberá presentarse a 2 decimales).</w:t>
      </w:r>
    </w:p>
    <w:p w14:paraId="40DE69AF" w14:textId="77777777" w:rsidR="00F877FC" w:rsidRPr="00203B62" w:rsidRDefault="00F877FC" w:rsidP="00F877FC">
      <w:pPr>
        <w:numPr>
          <w:ilvl w:val="0"/>
          <w:numId w:val="11"/>
        </w:numPr>
        <w:ind w:right="180"/>
        <w:jc w:val="both"/>
        <w:rPr>
          <w:rFonts w:ascii="Calibri" w:hAnsi="Calibri"/>
          <w:bCs/>
        </w:rPr>
      </w:pPr>
      <w:r w:rsidRPr="005D02B6">
        <w:rPr>
          <w:rFonts w:ascii="Calibri" w:hAnsi="Calibri"/>
        </w:rPr>
        <w:t xml:space="preserve">Monto de </w:t>
      </w:r>
      <w:r>
        <w:rPr>
          <w:rFonts w:ascii="Calibri" w:hAnsi="Calibri"/>
        </w:rPr>
        <w:t>ingresos nominales</w:t>
      </w:r>
      <w:r w:rsidRPr="005D02B6">
        <w:rPr>
          <w:rFonts w:ascii="Calibri" w:hAnsi="Calibri"/>
        </w:rPr>
        <w:t xml:space="preserve"> del Ejercicio Fiscal 202</w:t>
      </w:r>
      <w:r>
        <w:rPr>
          <w:rFonts w:ascii="Calibri" w:hAnsi="Calibri"/>
        </w:rPr>
        <w:t>3</w:t>
      </w:r>
      <w:r w:rsidRPr="005D02B6">
        <w:rPr>
          <w:rFonts w:ascii="Calibri" w:hAnsi="Calibri"/>
        </w:rPr>
        <w:t>: deberá acreditarse con la declaración correspondiente al ejercicio fiscal del 202</w:t>
      </w:r>
      <w:r>
        <w:rPr>
          <w:rFonts w:ascii="Calibri" w:hAnsi="Calibri"/>
        </w:rPr>
        <w:t>3</w:t>
      </w:r>
      <w:r w:rsidRPr="005D02B6">
        <w:rPr>
          <w:rFonts w:ascii="Calibri" w:hAnsi="Calibri"/>
        </w:rPr>
        <w:t xml:space="preserve">; o con los estados financieros presentados ante las Secretaría de Hacienda y Crédito Público, auditados y/o dictaminados por Contador Público externo autorizado por la Secretaría de Hacienda y Crédito Público, </w:t>
      </w:r>
      <w:r w:rsidRPr="005D02B6">
        <w:rPr>
          <w:rFonts w:ascii="Calibri" w:hAnsi="Calibri"/>
        </w:rPr>
        <w:lastRenderedPageBreak/>
        <w:t>correspondiente al ejercicio fiscal del 202</w:t>
      </w:r>
      <w:r>
        <w:rPr>
          <w:rFonts w:ascii="Calibri" w:hAnsi="Calibri"/>
        </w:rPr>
        <w:t>3</w:t>
      </w:r>
      <w:r w:rsidRPr="005D02B6">
        <w:rPr>
          <w:rFonts w:ascii="Calibri" w:hAnsi="Calibri"/>
        </w:rPr>
        <w:t xml:space="preserve">, </w:t>
      </w:r>
      <w:r w:rsidRPr="005D02B6">
        <w:rPr>
          <w:rFonts w:ascii="Calibri" w:hAnsi="Calibri" w:cs="Arial"/>
        </w:rPr>
        <w:t>demostrando su capacidad financiera mediante la comprobación de que l</w:t>
      </w:r>
      <w:r>
        <w:rPr>
          <w:rFonts w:ascii="Calibri" w:hAnsi="Calibri" w:cs="Arial"/>
        </w:rPr>
        <w:t>o</w:t>
      </w:r>
      <w:r w:rsidRPr="005D02B6">
        <w:rPr>
          <w:rFonts w:ascii="Calibri" w:hAnsi="Calibri" w:cs="Arial"/>
        </w:rPr>
        <w:t xml:space="preserve">s </w:t>
      </w:r>
      <w:r>
        <w:rPr>
          <w:rFonts w:ascii="Calibri" w:hAnsi="Calibri" w:cs="Arial"/>
        </w:rPr>
        <w:t>ingresos nominales</w:t>
      </w:r>
      <w:r w:rsidRPr="005D02B6">
        <w:rPr>
          <w:rFonts w:ascii="Calibri" w:hAnsi="Calibri" w:cs="Arial"/>
        </w:rPr>
        <w:t xml:space="preserve"> son de por lo menos el 50% de su oferta económica que presente a la </w:t>
      </w:r>
      <w:r>
        <w:rPr>
          <w:rFonts w:ascii="Calibri" w:hAnsi="Calibri" w:cs="Arial"/>
        </w:rPr>
        <w:t>C</w:t>
      </w:r>
      <w:r w:rsidRPr="005D02B6">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Pr>
          <w:rFonts w:ascii="Calibri" w:hAnsi="Calibri"/>
        </w:rPr>
        <w:t>ingresos nominales</w:t>
      </w:r>
      <w:r w:rsidRPr="005D02B6">
        <w:rPr>
          <w:rFonts w:ascii="Calibri" w:hAnsi="Calibri"/>
        </w:rPr>
        <w:t xml:space="preserve"> mínim</w:t>
      </w:r>
      <w:r>
        <w:rPr>
          <w:rFonts w:ascii="Calibri" w:hAnsi="Calibri"/>
        </w:rPr>
        <w:t>o</w:t>
      </w:r>
      <w:r w:rsidRPr="005D02B6">
        <w:rPr>
          <w:rFonts w:ascii="Calibri" w:hAnsi="Calibri"/>
        </w:rPr>
        <w:t>s requerid</w:t>
      </w:r>
      <w:r>
        <w:rPr>
          <w:rFonts w:ascii="Calibri" w:hAnsi="Calibri"/>
        </w:rPr>
        <w:t>o</w:t>
      </w:r>
      <w:r w:rsidRPr="005D02B6">
        <w:rPr>
          <w:rFonts w:ascii="Calibri" w:hAnsi="Calibri"/>
        </w:rPr>
        <w:t>s no tiene alteración alguna.</w:t>
      </w:r>
    </w:p>
    <w:p w14:paraId="2F8922C3" w14:textId="77777777" w:rsidR="00F877FC" w:rsidRDefault="00F877FC" w:rsidP="00F877FC">
      <w:pPr>
        <w:tabs>
          <w:tab w:val="left" w:pos="0"/>
          <w:tab w:val="left" w:pos="10064"/>
        </w:tabs>
        <w:ind w:right="-1" w:firstLine="4"/>
        <w:jc w:val="both"/>
        <w:rPr>
          <w:rFonts w:ascii="Calibri" w:hAnsi="Calibri"/>
          <w:b/>
          <w:u w:val="single"/>
        </w:rPr>
      </w:pPr>
    </w:p>
    <w:p w14:paraId="3B07518E" w14:textId="77777777" w:rsidR="00F877FC" w:rsidRPr="00A16B2E" w:rsidRDefault="00F877FC" w:rsidP="00F877FC">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22D08FB3" w14:textId="77777777" w:rsidR="00F877FC" w:rsidRPr="00A16B2E" w:rsidRDefault="00F877FC" w:rsidP="00F877FC">
      <w:pPr>
        <w:jc w:val="both"/>
        <w:rPr>
          <w:rFonts w:ascii="Calibri" w:hAnsi="Calibri"/>
        </w:rPr>
      </w:pPr>
    </w:p>
    <w:p w14:paraId="36259B12" w14:textId="77777777" w:rsidR="00F877FC" w:rsidRPr="000B78E5" w:rsidRDefault="00F877FC" w:rsidP="00F877FC">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5BBAE199" w14:textId="77777777" w:rsidR="00F877FC" w:rsidRPr="000B78E5" w:rsidRDefault="00F877FC" w:rsidP="00F877F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B6D7F2D" w14:textId="77777777" w:rsidR="00F877FC" w:rsidRDefault="00F877FC" w:rsidP="00F877F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2B4BDF6" w14:textId="77777777" w:rsidR="00F877FC" w:rsidRDefault="00F877FC" w:rsidP="00F877FC">
      <w:pPr>
        <w:pStyle w:val="Prrafodelista"/>
        <w:ind w:left="720"/>
        <w:jc w:val="both"/>
        <w:rPr>
          <w:rFonts w:asciiTheme="minorHAnsi" w:hAnsiTheme="minorHAnsi"/>
        </w:rPr>
      </w:pPr>
    </w:p>
    <w:p w14:paraId="0AE84D54" w14:textId="77777777" w:rsidR="00F877FC" w:rsidRPr="00046083" w:rsidRDefault="00F877FC" w:rsidP="00F877FC">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w:t>
      </w:r>
      <w:r w:rsidRPr="00046083">
        <w:rPr>
          <w:rFonts w:asciiTheme="minorHAnsi" w:hAnsiTheme="minorHAnsi"/>
        </w:rPr>
        <w:t>incumplimiento de cualquiera de los requisitos y documentos antes señalados, faculta de pleno derecho a la Convocante a rechazar cualquier propuesta sin darle lectura.</w:t>
      </w:r>
    </w:p>
    <w:p w14:paraId="0CEB4385" w14:textId="77777777" w:rsidR="00F877FC" w:rsidRPr="00046083" w:rsidRDefault="00F877FC" w:rsidP="00F877FC">
      <w:pPr>
        <w:tabs>
          <w:tab w:val="left" w:pos="0"/>
          <w:tab w:val="left" w:pos="9923"/>
        </w:tabs>
        <w:ind w:right="-1" w:firstLine="4"/>
        <w:jc w:val="both"/>
        <w:rPr>
          <w:rFonts w:asciiTheme="minorHAnsi" w:hAnsiTheme="minorHAnsi"/>
          <w:b/>
          <w:u w:val="single"/>
        </w:rPr>
      </w:pPr>
    </w:p>
    <w:p w14:paraId="3889FB0A" w14:textId="77777777" w:rsidR="00F877FC" w:rsidRPr="00046083" w:rsidRDefault="00F877FC" w:rsidP="00F877FC">
      <w:pPr>
        <w:tabs>
          <w:tab w:val="left" w:pos="0"/>
          <w:tab w:val="left" w:pos="9923"/>
        </w:tabs>
        <w:ind w:right="-1" w:firstLine="4"/>
        <w:jc w:val="both"/>
        <w:rPr>
          <w:rFonts w:asciiTheme="minorHAnsi" w:hAnsiTheme="minorHAnsi"/>
          <w:b/>
          <w:u w:val="single"/>
        </w:rPr>
      </w:pPr>
      <w:r w:rsidRPr="00046083">
        <w:rPr>
          <w:rFonts w:asciiTheme="minorHAnsi" w:hAnsiTheme="minorHAnsi"/>
          <w:b/>
          <w:u w:val="single"/>
        </w:rPr>
        <w:t>3.2. Forma de presentación de las Propuestas Técnica y Económica y documentos esenciales que deberán de contener los sobres.</w:t>
      </w:r>
    </w:p>
    <w:p w14:paraId="2070918A" w14:textId="77777777" w:rsidR="00F877FC" w:rsidRPr="00046083" w:rsidRDefault="00F877FC" w:rsidP="00F877FC">
      <w:pPr>
        <w:tabs>
          <w:tab w:val="left" w:pos="9923"/>
        </w:tabs>
        <w:ind w:left="709" w:right="-1"/>
        <w:jc w:val="both"/>
        <w:rPr>
          <w:rFonts w:asciiTheme="minorHAnsi" w:hAnsiTheme="minorHAnsi"/>
        </w:rPr>
      </w:pPr>
    </w:p>
    <w:p w14:paraId="198C2BFC" w14:textId="77777777" w:rsidR="00F877FC" w:rsidRPr="002F79B1" w:rsidRDefault="00F877FC" w:rsidP="00F877FC">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18015A6" w14:textId="77777777" w:rsidR="00F877FC" w:rsidRPr="00BE499E" w:rsidRDefault="00F877FC" w:rsidP="00F877FC">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19CB5680" w14:textId="77777777" w:rsidR="00F877FC" w:rsidRDefault="00F877FC" w:rsidP="00F877FC">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4F04E0F" w14:textId="77777777" w:rsidR="00F877FC" w:rsidRPr="00351E1A" w:rsidRDefault="00F877FC" w:rsidP="00F877FC">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71EF7548" w14:textId="77777777" w:rsidR="00F877FC" w:rsidRDefault="00F877FC" w:rsidP="00F877FC">
      <w:pPr>
        <w:tabs>
          <w:tab w:val="left" w:pos="567"/>
        </w:tabs>
        <w:ind w:left="567" w:right="-1" w:hanging="567"/>
        <w:jc w:val="both"/>
        <w:rPr>
          <w:rFonts w:ascii="Calibri" w:hAnsi="Calibri"/>
          <w:b/>
          <w:u w:val="single"/>
        </w:rPr>
      </w:pPr>
    </w:p>
    <w:p w14:paraId="0A733136" w14:textId="77777777" w:rsidR="00F877FC" w:rsidRPr="00A16B2E" w:rsidRDefault="00F877FC" w:rsidP="00F877F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w:t>
      </w:r>
    </w:p>
    <w:p w14:paraId="0033A762" w14:textId="77777777" w:rsidR="00F877FC" w:rsidRPr="00A16B2E" w:rsidRDefault="00F877FC" w:rsidP="00F877FC">
      <w:pPr>
        <w:ind w:left="567" w:right="-1" w:hanging="567"/>
        <w:jc w:val="both"/>
        <w:rPr>
          <w:rFonts w:ascii="Calibri" w:hAnsi="Calibri"/>
          <w:b/>
        </w:rPr>
      </w:pPr>
    </w:p>
    <w:p w14:paraId="58A90802" w14:textId="77777777" w:rsidR="00F877FC" w:rsidRPr="00A16B2E" w:rsidRDefault="00F877FC" w:rsidP="00F877F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67A5116A" w14:textId="77777777" w:rsidR="00F877FC" w:rsidRPr="00A16B2E" w:rsidRDefault="00F877FC" w:rsidP="00F877F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299EBD2" w14:textId="77777777" w:rsidR="00F877FC" w:rsidRPr="0039320A" w:rsidRDefault="00F877FC" w:rsidP="00F877FC">
      <w:pPr>
        <w:numPr>
          <w:ilvl w:val="0"/>
          <w:numId w:val="13"/>
        </w:numPr>
        <w:ind w:left="709" w:right="-1" w:hanging="425"/>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25F8A8BD" w14:textId="77777777" w:rsidR="00F877FC" w:rsidRPr="0039320A" w:rsidRDefault="00F877FC" w:rsidP="00F877F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4F6E1F25" w14:textId="77777777" w:rsidR="00F877FC" w:rsidRPr="00E27A9B" w:rsidRDefault="00F877FC" w:rsidP="00F877F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EADA907" w14:textId="77777777" w:rsidR="00F877FC" w:rsidRPr="00E27A9B" w:rsidRDefault="00F877FC" w:rsidP="00F877F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773A6288" w14:textId="77777777" w:rsidR="00F877FC" w:rsidRPr="00E27A9B" w:rsidRDefault="00F877FC" w:rsidP="00F877F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15E2F851" w14:textId="77777777" w:rsidR="00F877FC" w:rsidRPr="0039320A" w:rsidRDefault="00F877FC" w:rsidP="00F877F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F5CE71C" w14:textId="77777777" w:rsidR="00F877FC" w:rsidRPr="00046083" w:rsidRDefault="00F877FC" w:rsidP="00F877F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Pr>
          <w:rFonts w:ascii="Calibri" w:hAnsi="Calibri"/>
        </w:rPr>
        <w:t>e</w:t>
      </w:r>
      <w:r w:rsidRPr="000B737B">
        <w:rPr>
          <w:rFonts w:ascii="Calibri" w:hAnsi="Calibri"/>
        </w:rPr>
        <w:t xml:space="preserve"> procederá a expedir nueva convocatoria.</w:t>
      </w:r>
    </w:p>
    <w:p w14:paraId="6A1AF30A" w14:textId="77777777" w:rsidR="00F877FC" w:rsidRDefault="00F877FC" w:rsidP="00F877FC">
      <w:pPr>
        <w:tabs>
          <w:tab w:val="left" w:pos="10064"/>
        </w:tabs>
        <w:ind w:right="-1"/>
        <w:jc w:val="both"/>
        <w:rPr>
          <w:rFonts w:ascii="Calibri" w:hAnsi="Calibri"/>
        </w:rPr>
      </w:pPr>
    </w:p>
    <w:p w14:paraId="26EAA69E" w14:textId="77777777" w:rsidR="00F877FC" w:rsidRDefault="00F877FC" w:rsidP="00F877FC">
      <w:pPr>
        <w:tabs>
          <w:tab w:val="left" w:pos="10064"/>
        </w:tabs>
        <w:ind w:right="-1"/>
        <w:jc w:val="both"/>
        <w:rPr>
          <w:rFonts w:ascii="Calibri" w:hAnsi="Calibri"/>
        </w:rPr>
      </w:pPr>
    </w:p>
    <w:p w14:paraId="1306C907" w14:textId="77777777" w:rsidR="00F877FC" w:rsidRPr="0039320A"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065ACBEA" w14:textId="77777777" w:rsidR="00F877FC" w:rsidRPr="0039320A" w:rsidRDefault="00F877FC" w:rsidP="00F877FC">
      <w:pPr>
        <w:ind w:right="-1"/>
        <w:jc w:val="both"/>
        <w:rPr>
          <w:rFonts w:ascii="Calibri" w:hAnsi="Calibri"/>
          <w:b/>
        </w:rPr>
      </w:pPr>
    </w:p>
    <w:p w14:paraId="644D9697" w14:textId="77777777" w:rsidR="00F877FC" w:rsidRPr="0039320A" w:rsidRDefault="00F877FC" w:rsidP="00F877FC">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F96FCBE" w14:textId="77777777" w:rsidR="00F877FC" w:rsidRPr="0039320A" w:rsidRDefault="00F877FC" w:rsidP="00F877FC">
      <w:pPr>
        <w:ind w:right="-1"/>
        <w:jc w:val="both"/>
        <w:rPr>
          <w:rFonts w:ascii="Calibri" w:hAnsi="Calibri"/>
        </w:rPr>
      </w:pPr>
    </w:p>
    <w:p w14:paraId="2E6ACF5B" w14:textId="77777777" w:rsidR="00F877FC" w:rsidRPr="0039320A" w:rsidRDefault="00F877FC" w:rsidP="00F877FC">
      <w:pPr>
        <w:ind w:right="-1"/>
        <w:jc w:val="both"/>
        <w:rPr>
          <w:rFonts w:ascii="Calibri" w:hAnsi="Calibri"/>
        </w:rPr>
      </w:pPr>
      <w:r w:rsidRPr="0039320A">
        <w:rPr>
          <w:rFonts w:ascii="Calibri" w:hAnsi="Calibri"/>
        </w:rPr>
        <w:t xml:space="preserve">No se recibirán ofertas extemporáneas, sólo se recibirán dentro del acto de recepción y apertura de propuestas, las presentadas en la forma y términos señalados en las presentes bases, así como en la parte conducente de la </w:t>
      </w:r>
      <w:r>
        <w:rPr>
          <w:rFonts w:ascii="Calibri" w:hAnsi="Calibri"/>
        </w:rPr>
        <w:t>C</w:t>
      </w:r>
      <w:r w:rsidRPr="0039320A">
        <w:rPr>
          <w:rFonts w:ascii="Calibri" w:hAnsi="Calibri"/>
        </w:rPr>
        <w:t>onvocatoria de este concurso.</w:t>
      </w:r>
    </w:p>
    <w:p w14:paraId="52A190BA" w14:textId="77777777" w:rsidR="00F877FC" w:rsidRPr="0039320A" w:rsidRDefault="00F877FC" w:rsidP="00F877FC">
      <w:pPr>
        <w:pStyle w:val="Textoindependiente26"/>
        <w:tabs>
          <w:tab w:val="clear" w:pos="1276"/>
        </w:tabs>
        <w:ind w:right="-1"/>
        <w:rPr>
          <w:rFonts w:ascii="Calibri" w:hAnsi="Calibri"/>
          <w:b w:val="0"/>
          <w:sz w:val="20"/>
        </w:rPr>
      </w:pPr>
    </w:p>
    <w:p w14:paraId="1B3A1207" w14:textId="77777777" w:rsidR="00F877FC" w:rsidRDefault="00F877FC" w:rsidP="00F877FC">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DD263F2" w14:textId="77777777" w:rsidR="00F877FC" w:rsidRPr="00A16B2E" w:rsidRDefault="00F877FC" w:rsidP="00F877FC">
      <w:pPr>
        <w:pStyle w:val="Textoindependiente26"/>
        <w:tabs>
          <w:tab w:val="clear" w:pos="1276"/>
        </w:tabs>
        <w:ind w:right="-1"/>
        <w:rPr>
          <w:rFonts w:ascii="Calibri" w:hAnsi="Calibri"/>
          <w:b w:val="0"/>
          <w:sz w:val="20"/>
        </w:rPr>
      </w:pPr>
    </w:p>
    <w:p w14:paraId="2B5106BE" w14:textId="77777777" w:rsidR="00F877FC" w:rsidRDefault="00F877FC" w:rsidP="00F877FC">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4F05B59D" w14:textId="77777777" w:rsidR="00334D54" w:rsidRDefault="00334D54" w:rsidP="00F877FC">
      <w:pPr>
        <w:pStyle w:val="Textoindependiente26"/>
        <w:tabs>
          <w:tab w:val="clear" w:pos="1276"/>
        </w:tabs>
        <w:ind w:right="-1"/>
        <w:outlineLvl w:val="0"/>
        <w:rPr>
          <w:rFonts w:ascii="Calibri" w:hAnsi="Calibri"/>
          <w:b w:val="0"/>
          <w:sz w:val="20"/>
        </w:rPr>
      </w:pPr>
    </w:p>
    <w:p w14:paraId="2A628451" w14:textId="77777777" w:rsidR="00334D54" w:rsidRDefault="00334D54" w:rsidP="00F877FC">
      <w:pPr>
        <w:pStyle w:val="Textoindependiente26"/>
        <w:tabs>
          <w:tab w:val="clear" w:pos="1276"/>
        </w:tabs>
        <w:ind w:right="-1"/>
        <w:outlineLvl w:val="0"/>
        <w:rPr>
          <w:rFonts w:ascii="Calibri" w:hAnsi="Calibri"/>
          <w:b w:val="0"/>
          <w:sz w:val="20"/>
        </w:rPr>
      </w:pPr>
    </w:p>
    <w:p w14:paraId="73B78235" w14:textId="77777777" w:rsidR="00F877FC" w:rsidRPr="00257801" w:rsidRDefault="00F877FC" w:rsidP="00F877F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t>5. COMPROBACIÓN POR PARTE DE LA CONVOCANTE.</w:t>
      </w:r>
    </w:p>
    <w:p w14:paraId="620B1F9E" w14:textId="77777777" w:rsidR="00F877FC" w:rsidRPr="00257801" w:rsidRDefault="00F877FC" w:rsidP="00F877FC">
      <w:pPr>
        <w:pStyle w:val="Textoindependiente26"/>
        <w:tabs>
          <w:tab w:val="clear" w:pos="1276"/>
        </w:tabs>
        <w:ind w:right="-1"/>
        <w:rPr>
          <w:rFonts w:ascii="Calibri" w:hAnsi="Calibri"/>
          <w:sz w:val="20"/>
        </w:rPr>
      </w:pPr>
    </w:p>
    <w:p w14:paraId="5FC8CDAF" w14:textId="77777777" w:rsidR="00F877FC" w:rsidRDefault="00F877FC" w:rsidP="00F877FC">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358791E2" w14:textId="77777777" w:rsidR="00F877FC" w:rsidRDefault="00F877FC" w:rsidP="00F877FC">
      <w:pPr>
        <w:pStyle w:val="Textoindependiente26"/>
        <w:tabs>
          <w:tab w:val="clear" w:pos="1276"/>
        </w:tabs>
        <w:ind w:right="-1"/>
        <w:outlineLvl w:val="0"/>
        <w:rPr>
          <w:rFonts w:ascii="Calibri" w:hAnsi="Calibri"/>
          <w:b w:val="0"/>
          <w:sz w:val="20"/>
        </w:rPr>
      </w:pPr>
    </w:p>
    <w:p w14:paraId="2CF466BE" w14:textId="77777777" w:rsidR="00F877FC" w:rsidRPr="00257801" w:rsidRDefault="00F877FC" w:rsidP="00F877FC">
      <w:pPr>
        <w:pStyle w:val="Textoindependiente26"/>
        <w:tabs>
          <w:tab w:val="clear" w:pos="1276"/>
        </w:tabs>
        <w:ind w:right="-1"/>
        <w:outlineLvl w:val="0"/>
        <w:rPr>
          <w:rFonts w:ascii="Calibri" w:hAnsi="Calibri"/>
          <w:b w:val="0"/>
          <w:sz w:val="20"/>
        </w:rPr>
      </w:pPr>
    </w:p>
    <w:p w14:paraId="3716401F" w14:textId="77777777" w:rsidR="00F877FC" w:rsidRPr="00257801" w:rsidRDefault="00F877FC" w:rsidP="00F877F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t>6. CESIÓN DE DERECHOS.</w:t>
      </w:r>
    </w:p>
    <w:p w14:paraId="6BA6A878" w14:textId="77777777" w:rsidR="00F877FC" w:rsidRPr="00257801" w:rsidRDefault="00F877FC" w:rsidP="00F877FC">
      <w:pPr>
        <w:pStyle w:val="Textoindependiente26"/>
        <w:tabs>
          <w:tab w:val="clear" w:pos="1276"/>
        </w:tabs>
        <w:ind w:right="-1"/>
        <w:rPr>
          <w:rFonts w:ascii="Calibri" w:hAnsi="Calibri"/>
          <w:b w:val="0"/>
          <w:sz w:val="20"/>
        </w:rPr>
      </w:pPr>
    </w:p>
    <w:p w14:paraId="739A012C" w14:textId="77777777" w:rsidR="00F877FC" w:rsidRPr="00E86AB3" w:rsidRDefault="00F877FC" w:rsidP="00F877FC">
      <w:pPr>
        <w:pStyle w:val="BodyText21"/>
        <w:ind w:right="-1"/>
        <w:rPr>
          <w:rFonts w:ascii="Calibri" w:hAnsi="Calibri"/>
          <w:b/>
          <w:bCs/>
          <w:sz w:val="20"/>
        </w:rPr>
      </w:pPr>
      <w:r w:rsidRPr="00E86AB3">
        <w:rPr>
          <w:rFonts w:ascii="Calibri" w:hAnsi="Calibri"/>
          <w:bCs/>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w:t>
      </w:r>
    </w:p>
    <w:p w14:paraId="762BDF4E" w14:textId="77777777" w:rsidR="00F877FC" w:rsidRPr="00257801" w:rsidRDefault="00F877FC" w:rsidP="00F877FC">
      <w:pPr>
        <w:pStyle w:val="BodyText21"/>
        <w:ind w:right="-1"/>
        <w:rPr>
          <w:rFonts w:ascii="Calibri" w:hAnsi="Calibri"/>
          <w:sz w:val="20"/>
        </w:rPr>
      </w:pPr>
    </w:p>
    <w:p w14:paraId="0C22A9F3" w14:textId="77777777" w:rsidR="00F877FC" w:rsidRDefault="00F877FC" w:rsidP="00F877FC">
      <w:pPr>
        <w:pStyle w:val="BodyText21"/>
        <w:ind w:right="-1"/>
        <w:rPr>
          <w:rFonts w:ascii="Calibri" w:hAnsi="Calibri"/>
          <w:b/>
          <w:sz w:val="20"/>
        </w:rPr>
      </w:pPr>
    </w:p>
    <w:p w14:paraId="28DE976F" w14:textId="77777777" w:rsidR="00F877FC" w:rsidRPr="00257801" w:rsidRDefault="00F877FC" w:rsidP="00F877F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720"/>
        </w:tabs>
        <w:ind w:right="-1"/>
        <w:rPr>
          <w:rFonts w:ascii="Calibri" w:hAnsi="Calibri"/>
          <w:sz w:val="20"/>
        </w:rPr>
      </w:pPr>
      <w:r w:rsidRPr="00257801">
        <w:rPr>
          <w:rFonts w:ascii="Calibri" w:hAnsi="Calibri"/>
          <w:sz w:val="20"/>
        </w:rPr>
        <w:t>7. PERÍODO DE GARANTÍA DE LOS INSUMOS.</w:t>
      </w:r>
    </w:p>
    <w:p w14:paraId="7E645416" w14:textId="77777777" w:rsidR="00F877FC" w:rsidRPr="00257801" w:rsidRDefault="00F877FC" w:rsidP="00F877FC">
      <w:pPr>
        <w:pStyle w:val="Textoindependiente26"/>
        <w:tabs>
          <w:tab w:val="clear" w:pos="1276"/>
        </w:tabs>
        <w:ind w:right="-1"/>
        <w:rPr>
          <w:rFonts w:ascii="Calibri" w:hAnsi="Calibri"/>
          <w:b w:val="0"/>
          <w:sz w:val="20"/>
        </w:rPr>
      </w:pPr>
    </w:p>
    <w:p w14:paraId="69FADD3B" w14:textId="77777777" w:rsidR="00F877FC" w:rsidRDefault="00F877FC" w:rsidP="00F877FC">
      <w:pPr>
        <w:pStyle w:val="Textoindependiente26"/>
        <w:tabs>
          <w:tab w:val="clear" w:pos="1276"/>
        </w:tabs>
        <w:ind w:right="-1"/>
        <w:rPr>
          <w:rFonts w:ascii="Calibri" w:hAnsi="Calibri"/>
          <w:b w:val="0"/>
          <w:sz w:val="20"/>
        </w:rPr>
      </w:pPr>
      <w:r w:rsidRPr="00257801">
        <w:rPr>
          <w:rFonts w:ascii="Calibri" w:hAnsi="Calibri"/>
          <w:b w:val="0"/>
          <w:sz w:val="20"/>
        </w:rPr>
        <w:t>El período de garantía de</w:t>
      </w:r>
      <w:r>
        <w:rPr>
          <w:rFonts w:ascii="Calibri" w:hAnsi="Calibri"/>
          <w:b w:val="0"/>
          <w:sz w:val="20"/>
        </w:rPr>
        <w:t>l MEDICAMENTO ONCOLOGICO</w:t>
      </w:r>
      <w:r w:rsidRPr="00257801">
        <w:rPr>
          <w:rFonts w:ascii="Calibri" w:hAnsi="Calibri"/>
          <w:b w:val="0"/>
          <w:sz w:val="20"/>
        </w:rPr>
        <w:t xml:space="preserve">, será como </w:t>
      </w:r>
      <w:r w:rsidRPr="00257801">
        <w:rPr>
          <w:rFonts w:ascii="Calibri" w:hAnsi="Calibri"/>
          <w:b w:val="0"/>
          <w:i/>
          <w:sz w:val="20"/>
          <w:u w:val="single"/>
        </w:rPr>
        <w:t>mínimo de 1 año</w:t>
      </w:r>
      <w:r w:rsidRPr="00257801">
        <w:rPr>
          <w:rFonts w:ascii="Calibri" w:hAnsi="Calibri"/>
          <w:b w:val="0"/>
          <w:sz w:val="20"/>
        </w:rPr>
        <w:t xml:space="preserve">, sin perjuicio de que se haga efectiva la garantía de cumplimiento, por incumplimiento del Concursante que resulte adjudicado, contado a partir de la recepción </w:t>
      </w:r>
      <w:r>
        <w:rPr>
          <w:rFonts w:ascii="Calibri" w:hAnsi="Calibri"/>
          <w:b w:val="0"/>
          <w:sz w:val="20"/>
        </w:rPr>
        <w:t>en la Unidad Aplicativa</w:t>
      </w:r>
      <w:r w:rsidRPr="00257801">
        <w:rPr>
          <w:rFonts w:ascii="Calibri" w:hAnsi="Calibri"/>
          <w:b w:val="0"/>
          <w:sz w:val="20"/>
        </w:rPr>
        <w:t xml:space="preserve"> de la Convocante, en caso de suministrar insumos con menor caducidad a la establecida, se podrán devolver los mismos a juicio y responsabilidad </w:t>
      </w:r>
      <w:r>
        <w:rPr>
          <w:rFonts w:ascii="Calibri" w:hAnsi="Calibri"/>
          <w:b w:val="0"/>
          <w:sz w:val="20"/>
        </w:rPr>
        <w:t>de la Unidad Aplicativa.</w:t>
      </w:r>
    </w:p>
    <w:p w14:paraId="58060968" w14:textId="77777777" w:rsidR="00F877FC" w:rsidRDefault="00F877FC" w:rsidP="00F877FC">
      <w:pPr>
        <w:pStyle w:val="Textoindependiente26"/>
        <w:tabs>
          <w:tab w:val="clear" w:pos="1276"/>
        </w:tabs>
        <w:ind w:right="-1"/>
        <w:rPr>
          <w:rFonts w:ascii="Calibri" w:hAnsi="Calibri"/>
          <w:b w:val="0"/>
          <w:sz w:val="20"/>
        </w:rPr>
      </w:pPr>
    </w:p>
    <w:p w14:paraId="7AA3C6F9" w14:textId="77777777" w:rsidR="00F877FC" w:rsidRDefault="00F877FC" w:rsidP="00F877FC">
      <w:pPr>
        <w:pStyle w:val="Textoindependiente26"/>
        <w:tabs>
          <w:tab w:val="clear" w:pos="1276"/>
        </w:tabs>
        <w:ind w:right="-1"/>
        <w:rPr>
          <w:rFonts w:ascii="Calibri" w:hAnsi="Calibri"/>
          <w:b w:val="0"/>
          <w:sz w:val="20"/>
        </w:rPr>
      </w:pPr>
    </w:p>
    <w:p w14:paraId="781549BF" w14:textId="77777777" w:rsidR="00F877FC" w:rsidRPr="00257801"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257801">
        <w:rPr>
          <w:rFonts w:ascii="Calibri" w:hAnsi="Calibri"/>
          <w:b/>
        </w:rPr>
        <w:t>8. ASPECTOS ECONÓMICOS.</w:t>
      </w:r>
    </w:p>
    <w:p w14:paraId="63BB1800" w14:textId="77777777" w:rsidR="00F877FC" w:rsidRPr="00257801" w:rsidRDefault="00F877FC" w:rsidP="00F877FC">
      <w:pPr>
        <w:ind w:right="-1"/>
        <w:jc w:val="both"/>
        <w:rPr>
          <w:rFonts w:ascii="Calibri" w:hAnsi="Calibri"/>
          <w:b/>
        </w:rPr>
      </w:pPr>
    </w:p>
    <w:p w14:paraId="1B949C55" w14:textId="77777777" w:rsidR="00F877FC" w:rsidRPr="00257801" w:rsidRDefault="00F877FC" w:rsidP="00F877FC">
      <w:pPr>
        <w:ind w:right="-1"/>
        <w:jc w:val="both"/>
        <w:rPr>
          <w:rFonts w:ascii="Calibri" w:hAnsi="Calibri"/>
          <w:b/>
          <w:u w:val="single"/>
        </w:rPr>
      </w:pPr>
      <w:r w:rsidRPr="00257801">
        <w:rPr>
          <w:rFonts w:ascii="Calibri" w:hAnsi="Calibri"/>
          <w:b/>
          <w:u w:val="single"/>
        </w:rPr>
        <w:t>8.1. Forma de Pago.</w:t>
      </w:r>
    </w:p>
    <w:p w14:paraId="2F3E24AC" w14:textId="77777777" w:rsidR="00F877FC" w:rsidRPr="00257801" w:rsidRDefault="00F877FC" w:rsidP="00F877FC">
      <w:pPr>
        <w:ind w:right="-1"/>
        <w:jc w:val="both"/>
        <w:rPr>
          <w:rFonts w:ascii="Calibri" w:hAnsi="Calibri"/>
        </w:rPr>
      </w:pPr>
    </w:p>
    <w:p w14:paraId="7E11B25F" w14:textId="77777777" w:rsidR="00F877FC" w:rsidRDefault="00F877FC" w:rsidP="00F877FC">
      <w:pPr>
        <w:ind w:right="-1"/>
        <w:jc w:val="both"/>
        <w:rPr>
          <w:rFonts w:ascii="Calibri" w:hAnsi="Calibri"/>
        </w:rPr>
      </w:pPr>
      <w:r w:rsidRPr="00257801">
        <w:rPr>
          <w:rFonts w:ascii="Calibri" w:hAnsi="Calibri"/>
        </w:rPr>
        <w:t xml:space="preserve">El pago de los insumos adquiridos en el presente concurso se realizará en pesos mexicanos dentro </w:t>
      </w:r>
      <w:r w:rsidRPr="00EB1E7D">
        <w:rPr>
          <w:rFonts w:ascii="Calibri" w:hAnsi="Calibri"/>
        </w:rPr>
        <w:t>de los 20 (Veinte) días naturales</w:t>
      </w:r>
      <w:r w:rsidRPr="00257801">
        <w:rPr>
          <w:rFonts w:ascii="Calibri" w:hAnsi="Calibri"/>
        </w:rPr>
        <w:t xml:space="preserve"> siguientes a la presentación de la factura en el área de Recursos Financieros de este Organismo y debidamente validada por el área encargada de su recepción.</w:t>
      </w:r>
      <w:r>
        <w:rPr>
          <w:rFonts w:ascii="Calibri" w:hAnsi="Calibri"/>
        </w:rPr>
        <w:t xml:space="preserve"> </w:t>
      </w:r>
    </w:p>
    <w:p w14:paraId="07F4E931" w14:textId="77777777" w:rsidR="00F877FC" w:rsidRPr="00257801" w:rsidRDefault="00F877FC" w:rsidP="00F877FC">
      <w:pPr>
        <w:ind w:right="-1"/>
        <w:jc w:val="both"/>
        <w:rPr>
          <w:rFonts w:ascii="Calibri" w:hAnsi="Calibri"/>
        </w:rPr>
      </w:pPr>
    </w:p>
    <w:p w14:paraId="59A2A7E2" w14:textId="77777777" w:rsidR="00F877FC" w:rsidRPr="0090500C" w:rsidRDefault="00F877FC" w:rsidP="00F877FC">
      <w:pPr>
        <w:ind w:right="-1"/>
        <w:jc w:val="both"/>
        <w:rPr>
          <w:rFonts w:ascii="Calibri" w:hAnsi="Calibri" w:cs="Arial"/>
          <w:iCs/>
        </w:rPr>
      </w:pPr>
      <w:r w:rsidRPr="00BC4CBE">
        <w:rPr>
          <w:rFonts w:ascii="Calibri" w:hAnsi="Calibri" w:cs="Arial"/>
          <w:iCs/>
        </w:rPr>
        <w:t>Las facturas que resulten de la entrega de los insumos, serán a nombre de Servicios de Salud de Nuevo León, O.P.D</w:t>
      </w:r>
      <w:r>
        <w:rPr>
          <w:rFonts w:ascii="Calibri" w:hAnsi="Calibri" w:cs="Arial"/>
          <w:iCs/>
        </w:rPr>
        <w:t>.</w:t>
      </w:r>
      <w:r w:rsidRPr="00BC4CBE">
        <w:rPr>
          <w:rFonts w:ascii="Calibri" w:hAnsi="Calibri" w:cs="Arial"/>
          <w:iCs/>
        </w:rPr>
        <w:t>, con domicilio en Matamoros oriente, No. 520, Monterrey, N.L. C.P. 64000, R.F.C. SSN970115QI9, deberán estar acompañadas de la orden de envío correspondiente, selladas y firmadas por el encargado de la recepción y/o almacén y por el Administrador y/o Director de la Unidad Aplicativa, dicha factura deberá especificar el número del contrato al que corresponde dicha factura, número de licitación, número de contrato, marca del insumo, lote y caducidad, así como el número de orden de envío. La unidad aplicativa posterior a la revisión de dicha factura deberá enviarla al área de Recursos Financieros de la Convocante para su trámite correspondiente, en un plazo no mayor de 5 días hábiles.</w:t>
      </w:r>
    </w:p>
    <w:p w14:paraId="500F73F3" w14:textId="77777777" w:rsidR="00F877FC" w:rsidRDefault="00F877FC" w:rsidP="00F877FC">
      <w:pPr>
        <w:ind w:right="-1"/>
        <w:jc w:val="both"/>
        <w:rPr>
          <w:rFonts w:ascii="Calibri" w:hAnsi="Calibri" w:cs="Arial"/>
          <w:iCs/>
        </w:rPr>
      </w:pPr>
    </w:p>
    <w:p w14:paraId="7BE00BDD" w14:textId="77777777" w:rsidR="00F877FC" w:rsidRPr="001B4FF8" w:rsidRDefault="00F877FC" w:rsidP="00F877FC">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3F4C65D" w14:textId="77777777" w:rsidR="00F877FC" w:rsidRDefault="00F877FC" w:rsidP="00F877FC">
      <w:pPr>
        <w:ind w:right="-1"/>
        <w:jc w:val="both"/>
        <w:rPr>
          <w:rFonts w:ascii="Calibri" w:hAnsi="Calibri"/>
        </w:rPr>
      </w:pPr>
    </w:p>
    <w:p w14:paraId="206AB6A7" w14:textId="77777777" w:rsidR="00F877FC" w:rsidRDefault="00F877FC" w:rsidP="00F877FC">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Pr>
          <w:rFonts w:ascii="Calibri" w:hAnsi="Calibri"/>
        </w:rPr>
        <w:t>en la Unidad Aplicativa</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14:paraId="38EDE87B" w14:textId="77777777" w:rsidR="00F877FC" w:rsidRPr="0090500C" w:rsidRDefault="00F877FC" w:rsidP="00F877FC">
      <w:pPr>
        <w:ind w:right="-1"/>
        <w:jc w:val="both"/>
        <w:rPr>
          <w:rFonts w:ascii="Calibri" w:hAnsi="Calibri"/>
        </w:rPr>
      </w:pPr>
    </w:p>
    <w:p w14:paraId="19FC78EC" w14:textId="77777777" w:rsidR="00F877FC" w:rsidRPr="0090500C" w:rsidRDefault="00F877FC" w:rsidP="00F877FC">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insumos</w:t>
      </w:r>
      <w:r w:rsidRPr="0090500C">
        <w:rPr>
          <w:rFonts w:ascii="Calibri" w:hAnsi="Calibri"/>
        </w:rPr>
        <w:t xml:space="preserve"> no significará la aceptación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mismo</w:t>
      </w:r>
      <w:r>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05B7BF18" w14:textId="77777777" w:rsidR="00F877FC" w:rsidRPr="0090500C" w:rsidRDefault="00F877FC" w:rsidP="00F877FC">
      <w:pPr>
        <w:ind w:right="51"/>
        <w:jc w:val="both"/>
        <w:rPr>
          <w:rFonts w:ascii="Calibri" w:hAnsi="Calibri"/>
        </w:rPr>
      </w:pPr>
    </w:p>
    <w:p w14:paraId="752AA886" w14:textId="77777777" w:rsidR="00F877FC" w:rsidRPr="0090500C" w:rsidRDefault="00F877FC" w:rsidP="00F877FC">
      <w:pPr>
        <w:jc w:val="both"/>
        <w:rPr>
          <w:rFonts w:ascii="Calibri" w:hAnsi="Calibri"/>
        </w:rPr>
      </w:pPr>
      <w:r w:rsidRPr="0090500C">
        <w:rPr>
          <w:rFonts w:ascii="Calibri" w:hAnsi="Calibri"/>
        </w:rPr>
        <w:t>La convocante se reserva la potestad de efectuar modificaciones al proceso de pago.</w:t>
      </w:r>
    </w:p>
    <w:p w14:paraId="00900E5A" w14:textId="77777777" w:rsidR="00F877FC" w:rsidRPr="0090500C" w:rsidRDefault="00F877FC" w:rsidP="00F877FC">
      <w:pPr>
        <w:ind w:right="51"/>
        <w:jc w:val="both"/>
        <w:rPr>
          <w:rFonts w:ascii="Calibri" w:hAnsi="Calibri"/>
        </w:rPr>
      </w:pPr>
    </w:p>
    <w:p w14:paraId="318334F0" w14:textId="77777777" w:rsidR="00F877FC" w:rsidRPr="0090500C" w:rsidRDefault="00F877FC" w:rsidP="00F877FC">
      <w:pPr>
        <w:ind w:right="-1"/>
        <w:jc w:val="both"/>
        <w:rPr>
          <w:rFonts w:ascii="Calibri" w:hAnsi="Calibri"/>
          <w:b/>
          <w:u w:val="single"/>
        </w:rPr>
      </w:pPr>
      <w:r w:rsidRPr="0090500C">
        <w:rPr>
          <w:rFonts w:ascii="Calibri" w:hAnsi="Calibri"/>
          <w:b/>
          <w:u w:val="single"/>
        </w:rPr>
        <w:t>8.2. Precio.</w:t>
      </w:r>
    </w:p>
    <w:p w14:paraId="1192B568" w14:textId="77777777" w:rsidR="00F877FC" w:rsidRPr="0039320A" w:rsidRDefault="00F877FC" w:rsidP="00F877FC">
      <w:pPr>
        <w:ind w:right="-1"/>
        <w:jc w:val="both"/>
        <w:rPr>
          <w:rFonts w:ascii="Calibri" w:hAnsi="Calibri"/>
        </w:rPr>
      </w:pPr>
    </w:p>
    <w:p w14:paraId="44460A12" w14:textId="77777777" w:rsidR="00F877FC" w:rsidRDefault="00F877FC" w:rsidP="00F877FC">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4DFD27F9" w14:textId="77777777" w:rsidR="00F877FC" w:rsidRDefault="00F877FC" w:rsidP="00F877FC">
      <w:pPr>
        <w:ind w:right="-1"/>
        <w:jc w:val="both"/>
        <w:rPr>
          <w:rFonts w:ascii="Calibri" w:hAnsi="Calibri"/>
        </w:rPr>
      </w:pPr>
    </w:p>
    <w:p w14:paraId="03F34BEF" w14:textId="77777777" w:rsidR="00F877FC" w:rsidRPr="00661318" w:rsidRDefault="00F877FC" w:rsidP="00F877FC">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Pr>
          <w:rFonts w:asciiTheme="minorHAnsi" w:hAnsiTheme="minorHAnsi" w:cstheme="minorHAnsi"/>
        </w:rPr>
        <w:t>las Unidades Aplicativas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27B4C673" w14:textId="77777777" w:rsidR="00F877FC" w:rsidRDefault="00F877FC" w:rsidP="00F877FC">
      <w:pPr>
        <w:ind w:right="-1"/>
        <w:jc w:val="both"/>
        <w:rPr>
          <w:rFonts w:ascii="Calibri" w:hAnsi="Calibri"/>
        </w:rPr>
      </w:pPr>
    </w:p>
    <w:p w14:paraId="5D2DED36" w14:textId="77777777" w:rsidR="00F877FC" w:rsidRDefault="00F877FC" w:rsidP="00F877FC">
      <w:pPr>
        <w:ind w:right="-1"/>
        <w:jc w:val="both"/>
        <w:rPr>
          <w:rFonts w:ascii="Calibri" w:hAnsi="Calibri"/>
        </w:rPr>
      </w:pPr>
    </w:p>
    <w:p w14:paraId="45F21CBD" w14:textId="77777777" w:rsidR="00F877FC" w:rsidRPr="0039320A" w:rsidRDefault="00F877FC" w:rsidP="00F877FC">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74455C9E" w14:textId="77777777" w:rsidR="00F877FC" w:rsidRPr="0039320A" w:rsidRDefault="00F877FC" w:rsidP="00F877FC">
      <w:pPr>
        <w:ind w:right="-1"/>
        <w:jc w:val="both"/>
        <w:rPr>
          <w:rFonts w:ascii="Calibri" w:hAnsi="Calibri"/>
        </w:rPr>
      </w:pPr>
    </w:p>
    <w:p w14:paraId="23FF1110" w14:textId="77777777" w:rsidR="00F877FC" w:rsidRPr="0039320A" w:rsidRDefault="00F877FC" w:rsidP="00F877FC">
      <w:pPr>
        <w:ind w:right="49"/>
        <w:jc w:val="both"/>
        <w:rPr>
          <w:rFonts w:ascii="Calibri" w:hAnsi="Calibri" w:cs="Arial"/>
        </w:rPr>
      </w:pPr>
      <w:r w:rsidRPr="0039320A">
        <w:rPr>
          <w:rFonts w:ascii="Calibri" w:hAnsi="Calibri"/>
        </w:rPr>
        <w:t>Se aplicará una p</w:t>
      </w:r>
      <w:r>
        <w:rPr>
          <w:rFonts w:ascii="Calibri" w:hAnsi="Calibri"/>
        </w:rPr>
        <w:t>ena convencional (Sanción) del 4</w:t>
      </w:r>
      <w:r w:rsidRPr="0039320A">
        <w:rPr>
          <w:rFonts w:ascii="Calibri" w:hAnsi="Calibri"/>
        </w:rPr>
        <w:t xml:space="preserve">% por cada día hábil de retraso sobre el monto </w:t>
      </w:r>
      <w:r>
        <w:rPr>
          <w:rFonts w:ascii="Calibri" w:hAnsi="Calibri"/>
        </w:rPr>
        <w:t>de la entrega del MEDICAMENTO ONCOLOGICO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0B3E4970" w14:textId="77777777" w:rsidR="00F877FC" w:rsidRDefault="00F877FC" w:rsidP="00F877FC">
      <w:pPr>
        <w:ind w:right="51"/>
        <w:jc w:val="both"/>
        <w:rPr>
          <w:rFonts w:ascii="Calibri" w:hAnsi="Calibri"/>
        </w:rPr>
      </w:pPr>
    </w:p>
    <w:p w14:paraId="6F94111F" w14:textId="77777777" w:rsidR="00F877FC" w:rsidRPr="0039320A" w:rsidRDefault="00F877FC" w:rsidP="00F877FC">
      <w:pPr>
        <w:ind w:right="51"/>
        <w:jc w:val="both"/>
        <w:rPr>
          <w:rFonts w:ascii="Calibri" w:hAnsi="Calibri"/>
        </w:rPr>
      </w:pPr>
      <w:r w:rsidRPr="0039320A">
        <w:rPr>
          <w:rFonts w:ascii="Calibri" w:hAnsi="Calibri"/>
        </w:rPr>
        <w:t xml:space="preserve">En el supuesto de que se requiera la aplicación de la Pena Convencional, el Administrador o su equivalente </w:t>
      </w:r>
      <w:r>
        <w:rPr>
          <w:rFonts w:ascii="Calibri" w:hAnsi="Calibri"/>
        </w:rPr>
        <w:t>en la Unidad Aplicativa,</w:t>
      </w:r>
      <w:r w:rsidRPr="0039320A">
        <w:rPr>
          <w:rFonts w:ascii="Calibri" w:hAnsi="Calibri"/>
        </w:rPr>
        <w:t xml:space="preserve"> deberá elaborar el cálculo de dicha pena y hacerlo del conocimiento del Concursante, así como también remitirlo a la Subdirección de Recursos Financieros.</w:t>
      </w:r>
    </w:p>
    <w:p w14:paraId="1E61BE63" w14:textId="77777777" w:rsidR="00F877FC" w:rsidRDefault="00F877FC" w:rsidP="00F877FC">
      <w:pPr>
        <w:pStyle w:val="Continuarlista"/>
        <w:spacing w:after="0"/>
        <w:ind w:left="0"/>
        <w:jc w:val="both"/>
        <w:rPr>
          <w:rFonts w:ascii="Calibri" w:hAnsi="Calibri" w:cs="Arial"/>
        </w:rPr>
      </w:pPr>
    </w:p>
    <w:p w14:paraId="26D193A3" w14:textId="77777777" w:rsidR="00F877FC" w:rsidRPr="0039320A" w:rsidRDefault="00F877FC" w:rsidP="00F877FC">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entrega de los insumos</w:t>
      </w:r>
      <w:r w:rsidRPr="0039320A">
        <w:rPr>
          <w:rFonts w:ascii="Calibri" w:hAnsi="Calibri" w:cs="Arial"/>
        </w:rPr>
        <w:t xml:space="preserve">, contara a partir del día siguiente del plazo de vencimiento de la </w:t>
      </w:r>
      <w:r>
        <w:rPr>
          <w:rFonts w:ascii="Calibri" w:hAnsi="Calibri" w:cs="Arial"/>
        </w:rPr>
        <w:t>entrega</w:t>
      </w:r>
      <w:r w:rsidRPr="0039320A">
        <w:rPr>
          <w:rFonts w:ascii="Calibri" w:hAnsi="Calibri" w:cs="Arial"/>
        </w:rPr>
        <w:t xml:space="preserve"> del mismo. </w:t>
      </w:r>
    </w:p>
    <w:p w14:paraId="5119AC7B" w14:textId="77777777" w:rsidR="00F877FC" w:rsidRPr="00E86AB3" w:rsidRDefault="00F877FC" w:rsidP="00F877FC">
      <w:pPr>
        <w:pStyle w:val="BodyText21"/>
        <w:ind w:right="-1"/>
        <w:rPr>
          <w:rFonts w:ascii="Calibri" w:hAnsi="Calibri"/>
          <w:b/>
          <w:bCs/>
          <w:sz w:val="20"/>
        </w:rPr>
      </w:pPr>
    </w:p>
    <w:p w14:paraId="60FAC379" w14:textId="77777777" w:rsidR="00F877FC" w:rsidRPr="00E86AB3" w:rsidRDefault="00F877FC" w:rsidP="00F877FC">
      <w:pPr>
        <w:pStyle w:val="BodyText21"/>
        <w:ind w:right="-1"/>
        <w:rPr>
          <w:rFonts w:ascii="Calibri" w:hAnsi="Calibri"/>
          <w:b/>
          <w:bCs/>
          <w:sz w:val="20"/>
        </w:rPr>
      </w:pPr>
      <w:r w:rsidRPr="00E86AB3">
        <w:rPr>
          <w:rFonts w:ascii="Calibri" w:hAnsi="Calibri"/>
          <w:bCs/>
          <w:sz w:val="20"/>
        </w:rPr>
        <w:t>La penalización será de manera proporcional al importe de la garantía de cumplimiento.  En las operaciones en que se pactare ajuste de precios, la penalización se calculará sobre el precio ajustado.</w:t>
      </w:r>
    </w:p>
    <w:p w14:paraId="0F29DC2A" w14:textId="77777777" w:rsidR="00F877FC" w:rsidRPr="000B78E5" w:rsidRDefault="00F877FC" w:rsidP="00F877FC">
      <w:pPr>
        <w:pStyle w:val="BodyText21"/>
        <w:ind w:right="-1"/>
        <w:rPr>
          <w:rFonts w:ascii="Calibri" w:hAnsi="Calibri"/>
          <w:sz w:val="20"/>
        </w:rPr>
      </w:pPr>
    </w:p>
    <w:p w14:paraId="53EFFD9D" w14:textId="77777777" w:rsidR="00F877FC" w:rsidRDefault="00F877FC" w:rsidP="00F877FC">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8E15F61" w14:textId="77777777" w:rsidR="00F877FC" w:rsidRDefault="00F877FC" w:rsidP="00F877FC">
      <w:pPr>
        <w:ind w:right="-1"/>
        <w:jc w:val="both"/>
        <w:rPr>
          <w:rFonts w:ascii="Calibri" w:hAnsi="Calibri"/>
        </w:rPr>
      </w:pPr>
    </w:p>
    <w:p w14:paraId="3914E2EE" w14:textId="77777777" w:rsidR="00F877FC" w:rsidRDefault="00F877FC" w:rsidP="00F877FC">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w:t>
      </w:r>
      <w:r>
        <w:rPr>
          <w:rFonts w:asciiTheme="minorHAnsi" w:hAnsiTheme="minorHAnsi" w:cstheme="minorHAnsi"/>
        </w:rPr>
        <w:t xml:space="preserve">as las necesidades que requiera la Unidad Aplicativa </w:t>
      </w:r>
      <w:r w:rsidRPr="00780E06">
        <w:rPr>
          <w:rFonts w:asciiTheme="minorHAnsi" w:hAnsiTheme="minorHAnsi" w:cstheme="minorHAnsi"/>
        </w:rPr>
        <w:t>en los tiempos establec</w:t>
      </w:r>
      <w:r>
        <w:rPr>
          <w:rFonts w:asciiTheme="minorHAnsi" w:hAnsiTheme="minorHAnsi" w:cstheme="minorHAnsi"/>
        </w:rPr>
        <w:t>idos; en los casos que no surta</w:t>
      </w:r>
      <w:r w:rsidRPr="00780E06">
        <w:rPr>
          <w:rFonts w:asciiTheme="minorHAnsi" w:hAnsiTheme="minorHAnsi" w:cstheme="minorHAnsi"/>
        </w:rPr>
        <w:t xml:space="preserve"> de acuerdo a lo requerido, la Convocante tendrá el derecho de realizar compras directas, y si estas resultan con diferencia en precio, el proveedor deberá pagar dicha diferencia como sanción por daños ocasionados al no contar con oportunidad con los </w:t>
      </w:r>
      <w:r>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7152A45E" w14:textId="77777777" w:rsidR="00F877FC" w:rsidRDefault="00F877FC" w:rsidP="00F877FC">
      <w:pPr>
        <w:ind w:right="-1"/>
        <w:jc w:val="both"/>
        <w:rPr>
          <w:rFonts w:asciiTheme="minorHAnsi" w:hAnsiTheme="minorHAnsi" w:cstheme="minorHAnsi"/>
        </w:rPr>
      </w:pPr>
    </w:p>
    <w:p w14:paraId="041689EB" w14:textId="77777777" w:rsidR="00F877FC" w:rsidRDefault="00F877FC" w:rsidP="00F877FC">
      <w:pPr>
        <w:ind w:right="-1"/>
        <w:jc w:val="both"/>
        <w:rPr>
          <w:rFonts w:ascii="Calibri" w:hAnsi="Calibri"/>
        </w:rPr>
      </w:pPr>
    </w:p>
    <w:p w14:paraId="48DA9AF6" w14:textId="77777777" w:rsidR="008812C0" w:rsidRDefault="008812C0" w:rsidP="00F877FC">
      <w:pPr>
        <w:ind w:right="-1"/>
        <w:jc w:val="both"/>
        <w:rPr>
          <w:rFonts w:ascii="Calibri" w:hAnsi="Calibri"/>
        </w:rPr>
      </w:pPr>
    </w:p>
    <w:p w14:paraId="5B4CC04B" w14:textId="77777777" w:rsidR="008812C0" w:rsidRDefault="008812C0" w:rsidP="00F877FC">
      <w:pPr>
        <w:ind w:right="-1"/>
        <w:jc w:val="both"/>
        <w:rPr>
          <w:rFonts w:ascii="Calibri" w:hAnsi="Calibri"/>
        </w:rPr>
      </w:pPr>
    </w:p>
    <w:p w14:paraId="22FA6D9A" w14:textId="77777777" w:rsidR="008812C0" w:rsidRDefault="008812C0" w:rsidP="00F877FC">
      <w:pPr>
        <w:ind w:right="-1"/>
        <w:jc w:val="both"/>
        <w:rPr>
          <w:rFonts w:ascii="Calibri" w:hAnsi="Calibri"/>
        </w:rPr>
      </w:pPr>
    </w:p>
    <w:p w14:paraId="73FDF28C" w14:textId="77777777" w:rsidR="008812C0" w:rsidRDefault="008812C0" w:rsidP="00F877FC">
      <w:pPr>
        <w:ind w:right="-1"/>
        <w:jc w:val="both"/>
        <w:rPr>
          <w:rFonts w:ascii="Calibri" w:hAnsi="Calibri"/>
        </w:rPr>
      </w:pPr>
    </w:p>
    <w:p w14:paraId="1E18242A" w14:textId="77777777" w:rsidR="008812C0" w:rsidRPr="00661318" w:rsidRDefault="008812C0" w:rsidP="00F877FC">
      <w:pPr>
        <w:ind w:right="-1"/>
        <w:jc w:val="both"/>
        <w:rPr>
          <w:rFonts w:ascii="Calibri" w:hAnsi="Calibri"/>
        </w:rPr>
      </w:pPr>
    </w:p>
    <w:p w14:paraId="6FB5B1A4" w14:textId="77777777" w:rsidR="00F877FC" w:rsidRPr="0039320A"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lastRenderedPageBreak/>
        <w:t>10.</w:t>
      </w:r>
      <w:r>
        <w:rPr>
          <w:rFonts w:ascii="Calibri" w:hAnsi="Calibri"/>
          <w:b/>
        </w:rPr>
        <w:t xml:space="preserve"> </w:t>
      </w:r>
      <w:r w:rsidRPr="0039320A">
        <w:rPr>
          <w:rFonts w:ascii="Calibri" w:hAnsi="Calibri"/>
          <w:b/>
        </w:rPr>
        <w:t>GARANTÍAS</w:t>
      </w:r>
      <w:r>
        <w:rPr>
          <w:rFonts w:ascii="Calibri" w:hAnsi="Calibri"/>
          <w:b/>
        </w:rPr>
        <w:t>.</w:t>
      </w:r>
    </w:p>
    <w:p w14:paraId="286CE667" w14:textId="77777777" w:rsidR="00F877FC" w:rsidRDefault="00F877FC" w:rsidP="00F877FC">
      <w:pPr>
        <w:ind w:right="-1"/>
        <w:jc w:val="both"/>
        <w:rPr>
          <w:rFonts w:ascii="Calibri" w:hAnsi="Calibri"/>
          <w:b/>
        </w:rPr>
      </w:pPr>
    </w:p>
    <w:p w14:paraId="74CFC0C7" w14:textId="77777777" w:rsidR="00F877FC" w:rsidRPr="00E86AB3" w:rsidRDefault="00F877FC" w:rsidP="00F877FC">
      <w:pPr>
        <w:ind w:right="-1"/>
        <w:jc w:val="both"/>
        <w:rPr>
          <w:rFonts w:ascii="Calibri" w:hAnsi="Calibri"/>
          <w:b/>
        </w:rPr>
      </w:pPr>
      <w:r w:rsidRPr="00E86AB3">
        <w:rPr>
          <w:rFonts w:ascii="Calibri" w:hAnsi="Calibri"/>
          <w:b/>
        </w:rPr>
        <w:t>10.1. Garantía de Cumplimiento de Contrato.</w:t>
      </w:r>
    </w:p>
    <w:p w14:paraId="61237772" w14:textId="77777777" w:rsidR="00F877FC" w:rsidRPr="00DA532A" w:rsidRDefault="00F877FC" w:rsidP="00F877FC">
      <w:pPr>
        <w:ind w:right="-1"/>
        <w:jc w:val="both"/>
        <w:rPr>
          <w:rFonts w:ascii="Calibri" w:hAnsi="Calibri"/>
          <w:bCs/>
        </w:rPr>
      </w:pPr>
    </w:p>
    <w:p w14:paraId="28AA32A6" w14:textId="77777777" w:rsidR="00F877FC" w:rsidRPr="00CF3AB6" w:rsidRDefault="00F877FC" w:rsidP="00F877FC">
      <w:pPr>
        <w:pStyle w:val="Textoindependiente2"/>
        <w:ind w:right="-1"/>
        <w:rPr>
          <w:rFonts w:ascii="Calibri" w:hAnsi="Calibri"/>
          <w:b/>
          <w:bCs/>
          <w:i/>
          <w:sz w:val="20"/>
        </w:rPr>
      </w:pPr>
      <w:r w:rsidRPr="00CF3AB6">
        <w:rPr>
          <w:rFonts w:ascii="Calibri" w:hAnsi="Calibri"/>
          <w:bCs/>
          <w:sz w:val="20"/>
        </w:rPr>
        <w:t xml:space="preserve">Dentro de los 10 (diez) días hábiles contados a partir de la firma del contrato, el Licitante ganador deberá hacer entrega de fianza (Anexo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w:t>
      </w:r>
      <w:r w:rsidRPr="00CF3AB6">
        <w:rPr>
          <w:rFonts w:asciiTheme="minorHAnsi" w:hAnsiTheme="minorHAnsi"/>
          <w:bCs/>
          <w:sz w:val="20"/>
        </w:rPr>
        <w:t>licitante ganador</w:t>
      </w:r>
      <w:r w:rsidRPr="00CF3AB6">
        <w:rPr>
          <w:rFonts w:ascii="Calibri" w:hAnsi="Calibri"/>
          <w:bCs/>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465C2CD" w14:textId="77777777" w:rsidR="00F877FC" w:rsidRPr="002522C8" w:rsidRDefault="00F877FC" w:rsidP="00F877FC">
      <w:pPr>
        <w:tabs>
          <w:tab w:val="left" w:pos="3969"/>
          <w:tab w:val="left" w:pos="8080"/>
        </w:tabs>
        <w:ind w:right="1"/>
        <w:jc w:val="center"/>
        <w:rPr>
          <w:rFonts w:ascii="Calibri" w:hAnsi="Calibri" w:cs="Arial"/>
          <w:b/>
          <w:u w:val="single"/>
        </w:rPr>
      </w:pPr>
    </w:p>
    <w:p w14:paraId="6EEF0AA9" w14:textId="77777777" w:rsidR="00F877FC" w:rsidRPr="000E0C23" w:rsidRDefault="00F877FC" w:rsidP="00F877FC">
      <w:pPr>
        <w:pStyle w:val="NormalWeb"/>
        <w:spacing w:before="0" w:beforeAutospacing="0" w:after="0" w:afterAutospacing="0"/>
        <w:jc w:val="both"/>
        <w:rPr>
          <w:rFonts w:ascii="Calibri" w:eastAsia="Times New Roman" w:hAnsi="Calibri"/>
          <w:sz w:val="20"/>
          <w:szCs w:val="20"/>
          <w:lang w:val="es-ES_tradnl"/>
        </w:rPr>
      </w:pPr>
      <w:r w:rsidRPr="000E0C23">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378ED94" w14:textId="77777777" w:rsidR="00F877FC" w:rsidRDefault="00F877FC" w:rsidP="00F877FC">
      <w:pPr>
        <w:pStyle w:val="NormalWeb"/>
        <w:spacing w:before="0" w:beforeAutospacing="0" w:after="0" w:afterAutospacing="0"/>
        <w:jc w:val="both"/>
        <w:rPr>
          <w:rFonts w:ascii="Calibri" w:eastAsia="Times New Roman" w:hAnsi="Calibri"/>
          <w:sz w:val="20"/>
          <w:szCs w:val="20"/>
          <w:lang w:val="es-ES_tradnl"/>
        </w:rPr>
      </w:pPr>
      <w:r w:rsidRPr="000E0C23">
        <w:rPr>
          <w:rFonts w:ascii="Calibri" w:eastAsia="Times New Roman" w:hAnsi="Calibri"/>
          <w:sz w:val="20"/>
          <w:szCs w:val="20"/>
          <w:lang w:val="es-ES_tradnl"/>
        </w:rPr>
        <w:t> </w:t>
      </w:r>
    </w:p>
    <w:p w14:paraId="313F2E18" w14:textId="77777777" w:rsidR="00F877FC" w:rsidRPr="00173E15" w:rsidRDefault="00F877FC" w:rsidP="00F877FC">
      <w:pPr>
        <w:pStyle w:val="NormalWeb"/>
        <w:numPr>
          <w:ilvl w:val="0"/>
          <w:numId w:val="40"/>
        </w:numPr>
        <w:spacing w:before="0" w:beforeAutospacing="0" w:after="0" w:afterAutospacing="0"/>
        <w:jc w:val="both"/>
        <w:rPr>
          <w:rFonts w:ascii="Calibri" w:eastAsia="Times New Roman" w:hAnsi="Calibri"/>
          <w:sz w:val="20"/>
          <w:szCs w:val="20"/>
          <w:lang w:val="es-ES_tradnl"/>
        </w:rPr>
      </w:pPr>
      <w:r w:rsidRPr="00173E15">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5FD814B3" w14:textId="77777777" w:rsidR="00F877FC" w:rsidRPr="00173E15" w:rsidRDefault="00F877FC" w:rsidP="00F877FC">
      <w:pPr>
        <w:pStyle w:val="NormalWeb"/>
        <w:spacing w:before="0" w:beforeAutospacing="0" w:after="0" w:afterAutospacing="0"/>
        <w:ind w:left="720"/>
        <w:jc w:val="both"/>
        <w:rPr>
          <w:rFonts w:ascii="Calibri" w:eastAsia="Times New Roman" w:hAnsi="Calibri"/>
          <w:sz w:val="20"/>
          <w:szCs w:val="20"/>
          <w:lang w:val="es-ES_tradnl"/>
        </w:rPr>
      </w:pPr>
      <w:r w:rsidRPr="00173E15">
        <w:rPr>
          <w:rFonts w:ascii="Calibri" w:eastAsia="Times New Roman" w:hAnsi="Calibri"/>
          <w:sz w:val="20"/>
          <w:szCs w:val="20"/>
          <w:lang w:val="es-ES_tradnl"/>
        </w:rPr>
        <w:t> </w:t>
      </w:r>
    </w:p>
    <w:p w14:paraId="7F9F09E4" w14:textId="77777777" w:rsidR="00F877FC" w:rsidRPr="00173E15" w:rsidRDefault="00F877FC" w:rsidP="00F877FC">
      <w:pPr>
        <w:pStyle w:val="NormalWeb"/>
        <w:numPr>
          <w:ilvl w:val="0"/>
          <w:numId w:val="40"/>
        </w:numPr>
        <w:spacing w:before="0" w:beforeAutospacing="0" w:after="0" w:afterAutospacing="0"/>
        <w:jc w:val="both"/>
        <w:rPr>
          <w:rFonts w:ascii="Calibri" w:eastAsia="Times New Roman" w:hAnsi="Calibri"/>
          <w:sz w:val="20"/>
          <w:szCs w:val="20"/>
          <w:lang w:val="es-ES_tradnl"/>
        </w:rPr>
      </w:pPr>
      <w:r w:rsidRPr="00173E15">
        <w:rPr>
          <w:rFonts w:ascii="Calibri" w:eastAsia="Times New Roman" w:hAnsi="Calibr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sz w:val="20"/>
          <w:szCs w:val="20"/>
          <w:lang w:val="es-ES_tradnl"/>
        </w:rPr>
        <w:t>Licitación Pública Intern</w:t>
      </w:r>
      <w:r w:rsidRPr="00173E15">
        <w:rPr>
          <w:rFonts w:ascii="Calibri" w:eastAsia="Times New Roman" w:hAnsi="Calibri"/>
          <w:sz w:val="20"/>
          <w:szCs w:val="20"/>
          <w:lang w:val="es-ES_tradnl"/>
        </w:rPr>
        <w:t xml:space="preserve">acional, celebrado con “S.S.N.L.”; relativo a la adquisición de </w:t>
      </w:r>
      <w:r>
        <w:rPr>
          <w:rFonts w:ascii="Calibri" w:eastAsia="Times New Roman" w:hAnsi="Calibri"/>
          <w:sz w:val="20"/>
          <w:szCs w:val="20"/>
          <w:lang w:val="es-ES_tradnl"/>
        </w:rPr>
        <w:t>_____________</w:t>
      </w:r>
      <w:r w:rsidRPr="00173E15">
        <w:rPr>
          <w:rFonts w:ascii="Calibri" w:eastAsia="Times New Roman" w:hAnsi="Calibri"/>
          <w:sz w:val="20"/>
          <w:szCs w:val="20"/>
          <w:lang w:val="es-ES_tradnl"/>
        </w:rPr>
        <w:t>, por un importe de (monto total del contrato incluyendo el I.V.A).</w:t>
      </w:r>
    </w:p>
    <w:p w14:paraId="134B5B21" w14:textId="77777777" w:rsidR="00F877FC" w:rsidRPr="00173E15" w:rsidRDefault="00F877FC" w:rsidP="00F877FC">
      <w:pPr>
        <w:pStyle w:val="NormalWeb"/>
        <w:spacing w:before="0" w:beforeAutospacing="0" w:after="0" w:afterAutospacing="0"/>
        <w:ind w:left="720"/>
        <w:jc w:val="both"/>
        <w:rPr>
          <w:rFonts w:ascii="Calibri" w:eastAsia="Times New Roman" w:hAnsi="Calibri"/>
          <w:sz w:val="20"/>
          <w:szCs w:val="20"/>
          <w:lang w:val="es-ES_tradnl"/>
        </w:rPr>
      </w:pPr>
      <w:r w:rsidRPr="00173E15">
        <w:rPr>
          <w:rFonts w:ascii="Calibri" w:eastAsia="Times New Roman" w:hAnsi="Calibri"/>
          <w:sz w:val="20"/>
          <w:szCs w:val="20"/>
          <w:lang w:val="es-ES_tradnl"/>
        </w:rPr>
        <w:t> </w:t>
      </w:r>
    </w:p>
    <w:p w14:paraId="4CF3B8A9" w14:textId="77777777" w:rsidR="00F877FC" w:rsidRPr="00173E15" w:rsidRDefault="00F877FC" w:rsidP="00F877FC">
      <w:pPr>
        <w:pStyle w:val="NormalWeb"/>
        <w:numPr>
          <w:ilvl w:val="0"/>
          <w:numId w:val="40"/>
        </w:numPr>
        <w:spacing w:before="0" w:beforeAutospacing="0" w:after="0" w:afterAutospacing="0"/>
        <w:jc w:val="both"/>
        <w:rPr>
          <w:rFonts w:ascii="Calibri" w:eastAsia="Times New Roman" w:hAnsi="Calibri"/>
          <w:sz w:val="20"/>
          <w:szCs w:val="20"/>
          <w:lang w:val="es-ES_tradnl"/>
        </w:rPr>
      </w:pPr>
      <w:r w:rsidRPr="00173E15">
        <w:rPr>
          <w:rFonts w:ascii="Calibri" w:eastAsia="Times New Roman" w:hAnsi="Calibri"/>
          <w:sz w:val="20"/>
          <w:szCs w:val="20"/>
          <w:lang w:val="es-ES_tradnl"/>
        </w:rPr>
        <w:t xml:space="preserve">Que la Fianza se otorga en los términos del presente contrato, para garantizar todas y cada una de las obligaciones derivadas de la </w:t>
      </w:r>
      <w:r>
        <w:rPr>
          <w:rFonts w:ascii="Calibri" w:eastAsia="Times New Roman" w:hAnsi="Calibri"/>
          <w:sz w:val="20"/>
          <w:szCs w:val="20"/>
          <w:lang w:val="es-ES_tradnl"/>
        </w:rPr>
        <w:t>Licitación Pública Intern</w:t>
      </w:r>
      <w:r w:rsidRPr="00173E15">
        <w:rPr>
          <w:rFonts w:ascii="Calibri" w:eastAsia="Times New Roman" w:hAnsi="Calibri"/>
          <w:sz w:val="20"/>
          <w:szCs w:val="20"/>
          <w:lang w:val="es-ES_tradnl"/>
        </w:rPr>
        <w:t>acional.</w:t>
      </w:r>
    </w:p>
    <w:p w14:paraId="3D0003A9" w14:textId="77777777" w:rsidR="00F877FC" w:rsidRPr="00173E15" w:rsidRDefault="00F877FC" w:rsidP="00F877FC">
      <w:pPr>
        <w:pStyle w:val="NormalWeb"/>
        <w:spacing w:before="0" w:beforeAutospacing="0" w:after="0" w:afterAutospacing="0"/>
        <w:ind w:left="720"/>
        <w:jc w:val="both"/>
        <w:rPr>
          <w:rFonts w:ascii="Calibri" w:eastAsia="Times New Roman" w:hAnsi="Calibri"/>
          <w:sz w:val="20"/>
          <w:szCs w:val="20"/>
          <w:lang w:val="es-ES_tradnl"/>
        </w:rPr>
      </w:pPr>
      <w:r w:rsidRPr="00173E15">
        <w:rPr>
          <w:rFonts w:ascii="Calibri" w:eastAsia="Times New Roman" w:hAnsi="Calibri"/>
          <w:sz w:val="20"/>
          <w:szCs w:val="20"/>
          <w:lang w:val="es-ES_tradnl"/>
        </w:rPr>
        <w:t> </w:t>
      </w:r>
    </w:p>
    <w:p w14:paraId="4499432F" w14:textId="77777777" w:rsidR="00F877FC" w:rsidRPr="00173E15" w:rsidRDefault="00F877FC" w:rsidP="00F877FC">
      <w:pPr>
        <w:pStyle w:val="NormalWeb"/>
        <w:numPr>
          <w:ilvl w:val="0"/>
          <w:numId w:val="40"/>
        </w:numPr>
        <w:spacing w:before="0" w:beforeAutospacing="0" w:after="0" w:afterAutospacing="0"/>
        <w:jc w:val="both"/>
        <w:rPr>
          <w:rFonts w:ascii="Calibri" w:eastAsia="Times New Roman" w:hAnsi="Calibri"/>
          <w:sz w:val="20"/>
          <w:szCs w:val="20"/>
          <w:lang w:val="es-ES_tradnl"/>
        </w:rPr>
      </w:pPr>
      <w:r w:rsidRPr="00173E15">
        <w:rPr>
          <w:rFonts w:ascii="Calibri" w:eastAsia="Times New Roman" w:hAnsi="Calibr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6B34547" w14:textId="77777777" w:rsidR="00F877FC" w:rsidRPr="00173E15" w:rsidRDefault="00F877FC" w:rsidP="00F877FC">
      <w:pPr>
        <w:pStyle w:val="NormalWeb"/>
        <w:spacing w:before="0" w:beforeAutospacing="0" w:after="0" w:afterAutospacing="0"/>
        <w:ind w:left="1080"/>
        <w:jc w:val="both"/>
        <w:rPr>
          <w:rFonts w:ascii="Calibri" w:eastAsia="Times New Roman" w:hAnsi="Calibri"/>
          <w:sz w:val="20"/>
          <w:szCs w:val="20"/>
          <w:lang w:val="es-ES_tradnl"/>
        </w:rPr>
      </w:pPr>
    </w:p>
    <w:p w14:paraId="6675A183" w14:textId="77777777" w:rsidR="00F877FC" w:rsidRPr="00173E15" w:rsidRDefault="00F877FC" w:rsidP="00F877FC">
      <w:pPr>
        <w:pStyle w:val="NormalWeb"/>
        <w:numPr>
          <w:ilvl w:val="0"/>
          <w:numId w:val="40"/>
        </w:numPr>
        <w:spacing w:before="0" w:beforeAutospacing="0" w:after="0" w:afterAutospacing="0"/>
        <w:jc w:val="both"/>
        <w:rPr>
          <w:rFonts w:ascii="Calibri" w:eastAsia="Times New Roman" w:hAnsi="Calibri"/>
          <w:sz w:val="20"/>
          <w:szCs w:val="20"/>
          <w:lang w:val="es-ES_tradnl"/>
        </w:rPr>
      </w:pPr>
      <w:r w:rsidRPr="00173E15">
        <w:rPr>
          <w:rFonts w:ascii="Calibri" w:eastAsia="Times New Roman" w:hAnsi="Calibr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9C20DEF" w14:textId="77777777" w:rsidR="00F877FC" w:rsidRPr="00173E15" w:rsidRDefault="00F877FC" w:rsidP="00F877FC">
      <w:pPr>
        <w:pStyle w:val="NormalWeb"/>
        <w:spacing w:before="0" w:beforeAutospacing="0" w:after="0" w:afterAutospacing="0"/>
        <w:ind w:left="1080"/>
        <w:jc w:val="both"/>
        <w:rPr>
          <w:rFonts w:ascii="Calibri" w:eastAsia="Times New Roman" w:hAnsi="Calibri"/>
          <w:sz w:val="20"/>
          <w:szCs w:val="20"/>
          <w:lang w:val="es-ES_tradnl"/>
        </w:rPr>
      </w:pPr>
      <w:r w:rsidRPr="00173E15">
        <w:rPr>
          <w:rFonts w:ascii="Calibri" w:eastAsia="Times New Roman" w:hAnsi="Calibri"/>
          <w:sz w:val="20"/>
          <w:szCs w:val="20"/>
          <w:lang w:val="es-ES_tradnl"/>
        </w:rPr>
        <w:t> </w:t>
      </w:r>
    </w:p>
    <w:p w14:paraId="349D6084" w14:textId="77777777" w:rsidR="00F877FC" w:rsidRPr="00173E15" w:rsidRDefault="00F877FC" w:rsidP="00F877FC">
      <w:pPr>
        <w:pStyle w:val="NormalWeb"/>
        <w:numPr>
          <w:ilvl w:val="0"/>
          <w:numId w:val="40"/>
        </w:numPr>
        <w:spacing w:before="0" w:beforeAutospacing="0" w:after="0" w:afterAutospacing="0"/>
        <w:jc w:val="both"/>
        <w:rPr>
          <w:rFonts w:ascii="Calibri" w:eastAsia="Times New Roman" w:hAnsi="Calibri"/>
          <w:sz w:val="20"/>
          <w:szCs w:val="20"/>
          <w:lang w:val="es-ES_tradnl"/>
        </w:rPr>
      </w:pPr>
      <w:r w:rsidRPr="00173E15">
        <w:rPr>
          <w:rFonts w:ascii="Calibri" w:eastAsia="Times New Roman" w:hAnsi="Calibri"/>
          <w:sz w:val="20"/>
          <w:szCs w:val="20"/>
          <w:lang w:val="es-ES_tradnl"/>
        </w:rPr>
        <w:t>Que sólo podrá ser cancelada mediante aviso por escrito de “S.S.N.L.”.</w:t>
      </w:r>
    </w:p>
    <w:p w14:paraId="148C87DD" w14:textId="77777777" w:rsidR="00F877FC" w:rsidRPr="00173E15" w:rsidRDefault="00F877FC" w:rsidP="00F877FC">
      <w:pPr>
        <w:pStyle w:val="NormalWeb"/>
        <w:spacing w:before="0" w:beforeAutospacing="0" w:after="0" w:afterAutospacing="0"/>
        <w:ind w:left="1080"/>
        <w:jc w:val="both"/>
        <w:rPr>
          <w:rFonts w:ascii="Calibri" w:eastAsia="Times New Roman" w:hAnsi="Calibri"/>
          <w:sz w:val="20"/>
          <w:szCs w:val="20"/>
          <w:lang w:val="es-ES_tradnl"/>
        </w:rPr>
      </w:pPr>
    </w:p>
    <w:p w14:paraId="6E44EFF1" w14:textId="77777777" w:rsidR="00F877FC" w:rsidRPr="00173E15" w:rsidRDefault="00F877FC" w:rsidP="00F877FC">
      <w:pPr>
        <w:pStyle w:val="NormalWeb"/>
        <w:numPr>
          <w:ilvl w:val="0"/>
          <w:numId w:val="40"/>
        </w:numPr>
        <w:spacing w:before="0" w:beforeAutospacing="0" w:after="0" w:afterAutospacing="0"/>
        <w:jc w:val="both"/>
        <w:rPr>
          <w:rFonts w:ascii="Calibri" w:eastAsia="Times New Roman" w:hAnsi="Calibri"/>
          <w:sz w:val="20"/>
          <w:szCs w:val="20"/>
          <w:lang w:val="es-ES_tradnl"/>
        </w:rPr>
      </w:pPr>
      <w:r w:rsidRPr="00173E15">
        <w:rPr>
          <w:rFonts w:ascii="Calibri" w:eastAsia="Times New Roman" w:hAnsi="Calibri"/>
          <w:sz w:val="20"/>
          <w:szCs w:val="20"/>
          <w:lang w:val="es-ES_tradnl"/>
        </w:rPr>
        <w:t>Que la Institución Afianzadora acepta lo preceptuado por los artículos 174, 178, 179, 282, 283 y 289 de la Ley de Instituciones de Seguros y de Fianzas en vigor.</w:t>
      </w:r>
    </w:p>
    <w:p w14:paraId="65B5D567" w14:textId="77777777" w:rsidR="00F877FC" w:rsidRPr="00173E15" w:rsidRDefault="00F877FC" w:rsidP="00F877FC">
      <w:pPr>
        <w:pStyle w:val="NormalWeb"/>
        <w:spacing w:before="0" w:beforeAutospacing="0" w:after="0" w:afterAutospacing="0"/>
        <w:ind w:left="1080"/>
        <w:jc w:val="both"/>
        <w:rPr>
          <w:rFonts w:ascii="Calibri" w:eastAsia="Times New Roman" w:hAnsi="Calibri"/>
          <w:sz w:val="20"/>
          <w:szCs w:val="20"/>
          <w:lang w:val="es-ES_tradnl"/>
        </w:rPr>
      </w:pPr>
    </w:p>
    <w:p w14:paraId="0BC8BD24" w14:textId="77777777" w:rsidR="00F877FC" w:rsidRPr="00173E15" w:rsidRDefault="00F877FC" w:rsidP="00F877FC">
      <w:pPr>
        <w:pStyle w:val="NormalWeb"/>
        <w:numPr>
          <w:ilvl w:val="0"/>
          <w:numId w:val="40"/>
        </w:numPr>
        <w:spacing w:before="0" w:beforeAutospacing="0" w:after="0" w:afterAutospacing="0"/>
        <w:jc w:val="both"/>
        <w:rPr>
          <w:rFonts w:ascii="Calibri" w:eastAsia="Times New Roman" w:hAnsi="Calibri"/>
          <w:sz w:val="20"/>
          <w:szCs w:val="20"/>
          <w:lang w:val="es-ES_tradnl"/>
        </w:rPr>
      </w:pPr>
      <w:r w:rsidRPr="00173E15">
        <w:rPr>
          <w:rFonts w:ascii="Calibri" w:eastAsia="Times New Roman" w:hAnsi="Calibr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B3BDD92" w14:textId="25046890" w:rsidR="00F877FC" w:rsidRDefault="00F877FC" w:rsidP="00F877FC">
      <w:pPr>
        <w:pStyle w:val="NormalWeb"/>
        <w:spacing w:before="0" w:beforeAutospacing="0" w:after="0" w:afterAutospacing="0"/>
        <w:ind w:left="720"/>
        <w:jc w:val="both"/>
        <w:rPr>
          <w:rFonts w:ascii="Calibri" w:eastAsia="Times New Roman" w:hAnsi="Calibri"/>
          <w:sz w:val="20"/>
          <w:szCs w:val="20"/>
          <w:lang w:val="es-ES_tradnl"/>
        </w:rPr>
      </w:pPr>
      <w:r w:rsidRPr="000E0C23">
        <w:rPr>
          <w:rFonts w:ascii="Calibri" w:eastAsia="Times New Roman" w:hAnsi="Calibri"/>
          <w:sz w:val="20"/>
          <w:szCs w:val="20"/>
          <w:lang w:val="es-ES_tradnl"/>
        </w:rPr>
        <w:t> </w:t>
      </w:r>
    </w:p>
    <w:p w14:paraId="62AFE887" w14:textId="77777777" w:rsidR="00F877FC" w:rsidRPr="000E0C23" w:rsidRDefault="00F877FC" w:rsidP="00F877FC">
      <w:pPr>
        <w:pStyle w:val="NormalWeb"/>
        <w:spacing w:before="0" w:beforeAutospacing="0" w:after="0" w:afterAutospacing="0"/>
        <w:jc w:val="both"/>
        <w:rPr>
          <w:rFonts w:ascii="Calibri" w:eastAsia="Times New Roman" w:hAnsi="Calibri"/>
          <w:sz w:val="20"/>
          <w:szCs w:val="20"/>
          <w:lang w:val="es-ES_tradnl"/>
        </w:rPr>
      </w:pPr>
      <w:r w:rsidRPr="000E0C23">
        <w:rPr>
          <w:rFonts w:ascii="Calibri" w:eastAsia="Times New Roman" w:hAnsi="Calibri"/>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1787B1E" w14:textId="77777777" w:rsidR="00F877FC" w:rsidRPr="000E0C23" w:rsidRDefault="00F877FC" w:rsidP="00F877FC">
      <w:pPr>
        <w:tabs>
          <w:tab w:val="left" w:pos="8080"/>
        </w:tabs>
        <w:spacing w:line="360" w:lineRule="auto"/>
        <w:jc w:val="both"/>
        <w:rPr>
          <w:rFonts w:ascii="Calibri" w:hAnsi="Calibri"/>
        </w:rPr>
      </w:pPr>
    </w:p>
    <w:p w14:paraId="5617F7A0" w14:textId="77777777" w:rsidR="00F877FC" w:rsidRPr="0039320A"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7083AB22" w14:textId="77777777" w:rsidR="00F877FC" w:rsidRPr="0039320A" w:rsidRDefault="00F877FC" w:rsidP="00F877FC">
      <w:pPr>
        <w:ind w:right="-1"/>
        <w:jc w:val="both"/>
        <w:rPr>
          <w:rFonts w:ascii="Calibri" w:hAnsi="Calibri"/>
        </w:rPr>
      </w:pPr>
    </w:p>
    <w:p w14:paraId="06493AC8" w14:textId="0A6253C1" w:rsidR="00F877FC" w:rsidRPr="00A20660" w:rsidRDefault="00F877FC" w:rsidP="00F877FC">
      <w:pPr>
        <w:pStyle w:val="Default"/>
        <w:jc w:val="both"/>
        <w:rPr>
          <w:rFonts w:asciiTheme="minorHAnsi" w:hAnsiTheme="minorHAnsi"/>
          <w:color w:val="auto"/>
          <w:sz w:val="20"/>
          <w:szCs w:val="20"/>
        </w:rPr>
      </w:pPr>
      <w:r w:rsidRPr="00A20660">
        <w:rPr>
          <w:rFonts w:asciiTheme="minorHAnsi" w:hAnsiTheme="minorHAnsi"/>
          <w:b/>
          <w:bCs/>
          <w:sz w:val="20"/>
          <w:szCs w:val="20"/>
        </w:rPr>
        <w:t>Publicación de la convocatoria:</w:t>
      </w:r>
      <w:r w:rsidRPr="00A20660">
        <w:rPr>
          <w:rFonts w:asciiTheme="minorHAnsi" w:hAnsiTheme="minorHAnsi"/>
          <w:bCs/>
          <w:sz w:val="20"/>
          <w:szCs w:val="20"/>
        </w:rPr>
        <w:t xml:space="preserve"> </w:t>
      </w:r>
      <w:r w:rsidRPr="00A20660">
        <w:rPr>
          <w:rFonts w:asciiTheme="minorHAnsi" w:hAnsiTheme="minorHAnsi"/>
          <w:bCs/>
          <w:sz w:val="20"/>
          <w:szCs w:val="20"/>
        </w:rPr>
        <w:tab/>
      </w:r>
      <w:r w:rsidRPr="00A20660">
        <w:rPr>
          <w:rFonts w:asciiTheme="minorHAnsi" w:hAnsiTheme="minorHAnsi"/>
          <w:sz w:val="20"/>
          <w:szCs w:val="20"/>
        </w:rPr>
        <w:t>Periódico Oficial del Estado</w:t>
      </w:r>
      <w:r w:rsidRPr="00A20660">
        <w:rPr>
          <w:rFonts w:asciiTheme="minorHAnsi" w:hAnsiTheme="minorHAnsi"/>
          <w:color w:val="auto"/>
          <w:sz w:val="20"/>
          <w:szCs w:val="20"/>
        </w:rPr>
        <w:t xml:space="preserve">, </w:t>
      </w:r>
      <w:r w:rsidRPr="00600BCE">
        <w:rPr>
          <w:rFonts w:asciiTheme="minorHAnsi" w:hAnsiTheme="minorHAnsi"/>
          <w:color w:val="auto"/>
          <w:sz w:val="20"/>
          <w:szCs w:val="20"/>
        </w:rPr>
        <w:t xml:space="preserve">el </w:t>
      </w:r>
      <w:r w:rsidR="00CF3AB6">
        <w:rPr>
          <w:rFonts w:asciiTheme="minorHAnsi" w:hAnsiTheme="minorHAnsi"/>
          <w:color w:val="auto"/>
          <w:sz w:val="20"/>
          <w:szCs w:val="20"/>
        </w:rPr>
        <w:t>28</w:t>
      </w:r>
      <w:r w:rsidRPr="00A4273B">
        <w:rPr>
          <w:rFonts w:asciiTheme="minorHAnsi" w:hAnsiTheme="minorHAnsi"/>
          <w:color w:val="auto"/>
          <w:sz w:val="20"/>
          <w:szCs w:val="20"/>
        </w:rPr>
        <w:t xml:space="preserve"> de </w:t>
      </w:r>
      <w:r w:rsidR="00CF3AB6">
        <w:rPr>
          <w:rFonts w:asciiTheme="minorHAnsi" w:hAnsiTheme="minorHAnsi"/>
          <w:color w:val="auto"/>
          <w:sz w:val="20"/>
          <w:szCs w:val="20"/>
        </w:rPr>
        <w:t>octubre</w:t>
      </w:r>
      <w:r w:rsidRPr="00A4273B">
        <w:rPr>
          <w:rFonts w:asciiTheme="minorHAnsi" w:hAnsiTheme="minorHAnsi"/>
          <w:color w:val="auto"/>
          <w:sz w:val="20"/>
          <w:szCs w:val="20"/>
        </w:rPr>
        <w:t xml:space="preserve"> del 2024.</w:t>
      </w:r>
      <w:r w:rsidRPr="00A20660">
        <w:rPr>
          <w:rFonts w:asciiTheme="minorHAnsi" w:hAnsiTheme="minorHAnsi"/>
          <w:color w:val="auto"/>
          <w:sz w:val="20"/>
          <w:szCs w:val="20"/>
        </w:rPr>
        <w:t xml:space="preserve"> </w:t>
      </w:r>
    </w:p>
    <w:p w14:paraId="4260AED9" w14:textId="6C12369A" w:rsidR="00F877FC" w:rsidRPr="00A20660" w:rsidRDefault="00F877FC" w:rsidP="00F877FC">
      <w:pPr>
        <w:pStyle w:val="Default"/>
        <w:jc w:val="both"/>
        <w:rPr>
          <w:rFonts w:asciiTheme="minorHAnsi" w:hAnsiTheme="minorHAnsi"/>
          <w:color w:val="auto"/>
          <w:sz w:val="20"/>
          <w:szCs w:val="20"/>
        </w:rPr>
      </w:pPr>
      <w:r w:rsidRPr="00A20660">
        <w:rPr>
          <w:rFonts w:asciiTheme="minorHAnsi" w:hAnsiTheme="minorHAnsi"/>
          <w:b/>
          <w:color w:val="auto"/>
          <w:sz w:val="20"/>
          <w:szCs w:val="20"/>
        </w:rPr>
        <w:t>Publicación de bases:</w:t>
      </w:r>
      <w:r w:rsidRPr="00A20660">
        <w:rPr>
          <w:rFonts w:asciiTheme="minorHAnsi" w:hAnsiTheme="minorHAnsi"/>
          <w:color w:val="auto"/>
          <w:sz w:val="20"/>
          <w:szCs w:val="20"/>
        </w:rPr>
        <w:t xml:space="preserve"> </w:t>
      </w:r>
      <w:r w:rsidRPr="00A20660">
        <w:rPr>
          <w:rFonts w:asciiTheme="minorHAnsi" w:hAnsiTheme="minorHAnsi"/>
          <w:color w:val="auto"/>
          <w:sz w:val="20"/>
          <w:szCs w:val="20"/>
        </w:rPr>
        <w:tab/>
      </w:r>
      <w:r w:rsidRPr="00A20660">
        <w:rPr>
          <w:rFonts w:asciiTheme="minorHAnsi" w:hAnsiTheme="minorHAnsi"/>
          <w:color w:val="auto"/>
          <w:sz w:val="20"/>
          <w:szCs w:val="20"/>
        </w:rPr>
        <w:tab/>
        <w:t xml:space="preserve">A través de la página </w:t>
      </w:r>
      <w:hyperlink r:id="rId8" w:history="1">
        <w:r w:rsidRPr="00A20660">
          <w:rPr>
            <w:rStyle w:val="Hipervnculo"/>
            <w:rFonts w:asciiTheme="minorHAnsi" w:hAnsiTheme="minorHAnsi"/>
            <w:sz w:val="20"/>
            <w:szCs w:val="20"/>
          </w:rPr>
          <w:t>http://saludnl.gob.mx</w:t>
        </w:r>
      </w:hyperlink>
      <w:r w:rsidRPr="00A20660">
        <w:rPr>
          <w:rFonts w:asciiTheme="minorHAnsi" w:hAnsiTheme="minorHAnsi"/>
          <w:color w:val="auto"/>
          <w:sz w:val="20"/>
          <w:szCs w:val="20"/>
        </w:rPr>
        <w:t xml:space="preserve">, </w:t>
      </w:r>
      <w:r w:rsidRPr="00600BCE">
        <w:rPr>
          <w:rFonts w:asciiTheme="minorHAnsi" w:hAnsiTheme="minorHAnsi"/>
          <w:color w:val="auto"/>
          <w:sz w:val="20"/>
          <w:szCs w:val="20"/>
        </w:rPr>
        <w:t xml:space="preserve">el </w:t>
      </w:r>
      <w:r w:rsidR="00CF3AB6">
        <w:rPr>
          <w:rFonts w:asciiTheme="minorHAnsi" w:hAnsiTheme="minorHAnsi"/>
          <w:color w:val="auto"/>
          <w:sz w:val="20"/>
          <w:szCs w:val="20"/>
        </w:rPr>
        <w:t>28</w:t>
      </w:r>
      <w:r w:rsidRPr="00A4273B">
        <w:rPr>
          <w:rFonts w:asciiTheme="minorHAnsi" w:hAnsiTheme="minorHAnsi"/>
          <w:color w:val="auto"/>
          <w:sz w:val="20"/>
          <w:szCs w:val="20"/>
        </w:rPr>
        <w:t xml:space="preserve"> de </w:t>
      </w:r>
      <w:r w:rsidR="00CF3AB6">
        <w:rPr>
          <w:rFonts w:asciiTheme="minorHAnsi" w:hAnsiTheme="minorHAnsi"/>
          <w:color w:val="auto"/>
          <w:sz w:val="20"/>
          <w:szCs w:val="20"/>
        </w:rPr>
        <w:t>octubre</w:t>
      </w:r>
      <w:r w:rsidRPr="00A4273B">
        <w:rPr>
          <w:rFonts w:asciiTheme="minorHAnsi" w:hAnsiTheme="minorHAnsi"/>
          <w:color w:val="auto"/>
          <w:sz w:val="20"/>
          <w:szCs w:val="20"/>
        </w:rPr>
        <w:t xml:space="preserve"> del 2024.</w:t>
      </w:r>
      <w:r w:rsidRPr="00A20660">
        <w:rPr>
          <w:rFonts w:asciiTheme="minorHAnsi" w:hAnsiTheme="minorHAnsi"/>
          <w:color w:val="auto"/>
          <w:sz w:val="20"/>
          <w:szCs w:val="20"/>
        </w:rPr>
        <w:t xml:space="preserve"> </w:t>
      </w:r>
    </w:p>
    <w:p w14:paraId="12208A69" w14:textId="77777777" w:rsidR="00F877FC" w:rsidRDefault="00F877FC" w:rsidP="00F877FC">
      <w:pPr>
        <w:pStyle w:val="Default"/>
        <w:jc w:val="both"/>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F877FC" w:rsidRPr="004A4FC1" w14:paraId="082BA192" w14:textId="77777777" w:rsidTr="0031431A">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8BE9FF"/>
            <w:vAlign w:val="center"/>
          </w:tcPr>
          <w:p w14:paraId="056A8DE1" w14:textId="77777777" w:rsidR="00F877FC" w:rsidRDefault="00F877FC" w:rsidP="0031431A">
            <w:pPr>
              <w:jc w:val="center"/>
              <w:rPr>
                <w:rFonts w:ascii="Century Gothic" w:hAnsi="Century Gothic" w:cs="Arial"/>
                <w:b/>
                <w:color w:val="000000"/>
                <w:sz w:val="18"/>
              </w:rPr>
            </w:pPr>
            <w:r>
              <w:rPr>
                <w:rFonts w:ascii="Century Gothic" w:hAnsi="Century Gothic" w:cs="Arial"/>
                <w:b/>
                <w:color w:val="000000"/>
                <w:sz w:val="18"/>
              </w:rPr>
              <w:t xml:space="preserve">Licitación Pública Internacional Bajo la Cobertura de Tratados Presencial </w:t>
            </w:r>
          </w:p>
          <w:p w14:paraId="63D198E6" w14:textId="07F4FAEC" w:rsidR="00F877FC" w:rsidRPr="00E50172" w:rsidRDefault="00F877FC" w:rsidP="0031431A">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334D54">
              <w:rPr>
                <w:rFonts w:ascii="Century Gothic" w:hAnsi="Century Gothic" w:cs="Arial"/>
                <w:b/>
                <w:color w:val="000000"/>
                <w:sz w:val="18"/>
              </w:rPr>
              <w:t>LP-919044992-I33-2024</w:t>
            </w:r>
          </w:p>
          <w:p w14:paraId="7AE3972D" w14:textId="77777777" w:rsidR="00F877FC" w:rsidRPr="00E50172" w:rsidRDefault="00F877FC" w:rsidP="0031431A">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MEDICAMENTO ONCOLOGICO PARA LA UNEME DEDICAM”</w:t>
            </w:r>
          </w:p>
        </w:tc>
      </w:tr>
      <w:tr w:rsidR="00F877FC" w:rsidRPr="004A4FC1" w14:paraId="52A70AB3" w14:textId="77777777" w:rsidTr="0031431A">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BE9FF"/>
            <w:vAlign w:val="center"/>
            <w:hideMark/>
          </w:tcPr>
          <w:p w14:paraId="0CE21A36" w14:textId="77777777" w:rsidR="00F877FC" w:rsidRPr="00E50172" w:rsidRDefault="00F877FC" w:rsidP="0031431A">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BE9FF"/>
            <w:vAlign w:val="center"/>
          </w:tcPr>
          <w:p w14:paraId="5914379F" w14:textId="77777777" w:rsidR="00F877FC" w:rsidRPr="00E50172" w:rsidRDefault="00F877FC" w:rsidP="0031431A">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8BE9FF"/>
            <w:vAlign w:val="center"/>
          </w:tcPr>
          <w:p w14:paraId="77A6BCD4" w14:textId="77777777" w:rsidR="00F877FC" w:rsidRPr="00E50172" w:rsidRDefault="00F877FC" w:rsidP="0031431A">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F877FC" w:rsidRPr="00E50172" w14:paraId="2B1D1034" w14:textId="77777777" w:rsidTr="0031431A">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24E44" w14:textId="77777777" w:rsidR="00F877FC" w:rsidRPr="00E50172" w:rsidRDefault="00F877FC" w:rsidP="0031431A">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09916D5C" w14:textId="77777777" w:rsidR="00F877FC" w:rsidRPr="00E50172" w:rsidRDefault="00F877FC" w:rsidP="0031431A">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F877FC" w:rsidRPr="00E50172" w14:paraId="21C9FFF8" w14:textId="77777777" w:rsidTr="0031431A">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503740F" w14:textId="77777777" w:rsidR="00F877FC" w:rsidRPr="00E50172" w:rsidRDefault="00F877FC" w:rsidP="0031431A">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0881CC5" w14:textId="77777777" w:rsidR="00F877FC" w:rsidRPr="00E50172" w:rsidRDefault="00F877FC" w:rsidP="0031431A">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C489AF" w14:textId="611DAA43" w:rsidR="00F877FC" w:rsidRPr="00334D54" w:rsidRDefault="00F877FC" w:rsidP="0031431A">
            <w:pPr>
              <w:jc w:val="center"/>
              <w:rPr>
                <w:sz w:val="16"/>
                <w:szCs w:val="16"/>
                <w:lang w:eastAsia="es-MX"/>
              </w:rPr>
            </w:pPr>
            <w:r w:rsidRPr="00334D54">
              <w:rPr>
                <w:rFonts w:ascii="Century Gothic" w:hAnsi="Century Gothic"/>
                <w:bCs/>
                <w:sz w:val="16"/>
                <w:szCs w:val="16"/>
                <w:lang w:eastAsia="es-MX"/>
              </w:rPr>
              <w:t>1</w:t>
            </w:r>
            <w:r w:rsidR="00334D54" w:rsidRPr="00334D54">
              <w:rPr>
                <w:rFonts w:ascii="Century Gothic" w:hAnsi="Century Gothic"/>
                <w:bCs/>
                <w:sz w:val="16"/>
                <w:szCs w:val="16"/>
                <w:lang w:eastAsia="es-MX"/>
              </w:rPr>
              <w:t>3</w:t>
            </w:r>
            <w:r w:rsidRPr="00334D54">
              <w:rPr>
                <w:rFonts w:ascii="Century Gothic" w:hAnsi="Century Gothic"/>
                <w:bCs/>
                <w:sz w:val="16"/>
                <w:szCs w:val="16"/>
                <w:lang w:eastAsia="es-MX"/>
              </w:rPr>
              <w:t>/</w:t>
            </w:r>
            <w:r w:rsidR="00334D54" w:rsidRPr="00334D54">
              <w:rPr>
                <w:rFonts w:ascii="Century Gothic" w:hAnsi="Century Gothic"/>
                <w:bCs/>
                <w:sz w:val="16"/>
                <w:szCs w:val="16"/>
                <w:lang w:eastAsia="es-MX"/>
              </w:rPr>
              <w:t>11</w:t>
            </w:r>
            <w:r w:rsidRPr="00334D54">
              <w:rPr>
                <w:rFonts w:ascii="Century Gothic" w:hAnsi="Century Gothic"/>
                <w:bCs/>
                <w:sz w:val="16"/>
                <w:szCs w:val="16"/>
                <w:lang w:eastAsia="es-MX"/>
              </w:rPr>
              <w:t>/2024</w:t>
            </w:r>
          </w:p>
          <w:p w14:paraId="4EE2C96D" w14:textId="77777777" w:rsidR="00F877FC" w:rsidRPr="00CF3AB6" w:rsidRDefault="00F877FC" w:rsidP="0031431A">
            <w:pPr>
              <w:jc w:val="center"/>
              <w:rPr>
                <w:rFonts w:ascii="Century Gothic" w:hAnsi="Century Gothic" w:cs="Arial"/>
                <w:sz w:val="16"/>
                <w:szCs w:val="16"/>
                <w:highlight w:val="yellow"/>
              </w:rPr>
            </w:pPr>
            <w:r w:rsidRPr="00334D54">
              <w:rPr>
                <w:rFonts w:ascii="Century Gothic" w:hAnsi="Century Gothic"/>
                <w:bCs/>
                <w:sz w:val="16"/>
                <w:szCs w:val="16"/>
                <w:lang w:eastAsia="es-MX"/>
              </w:rPr>
              <w:t>10:00 HRS</w:t>
            </w:r>
          </w:p>
        </w:tc>
        <w:tc>
          <w:tcPr>
            <w:tcW w:w="4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56460B" w14:textId="77777777" w:rsidR="00F877FC" w:rsidRPr="003E15CC" w:rsidRDefault="00F877FC" w:rsidP="0031431A">
            <w:pPr>
              <w:jc w:val="both"/>
              <w:rPr>
                <w:rFonts w:ascii="Century Gothic" w:hAnsi="Century Gothic" w:cs="Arial"/>
                <w:color w:val="000000"/>
                <w:sz w:val="16"/>
                <w:szCs w:val="18"/>
              </w:rPr>
            </w:pPr>
            <w:r w:rsidRPr="003E15CC">
              <w:rPr>
                <w:rFonts w:ascii="Century Gothic" w:hAnsi="Century Gothic" w:cs="Arial"/>
                <w:color w:val="000000"/>
                <w:sz w:val="16"/>
                <w:szCs w:val="18"/>
              </w:rPr>
              <w:t>Los eventos serán presenciales y serán llevados a cabo en la Sala de Juntas de la Subsecretaria de Prevención y Control de Enfermedades de la Convocante</w:t>
            </w:r>
            <w:r>
              <w:rPr>
                <w:rFonts w:ascii="Century Gothic" w:hAnsi="Century Gothic" w:cs="Arial"/>
                <w:color w:val="000000"/>
                <w:sz w:val="16"/>
                <w:szCs w:val="18"/>
              </w:rPr>
              <w:t xml:space="preserve"> o de la Dirección Administrativa</w:t>
            </w:r>
            <w:r w:rsidRPr="003E15CC">
              <w:rPr>
                <w:rFonts w:ascii="Century Gothic" w:hAnsi="Century Gothic" w:cs="Arial"/>
                <w:color w:val="000000"/>
                <w:sz w:val="16"/>
                <w:szCs w:val="18"/>
              </w:rPr>
              <w:t>, ubicada</w:t>
            </w:r>
            <w:r>
              <w:rPr>
                <w:rFonts w:ascii="Century Gothic" w:hAnsi="Century Gothic" w:cs="Arial"/>
                <w:color w:val="000000"/>
                <w:sz w:val="16"/>
                <w:szCs w:val="18"/>
              </w:rPr>
              <w:t>s</w:t>
            </w:r>
            <w:r w:rsidRPr="003E15CC">
              <w:rPr>
                <w:rFonts w:ascii="Century Gothic" w:hAnsi="Century Gothic" w:cs="Arial"/>
                <w:color w:val="000000"/>
                <w:sz w:val="16"/>
                <w:szCs w:val="18"/>
              </w:rPr>
              <w:t xml:space="preserve"> en Matamoros 520 </w:t>
            </w:r>
            <w:proofErr w:type="spellStart"/>
            <w:r w:rsidRPr="003E15CC">
              <w:rPr>
                <w:rFonts w:ascii="Century Gothic" w:hAnsi="Century Gothic" w:cs="Arial"/>
                <w:color w:val="000000"/>
                <w:sz w:val="16"/>
                <w:szCs w:val="18"/>
              </w:rPr>
              <w:t>ote</w:t>
            </w:r>
            <w:proofErr w:type="spellEnd"/>
            <w:r w:rsidRPr="003E15CC">
              <w:rPr>
                <w:rFonts w:ascii="Century Gothic" w:hAnsi="Century Gothic" w:cs="Arial"/>
                <w:color w:val="000000"/>
                <w:sz w:val="16"/>
                <w:szCs w:val="18"/>
              </w:rPr>
              <w:t xml:space="preserve">, tercer </w:t>
            </w:r>
            <w:r>
              <w:rPr>
                <w:rFonts w:ascii="Century Gothic" w:hAnsi="Century Gothic" w:cs="Arial"/>
                <w:color w:val="000000"/>
                <w:sz w:val="16"/>
                <w:szCs w:val="18"/>
              </w:rPr>
              <w:t>o segundo piso</w:t>
            </w:r>
            <w:r w:rsidRPr="003E15CC">
              <w:rPr>
                <w:rFonts w:ascii="Century Gothic" w:hAnsi="Century Gothic" w:cs="Arial"/>
                <w:color w:val="000000"/>
                <w:sz w:val="16"/>
                <w:szCs w:val="18"/>
              </w:rPr>
              <w:t>,</w:t>
            </w:r>
            <w:r>
              <w:rPr>
                <w:rFonts w:ascii="Century Gothic" w:hAnsi="Century Gothic" w:cs="Arial"/>
                <w:color w:val="000000"/>
                <w:sz w:val="16"/>
                <w:szCs w:val="18"/>
              </w:rPr>
              <w:t xml:space="preserve"> respectivamente,</w:t>
            </w:r>
            <w:r w:rsidRPr="003E15CC">
              <w:rPr>
                <w:rFonts w:ascii="Century Gothic" w:hAnsi="Century Gothic" w:cs="Arial"/>
                <w:color w:val="000000"/>
                <w:sz w:val="16"/>
                <w:szCs w:val="18"/>
              </w:rPr>
              <w:t xml:space="preserve"> Centro de Monterrey, Nuevo León, C.P. 64000</w:t>
            </w:r>
          </w:p>
        </w:tc>
      </w:tr>
      <w:tr w:rsidR="00F877FC" w:rsidRPr="00E50172" w14:paraId="43FB0A81" w14:textId="77777777" w:rsidTr="0031431A">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D6D9D31" w14:textId="77777777" w:rsidR="00F877FC" w:rsidRPr="00E50172" w:rsidRDefault="00F877FC" w:rsidP="0031431A">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5134414F" w14:textId="77777777" w:rsidR="00F877FC" w:rsidRPr="00E50172" w:rsidRDefault="00F877FC" w:rsidP="0031431A">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BA4BBD" w14:textId="0EA8204E" w:rsidR="00F877FC" w:rsidRPr="00334D54" w:rsidRDefault="00F877FC" w:rsidP="0031431A">
            <w:pPr>
              <w:jc w:val="center"/>
              <w:rPr>
                <w:sz w:val="16"/>
                <w:szCs w:val="16"/>
                <w:lang w:eastAsia="es-MX"/>
              </w:rPr>
            </w:pPr>
            <w:r w:rsidRPr="00334D54">
              <w:rPr>
                <w:rFonts w:ascii="Century Gothic" w:hAnsi="Century Gothic"/>
                <w:bCs/>
                <w:sz w:val="16"/>
                <w:szCs w:val="16"/>
                <w:lang w:eastAsia="es-MX"/>
              </w:rPr>
              <w:t>2</w:t>
            </w:r>
            <w:r w:rsidR="00334D54" w:rsidRPr="00334D54">
              <w:rPr>
                <w:rFonts w:ascii="Century Gothic" w:hAnsi="Century Gothic"/>
                <w:bCs/>
                <w:sz w:val="16"/>
                <w:szCs w:val="16"/>
                <w:lang w:eastAsia="es-MX"/>
              </w:rPr>
              <w:t>0</w:t>
            </w:r>
            <w:r w:rsidRPr="00334D54">
              <w:rPr>
                <w:rFonts w:ascii="Century Gothic" w:hAnsi="Century Gothic"/>
                <w:bCs/>
                <w:sz w:val="16"/>
                <w:szCs w:val="16"/>
                <w:lang w:eastAsia="es-MX"/>
              </w:rPr>
              <w:t>/</w:t>
            </w:r>
            <w:r w:rsidR="00334D54" w:rsidRPr="00334D54">
              <w:rPr>
                <w:rFonts w:ascii="Century Gothic" w:hAnsi="Century Gothic"/>
                <w:bCs/>
                <w:sz w:val="16"/>
                <w:szCs w:val="16"/>
                <w:lang w:eastAsia="es-MX"/>
              </w:rPr>
              <w:t>11</w:t>
            </w:r>
            <w:r w:rsidRPr="00334D54">
              <w:rPr>
                <w:rFonts w:ascii="Century Gothic" w:hAnsi="Century Gothic"/>
                <w:bCs/>
                <w:sz w:val="16"/>
                <w:szCs w:val="16"/>
                <w:lang w:eastAsia="es-MX"/>
              </w:rPr>
              <w:t>/2024</w:t>
            </w:r>
          </w:p>
          <w:p w14:paraId="71F87BE8" w14:textId="120DA33D" w:rsidR="00F877FC" w:rsidRPr="00CF3AB6" w:rsidRDefault="00F877FC" w:rsidP="0031431A">
            <w:pPr>
              <w:jc w:val="center"/>
              <w:rPr>
                <w:rFonts w:ascii="Century Gothic" w:hAnsi="Century Gothic" w:cs="Arial"/>
                <w:sz w:val="16"/>
                <w:szCs w:val="16"/>
                <w:highlight w:val="yellow"/>
              </w:rPr>
            </w:pPr>
            <w:r w:rsidRPr="00334D54">
              <w:rPr>
                <w:rFonts w:ascii="Century Gothic" w:hAnsi="Century Gothic"/>
                <w:bCs/>
                <w:sz w:val="16"/>
                <w:szCs w:val="16"/>
                <w:lang w:eastAsia="es-MX"/>
              </w:rPr>
              <w:t>1</w:t>
            </w:r>
            <w:r w:rsidR="00334D54" w:rsidRPr="00334D54">
              <w:rPr>
                <w:rFonts w:ascii="Century Gothic" w:hAnsi="Century Gothic"/>
                <w:bCs/>
                <w:sz w:val="16"/>
                <w:szCs w:val="16"/>
                <w:lang w:eastAsia="es-MX"/>
              </w:rPr>
              <w:t>1</w:t>
            </w:r>
            <w:r w:rsidRPr="00334D54">
              <w:rPr>
                <w:rFonts w:ascii="Century Gothic" w:hAnsi="Century Gothic"/>
                <w:bCs/>
                <w:sz w:val="16"/>
                <w:szCs w:val="16"/>
                <w:lang w:eastAsia="es-MX"/>
              </w:rPr>
              <w:t>:00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B662D9" w14:textId="77777777" w:rsidR="00F877FC" w:rsidRPr="003E15CC" w:rsidRDefault="00F877FC" w:rsidP="0031431A">
            <w:pPr>
              <w:jc w:val="both"/>
              <w:rPr>
                <w:rFonts w:ascii="Century Gothic" w:hAnsi="Century Gothic" w:cs="Arial"/>
                <w:color w:val="000000"/>
                <w:sz w:val="16"/>
                <w:szCs w:val="18"/>
              </w:rPr>
            </w:pPr>
          </w:p>
        </w:tc>
      </w:tr>
      <w:tr w:rsidR="00F877FC" w:rsidRPr="00E50172" w14:paraId="6807B5CD" w14:textId="77777777" w:rsidTr="0031431A">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0CED161" w14:textId="77777777" w:rsidR="00F877FC" w:rsidRPr="00E50172" w:rsidRDefault="00F877FC" w:rsidP="0031431A">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694339E5" w14:textId="77777777" w:rsidR="00F877FC" w:rsidRPr="00E50172" w:rsidRDefault="00F877FC" w:rsidP="0031431A">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110738" w14:textId="33F70A18" w:rsidR="00F877FC" w:rsidRPr="00334D54" w:rsidRDefault="00334D54" w:rsidP="0031431A">
            <w:pPr>
              <w:jc w:val="center"/>
              <w:rPr>
                <w:sz w:val="16"/>
                <w:szCs w:val="16"/>
                <w:lang w:eastAsia="es-MX"/>
              </w:rPr>
            </w:pPr>
            <w:r w:rsidRPr="00334D54">
              <w:rPr>
                <w:rFonts w:ascii="Century Gothic" w:hAnsi="Century Gothic"/>
                <w:bCs/>
                <w:sz w:val="16"/>
                <w:szCs w:val="16"/>
                <w:lang w:eastAsia="es-MX"/>
              </w:rPr>
              <w:t>21</w:t>
            </w:r>
            <w:r w:rsidR="00F877FC" w:rsidRPr="00334D54">
              <w:rPr>
                <w:rFonts w:ascii="Century Gothic" w:hAnsi="Century Gothic"/>
                <w:bCs/>
                <w:sz w:val="16"/>
                <w:szCs w:val="16"/>
                <w:lang w:eastAsia="es-MX"/>
              </w:rPr>
              <w:t>/</w:t>
            </w:r>
            <w:r w:rsidRPr="00334D54">
              <w:rPr>
                <w:rFonts w:ascii="Century Gothic" w:hAnsi="Century Gothic"/>
                <w:bCs/>
                <w:sz w:val="16"/>
                <w:szCs w:val="16"/>
                <w:lang w:eastAsia="es-MX"/>
              </w:rPr>
              <w:t>11</w:t>
            </w:r>
            <w:r w:rsidR="00F877FC" w:rsidRPr="00334D54">
              <w:rPr>
                <w:rFonts w:ascii="Century Gothic" w:hAnsi="Century Gothic"/>
                <w:bCs/>
                <w:sz w:val="16"/>
                <w:szCs w:val="16"/>
                <w:lang w:eastAsia="es-MX"/>
              </w:rPr>
              <w:t>/2024</w:t>
            </w:r>
          </w:p>
          <w:p w14:paraId="4F4EC0F1" w14:textId="0394C3D4" w:rsidR="00F877FC" w:rsidRPr="00CF3AB6" w:rsidRDefault="00F877FC" w:rsidP="0031431A">
            <w:pPr>
              <w:jc w:val="center"/>
              <w:rPr>
                <w:rFonts w:ascii="Century Gothic" w:hAnsi="Century Gothic" w:cs="Arial"/>
                <w:sz w:val="16"/>
                <w:szCs w:val="16"/>
                <w:highlight w:val="yellow"/>
              </w:rPr>
            </w:pPr>
            <w:r w:rsidRPr="00334D54">
              <w:rPr>
                <w:rFonts w:ascii="Century Gothic" w:hAnsi="Century Gothic"/>
                <w:bCs/>
                <w:sz w:val="16"/>
                <w:szCs w:val="16"/>
                <w:lang w:eastAsia="es-MX"/>
              </w:rPr>
              <w:t>1</w:t>
            </w:r>
            <w:r w:rsidR="00334D54" w:rsidRPr="00334D54">
              <w:rPr>
                <w:rFonts w:ascii="Century Gothic" w:hAnsi="Century Gothic"/>
                <w:bCs/>
                <w:sz w:val="16"/>
                <w:szCs w:val="16"/>
                <w:lang w:eastAsia="es-MX"/>
              </w:rPr>
              <w:t>1</w:t>
            </w:r>
            <w:r w:rsidRPr="00334D54">
              <w:rPr>
                <w:rFonts w:ascii="Century Gothic" w:hAnsi="Century Gothic"/>
                <w:bCs/>
                <w:sz w:val="16"/>
                <w:szCs w:val="16"/>
                <w:lang w:eastAsia="es-MX"/>
              </w:rPr>
              <w:t>:00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4CAFF9" w14:textId="77777777" w:rsidR="00F877FC" w:rsidRPr="003E15CC" w:rsidRDefault="00F877FC" w:rsidP="0031431A">
            <w:pPr>
              <w:jc w:val="center"/>
              <w:rPr>
                <w:rFonts w:ascii="Century Gothic" w:hAnsi="Century Gothic" w:cs="Arial"/>
                <w:color w:val="000000"/>
                <w:sz w:val="16"/>
                <w:szCs w:val="18"/>
              </w:rPr>
            </w:pPr>
          </w:p>
        </w:tc>
      </w:tr>
      <w:tr w:rsidR="00F877FC" w:rsidRPr="00E50172" w14:paraId="72C33538" w14:textId="77777777" w:rsidTr="0031431A">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AD66B38" w14:textId="77777777" w:rsidR="00F877FC" w:rsidRPr="00E50172" w:rsidRDefault="00F877FC" w:rsidP="0031431A">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EDBEC7A" w14:textId="77777777" w:rsidR="00F877FC" w:rsidRPr="00E50172" w:rsidRDefault="00F877FC" w:rsidP="0031431A">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60BF9CF" w14:textId="7DFDA71A" w:rsidR="00F877FC" w:rsidRPr="00334D54" w:rsidRDefault="00334D54" w:rsidP="0031431A">
            <w:pPr>
              <w:jc w:val="center"/>
              <w:rPr>
                <w:sz w:val="16"/>
                <w:szCs w:val="16"/>
                <w:lang w:eastAsia="es-MX"/>
              </w:rPr>
            </w:pPr>
            <w:r w:rsidRPr="00334D54">
              <w:rPr>
                <w:rFonts w:ascii="Century Gothic" w:hAnsi="Century Gothic"/>
                <w:bCs/>
                <w:sz w:val="16"/>
                <w:szCs w:val="16"/>
                <w:lang w:eastAsia="es-MX"/>
              </w:rPr>
              <w:t>21</w:t>
            </w:r>
            <w:r w:rsidR="00F877FC" w:rsidRPr="00334D54">
              <w:rPr>
                <w:rFonts w:ascii="Century Gothic" w:hAnsi="Century Gothic"/>
                <w:bCs/>
                <w:sz w:val="16"/>
                <w:szCs w:val="16"/>
                <w:lang w:eastAsia="es-MX"/>
              </w:rPr>
              <w:t>/</w:t>
            </w:r>
            <w:r w:rsidRPr="00334D54">
              <w:rPr>
                <w:rFonts w:ascii="Century Gothic" w:hAnsi="Century Gothic"/>
                <w:bCs/>
                <w:sz w:val="16"/>
                <w:szCs w:val="16"/>
                <w:lang w:eastAsia="es-MX"/>
              </w:rPr>
              <w:t>11</w:t>
            </w:r>
            <w:r w:rsidR="00F877FC" w:rsidRPr="00334D54">
              <w:rPr>
                <w:rFonts w:ascii="Century Gothic" w:hAnsi="Century Gothic"/>
                <w:bCs/>
                <w:sz w:val="16"/>
                <w:szCs w:val="16"/>
                <w:lang w:eastAsia="es-MX"/>
              </w:rPr>
              <w:t>/2024</w:t>
            </w:r>
          </w:p>
          <w:p w14:paraId="047B4CD9" w14:textId="39D437FC" w:rsidR="00F877FC" w:rsidRPr="00CF3AB6" w:rsidRDefault="00F877FC" w:rsidP="0031431A">
            <w:pPr>
              <w:jc w:val="center"/>
              <w:rPr>
                <w:rFonts w:ascii="Century Gothic" w:hAnsi="Century Gothic" w:cs="Arial"/>
                <w:sz w:val="16"/>
                <w:szCs w:val="16"/>
                <w:highlight w:val="yellow"/>
              </w:rPr>
            </w:pPr>
            <w:r w:rsidRPr="00334D54">
              <w:rPr>
                <w:rFonts w:ascii="Century Gothic" w:hAnsi="Century Gothic"/>
                <w:bCs/>
                <w:sz w:val="16"/>
                <w:szCs w:val="16"/>
                <w:lang w:eastAsia="es-MX"/>
              </w:rPr>
              <w:t>1</w:t>
            </w:r>
            <w:r w:rsidR="00334D54" w:rsidRPr="00334D54">
              <w:rPr>
                <w:rFonts w:ascii="Century Gothic" w:hAnsi="Century Gothic"/>
                <w:bCs/>
                <w:sz w:val="16"/>
                <w:szCs w:val="16"/>
                <w:lang w:eastAsia="es-MX"/>
              </w:rPr>
              <w:t>1</w:t>
            </w:r>
            <w:r w:rsidRPr="00334D54">
              <w:rPr>
                <w:rFonts w:ascii="Century Gothic" w:hAnsi="Century Gothic"/>
                <w:bCs/>
                <w:sz w:val="16"/>
                <w:szCs w:val="16"/>
                <w:lang w:eastAsia="es-MX"/>
              </w:rPr>
              <w:t>:30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3FE1B9" w14:textId="77777777" w:rsidR="00F877FC" w:rsidRPr="003E15CC" w:rsidRDefault="00F877FC" w:rsidP="0031431A">
            <w:pPr>
              <w:jc w:val="center"/>
              <w:rPr>
                <w:rFonts w:ascii="Century Gothic" w:hAnsi="Century Gothic" w:cs="Arial"/>
                <w:color w:val="000000"/>
                <w:sz w:val="16"/>
                <w:szCs w:val="18"/>
              </w:rPr>
            </w:pPr>
          </w:p>
        </w:tc>
      </w:tr>
      <w:tr w:rsidR="00F877FC" w:rsidRPr="00E50172" w14:paraId="1926E220" w14:textId="77777777" w:rsidTr="0031431A">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5DD9C54" w14:textId="77777777" w:rsidR="00F877FC" w:rsidRPr="00E50172" w:rsidRDefault="00F877FC" w:rsidP="0031431A">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61C32D70" w14:textId="77777777" w:rsidR="00F877FC" w:rsidRPr="00E50172" w:rsidRDefault="00F877FC" w:rsidP="0031431A">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B3033F" w14:textId="7A1628E9" w:rsidR="00F877FC" w:rsidRPr="00D1161E" w:rsidRDefault="00334D54" w:rsidP="0031431A">
            <w:pPr>
              <w:jc w:val="center"/>
              <w:rPr>
                <w:sz w:val="16"/>
                <w:szCs w:val="16"/>
                <w:lang w:eastAsia="es-MX"/>
              </w:rPr>
            </w:pPr>
            <w:r w:rsidRPr="00D1161E">
              <w:rPr>
                <w:rFonts w:ascii="Century Gothic" w:hAnsi="Century Gothic"/>
                <w:bCs/>
                <w:sz w:val="16"/>
                <w:szCs w:val="16"/>
                <w:lang w:eastAsia="es-MX"/>
              </w:rPr>
              <w:t>21</w:t>
            </w:r>
            <w:r w:rsidR="00F877FC" w:rsidRPr="00D1161E">
              <w:rPr>
                <w:rFonts w:ascii="Century Gothic" w:hAnsi="Century Gothic"/>
                <w:bCs/>
                <w:sz w:val="16"/>
                <w:szCs w:val="16"/>
                <w:lang w:eastAsia="es-MX"/>
              </w:rPr>
              <w:t>/</w:t>
            </w:r>
            <w:r w:rsidRPr="00D1161E">
              <w:rPr>
                <w:rFonts w:ascii="Century Gothic" w:hAnsi="Century Gothic"/>
                <w:bCs/>
                <w:sz w:val="16"/>
                <w:szCs w:val="16"/>
                <w:lang w:eastAsia="es-MX"/>
              </w:rPr>
              <w:t>11</w:t>
            </w:r>
            <w:r w:rsidR="00F877FC" w:rsidRPr="00D1161E">
              <w:rPr>
                <w:rFonts w:ascii="Century Gothic" w:hAnsi="Century Gothic"/>
                <w:bCs/>
                <w:sz w:val="16"/>
                <w:szCs w:val="16"/>
                <w:lang w:eastAsia="es-MX"/>
              </w:rPr>
              <w:t>/2024</w:t>
            </w:r>
          </w:p>
          <w:p w14:paraId="49904E65" w14:textId="259DF368" w:rsidR="00F877FC" w:rsidRPr="00CF3AB6" w:rsidRDefault="00F877FC" w:rsidP="0031431A">
            <w:pPr>
              <w:jc w:val="center"/>
              <w:rPr>
                <w:rFonts w:ascii="Century Gothic" w:hAnsi="Century Gothic" w:cs="Arial"/>
                <w:sz w:val="16"/>
                <w:szCs w:val="16"/>
                <w:highlight w:val="yellow"/>
              </w:rPr>
            </w:pPr>
            <w:r w:rsidRPr="00D1161E">
              <w:rPr>
                <w:rFonts w:ascii="Century Gothic" w:hAnsi="Century Gothic"/>
                <w:bCs/>
                <w:sz w:val="16"/>
                <w:szCs w:val="16"/>
                <w:lang w:eastAsia="es-MX"/>
              </w:rPr>
              <w:t>1</w:t>
            </w:r>
            <w:r w:rsidR="00334D54" w:rsidRPr="00D1161E">
              <w:rPr>
                <w:rFonts w:ascii="Century Gothic" w:hAnsi="Century Gothic"/>
                <w:bCs/>
                <w:sz w:val="16"/>
                <w:szCs w:val="16"/>
                <w:lang w:eastAsia="es-MX"/>
              </w:rPr>
              <w:t>2</w:t>
            </w:r>
            <w:r w:rsidRPr="00D1161E">
              <w:rPr>
                <w:rFonts w:ascii="Century Gothic" w:hAnsi="Century Gothic"/>
                <w:bCs/>
                <w:sz w:val="16"/>
                <w:szCs w:val="16"/>
                <w:lang w:eastAsia="es-MX"/>
              </w:rPr>
              <w:t>:00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1C4F9C" w14:textId="77777777" w:rsidR="00F877FC" w:rsidRPr="003E15CC" w:rsidRDefault="00F877FC" w:rsidP="0031431A">
            <w:pPr>
              <w:jc w:val="center"/>
              <w:rPr>
                <w:rFonts w:ascii="Century Gothic" w:hAnsi="Century Gothic" w:cs="Arial"/>
                <w:color w:val="000000"/>
                <w:sz w:val="16"/>
                <w:szCs w:val="18"/>
              </w:rPr>
            </w:pPr>
          </w:p>
        </w:tc>
      </w:tr>
      <w:tr w:rsidR="00F877FC" w:rsidRPr="00E50172" w14:paraId="2F279857" w14:textId="77777777" w:rsidTr="0031431A">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BD9FEC" w14:textId="77777777" w:rsidR="00F877FC" w:rsidRPr="00E50172" w:rsidRDefault="00F877FC" w:rsidP="0031431A">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1CACE05A" w14:textId="03E6DACD" w:rsidR="00F877FC" w:rsidRPr="003E15CC" w:rsidRDefault="00F877FC" w:rsidP="0031431A">
            <w:pPr>
              <w:jc w:val="both"/>
              <w:rPr>
                <w:rFonts w:ascii="Century Gothic" w:hAnsi="Century Gothic" w:cs="Arial"/>
                <w:color w:val="000000"/>
                <w:sz w:val="16"/>
                <w:szCs w:val="18"/>
              </w:rPr>
            </w:pPr>
            <w:r w:rsidRPr="00A20660">
              <w:rPr>
                <w:rFonts w:ascii="Century Gothic" w:hAnsi="Century Gothic" w:cs="Arial"/>
                <w:color w:val="000000"/>
                <w:sz w:val="16"/>
                <w:szCs w:val="18"/>
              </w:rPr>
              <w:t xml:space="preserve">En caso de </w:t>
            </w:r>
            <w:r w:rsidRPr="00A20660">
              <w:rPr>
                <w:rFonts w:ascii="Century Gothic" w:hAnsi="Century Gothic" w:cs="Arial"/>
                <w:sz w:val="16"/>
                <w:szCs w:val="18"/>
              </w:rPr>
              <w:t xml:space="preserve">resultar adjudicados los proveedores deberán presentarse a más tardar el </w:t>
            </w:r>
            <w:r w:rsidRPr="004108CD">
              <w:rPr>
                <w:rFonts w:ascii="Century Gothic" w:hAnsi="Century Gothic" w:cs="Arial"/>
                <w:sz w:val="16"/>
                <w:szCs w:val="18"/>
              </w:rPr>
              <w:t xml:space="preserve">día </w:t>
            </w:r>
            <w:r w:rsidR="003D4EE8" w:rsidRPr="003D4EE8">
              <w:rPr>
                <w:rFonts w:ascii="Century Gothic" w:hAnsi="Century Gothic" w:cs="Arial"/>
                <w:sz w:val="16"/>
                <w:szCs w:val="18"/>
              </w:rPr>
              <w:t>5</w:t>
            </w:r>
            <w:r w:rsidRPr="003D4EE8">
              <w:rPr>
                <w:rFonts w:ascii="Century Gothic" w:hAnsi="Century Gothic" w:cs="Arial"/>
                <w:sz w:val="16"/>
                <w:szCs w:val="18"/>
              </w:rPr>
              <w:t xml:space="preserve"> de </w:t>
            </w:r>
            <w:r w:rsidR="003D4EE8" w:rsidRPr="003D4EE8">
              <w:rPr>
                <w:rFonts w:ascii="Century Gothic" w:hAnsi="Century Gothic" w:cs="Arial"/>
                <w:sz w:val="16"/>
                <w:szCs w:val="18"/>
              </w:rPr>
              <w:t>diciembre</w:t>
            </w:r>
            <w:r w:rsidRPr="003D4EE8">
              <w:rPr>
                <w:rFonts w:ascii="Century Gothic" w:hAnsi="Century Gothic" w:cs="Arial"/>
                <w:sz w:val="16"/>
                <w:szCs w:val="18"/>
              </w:rPr>
              <w:t xml:space="preserve"> de 2024</w:t>
            </w:r>
            <w:r w:rsidRPr="004108CD">
              <w:rPr>
                <w:rFonts w:ascii="Century Gothic" w:hAnsi="Century Gothic" w:cs="Arial"/>
                <w:sz w:val="16"/>
                <w:szCs w:val="18"/>
              </w:rPr>
              <w:t xml:space="preserve"> en el</w:t>
            </w:r>
            <w:r w:rsidRPr="00A20660">
              <w:rPr>
                <w:rFonts w:ascii="Century Gothic" w:hAnsi="Century Gothic" w:cs="Arial"/>
                <w:sz w:val="16"/>
                <w:szCs w:val="18"/>
              </w:rPr>
              <w:t xml:space="preserve"> Departamento de Contratos de </w:t>
            </w:r>
            <w:r w:rsidRPr="00A20660">
              <w:rPr>
                <w:rFonts w:ascii="Century Gothic" w:hAnsi="Century Gothic" w:cs="Arial"/>
                <w:color w:val="000000"/>
                <w:sz w:val="16"/>
                <w:szCs w:val="18"/>
              </w:rPr>
              <w:t xml:space="preserve">la Convocante ubicada en Matamoros 520 </w:t>
            </w:r>
            <w:proofErr w:type="spellStart"/>
            <w:r w:rsidRPr="00A20660">
              <w:rPr>
                <w:rFonts w:ascii="Century Gothic" w:hAnsi="Century Gothic" w:cs="Arial"/>
                <w:color w:val="000000"/>
                <w:sz w:val="16"/>
                <w:szCs w:val="18"/>
              </w:rPr>
              <w:t>ote</w:t>
            </w:r>
            <w:proofErr w:type="spellEnd"/>
            <w:r w:rsidRPr="00A20660">
              <w:rPr>
                <w:rFonts w:ascii="Century Gothic" w:hAnsi="Century Gothic" w:cs="Arial"/>
                <w:color w:val="000000"/>
                <w:sz w:val="16"/>
                <w:szCs w:val="18"/>
              </w:rPr>
              <w:t>, primer piso, Centro de Monterrey, Nuevo León, C.P. 64000, en el horario de 9:00 a 17:00 horas</w:t>
            </w:r>
            <w:r w:rsidRPr="003E15CC">
              <w:rPr>
                <w:rFonts w:ascii="Century Gothic" w:hAnsi="Century Gothic" w:cs="Arial"/>
                <w:color w:val="000000"/>
                <w:sz w:val="16"/>
                <w:szCs w:val="18"/>
              </w:rPr>
              <w:t>.</w:t>
            </w:r>
          </w:p>
        </w:tc>
      </w:tr>
      <w:tr w:rsidR="00F877FC" w:rsidRPr="00E50172" w14:paraId="7657928F" w14:textId="77777777" w:rsidTr="0031431A">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0C0B90" w14:textId="77777777" w:rsidR="00F877FC" w:rsidRPr="00E50172" w:rsidRDefault="00F877FC" w:rsidP="0031431A">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72245180" w14:textId="77777777" w:rsidR="00F877FC" w:rsidRPr="00E50172" w:rsidRDefault="00F877FC" w:rsidP="0031431A">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89E69EB" w14:textId="77777777" w:rsidR="00F877FC" w:rsidRDefault="00F877FC" w:rsidP="00F877FC">
      <w:pPr>
        <w:ind w:right="51"/>
        <w:jc w:val="both"/>
        <w:rPr>
          <w:rFonts w:ascii="Calibri" w:hAnsi="Calibri"/>
        </w:rPr>
      </w:pPr>
    </w:p>
    <w:p w14:paraId="10521A7D" w14:textId="77777777" w:rsidR="00F877FC" w:rsidRDefault="00F877FC" w:rsidP="00F877FC">
      <w:pPr>
        <w:ind w:right="51"/>
        <w:jc w:val="both"/>
        <w:rPr>
          <w:rFonts w:ascii="Calibri" w:hAnsi="Calibri"/>
        </w:rPr>
      </w:pPr>
    </w:p>
    <w:p w14:paraId="38CEF724" w14:textId="77777777" w:rsidR="00F877FC" w:rsidRDefault="00F877FC" w:rsidP="00F877FC">
      <w:pPr>
        <w:ind w:right="51"/>
        <w:jc w:val="both"/>
        <w:rPr>
          <w:rFonts w:ascii="Calibri" w:hAnsi="Calibri"/>
        </w:rPr>
      </w:pPr>
      <w:r>
        <w:rPr>
          <w:rFonts w:ascii="Calibri" w:hAnsi="Calibri"/>
        </w:rPr>
        <w:t>Los eventos se llevarán bajo las siguientes condiciones:</w:t>
      </w:r>
    </w:p>
    <w:p w14:paraId="76EBEFB9" w14:textId="77777777" w:rsidR="00F877FC" w:rsidRDefault="00F877FC" w:rsidP="00F877FC">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Pr>
          <w:rFonts w:ascii="Calibri" w:hAnsi="Calibri"/>
        </w:rPr>
        <w:t>Departamento de Adquisiciones</w:t>
      </w:r>
      <w:r w:rsidRPr="00C84FE6">
        <w:rPr>
          <w:rFonts w:ascii="Calibri" w:hAnsi="Calibri"/>
        </w:rPr>
        <w:t>, ubicado en Matamoros oriente, No. 520, primer piso, Centro de la Ciudad, Monterrey, Nuevo León, C.P. 64000, Tels.: 81</w:t>
      </w:r>
      <w:r>
        <w:rPr>
          <w:rFonts w:ascii="Calibri" w:hAnsi="Calibri"/>
        </w:rPr>
        <w:t xml:space="preserve"> 81 </w:t>
      </w:r>
      <w:r w:rsidRPr="00C84FE6">
        <w:rPr>
          <w:rFonts w:ascii="Calibri" w:hAnsi="Calibri"/>
        </w:rPr>
        <w:t xml:space="preserve">30 </w:t>
      </w:r>
      <w:r>
        <w:rPr>
          <w:rFonts w:ascii="Calibri" w:hAnsi="Calibri"/>
        </w:rPr>
        <w:t>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4588FA1" w14:textId="77777777" w:rsidR="00F877FC" w:rsidRDefault="00F877FC" w:rsidP="00F877FC">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648B0467" w14:textId="77777777" w:rsidR="00F877FC" w:rsidRDefault="00F877FC" w:rsidP="00F877FC">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14:paraId="4434D95B" w14:textId="77777777" w:rsidR="00F877FC" w:rsidRPr="00E86AB3" w:rsidRDefault="00F877FC" w:rsidP="00F877FC">
      <w:pPr>
        <w:pStyle w:val="Prrafodelista"/>
        <w:numPr>
          <w:ilvl w:val="2"/>
          <w:numId w:val="27"/>
        </w:numPr>
        <w:ind w:right="51"/>
        <w:jc w:val="both"/>
        <w:rPr>
          <w:rFonts w:ascii="Calibri" w:hAnsi="Calibri" w:cs="Arial"/>
        </w:rPr>
      </w:pPr>
      <w:r w:rsidRPr="00F82BB4">
        <w:rPr>
          <w:rFonts w:ascii="Calibri" w:hAnsi="Calibri" w:cs="Arial"/>
          <w:b/>
          <w:i/>
          <w:u w:val="single"/>
        </w:rPr>
        <w:lastRenderedPageBreak/>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2FD3A506" w14:textId="77777777" w:rsidR="00F877FC" w:rsidRPr="009A3619" w:rsidRDefault="00F877FC" w:rsidP="00F877FC">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656E9D9C" w14:textId="77777777" w:rsidR="00F877FC" w:rsidRPr="009A3619" w:rsidRDefault="00F877FC" w:rsidP="00F877FC">
      <w:pPr>
        <w:pStyle w:val="Prrafodelista"/>
        <w:rPr>
          <w:rFonts w:asciiTheme="minorHAnsi" w:hAnsiTheme="minorHAnsi"/>
        </w:rPr>
      </w:pPr>
    </w:p>
    <w:p w14:paraId="5FA15FFB" w14:textId="77777777" w:rsidR="00F877FC" w:rsidRDefault="00F877FC" w:rsidP="00F877FC">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CEC191E" w14:textId="77777777" w:rsidR="00F877FC" w:rsidRDefault="00F877FC" w:rsidP="00F877FC">
      <w:pPr>
        <w:ind w:right="51"/>
        <w:jc w:val="both"/>
        <w:rPr>
          <w:rFonts w:asciiTheme="minorHAnsi" w:hAnsiTheme="minorHAnsi"/>
        </w:rPr>
      </w:pPr>
    </w:p>
    <w:p w14:paraId="188C742F" w14:textId="77777777" w:rsidR="00F877FC" w:rsidRDefault="00F877FC" w:rsidP="00F877FC">
      <w:pPr>
        <w:ind w:right="51"/>
        <w:jc w:val="both"/>
        <w:rPr>
          <w:rFonts w:asciiTheme="minorHAnsi" w:hAnsiTheme="minorHAnsi"/>
        </w:rPr>
      </w:pPr>
    </w:p>
    <w:p w14:paraId="5F51F235" w14:textId="77777777" w:rsidR="00F877FC" w:rsidRPr="0039320A"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65C5D1DD" w14:textId="77777777" w:rsidR="00F877FC" w:rsidRPr="0039320A" w:rsidRDefault="00F877FC" w:rsidP="00F877FC">
      <w:pPr>
        <w:ind w:right="-1"/>
        <w:jc w:val="both"/>
        <w:rPr>
          <w:rFonts w:ascii="Calibri" w:hAnsi="Calibri"/>
        </w:rPr>
      </w:pPr>
    </w:p>
    <w:p w14:paraId="7110F9BA" w14:textId="77777777" w:rsidR="00F877FC" w:rsidRPr="00D21392" w:rsidRDefault="00F877FC" w:rsidP="00F877FC">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MEDICAMENTO ONCOLOGICO señalado en el  </w:t>
      </w:r>
      <w:r w:rsidRPr="00E7534A">
        <w:rPr>
          <w:rFonts w:ascii="Calibri" w:hAnsi="Calibri"/>
        </w:rPr>
        <w:t xml:space="preserve">Anexo 1 </w:t>
      </w:r>
      <w:r w:rsidRPr="00E7534A">
        <w:rPr>
          <w:rFonts w:ascii="Calibri" w:hAnsi="Calibri"/>
          <w:b/>
          <w:i/>
        </w:rPr>
        <w:t xml:space="preserve">por </w:t>
      </w:r>
      <w:r>
        <w:rPr>
          <w:rFonts w:ascii="Calibri" w:hAnsi="Calibri"/>
          <w:b/>
          <w:i/>
        </w:rPr>
        <w:t>partida (paquete)</w:t>
      </w:r>
      <w:r w:rsidRPr="00E7534A">
        <w:rPr>
          <w:rFonts w:ascii="Calibri" w:hAnsi="Calibri"/>
        </w:rPr>
        <w:t>, al (los) licitante (s) que de entre los proponentes reúna las condiciones más convenientes en términos de</w:t>
      </w:r>
      <w:r w:rsidRPr="00EF4E71">
        <w:rPr>
          <w:rFonts w:ascii="Calibri" w:hAnsi="Calibri"/>
        </w:rPr>
        <w:t xml:space="preserv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w:t>
      </w:r>
    </w:p>
    <w:p w14:paraId="33494ABC" w14:textId="77777777" w:rsidR="00F877FC" w:rsidRDefault="00F877FC" w:rsidP="00F877FC">
      <w:pPr>
        <w:ind w:right="51"/>
        <w:jc w:val="both"/>
        <w:rPr>
          <w:rFonts w:asciiTheme="minorHAnsi" w:hAnsiTheme="minorHAnsi"/>
        </w:rPr>
      </w:pPr>
    </w:p>
    <w:p w14:paraId="1DC4D302" w14:textId="77777777" w:rsidR="00F877FC" w:rsidRDefault="00F877FC" w:rsidP="00F877FC">
      <w:pPr>
        <w:ind w:right="51"/>
        <w:jc w:val="both"/>
        <w:rPr>
          <w:rFonts w:asciiTheme="minorHAnsi" w:hAnsiTheme="minorHAnsi"/>
        </w:rPr>
      </w:pPr>
    </w:p>
    <w:p w14:paraId="22DFBCDC" w14:textId="77777777" w:rsidR="00F877FC" w:rsidRPr="0039320A"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C5D022F" w14:textId="77777777" w:rsidR="00F877FC" w:rsidRPr="0039320A" w:rsidRDefault="00F877FC" w:rsidP="00F877FC">
      <w:pPr>
        <w:ind w:right="-1"/>
        <w:jc w:val="both"/>
        <w:rPr>
          <w:rFonts w:ascii="Calibri" w:hAnsi="Calibri"/>
        </w:rPr>
      </w:pPr>
    </w:p>
    <w:p w14:paraId="1729C31B" w14:textId="77777777" w:rsidR="00F877FC" w:rsidRPr="0039320A" w:rsidRDefault="00F877FC" w:rsidP="00F877F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 xml:space="preserve"> -</w:t>
      </w:r>
    </w:p>
    <w:p w14:paraId="382EAA5E" w14:textId="77777777" w:rsidR="00F877FC" w:rsidRPr="0039320A" w:rsidRDefault="00F877FC" w:rsidP="00F877F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714A9D88" w14:textId="77777777" w:rsidR="00F877FC" w:rsidRPr="0039320A" w:rsidRDefault="00F877FC" w:rsidP="00F877FC">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568A4BE3" w14:textId="77777777" w:rsidR="00F877FC" w:rsidRPr="0039320A" w:rsidRDefault="00F877FC" w:rsidP="00F877F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128E2972" w14:textId="77777777" w:rsidR="00F877FC" w:rsidRPr="0039320A" w:rsidRDefault="00F877FC" w:rsidP="00F877F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2D8B60E" w14:textId="77777777" w:rsidR="00F877FC" w:rsidRDefault="00F877FC" w:rsidP="00F877FC">
      <w:pPr>
        <w:numPr>
          <w:ilvl w:val="0"/>
          <w:numId w:val="16"/>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7ECD2766" w14:textId="77777777" w:rsidR="00F877FC" w:rsidRPr="0039320A" w:rsidRDefault="00F877FC" w:rsidP="00F877F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1F6D7F0D" w14:textId="77777777" w:rsidR="00F877FC" w:rsidRPr="0039320A" w:rsidRDefault="00F877FC" w:rsidP="00F877F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6AFC71A" w14:textId="77777777" w:rsidR="00F877FC" w:rsidRPr="0039320A" w:rsidRDefault="00F877FC" w:rsidP="00F877FC">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6075FED2" w14:textId="77777777" w:rsidR="00F877FC" w:rsidRPr="0039320A" w:rsidRDefault="00F877FC" w:rsidP="00F877F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9BD97FB" w14:textId="77777777" w:rsidR="00F877FC" w:rsidRPr="0039320A" w:rsidRDefault="00F877FC" w:rsidP="00F877FC">
      <w:pPr>
        <w:ind w:right="-1"/>
        <w:jc w:val="both"/>
        <w:rPr>
          <w:rFonts w:ascii="Calibri" w:hAnsi="Calibri"/>
        </w:rPr>
      </w:pPr>
    </w:p>
    <w:p w14:paraId="697C3BEB" w14:textId="77777777" w:rsidR="00F877FC" w:rsidRPr="00AA2704" w:rsidRDefault="00F877FC" w:rsidP="00F877FC">
      <w:pPr>
        <w:pStyle w:val="Textoindependiente3"/>
        <w:ind w:right="-1"/>
        <w:rPr>
          <w:rFonts w:ascii="Calibri" w:hAnsi="Calibri"/>
          <w:b w:val="0"/>
          <w:bCs/>
          <w:sz w:val="20"/>
        </w:rPr>
      </w:pPr>
      <w:r w:rsidRPr="00AA2704">
        <w:rPr>
          <w:rFonts w:ascii="Calibri" w:hAnsi="Calibri"/>
          <w:b w:val="0"/>
          <w:bCs/>
          <w:sz w:val="20"/>
        </w:rPr>
        <w:t xml:space="preserve">En cualquier caso, la descalificación podrá decretarse en cualquier momento durante el proceso de la licitación,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E138800" w14:textId="77777777" w:rsidR="00F877FC" w:rsidRDefault="00F877FC" w:rsidP="00F877FC">
      <w:pPr>
        <w:pStyle w:val="Textoindependiente3"/>
        <w:ind w:right="-1"/>
        <w:rPr>
          <w:rFonts w:ascii="Calibri" w:hAnsi="Calibri"/>
          <w:b w:val="0"/>
        </w:rPr>
      </w:pPr>
    </w:p>
    <w:p w14:paraId="12FD8E94" w14:textId="77777777" w:rsidR="003D4EE8" w:rsidRDefault="003D4EE8" w:rsidP="00F877FC">
      <w:pPr>
        <w:pStyle w:val="Textoindependiente3"/>
        <w:ind w:right="-1"/>
        <w:rPr>
          <w:rFonts w:ascii="Calibri" w:hAnsi="Calibri"/>
          <w:b w:val="0"/>
        </w:rPr>
      </w:pPr>
    </w:p>
    <w:p w14:paraId="33655C6D" w14:textId="77777777" w:rsidR="003D4EE8" w:rsidRDefault="003D4EE8" w:rsidP="00F877FC">
      <w:pPr>
        <w:pStyle w:val="Textoindependiente3"/>
        <w:ind w:right="-1"/>
        <w:rPr>
          <w:rFonts w:ascii="Calibri" w:hAnsi="Calibri"/>
          <w:b w:val="0"/>
        </w:rPr>
      </w:pPr>
    </w:p>
    <w:p w14:paraId="1BC5D9C9" w14:textId="77777777" w:rsidR="003D4EE8" w:rsidRDefault="003D4EE8" w:rsidP="00F877FC">
      <w:pPr>
        <w:pStyle w:val="Textoindependiente3"/>
        <w:ind w:right="-1"/>
        <w:rPr>
          <w:rFonts w:ascii="Calibri" w:hAnsi="Calibri"/>
          <w:b w:val="0"/>
        </w:rPr>
      </w:pPr>
    </w:p>
    <w:p w14:paraId="2E555BD7" w14:textId="77777777" w:rsidR="00F877FC" w:rsidRDefault="00F877FC" w:rsidP="00F877FC">
      <w:pPr>
        <w:ind w:right="-1"/>
        <w:jc w:val="both"/>
        <w:rPr>
          <w:rFonts w:ascii="Calibri" w:hAnsi="Calibri"/>
          <w:b/>
        </w:rPr>
      </w:pPr>
    </w:p>
    <w:p w14:paraId="1BB119E7" w14:textId="77777777" w:rsidR="00F877FC" w:rsidRPr="0039320A"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lastRenderedPageBreak/>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43B81BD" w14:textId="77777777" w:rsidR="00F877FC" w:rsidRPr="0039320A" w:rsidRDefault="00F877FC" w:rsidP="00F877FC">
      <w:pPr>
        <w:ind w:right="-1"/>
        <w:jc w:val="both"/>
        <w:rPr>
          <w:rFonts w:ascii="Calibri" w:hAnsi="Calibri"/>
        </w:rPr>
      </w:pPr>
    </w:p>
    <w:p w14:paraId="7A81E7DA" w14:textId="60F434EF" w:rsidR="00F877FC" w:rsidRPr="002C1849" w:rsidRDefault="00F877FC" w:rsidP="00F877F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14:paraId="64A88E87" w14:textId="77777777" w:rsidR="00F877FC" w:rsidRPr="002C1849" w:rsidRDefault="00F877FC" w:rsidP="00F877FC">
      <w:pPr>
        <w:ind w:right="-1"/>
        <w:jc w:val="both"/>
        <w:rPr>
          <w:rFonts w:ascii="Calibri" w:hAnsi="Calibri"/>
        </w:rPr>
      </w:pPr>
    </w:p>
    <w:p w14:paraId="3170C675" w14:textId="77777777" w:rsidR="00F877FC" w:rsidRDefault="00F877FC" w:rsidP="00F877FC">
      <w:pPr>
        <w:ind w:right="-1"/>
        <w:jc w:val="both"/>
        <w:rPr>
          <w:rFonts w:ascii="Calibri" w:hAnsi="Calibri"/>
        </w:rPr>
      </w:pPr>
      <w:r w:rsidRPr="008428B6">
        <w:rPr>
          <w:rFonts w:ascii="Calibri" w:hAnsi="Calibri"/>
        </w:rPr>
        <w:t xml:space="preserve">El contrato que se celebre será bajo la modalidad de </w:t>
      </w:r>
      <w:r w:rsidRPr="008428B6">
        <w:rPr>
          <w:rFonts w:ascii="Calibri" w:hAnsi="Calibri"/>
          <w:i/>
          <w:u w:val="single"/>
        </w:rPr>
        <w:t>contrato abierto</w:t>
      </w:r>
      <w:r w:rsidRPr="008428B6">
        <w:rPr>
          <w:rFonts w:ascii="Calibri" w:hAnsi="Calibri"/>
        </w:rPr>
        <w:t xml:space="preserve">, conforme a los precios unitarios establecidos en la oferta económica del </w:t>
      </w:r>
      <w:r w:rsidRPr="008428B6">
        <w:rPr>
          <w:rFonts w:asciiTheme="minorHAnsi" w:hAnsiTheme="minorHAnsi"/>
        </w:rPr>
        <w:t>licitante ganador</w:t>
      </w:r>
      <w:r w:rsidRPr="008428B6">
        <w:rPr>
          <w:rFonts w:ascii="Calibri" w:hAnsi="Calibri"/>
        </w:rPr>
        <w:t xml:space="preserve"> que resulte con adjudicación, la cual formará parte del contrato y se sujetará al techo presupuestal que como monto máximo se establezca, para lo adjudicado.</w:t>
      </w:r>
    </w:p>
    <w:p w14:paraId="4E7A422E" w14:textId="77777777" w:rsidR="00F877FC" w:rsidRPr="0039320A" w:rsidRDefault="00F877FC" w:rsidP="00F877FC">
      <w:pPr>
        <w:ind w:right="-1"/>
        <w:jc w:val="both"/>
        <w:rPr>
          <w:rFonts w:ascii="Calibri" w:hAnsi="Calibri"/>
        </w:rPr>
      </w:pPr>
    </w:p>
    <w:p w14:paraId="4349CA15" w14:textId="77777777" w:rsidR="00F877FC" w:rsidRDefault="00F877FC" w:rsidP="00F877FC">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00DA6CA3" w14:textId="77777777" w:rsidR="00F877FC" w:rsidRDefault="00F877FC" w:rsidP="00F877FC">
      <w:pPr>
        <w:ind w:left="284" w:right="-1"/>
        <w:jc w:val="both"/>
        <w:rPr>
          <w:rFonts w:ascii="Calibri" w:hAnsi="Calibri"/>
          <w:b/>
        </w:rPr>
      </w:pPr>
    </w:p>
    <w:p w14:paraId="568656FF" w14:textId="77777777" w:rsidR="00F877FC" w:rsidRPr="0039320A" w:rsidRDefault="00F877FC" w:rsidP="00F877F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7AC44DCD" w14:textId="77777777" w:rsidR="00F877FC" w:rsidRPr="0039320A" w:rsidRDefault="00F877FC" w:rsidP="00F877FC">
      <w:pPr>
        <w:ind w:left="284" w:right="-1"/>
        <w:jc w:val="both"/>
        <w:rPr>
          <w:rFonts w:ascii="Calibri" w:hAnsi="Calibri"/>
        </w:rPr>
      </w:pPr>
    </w:p>
    <w:p w14:paraId="57E99C9E" w14:textId="77777777" w:rsidR="00F877FC" w:rsidRPr="0039320A" w:rsidRDefault="00F877FC" w:rsidP="00F877F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82A5003" w14:textId="77777777" w:rsidR="00F877FC" w:rsidRDefault="00F877FC" w:rsidP="00F877FC">
      <w:pPr>
        <w:ind w:left="284" w:right="-1"/>
        <w:jc w:val="both"/>
        <w:rPr>
          <w:rFonts w:ascii="Calibri" w:hAnsi="Calibri"/>
          <w:b/>
        </w:rPr>
      </w:pPr>
    </w:p>
    <w:p w14:paraId="4A4C4B2C" w14:textId="77777777" w:rsidR="00F877FC" w:rsidRDefault="00F877FC" w:rsidP="00F877FC">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6BECA6C8" w14:textId="77777777" w:rsidR="00F877FC" w:rsidRDefault="00F877FC" w:rsidP="00F877FC">
      <w:pPr>
        <w:ind w:left="284" w:right="-1"/>
        <w:jc w:val="both"/>
        <w:rPr>
          <w:rFonts w:ascii="Calibri" w:hAnsi="Calibri"/>
          <w:b/>
        </w:rPr>
      </w:pPr>
    </w:p>
    <w:p w14:paraId="70C731A7" w14:textId="77777777" w:rsidR="00F877FC" w:rsidRPr="0039320A" w:rsidRDefault="00F877FC" w:rsidP="00F877F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insumos </w:t>
      </w:r>
      <w:r w:rsidRPr="0039320A">
        <w:rPr>
          <w:rFonts w:ascii="Calibri" w:hAnsi="Calibri"/>
        </w:rPr>
        <w:t>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24C8BC32" w14:textId="77777777" w:rsidR="00F877FC" w:rsidRPr="0039320A" w:rsidRDefault="00F877FC" w:rsidP="00F877FC">
      <w:pPr>
        <w:ind w:left="284" w:right="-1"/>
        <w:jc w:val="both"/>
        <w:rPr>
          <w:rFonts w:ascii="Calibri" w:hAnsi="Calibri"/>
        </w:rPr>
      </w:pPr>
    </w:p>
    <w:p w14:paraId="43E88CA0" w14:textId="77777777" w:rsidR="00F877FC" w:rsidRDefault="00F877FC" w:rsidP="00F877FC">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4B67B462" w14:textId="77777777" w:rsidR="00F877FC" w:rsidRDefault="00F877FC" w:rsidP="00F877FC">
      <w:pPr>
        <w:ind w:left="284" w:right="-1"/>
        <w:jc w:val="both"/>
        <w:rPr>
          <w:rFonts w:ascii="Calibri" w:hAnsi="Calibri"/>
          <w:b/>
        </w:rPr>
      </w:pPr>
    </w:p>
    <w:p w14:paraId="648000C5" w14:textId="77777777" w:rsidR="00F877FC" w:rsidRPr="0039320A" w:rsidRDefault="00F877FC" w:rsidP="00F877FC">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1DAA785C" w14:textId="77777777" w:rsidR="00F877FC" w:rsidRDefault="00F877FC" w:rsidP="00F877FC">
      <w:pPr>
        <w:ind w:left="284" w:right="-1"/>
        <w:jc w:val="both"/>
        <w:rPr>
          <w:rFonts w:ascii="Calibri" w:hAnsi="Calibri"/>
          <w:b/>
          <w:u w:val="single"/>
        </w:rPr>
      </w:pPr>
    </w:p>
    <w:p w14:paraId="2FD81F64" w14:textId="77777777" w:rsidR="00F877FC" w:rsidRDefault="00F877FC" w:rsidP="00F877FC">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1138FB20" w14:textId="77777777" w:rsidR="00F877FC" w:rsidRDefault="00F877FC" w:rsidP="00F877FC">
      <w:pPr>
        <w:ind w:left="284" w:right="-1"/>
        <w:jc w:val="both"/>
        <w:rPr>
          <w:rFonts w:ascii="Calibri" w:hAnsi="Calibri"/>
          <w:b/>
        </w:rPr>
      </w:pPr>
    </w:p>
    <w:p w14:paraId="5206AC27" w14:textId="2BA2E41D" w:rsidR="00F877FC" w:rsidRPr="009E04A4" w:rsidRDefault="00F877FC" w:rsidP="00F877FC">
      <w:pPr>
        <w:ind w:left="284" w:right="-1"/>
        <w:jc w:val="both"/>
        <w:rPr>
          <w:rFonts w:ascii="Calibri" w:hAnsi="Calibri"/>
        </w:rPr>
      </w:pPr>
      <w:r w:rsidRPr="00A20660">
        <w:rPr>
          <w:rFonts w:ascii="Calibri" w:hAnsi="Calibri"/>
        </w:rPr>
        <w:t>La vigencia del contrato que se derive de la presente licitación</w:t>
      </w:r>
      <w:r w:rsidRPr="00F23203">
        <w:rPr>
          <w:rFonts w:ascii="Calibri" w:hAnsi="Calibri"/>
        </w:rPr>
        <w:t xml:space="preserve">, será </w:t>
      </w:r>
      <w:r w:rsidRPr="009D4E1C">
        <w:rPr>
          <w:rFonts w:ascii="Calibri" w:hAnsi="Calibri"/>
        </w:rPr>
        <w:t>del</w:t>
      </w:r>
      <w:r>
        <w:rPr>
          <w:rFonts w:ascii="Calibri" w:hAnsi="Calibri"/>
        </w:rPr>
        <w:t xml:space="preserve"> </w:t>
      </w:r>
      <w:r w:rsidRPr="004108CD">
        <w:rPr>
          <w:rFonts w:ascii="Calibri" w:hAnsi="Calibri"/>
        </w:rPr>
        <w:t xml:space="preserve">día </w:t>
      </w:r>
      <w:r w:rsidR="003D4EE8" w:rsidRPr="0052595A">
        <w:rPr>
          <w:rFonts w:ascii="Calibri" w:hAnsi="Calibri"/>
        </w:rPr>
        <w:t>22</w:t>
      </w:r>
      <w:r w:rsidRPr="0052595A">
        <w:rPr>
          <w:rFonts w:ascii="Calibri" w:hAnsi="Calibri"/>
        </w:rPr>
        <w:t xml:space="preserve"> de </w:t>
      </w:r>
      <w:r w:rsidR="003D4EE8" w:rsidRPr="0052595A">
        <w:rPr>
          <w:rFonts w:ascii="Calibri" w:hAnsi="Calibri"/>
        </w:rPr>
        <w:t>noviembre</w:t>
      </w:r>
      <w:r w:rsidRPr="0052595A">
        <w:rPr>
          <w:rFonts w:ascii="Calibri" w:hAnsi="Calibri"/>
        </w:rPr>
        <w:t xml:space="preserve"> del 2024 al día 31 de diciembre del 2024. En la inteligencia de que, si a la fecha de la conclusión de la vigencia del contrato los insumos no han</w:t>
      </w:r>
      <w:r w:rsidRPr="004108CD">
        <w:rPr>
          <w:rFonts w:ascii="Calibri" w:hAnsi="Calibri"/>
        </w:rPr>
        <w:t xml:space="preserve"> sido</w:t>
      </w:r>
      <w:r w:rsidRPr="00600BCE">
        <w:rPr>
          <w:rFonts w:ascii="Calibri" w:hAnsi="Calibri"/>
        </w:rPr>
        <w:t xml:space="preserve"> entregados a satisfacción</w:t>
      </w:r>
      <w:r w:rsidRPr="009E04A4">
        <w:rPr>
          <w:rFonts w:ascii="Calibri" w:hAnsi="Calibri"/>
        </w:rPr>
        <w:t xml:space="preserve"> de la Convocante, el instrumento continuará vigente, hasta en tanto no se cumpla dicha condición.</w:t>
      </w:r>
    </w:p>
    <w:p w14:paraId="6507307A" w14:textId="77777777" w:rsidR="00F877FC" w:rsidRDefault="00F877FC" w:rsidP="00F877FC">
      <w:pPr>
        <w:ind w:right="-1"/>
        <w:jc w:val="both"/>
        <w:rPr>
          <w:rFonts w:ascii="Calibri" w:hAnsi="Calibri"/>
          <w:b/>
        </w:rPr>
      </w:pPr>
    </w:p>
    <w:p w14:paraId="4C78BDFA" w14:textId="77777777" w:rsidR="003D4EE8" w:rsidRDefault="003D4EE8" w:rsidP="00F877FC">
      <w:pPr>
        <w:ind w:right="-1"/>
        <w:jc w:val="both"/>
        <w:rPr>
          <w:rFonts w:ascii="Calibri" w:hAnsi="Calibri"/>
          <w:b/>
        </w:rPr>
      </w:pPr>
    </w:p>
    <w:p w14:paraId="5FDBB021" w14:textId="77777777" w:rsidR="00F877FC" w:rsidRPr="0039320A" w:rsidRDefault="00F877FC" w:rsidP="00F877FC">
      <w:pPr>
        <w:ind w:right="-1"/>
        <w:jc w:val="both"/>
        <w:rPr>
          <w:rFonts w:ascii="Calibri" w:hAnsi="Calibri"/>
          <w:b/>
        </w:rPr>
      </w:pPr>
    </w:p>
    <w:p w14:paraId="0A00CCD7" w14:textId="77777777" w:rsidR="00F877FC" w:rsidRPr="0039320A"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lastRenderedPageBreak/>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BBF0854" w14:textId="77777777" w:rsidR="00F877FC" w:rsidRPr="0039320A" w:rsidRDefault="00F877FC" w:rsidP="00F877FC">
      <w:pPr>
        <w:ind w:right="-1"/>
        <w:jc w:val="both"/>
        <w:rPr>
          <w:rFonts w:ascii="Calibri" w:hAnsi="Calibri"/>
        </w:rPr>
      </w:pPr>
    </w:p>
    <w:p w14:paraId="4AAF6F82" w14:textId="77777777" w:rsidR="00F877FC" w:rsidRDefault="00F877FC" w:rsidP="00F877F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755A4C5" w14:textId="77777777" w:rsidR="00F877FC" w:rsidRDefault="00F877FC" w:rsidP="00F877FC">
      <w:pPr>
        <w:ind w:right="-1"/>
        <w:jc w:val="both"/>
        <w:rPr>
          <w:rFonts w:asciiTheme="minorHAnsi" w:hAnsiTheme="minorHAnsi" w:cstheme="minorHAnsi"/>
        </w:rPr>
      </w:pPr>
    </w:p>
    <w:p w14:paraId="52DC5757" w14:textId="77777777" w:rsidR="00F877FC" w:rsidRDefault="00F877FC" w:rsidP="00F877FC">
      <w:pPr>
        <w:ind w:right="-1"/>
        <w:jc w:val="both"/>
        <w:rPr>
          <w:rFonts w:asciiTheme="minorHAnsi" w:hAnsiTheme="minorHAnsi" w:cstheme="minorHAnsi"/>
        </w:rPr>
      </w:pPr>
    </w:p>
    <w:p w14:paraId="6A0F88DB" w14:textId="77777777" w:rsidR="00F877FC" w:rsidRPr="0039320A"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71023B1B" w14:textId="77777777" w:rsidR="00F877FC" w:rsidRPr="0039320A" w:rsidRDefault="00F877FC" w:rsidP="00F877FC">
      <w:pPr>
        <w:ind w:right="-1"/>
        <w:jc w:val="both"/>
        <w:rPr>
          <w:rFonts w:ascii="Calibri" w:hAnsi="Calibri"/>
        </w:rPr>
      </w:pPr>
    </w:p>
    <w:p w14:paraId="7DA27D2E" w14:textId="77777777" w:rsidR="00F877FC" w:rsidRPr="00E1107E" w:rsidRDefault="00F877FC" w:rsidP="00F877FC">
      <w:pPr>
        <w:ind w:right="-1"/>
        <w:jc w:val="both"/>
        <w:outlineLvl w:val="0"/>
        <w:rPr>
          <w:rFonts w:ascii="Calibri" w:hAnsi="Calibri"/>
        </w:rPr>
      </w:pPr>
      <w:r w:rsidRPr="00E1107E">
        <w:rPr>
          <w:rFonts w:ascii="Calibri" w:hAnsi="Calibri"/>
        </w:rPr>
        <w:t>Se hará efectiva la garantía de cumplimiento de contrato:</w:t>
      </w:r>
    </w:p>
    <w:p w14:paraId="5DA95002" w14:textId="77777777" w:rsidR="00F877FC" w:rsidRDefault="00F877FC" w:rsidP="00F877FC">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entrega de los insumos</w:t>
      </w:r>
      <w:r w:rsidRPr="0039320A">
        <w:rPr>
          <w:rFonts w:ascii="Calibri" w:hAnsi="Calibri"/>
        </w:rPr>
        <w:t xml:space="preserve"> objeto del concurso, conforme a lo establecido en las presentes bases y el contrato correspondiente.</w:t>
      </w:r>
    </w:p>
    <w:p w14:paraId="436F5822" w14:textId="77777777" w:rsidR="00F877FC" w:rsidRDefault="00F877FC" w:rsidP="00F877FC">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entrega el insumo</w:t>
      </w:r>
      <w:r w:rsidRPr="0039320A">
        <w:rPr>
          <w:rFonts w:ascii="Calibri" w:hAnsi="Calibri"/>
        </w:rPr>
        <w:t xml:space="preserve"> dentro del plazo señalado.</w:t>
      </w:r>
    </w:p>
    <w:p w14:paraId="2194F069" w14:textId="77777777" w:rsidR="00F877FC" w:rsidRDefault="00F877FC" w:rsidP="00F877FC">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69D7C0BD" w14:textId="77777777" w:rsidR="00F877FC" w:rsidRDefault="00F877FC" w:rsidP="00F877FC">
      <w:pPr>
        <w:ind w:left="720" w:right="-1"/>
        <w:jc w:val="both"/>
        <w:rPr>
          <w:rFonts w:ascii="Calibri" w:hAnsi="Calibri"/>
        </w:rPr>
      </w:pPr>
    </w:p>
    <w:p w14:paraId="1509EF46" w14:textId="77777777" w:rsidR="00F877FC" w:rsidRDefault="00F877FC" w:rsidP="00F877FC">
      <w:pPr>
        <w:ind w:right="-1"/>
        <w:jc w:val="both"/>
        <w:rPr>
          <w:rFonts w:ascii="Calibri" w:hAnsi="Calibri"/>
          <w:b/>
        </w:rPr>
      </w:pPr>
    </w:p>
    <w:p w14:paraId="392D1763" w14:textId="77777777" w:rsidR="00F877FC" w:rsidRPr="0039320A"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11E70B55" w14:textId="77777777" w:rsidR="00F877FC" w:rsidRPr="0039320A" w:rsidRDefault="00F877FC" w:rsidP="00F877FC">
      <w:pPr>
        <w:ind w:right="-1"/>
        <w:jc w:val="both"/>
        <w:rPr>
          <w:rFonts w:ascii="Calibri" w:hAnsi="Calibri"/>
        </w:rPr>
      </w:pPr>
    </w:p>
    <w:p w14:paraId="67AA719A" w14:textId="77777777" w:rsidR="00F877FC" w:rsidRDefault="00F877FC" w:rsidP="00F877F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Pr>
          <w:rFonts w:ascii="Calibri" w:hAnsi="Calibri"/>
        </w:rPr>
        <w:t>licitante que haya resultado adjudicado</w:t>
      </w:r>
      <w:r w:rsidRPr="0039320A">
        <w:rPr>
          <w:rFonts w:ascii="Calibri" w:hAnsi="Calibri"/>
        </w:rPr>
        <w:t>, cuando se presente alguna de las siguientes causas.</w:t>
      </w:r>
    </w:p>
    <w:p w14:paraId="10D503DB" w14:textId="77777777" w:rsidR="00F877FC" w:rsidRDefault="00F877FC" w:rsidP="00F877FC">
      <w:pPr>
        <w:numPr>
          <w:ilvl w:val="0"/>
          <w:numId w:val="18"/>
        </w:numPr>
        <w:ind w:right="-1"/>
        <w:jc w:val="both"/>
        <w:rPr>
          <w:rFonts w:ascii="Calibri" w:hAnsi="Calibri"/>
        </w:rPr>
      </w:pPr>
      <w:r>
        <w:rPr>
          <w:rFonts w:ascii="Calibri" w:hAnsi="Calibri"/>
        </w:rPr>
        <w:t>Incumplimiento grave</w:t>
      </w:r>
      <w:r w:rsidRPr="00472E53">
        <w:rPr>
          <w:rFonts w:ascii="Calibri" w:hAnsi="Calibri"/>
        </w:rPr>
        <w:t xml:space="preserve"> de las obligaciones contraídas por el licitante ganador.</w:t>
      </w:r>
    </w:p>
    <w:p w14:paraId="5701930B" w14:textId="77777777" w:rsidR="00F877FC" w:rsidRPr="0039320A" w:rsidRDefault="00F877FC" w:rsidP="00F877FC">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7272E675" w14:textId="77777777" w:rsidR="00F877FC" w:rsidRPr="0039320A" w:rsidRDefault="00F877FC" w:rsidP="00F877FC">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suministra</w:t>
      </w:r>
      <w:r w:rsidRPr="0039320A">
        <w:rPr>
          <w:rFonts w:ascii="Calibri" w:hAnsi="Calibri"/>
        </w:rPr>
        <w:t xml:space="preserve"> dentro del plazo señalado la </w:t>
      </w:r>
      <w:r>
        <w:rPr>
          <w:rFonts w:ascii="Calibri" w:hAnsi="Calibri"/>
        </w:rPr>
        <w:t xml:space="preserve">entrega de los insumos </w:t>
      </w:r>
      <w:r w:rsidRPr="0039320A">
        <w:rPr>
          <w:rFonts w:ascii="Calibri" w:hAnsi="Calibri"/>
        </w:rPr>
        <w:t>objeto del presente concurso.</w:t>
      </w:r>
    </w:p>
    <w:p w14:paraId="3D001210" w14:textId="77777777" w:rsidR="00F877FC" w:rsidRPr="00DB6160" w:rsidRDefault="00F877FC" w:rsidP="00F877F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entrega de los insumos </w:t>
      </w:r>
      <w:r w:rsidRPr="00DB6160">
        <w:rPr>
          <w:rFonts w:ascii="Calibri" w:hAnsi="Calibri"/>
        </w:rPr>
        <w:t>establecidos en el contrato correspondiente.</w:t>
      </w:r>
    </w:p>
    <w:p w14:paraId="46C1B785" w14:textId="77777777" w:rsidR="00F877FC" w:rsidRPr="00DB6160" w:rsidRDefault="00F877FC" w:rsidP="00F877FC">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10AA3CA4" w14:textId="77777777" w:rsidR="00F877FC" w:rsidRPr="00DB6160" w:rsidRDefault="00F877FC" w:rsidP="00F877FC">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6DE51274" w14:textId="77777777" w:rsidR="00F877FC" w:rsidRPr="00DB6160" w:rsidRDefault="00F877FC" w:rsidP="00F877F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0801D2CC" w14:textId="77777777" w:rsidR="00F877FC" w:rsidRPr="00DB6160" w:rsidRDefault="00F877FC" w:rsidP="00F877FC">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490089E4" w14:textId="77777777" w:rsidR="00F877FC" w:rsidRPr="00DB6160" w:rsidRDefault="00F877FC" w:rsidP="00F877FC">
      <w:pPr>
        <w:numPr>
          <w:ilvl w:val="0"/>
          <w:numId w:val="18"/>
        </w:numPr>
        <w:ind w:right="-1"/>
        <w:jc w:val="both"/>
        <w:rPr>
          <w:rFonts w:ascii="Calibri" w:hAnsi="Calibri"/>
        </w:rPr>
      </w:pPr>
      <w:r w:rsidRPr="00DB6160">
        <w:rPr>
          <w:rFonts w:ascii="Calibri" w:hAnsi="Calibri"/>
        </w:rPr>
        <w:t xml:space="preserve">Por no cubrir con personal suficiente y capacitado </w:t>
      </w:r>
      <w:r>
        <w:rPr>
          <w:rFonts w:ascii="Calibri" w:hAnsi="Calibri"/>
        </w:rPr>
        <w:t>para el suministro</w:t>
      </w:r>
      <w:r w:rsidRPr="00DB6160">
        <w:rPr>
          <w:rFonts w:ascii="Calibri" w:hAnsi="Calibri"/>
        </w:rPr>
        <w:t xml:space="preserve"> adjudicado.</w:t>
      </w:r>
    </w:p>
    <w:p w14:paraId="34B6C8FE" w14:textId="77777777" w:rsidR="00F877FC" w:rsidRPr="00DB6160" w:rsidRDefault="00F877FC" w:rsidP="00F877FC">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el suministro</w:t>
      </w:r>
      <w:r w:rsidRPr="00DB6160">
        <w:rPr>
          <w:rFonts w:ascii="Calibri" w:hAnsi="Calibri"/>
        </w:rPr>
        <w:t xml:space="preserve"> objeto de este concurso.</w:t>
      </w:r>
    </w:p>
    <w:p w14:paraId="634997F4" w14:textId="77777777" w:rsidR="00F877FC" w:rsidRPr="00DB6160" w:rsidRDefault="00F877FC" w:rsidP="00F877F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19576A1F" w14:textId="77777777" w:rsidR="00F877FC" w:rsidRPr="00DB6160" w:rsidRDefault="00F877FC" w:rsidP="00F877FC">
      <w:pPr>
        <w:ind w:right="-1"/>
        <w:jc w:val="both"/>
        <w:rPr>
          <w:rFonts w:ascii="Calibri" w:hAnsi="Calibri"/>
        </w:rPr>
      </w:pPr>
    </w:p>
    <w:p w14:paraId="498EF21D" w14:textId="77777777" w:rsidR="00F877FC" w:rsidRDefault="00F877FC" w:rsidP="00F877F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0BEB2DFC" w14:textId="77777777" w:rsidR="00F877FC" w:rsidRDefault="00F877FC" w:rsidP="00F877FC">
      <w:pPr>
        <w:ind w:right="-1"/>
        <w:jc w:val="both"/>
        <w:rPr>
          <w:rFonts w:ascii="Calibri" w:hAnsi="Calibri"/>
        </w:rPr>
      </w:pPr>
    </w:p>
    <w:p w14:paraId="584FE227" w14:textId="77777777" w:rsidR="00F877FC" w:rsidRDefault="00F877FC" w:rsidP="00F877FC">
      <w:pPr>
        <w:ind w:right="-1"/>
        <w:jc w:val="both"/>
        <w:rPr>
          <w:rFonts w:ascii="Calibri" w:hAnsi="Calibri"/>
        </w:rPr>
      </w:pPr>
    </w:p>
    <w:p w14:paraId="0BA3E88F" w14:textId="77777777" w:rsidR="00F877FC" w:rsidRPr="0039320A"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2A1D6920" w14:textId="77777777" w:rsidR="00F877FC" w:rsidRPr="0039320A" w:rsidRDefault="00F877FC" w:rsidP="00F877FC">
      <w:pPr>
        <w:ind w:right="-1"/>
        <w:jc w:val="both"/>
        <w:rPr>
          <w:rFonts w:ascii="Calibri" w:hAnsi="Calibri"/>
        </w:rPr>
      </w:pPr>
    </w:p>
    <w:p w14:paraId="4556CCC9" w14:textId="77777777" w:rsidR="00F877FC" w:rsidRPr="00DB6160" w:rsidRDefault="00F877FC" w:rsidP="00F877F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 el</w:t>
      </w:r>
      <w:r w:rsidRPr="0039320A">
        <w:rPr>
          <w:rFonts w:ascii="Calibri" w:hAnsi="Calibri"/>
        </w:rPr>
        <w:t xml:space="preserve"> </w:t>
      </w:r>
      <w:r>
        <w:rPr>
          <w:rFonts w:ascii="Calibri" w:hAnsi="Calibri"/>
        </w:rPr>
        <w:t>concursante podrá</w:t>
      </w:r>
      <w:r w:rsidRPr="0039320A">
        <w:rPr>
          <w:rFonts w:ascii="Calibri" w:hAnsi="Calibri"/>
        </w:rPr>
        <w:t xml:space="preserve"> presentar el recurso de reconsideración ante la </w:t>
      </w:r>
      <w:r w:rsidRPr="00DB6160">
        <w:rPr>
          <w:rFonts w:ascii="Calibri" w:hAnsi="Calibri"/>
        </w:rPr>
        <w:t xml:space="preserve">propia Convocante, el plazo para interponerlo será de 30 (treinta) días hábiles contados a partir del día siguiente a aquél en </w:t>
      </w:r>
      <w:r w:rsidRPr="00DB6160">
        <w:rPr>
          <w:rFonts w:ascii="Calibri" w:hAnsi="Calibri"/>
        </w:rPr>
        <w:lastRenderedPageBreak/>
        <w:t xml:space="preserve">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2DFB24E5" w14:textId="77777777" w:rsidR="00F877FC" w:rsidRPr="00DB6160" w:rsidRDefault="00F877FC" w:rsidP="00F877FC">
      <w:pPr>
        <w:ind w:right="-1"/>
        <w:jc w:val="both"/>
        <w:rPr>
          <w:rFonts w:ascii="Calibri" w:hAnsi="Calibri"/>
        </w:rPr>
      </w:pPr>
    </w:p>
    <w:p w14:paraId="16C331EC" w14:textId="77777777" w:rsidR="00F877FC" w:rsidRDefault="00F877FC" w:rsidP="00F877FC">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64B11D6" w14:textId="77777777" w:rsidR="00F877FC" w:rsidRDefault="00F877FC" w:rsidP="00F877FC">
      <w:pPr>
        <w:ind w:right="-1"/>
        <w:jc w:val="both"/>
        <w:rPr>
          <w:rFonts w:ascii="Calibri" w:hAnsi="Calibri"/>
        </w:rPr>
      </w:pPr>
    </w:p>
    <w:p w14:paraId="78F81462" w14:textId="77777777" w:rsidR="00F877FC" w:rsidRDefault="00F877FC" w:rsidP="00F877FC">
      <w:pPr>
        <w:ind w:right="-1"/>
        <w:jc w:val="both"/>
        <w:rPr>
          <w:rFonts w:ascii="Calibri" w:hAnsi="Calibri"/>
        </w:rPr>
      </w:pPr>
    </w:p>
    <w:p w14:paraId="6032E50B" w14:textId="77777777" w:rsidR="00F877FC" w:rsidRPr="0039320A"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1B89B123" w14:textId="77777777" w:rsidR="00F877FC" w:rsidRPr="0039320A" w:rsidRDefault="00F877FC" w:rsidP="00F877FC">
      <w:pPr>
        <w:ind w:right="-1"/>
        <w:jc w:val="both"/>
        <w:rPr>
          <w:rFonts w:ascii="Calibri" w:hAnsi="Calibri"/>
          <w:b/>
        </w:rPr>
      </w:pPr>
    </w:p>
    <w:p w14:paraId="0C5D52E6" w14:textId="77777777" w:rsidR="00F877FC" w:rsidRPr="00DB6160" w:rsidRDefault="00F877FC" w:rsidP="00F877FC">
      <w:pPr>
        <w:ind w:right="-1"/>
        <w:jc w:val="both"/>
        <w:outlineLvl w:val="0"/>
        <w:rPr>
          <w:rFonts w:ascii="Calibri" w:hAnsi="Calibri"/>
        </w:rPr>
      </w:pPr>
      <w:r w:rsidRPr="00DB6160">
        <w:rPr>
          <w:rFonts w:ascii="Calibri" w:hAnsi="Calibri"/>
        </w:rPr>
        <w:t>Un concurso será declarado desierto por las siguientes razones:</w:t>
      </w:r>
    </w:p>
    <w:p w14:paraId="73420A75" w14:textId="77777777" w:rsidR="00F877FC" w:rsidRPr="00DB6160" w:rsidRDefault="00F877FC" w:rsidP="00F877F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7982097" w14:textId="1E26218D" w:rsidR="00F877FC" w:rsidRPr="00DB6160" w:rsidRDefault="00F877FC" w:rsidP="00F877FC">
      <w:pPr>
        <w:numPr>
          <w:ilvl w:val="0"/>
          <w:numId w:val="19"/>
        </w:numPr>
        <w:jc w:val="both"/>
        <w:rPr>
          <w:rFonts w:ascii="Calibri" w:hAnsi="Calibri"/>
        </w:rPr>
      </w:pPr>
      <w:r w:rsidRPr="00DB6160">
        <w:rPr>
          <w:rFonts w:ascii="Calibri" w:hAnsi="Calibri"/>
        </w:rPr>
        <w:t>Cuando ninguna de las propuestas presentadas por los participantes cumpla con los requisitos establecidos en las bases.</w:t>
      </w:r>
    </w:p>
    <w:p w14:paraId="322724E3" w14:textId="77777777" w:rsidR="00F877FC" w:rsidRDefault="00F877FC" w:rsidP="00F877F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22BEDEC0" w14:textId="77777777" w:rsidR="00F877FC" w:rsidRDefault="00F877FC" w:rsidP="00F877FC">
      <w:pPr>
        <w:jc w:val="both"/>
        <w:rPr>
          <w:rFonts w:ascii="Calibri" w:hAnsi="Calibri"/>
        </w:rPr>
      </w:pPr>
    </w:p>
    <w:p w14:paraId="0F742DC4" w14:textId="77777777" w:rsidR="00F877FC" w:rsidRDefault="00F877FC" w:rsidP="00F877FC">
      <w:pPr>
        <w:ind w:right="-1"/>
        <w:jc w:val="both"/>
        <w:rPr>
          <w:rFonts w:ascii="Calibri" w:hAnsi="Calibri"/>
          <w:b/>
        </w:rPr>
      </w:pPr>
    </w:p>
    <w:p w14:paraId="770C6CA6" w14:textId="77777777" w:rsidR="00F877FC"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2B12234" w14:textId="77777777" w:rsidR="00F877FC" w:rsidRDefault="00F877FC" w:rsidP="00F877FC">
      <w:pPr>
        <w:ind w:right="-1"/>
        <w:jc w:val="both"/>
        <w:rPr>
          <w:rFonts w:ascii="Calibri" w:hAnsi="Calibri"/>
          <w:b/>
        </w:rPr>
      </w:pPr>
    </w:p>
    <w:p w14:paraId="5079EF25" w14:textId="77777777" w:rsidR="00F877FC" w:rsidRPr="00DB6160" w:rsidRDefault="00F877FC" w:rsidP="00F877FC">
      <w:pPr>
        <w:ind w:right="-1"/>
        <w:jc w:val="both"/>
        <w:rPr>
          <w:rFonts w:ascii="Calibri" w:hAnsi="Calibri"/>
        </w:rPr>
      </w:pPr>
      <w:r w:rsidRPr="00DB6160">
        <w:rPr>
          <w:rFonts w:ascii="Calibri" w:hAnsi="Calibri"/>
        </w:rPr>
        <w:t>Un concurso podrá ser declarado cancelado por las siguientes razones:</w:t>
      </w:r>
    </w:p>
    <w:p w14:paraId="70D83881" w14:textId="77777777" w:rsidR="00F877FC" w:rsidRPr="005A2261" w:rsidRDefault="00F877FC" w:rsidP="00F877FC">
      <w:pPr>
        <w:pStyle w:val="Textoindependiente3"/>
        <w:numPr>
          <w:ilvl w:val="0"/>
          <w:numId w:val="20"/>
        </w:numPr>
        <w:ind w:right="-1"/>
        <w:rPr>
          <w:rFonts w:ascii="Calibri" w:hAnsi="Calibri"/>
          <w:b w:val="0"/>
          <w:bCs/>
          <w:sz w:val="20"/>
        </w:rPr>
      </w:pPr>
      <w:r w:rsidRPr="005A2261">
        <w:rPr>
          <w:rFonts w:ascii="Calibri" w:hAnsi="Calibri"/>
          <w:b w:val="0"/>
          <w:bCs/>
          <w:sz w:val="20"/>
        </w:rPr>
        <w:t>Por caso fortuito o fuerza mayor.</w:t>
      </w:r>
    </w:p>
    <w:p w14:paraId="31FC9371" w14:textId="77777777" w:rsidR="00F877FC" w:rsidRPr="00DB6160" w:rsidRDefault="00F877FC" w:rsidP="00F877F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41B12327" w14:textId="77777777" w:rsidR="00F877FC" w:rsidRDefault="00F877FC" w:rsidP="00F877F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39E657C" w14:textId="77777777" w:rsidR="00F877FC" w:rsidRPr="0039320A" w:rsidRDefault="00F877FC" w:rsidP="00F877FC">
      <w:pPr>
        <w:ind w:left="720" w:right="-1"/>
        <w:jc w:val="both"/>
        <w:rPr>
          <w:rFonts w:ascii="Calibri" w:hAnsi="Calibri"/>
        </w:rPr>
      </w:pPr>
    </w:p>
    <w:p w14:paraId="2EA8297A" w14:textId="77777777" w:rsidR="00F877FC" w:rsidRDefault="00F877FC" w:rsidP="00F877FC">
      <w:pPr>
        <w:ind w:right="-1"/>
        <w:jc w:val="both"/>
        <w:rPr>
          <w:rFonts w:ascii="Calibri" w:hAnsi="Calibri"/>
          <w:b/>
        </w:rPr>
      </w:pPr>
    </w:p>
    <w:p w14:paraId="044C0896" w14:textId="77777777" w:rsidR="00F877FC" w:rsidRPr="0039320A"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73F21F1B" w14:textId="77777777" w:rsidR="00F877FC" w:rsidRPr="0039320A" w:rsidRDefault="00F877FC" w:rsidP="00F877FC">
      <w:pPr>
        <w:ind w:right="-1"/>
        <w:jc w:val="both"/>
        <w:rPr>
          <w:rFonts w:ascii="Calibri" w:hAnsi="Calibri"/>
          <w:b/>
        </w:rPr>
      </w:pPr>
    </w:p>
    <w:p w14:paraId="2AA04CFD" w14:textId="77777777" w:rsidR="00F877FC" w:rsidRDefault="00F877FC" w:rsidP="00F877FC">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2B65B40" w14:textId="77777777" w:rsidR="00F877FC" w:rsidRDefault="00F877FC" w:rsidP="00F877FC">
      <w:pPr>
        <w:ind w:right="49"/>
        <w:jc w:val="both"/>
        <w:rPr>
          <w:rFonts w:asciiTheme="minorHAnsi" w:hAnsiTheme="minorHAnsi"/>
          <w:b/>
        </w:rPr>
      </w:pPr>
    </w:p>
    <w:p w14:paraId="08D7A22F" w14:textId="77777777" w:rsidR="00F877FC" w:rsidRDefault="00F877FC" w:rsidP="00F877FC">
      <w:pPr>
        <w:ind w:right="49"/>
        <w:jc w:val="both"/>
        <w:rPr>
          <w:rFonts w:asciiTheme="minorHAnsi" w:hAnsiTheme="minorHAnsi"/>
          <w:b/>
        </w:rPr>
      </w:pPr>
    </w:p>
    <w:p w14:paraId="5375A92F" w14:textId="77777777" w:rsidR="00F877FC" w:rsidRDefault="00F877FC" w:rsidP="00F877FC">
      <w:pPr>
        <w:ind w:right="49"/>
        <w:jc w:val="both"/>
        <w:rPr>
          <w:rFonts w:asciiTheme="minorHAnsi" w:hAnsiTheme="minorHAnsi"/>
          <w:b/>
        </w:rPr>
      </w:pPr>
    </w:p>
    <w:p w14:paraId="63E84E2F" w14:textId="77777777" w:rsidR="00F877FC" w:rsidRDefault="00F877FC" w:rsidP="00F877FC">
      <w:pPr>
        <w:jc w:val="center"/>
        <w:rPr>
          <w:rFonts w:ascii="Corbel" w:hAnsi="Corbel" w:cs="Arial"/>
          <w:b/>
        </w:rPr>
      </w:pPr>
      <w:r w:rsidRPr="00AF06AE">
        <w:rPr>
          <w:rFonts w:ascii="Corbel" w:hAnsi="Corbel" w:cs="Arial"/>
          <w:b/>
        </w:rPr>
        <w:t>ATENTAMENTE</w:t>
      </w:r>
    </w:p>
    <w:p w14:paraId="620C404E" w14:textId="77777777" w:rsidR="00F877FC" w:rsidRDefault="00F877FC" w:rsidP="00F877FC">
      <w:pPr>
        <w:jc w:val="center"/>
        <w:rPr>
          <w:rFonts w:ascii="Corbel" w:hAnsi="Corbel" w:cs="Arial"/>
          <w:b/>
        </w:rPr>
      </w:pPr>
    </w:p>
    <w:p w14:paraId="0B0BEB5F" w14:textId="77777777" w:rsidR="00F877FC" w:rsidRPr="008428B6" w:rsidRDefault="00F877FC" w:rsidP="00F877FC">
      <w:pPr>
        <w:pStyle w:val="Default"/>
        <w:jc w:val="center"/>
        <w:rPr>
          <w:rFonts w:asciiTheme="minorHAnsi" w:hAnsiTheme="minorHAnsi"/>
          <w:b/>
          <w:sz w:val="22"/>
          <w:szCs w:val="22"/>
        </w:rPr>
      </w:pPr>
      <w:r>
        <w:rPr>
          <w:rFonts w:asciiTheme="minorHAnsi" w:hAnsiTheme="minorHAnsi"/>
          <w:b/>
          <w:bCs/>
          <w:sz w:val="22"/>
          <w:szCs w:val="22"/>
        </w:rPr>
        <w:t>LIC. VICENTE ARTURO LÓPEZ LIMÓN</w:t>
      </w:r>
    </w:p>
    <w:p w14:paraId="635158BA" w14:textId="77777777" w:rsidR="00F877FC" w:rsidRPr="00A20660" w:rsidRDefault="00F877FC" w:rsidP="00F877FC">
      <w:pPr>
        <w:pStyle w:val="Default"/>
        <w:jc w:val="center"/>
        <w:rPr>
          <w:rFonts w:asciiTheme="minorHAnsi" w:hAnsiTheme="minorHAnsi"/>
          <w:b/>
          <w:sz w:val="22"/>
          <w:szCs w:val="22"/>
        </w:rPr>
      </w:pPr>
      <w:r w:rsidRPr="00A20660">
        <w:rPr>
          <w:rFonts w:asciiTheme="minorHAnsi" w:hAnsiTheme="minorHAnsi"/>
          <w:b/>
          <w:sz w:val="22"/>
          <w:szCs w:val="22"/>
        </w:rPr>
        <w:t>DIRECTOR ADMINISTRATIVO</w:t>
      </w:r>
    </w:p>
    <w:p w14:paraId="42C5C0C5" w14:textId="77777777" w:rsidR="00F877FC" w:rsidRPr="00A20660" w:rsidRDefault="00F877FC" w:rsidP="00F877FC">
      <w:pPr>
        <w:jc w:val="center"/>
        <w:rPr>
          <w:rFonts w:asciiTheme="minorHAnsi" w:hAnsiTheme="minorHAnsi" w:cs="Arial"/>
          <w:b/>
          <w:sz w:val="22"/>
          <w:szCs w:val="22"/>
        </w:rPr>
      </w:pPr>
      <w:r w:rsidRPr="00A20660">
        <w:rPr>
          <w:rFonts w:asciiTheme="minorHAnsi" w:hAnsiTheme="minorHAnsi" w:cs="Arial"/>
          <w:b/>
          <w:sz w:val="22"/>
          <w:szCs w:val="22"/>
        </w:rPr>
        <w:t xml:space="preserve">  DE SERVICIOS DE SALUD DE NUEVO LEÓN, O.P.D.</w:t>
      </w:r>
    </w:p>
    <w:p w14:paraId="3781204E" w14:textId="0A61E8AB" w:rsidR="00F877FC" w:rsidRDefault="00F877FC" w:rsidP="00F877FC">
      <w:pPr>
        <w:ind w:right="284"/>
        <w:jc w:val="center"/>
        <w:rPr>
          <w:rFonts w:asciiTheme="minorHAnsi" w:hAnsiTheme="minorHAnsi"/>
          <w:b/>
          <w:sz w:val="22"/>
          <w:szCs w:val="22"/>
        </w:rPr>
      </w:pPr>
      <w:r w:rsidRPr="00A20660">
        <w:rPr>
          <w:rFonts w:asciiTheme="minorHAnsi" w:hAnsiTheme="minorHAnsi"/>
          <w:b/>
          <w:sz w:val="22"/>
          <w:szCs w:val="22"/>
        </w:rPr>
        <w:t xml:space="preserve">       MONTERREY, NUEVO LEÓN </w:t>
      </w:r>
      <w:r w:rsidRPr="004108CD">
        <w:rPr>
          <w:rFonts w:asciiTheme="minorHAnsi" w:hAnsiTheme="minorHAnsi"/>
          <w:b/>
          <w:sz w:val="22"/>
          <w:szCs w:val="22"/>
        </w:rPr>
        <w:t xml:space="preserve">A </w:t>
      </w:r>
      <w:r w:rsidR="005A2261">
        <w:rPr>
          <w:rFonts w:asciiTheme="minorHAnsi" w:hAnsiTheme="minorHAnsi"/>
          <w:b/>
          <w:sz w:val="22"/>
          <w:szCs w:val="22"/>
        </w:rPr>
        <w:t>28</w:t>
      </w:r>
      <w:r w:rsidRPr="004108CD">
        <w:rPr>
          <w:rFonts w:asciiTheme="minorHAnsi" w:hAnsiTheme="minorHAnsi"/>
          <w:b/>
          <w:sz w:val="22"/>
          <w:szCs w:val="22"/>
        </w:rPr>
        <w:t xml:space="preserve"> DE </w:t>
      </w:r>
      <w:r w:rsidR="005A2261">
        <w:rPr>
          <w:rFonts w:asciiTheme="minorHAnsi" w:hAnsiTheme="minorHAnsi"/>
          <w:b/>
          <w:sz w:val="22"/>
          <w:szCs w:val="22"/>
        </w:rPr>
        <w:t>OCTUBRE</w:t>
      </w:r>
      <w:r w:rsidRPr="004108CD">
        <w:rPr>
          <w:rFonts w:asciiTheme="minorHAnsi" w:hAnsiTheme="minorHAnsi"/>
          <w:b/>
          <w:sz w:val="22"/>
          <w:szCs w:val="22"/>
        </w:rPr>
        <w:t xml:space="preserve"> DEL 2024</w:t>
      </w:r>
    </w:p>
    <w:p w14:paraId="6FC128E6" w14:textId="77777777" w:rsidR="00F877FC" w:rsidRDefault="00F877FC" w:rsidP="00F877FC">
      <w:pPr>
        <w:ind w:right="284"/>
        <w:jc w:val="center"/>
        <w:rPr>
          <w:rFonts w:asciiTheme="minorHAnsi" w:hAnsiTheme="minorHAnsi"/>
          <w:b/>
          <w:sz w:val="22"/>
          <w:szCs w:val="22"/>
        </w:rPr>
      </w:pPr>
    </w:p>
    <w:p w14:paraId="604AF437" w14:textId="77777777" w:rsidR="00F877FC" w:rsidRDefault="00F877FC" w:rsidP="00F877FC">
      <w:pPr>
        <w:ind w:right="284"/>
        <w:jc w:val="center"/>
        <w:rPr>
          <w:rFonts w:asciiTheme="minorHAnsi" w:hAnsiTheme="minorHAnsi"/>
          <w:b/>
          <w:sz w:val="22"/>
          <w:szCs w:val="22"/>
        </w:rPr>
      </w:pPr>
    </w:p>
    <w:p w14:paraId="3687DB24" w14:textId="77777777" w:rsidR="00F877FC" w:rsidRDefault="00F877FC" w:rsidP="00F877FC">
      <w:pPr>
        <w:ind w:right="284"/>
        <w:jc w:val="center"/>
        <w:rPr>
          <w:rFonts w:asciiTheme="minorHAnsi" w:hAnsiTheme="minorHAnsi"/>
          <w:b/>
          <w:sz w:val="22"/>
          <w:szCs w:val="22"/>
        </w:rPr>
      </w:pPr>
    </w:p>
    <w:p w14:paraId="19A392AE" w14:textId="77777777" w:rsidR="00F877FC" w:rsidRDefault="00F877FC" w:rsidP="00F877FC">
      <w:pPr>
        <w:spacing w:after="200" w:line="276" w:lineRule="auto"/>
        <w:jc w:val="center"/>
        <w:rPr>
          <w:rFonts w:ascii="Calibri" w:hAnsi="Calibri"/>
          <w:b/>
          <w:sz w:val="32"/>
          <w:szCs w:val="32"/>
        </w:rPr>
      </w:pPr>
      <w:r w:rsidRPr="00BB7A71">
        <w:rPr>
          <w:rFonts w:ascii="Calibri" w:hAnsi="Calibri"/>
          <w:b/>
          <w:sz w:val="32"/>
          <w:szCs w:val="32"/>
        </w:rPr>
        <w:lastRenderedPageBreak/>
        <w:t>ANEXO 1</w:t>
      </w:r>
    </w:p>
    <w:p w14:paraId="333ECA05" w14:textId="77777777" w:rsidR="00F877FC" w:rsidRDefault="00F877FC" w:rsidP="00F877FC">
      <w:pPr>
        <w:spacing w:after="200" w:line="276" w:lineRule="auto"/>
        <w:jc w:val="center"/>
        <w:rPr>
          <w:rFonts w:ascii="Calibri" w:hAnsi="Calibri"/>
          <w:b/>
          <w:sz w:val="32"/>
          <w:szCs w:val="32"/>
        </w:rPr>
      </w:pPr>
      <w:r>
        <w:rPr>
          <w:rFonts w:ascii="Calibri" w:hAnsi="Calibri"/>
          <w:b/>
          <w:sz w:val="32"/>
          <w:szCs w:val="32"/>
        </w:rPr>
        <w:t>PARTIDA No. 1</w:t>
      </w:r>
    </w:p>
    <w:tbl>
      <w:tblPr>
        <w:tblW w:w="10885" w:type="dxa"/>
        <w:tblCellMar>
          <w:left w:w="70" w:type="dxa"/>
          <w:right w:w="70" w:type="dxa"/>
        </w:tblCellMar>
        <w:tblLook w:val="04A0" w:firstRow="1" w:lastRow="0" w:firstColumn="1" w:lastColumn="0" w:noHBand="0" w:noVBand="1"/>
      </w:tblPr>
      <w:tblGrid>
        <w:gridCol w:w="880"/>
        <w:gridCol w:w="1556"/>
        <w:gridCol w:w="4154"/>
        <w:gridCol w:w="1620"/>
        <w:gridCol w:w="1478"/>
        <w:gridCol w:w="1197"/>
      </w:tblGrid>
      <w:tr w:rsidR="00CA1A2E" w:rsidRPr="00CA1A2E" w14:paraId="65E001DF" w14:textId="77777777" w:rsidTr="00CA1A2E">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79E5FF"/>
            <w:vAlign w:val="center"/>
            <w:hideMark/>
          </w:tcPr>
          <w:p w14:paraId="67B4975B" w14:textId="77777777" w:rsidR="00CA1A2E" w:rsidRPr="00CA1A2E" w:rsidRDefault="00CA1A2E" w:rsidP="00CA1A2E">
            <w:pPr>
              <w:jc w:val="center"/>
              <w:rPr>
                <w:rFonts w:ascii="Calibri" w:hAnsi="Calibri" w:cs="Calibri"/>
                <w:b/>
                <w:bCs/>
                <w:color w:val="000000"/>
                <w:sz w:val="18"/>
                <w:szCs w:val="18"/>
                <w:lang w:val="es-MX" w:eastAsia="es-MX"/>
              </w:rPr>
            </w:pPr>
            <w:r w:rsidRPr="00CA1A2E">
              <w:rPr>
                <w:rFonts w:ascii="Calibri" w:hAnsi="Calibri" w:cs="Calibri"/>
                <w:b/>
                <w:bCs/>
                <w:color w:val="000000"/>
                <w:sz w:val="18"/>
                <w:szCs w:val="18"/>
                <w:lang w:val="es-MX" w:eastAsia="es-MX"/>
              </w:rPr>
              <w:t>RENGLON</w:t>
            </w:r>
          </w:p>
        </w:tc>
        <w:tc>
          <w:tcPr>
            <w:tcW w:w="1559" w:type="dxa"/>
            <w:tcBorders>
              <w:top w:val="single" w:sz="4" w:space="0" w:color="auto"/>
              <w:left w:val="nil"/>
              <w:bottom w:val="single" w:sz="4" w:space="0" w:color="auto"/>
              <w:right w:val="single" w:sz="4" w:space="0" w:color="auto"/>
            </w:tcBorders>
            <w:shd w:val="clear" w:color="auto" w:fill="79E5FF"/>
            <w:vAlign w:val="center"/>
            <w:hideMark/>
          </w:tcPr>
          <w:p w14:paraId="161F70C7" w14:textId="77777777" w:rsidR="00CA1A2E" w:rsidRPr="00CA1A2E" w:rsidRDefault="00CA1A2E" w:rsidP="00CA1A2E">
            <w:pPr>
              <w:jc w:val="center"/>
              <w:rPr>
                <w:rFonts w:ascii="Calibri" w:hAnsi="Calibri" w:cs="Calibri"/>
                <w:b/>
                <w:bCs/>
                <w:color w:val="000000"/>
                <w:sz w:val="18"/>
                <w:szCs w:val="18"/>
                <w:lang w:val="es-MX" w:eastAsia="es-MX"/>
              </w:rPr>
            </w:pPr>
            <w:r w:rsidRPr="00CA1A2E">
              <w:rPr>
                <w:rFonts w:ascii="Calibri" w:hAnsi="Calibri" w:cs="Calibri"/>
                <w:b/>
                <w:bCs/>
                <w:color w:val="000000"/>
                <w:sz w:val="18"/>
                <w:szCs w:val="18"/>
                <w:lang w:eastAsia="es-MX"/>
              </w:rPr>
              <w:t>CLAVE</w:t>
            </w:r>
          </w:p>
        </w:tc>
        <w:tc>
          <w:tcPr>
            <w:tcW w:w="4180" w:type="dxa"/>
            <w:tcBorders>
              <w:top w:val="single" w:sz="4" w:space="0" w:color="auto"/>
              <w:left w:val="nil"/>
              <w:bottom w:val="single" w:sz="4" w:space="0" w:color="auto"/>
              <w:right w:val="single" w:sz="4" w:space="0" w:color="auto"/>
            </w:tcBorders>
            <w:shd w:val="clear" w:color="auto" w:fill="79E5FF"/>
            <w:vAlign w:val="center"/>
            <w:hideMark/>
          </w:tcPr>
          <w:p w14:paraId="4F36394A" w14:textId="77777777" w:rsidR="00CA1A2E" w:rsidRPr="00CA1A2E" w:rsidRDefault="00CA1A2E" w:rsidP="00CA1A2E">
            <w:pPr>
              <w:jc w:val="center"/>
              <w:rPr>
                <w:rFonts w:ascii="Calibri" w:hAnsi="Calibri" w:cs="Calibri"/>
                <w:b/>
                <w:bCs/>
                <w:color w:val="000000"/>
                <w:sz w:val="18"/>
                <w:szCs w:val="18"/>
                <w:lang w:val="es-MX" w:eastAsia="es-MX"/>
              </w:rPr>
            </w:pPr>
            <w:r w:rsidRPr="00CA1A2E">
              <w:rPr>
                <w:rFonts w:ascii="Calibri" w:hAnsi="Calibri" w:cs="Calibri"/>
                <w:b/>
                <w:bCs/>
                <w:color w:val="000000"/>
                <w:sz w:val="18"/>
                <w:szCs w:val="18"/>
                <w:lang w:eastAsia="es-MX"/>
              </w:rPr>
              <w:t>DESCRIPCION</w:t>
            </w:r>
          </w:p>
        </w:tc>
        <w:tc>
          <w:tcPr>
            <w:tcW w:w="1620" w:type="dxa"/>
            <w:tcBorders>
              <w:top w:val="single" w:sz="4" w:space="0" w:color="auto"/>
              <w:left w:val="nil"/>
              <w:bottom w:val="single" w:sz="4" w:space="0" w:color="auto"/>
              <w:right w:val="single" w:sz="4" w:space="0" w:color="auto"/>
            </w:tcBorders>
            <w:shd w:val="clear" w:color="auto" w:fill="79E5FF"/>
            <w:vAlign w:val="center"/>
            <w:hideMark/>
          </w:tcPr>
          <w:p w14:paraId="6E40B228" w14:textId="77777777" w:rsidR="00CA1A2E" w:rsidRPr="00CA1A2E" w:rsidRDefault="00CA1A2E" w:rsidP="00CA1A2E">
            <w:pPr>
              <w:jc w:val="center"/>
              <w:rPr>
                <w:rFonts w:ascii="Calibri" w:hAnsi="Calibri" w:cs="Calibri"/>
                <w:b/>
                <w:bCs/>
                <w:color w:val="000000"/>
                <w:sz w:val="18"/>
                <w:szCs w:val="18"/>
                <w:lang w:val="es-MX" w:eastAsia="es-MX"/>
              </w:rPr>
            </w:pPr>
            <w:r w:rsidRPr="00CA1A2E">
              <w:rPr>
                <w:rFonts w:ascii="Calibri" w:hAnsi="Calibri" w:cs="Calibri"/>
                <w:b/>
                <w:bCs/>
                <w:color w:val="000000"/>
                <w:sz w:val="18"/>
                <w:szCs w:val="18"/>
                <w:lang w:val="es-MX" w:eastAsia="es-MX"/>
              </w:rPr>
              <w:t>UNIDAD DE MEDIDA</w:t>
            </w:r>
          </w:p>
        </w:tc>
        <w:tc>
          <w:tcPr>
            <w:tcW w:w="1480" w:type="dxa"/>
            <w:tcBorders>
              <w:top w:val="single" w:sz="4" w:space="0" w:color="auto"/>
              <w:left w:val="nil"/>
              <w:bottom w:val="single" w:sz="4" w:space="0" w:color="auto"/>
              <w:right w:val="single" w:sz="4" w:space="0" w:color="auto"/>
            </w:tcBorders>
            <w:shd w:val="clear" w:color="auto" w:fill="79E5FF"/>
            <w:vAlign w:val="center"/>
            <w:hideMark/>
          </w:tcPr>
          <w:p w14:paraId="42FFA669" w14:textId="77777777" w:rsidR="00CA1A2E" w:rsidRPr="00CA1A2E" w:rsidRDefault="00CA1A2E" w:rsidP="00CA1A2E">
            <w:pPr>
              <w:jc w:val="center"/>
              <w:rPr>
                <w:rFonts w:ascii="Calibri" w:hAnsi="Calibri" w:cs="Calibri"/>
                <w:b/>
                <w:bCs/>
                <w:color w:val="000000"/>
                <w:sz w:val="18"/>
                <w:szCs w:val="18"/>
                <w:lang w:val="es-MX" w:eastAsia="es-MX"/>
              </w:rPr>
            </w:pPr>
            <w:r w:rsidRPr="00CA1A2E">
              <w:rPr>
                <w:rFonts w:ascii="Calibri" w:hAnsi="Calibri" w:cs="Calibri"/>
                <w:b/>
                <w:bCs/>
                <w:color w:val="000000"/>
                <w:sz w:val="18"/>
                <w:szCs w:val="18"/>
                <w:lang w:eastAsia="es-MX"/>
              </w:rPr>
              <w:t>PRESENTACION</w:t>
            </w:r>
          </w:p>
        </w:tc>
        <w:tc>
          <w:tcPr>
            <w:tcW w:w="1200" w:type="dxa"/>
            <w:tcBorders>
              <w:top w:val="single" w:sz="4" w:space="0" w:color="auto"/>
              <w:left w:val="nil"/>
              <w:bottom w:val="single" w:sz="4" w:space="0" w:color="auto"/>
              <w:right w:val="single" w:sz="4" w:space="0" w:color="auto"/>
            </w:tcBorders>
            <w:shd w:val="clear" w:color="auto" w:fill="79E5FF"/>
            <w:vAlign w:val="center"/>
            <w:hideMark/>
          </w:tcPr>
          <w:p w14:paraId="649FE9FA" w14:textId="77777777" w:rsidR="00CA1A2E" w:rsidRPr="00CA1A2E" w:rsidRDefault="00CA1A2E" w:rsidP="00CA1A2E">
            <w:pPr>
              <w:jc w:val="center"/>
              <w:rPr>
                <w:rFonts w:ascii="Calibri" w:hAnsi="Calibri" w:cs="Calibri"/>
                <w:b/>
                <w:bCs/>
                <w:color w:val="000000"/>
                <w:sz w:val="18"/>
                <w:szCs w:val="18"/>
                <w:lang w:val="es-MX" w:eastAsia="es-MX"/>
              </w:rPr>
            </w:pPr>
            <w:r w:rsidRPr="00CA1A2E">
              <w:rPr>
                <w:rFonts w:ascii="Calibri" w:hAnsi="Calibri" w:cs="Calibri"/>
                <w:b/>
                <w:bCs/>
                <w:color w:val="000000"/>
                <w:sz w:val="18"/>
                <w:szCs w:val="18"/>
                <w:lang w:eastAsia="es-MX"/>
              </w:rPr>
              <w:t>CANTIDAD</w:t>
            </w:r>
          </w:p>
        </w:tc>
      </w:tr>
      <w:tr w:rsidR="00CA1A2E" w:rsidRPr="00CA1A2E" w14:paraId="05E5FCF2" w14:textId="77777777" w:rsidTr="00CA1A2E">
        <w:trPr>
          <w:trHeight w:val="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B4B0FC"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7F69FBE" w14:textId="4B1DA86D" w:rsidR="00CA1A2E" w:rsidRPr="00CA1A2E" w:rsidRDefault="00031EA4" w:rsidP="00CA1A2E">
            <w:pPr>
              <w:jc w:val="center"/>
              <w:rPr>
                <w:rFonts w:ascii="Calibri" w:hAnsi="Calibri" w:cs="Calibri"/>
                <w:color w:val="000000"/>
                <w:sz w:val="18"/>
                <w:szCs w:val="18"/>
                <w:lang w:val="es-MX" w:eastAsia="es-MX"/>
              </w:rPr>
            </w:pPr>
            <w:r>
              <w:rPr>
                <w:rFonts w:ascii="Calibri" w:hAnsi="Calibri" w:cs="Calibri"/>
                <w:color w:val="000000"/>
                <w:sz w:val="18"/>
                <w:szCs w:val="18"/>
                <w:lang w:eastAsia="es-MX"/>
              </w:rPr>
              <w:t>0</w:t>
            </w:r>
            <w:r w:rsidR="00CA1A2E" w:rsidRPr="00CA1A2E">
              <w:rPr>
                <w:rFonts w:ascii="Calibri" w:hAnsi="Calibri" w:cs="Calibri"/>
                <w:color w:val="000000"/>
                <w:sz w:val="18"/>
                <w:szCs w:val="18"/>
                <w:lang w:eastAsia="es-MX"/>
              </w:rPr>
              <w:t>100005418.01</w:t>
            </w:r>
          </w:p>
        </w:tc>
        <w:tc>
          <w:tcPr>
            <w:tcW w:w="4180" w:type="dxa"/>
            <w:tcBorders>
              <w:top w:val="nil"/>
              <w:left w:val="nil"/>
              <w:bottom w:val="single" w:sz="4" w:space="0" w:color="auto"/>
              <w:right w:val="single" w:sz="4" w:space="0" w:color="auto"/>
            </w:tcBorders>
            <w:shd w:val="clear" w:color="auto" w:fill="auto"/>
            <w:vAlign w:val="center"/>
            <w:hideMark/>
          </w:tcPr>
          <w:p w14:paraId="4B5B20F4"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EXEMESTANO. GRAGEA. CADA GRAGEA CONTIENE: EXEMESTANO 25.0 MG. ENVASE CON 30 GRAGEAS.</w:t>
            </w:r>
          </w:p>
        </w:tc>
        <w:tc>
          <w:tcPr>
            <w:tcW w:w="1620" w:type="dxa"/>
            <w:tcBorders>
              <w:top w:val="nil"/>
              <w:left w:val="nil"/>
              <w:bottom w:val="single" w:sz="4" w:space="0" w:color="auto"/>
              <w:right w:val="single" w:sz="4" w:space="0" w:color="auto"/>
            </w:tcBorders>
            <w:shd w:val="clear" w:color="auto" w:fill="auto"/>
            <w:noWrap/>
            <w:vAlign w:val="center"/>
            <w:hideMark/>
          </w:tcPr>
          <w:p w14:paraId="020BFDE5"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ENVASE</w:t>
            </w:r>
          </w:p>
        </w:tc>
        <w:tc>
          <w:tcPr>
            <w:tcW w:w="1480" w:type="dxa"/>
            <w:tcBorders>
              <w:top w:val="nil"/>
              <w:left w:val="nil"/>
              <w:bottom w:val="single" w:sz="4" w:space="0" w:color="auto"/>
              <w:right w:val="single" w:sz="4" w:space="0" w:color="auto"/>
            </w:tcBorders>
            <w:shd w:val="clear" w:color="auto" w:fill="auto"/>
            <w:vAlign w:val="center"/>
            <w:hideMark/>
          </w:tcPr>
          <w:p w14:paraId="2117F816"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C/30</w:t>
            </w:r>
          </w:p>
        </w:tc>
        <w:tc>
          <w:tcPr>
            <w:tcW w:w="1200" w:type="dxa"/>
            <w:tcBorders>
              <w:top w:val="nil"/>
              <w:left w:val="nil"/>
              <w:bottom w:val="single" w:sz="4" w:space="0" w:color="auto"/>
              <w:right w:val="single" w:sz="4" w:space="0" w:color="auto"/>
            </w:tcBorders>
            <w:shd w:val="clear" w:color="auto" w:fill="auto"/>
            <w:vAlign w:val="center"/>
            <w:hideMark/>
          </w:tcPr>
          <w:p w14:paraId="2F9518D2"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22</w:t>
            </w:r>
          </w:p>
        </w:tc>
      </w:tr>
      <w:tr w:rsidR="00CA1A2E" w:rsidRPr="00CA1A2E" w14:paraId="11A84EA6" w14:textId="77777777" w:rsidTr="00CA1A2E">
        <w:trPr>
          <w:trHeight w:val="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257C6B"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30231107" w14:textId="4BD32E72" w:rsidR="00CA1A2E" w:rsidRPr="00CA1A2E" w:rsidRDefault="00031EA4" w:rsidP="00CA1A2E">
            <w:pPr>
              <w:jc w:val="center"/>
              <w:rPr>
                <w:rFonts w:ascii="Calibri" w:hAnsi="Calibri" w:cs="Calibri"/>
                <w:color w:val="000000"/>
                <w:sz w:val="18"/>
                <w:szCs w:val="18"/>
                <w:lang w:val="es-MX" w:eastAsia="es-MX"/>
              </w:rPr>
            </w:pPr>
            <w:r>
              <w:rPr>
                <w:rFonts w:ascii="Calibri" w:hAnsi="Calibri" w:cs="Calibri"/>
                <w:color w:val="000000"/>
                <w:sz w:val="18"/>
                <w:szCs w:val="18"/>
                <w:lang w:eastAsia="es-MX"/>
              </w:rPr>
              <w:t>0</w:t>
            </w:r>
            <w:r w:rsidR="00CA1A2E" w:rsidRPr="00CA1A2E">
              <w:rPr>
                <w:rFonts w:ascii="Calibri" w:hAnsi="Calibri" w:cs="Calibri"/>
                <w:color w:val="000000"/>
                <w:sz w:val="18"/>
                <w:szCs w:val="18"/>
                <w:lang w:eastAsia="es-MX"/>
              </w:rPr>
              <w:t>100005541.00</w:t>
            </w:r>
          </w:p>
        </w:tc>
        <w:tc>
          <w:tcPr>
            <w:tcW w:w="4180" w:type="dxa"/>
            <w:tcBorders>
              <w:top w:val="nil"/>
              <w:left w:val="nil"/>
              <w:bottom w:val="single" w:sz="4" w:space="0" w:color="auto"/>
              <w:right w:val="single" w:sz="4" w:space="0" w:color="auto"/>
            </w:tcBorders>
            <w:shd w:val="clear" w:color="auto" w:fill="auto"/>
            <w:vAlign w:val="center"/>
            <w:hideMark/>
          </w:tcPr>
          <w:p w14:paraId="4C51128F"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LETROZOL. GRAGEA O TABLETA. 2.5 MG.</w:t>
            </w:r>
          </w:p>
        </w:tc>
        <w:tc>
          <w:tcPr>
            <w:tcW w:w="1620" w:type="dxa"/>
            <w:tcBorders>
              <w:top w:val="nil"/>
              <w:left w:val="nil"/>
              <w:bottom w:val="single" w:sz="4" w:space="0" w:color="auto"/>
              <w:right w:val="single" w:sz="4" w:space="0" w:color="auto"/>
            </w:tcBorders>
            <w:shd w:val="clear" w:color="auto" w:fill="auto"/>
            <w:noWrap/>
            <w:vAlign w:val="center"/>
            <w:hideMark/>
          </w:tcPr>
          <w:p w14:paraId="5D41C9B2"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ENVASE</w:t>
            </w:r>
          </w:p>
        </w:tc>
        <w:tc>
          <w:tcPr>
            <w:tcW w:w="1480" w:type="dxa"/>
            <w:tcBorders>
              <w:top w:val="nil"/>
              <w:left w:val="nil"/>
              <w:bottom w:val="single" w:sz="4" w:space="0" w:color="auto"/>
              <w:right w:val="single" w:sz="4" w:space="0" w:color="auto"/>
            </w:tcBorders>
            <w:shd w:val="clear" w:color="auto" w:fill="auto"/>
            <w:vAlign w:val="center"/>
            <w:hideMark/>
          </w:tcPr>
          <w:p w14:paraId="3FE39206"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C/30</w:t>
            </w:r>
          </w:p>
        </w:tc>
        <w:tc>
          <w:tcPr>
            <w:tcW w:w="1200" w:type="dxa"/>
            <w:tcBorders>
              <w:top w:val="nil"/>
              <w:left w:val="nil"/>
              <w:bottom w:val="single" w:sz="4" w:space="0" w:color="auto"/>
              <w:right w:val="single" w:sz="4" w:space="0" w:color="auto"/>
            </w:tcBorders>
            <w:shd w:val="clear" w:color="auto" w:fill="auto"/>
            <w:vAlign w:val="center"/>
            <w:hideMark/>
          </w:tcPr>
          <w:p w14:paraId="1865BA49"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142</w:t>
            </w:r>
          </w:p>
        </w:tc>
      </w:tr>
      <w:tr w:rsidR="00CA1A2E" w:rsidRPr="00CA1A2E" w14:paraId="7BA7770B" w14:textId="77777777" w:rsidTr="00CA1A2E">
        <w:trPr>
          <w:trHeight w:val="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DDFEC4"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3</w:t>
            </w:r>
          </w:p>
        </w:tc>
        <w:tc>
          <w:tcPr>
            <w:tcW w:w="1559" w:type="dxa"/>
            <w:tcBorders>
              <w:top w:val="nil"/>
              <w:left w:val="nil"/>
              <w:bottom w:val="single" w:sz="4" w:space="0" w:color="auto"/>
              <w:right w:val="single" w:sz="4" w:space="0" w:color="auto"/>
            </w:tcBorders>
            <w:shd w:val="clear" w:color="auto" w:fill="auto"/>
            <w:vAlign w:val="center"/>
            <w:hideMark/>
          </w:tcPr>
          <w:p w14:paraId="5F834B1E" w14:textId="7FA9A4E0" w:rsidR="00CA1A2E" w:rsidRPr="00CA1A2E" w:rsidRDefault="00031EA4" w:rsidP="00CA1A2E">
            <w:pPr>
              <w:jc w:val="center"/>
              <w:rPr>
                <w:rFonts w:ascii="Calibri" w:hAnsi="Calibri" w:cs="Calibri"/>
                <w:color w:val="000000"/>
                <w:sz w:val="18"/>
                <w:szCs w:val="18"/>
                <w:lang w:val="es-MX" w:eastAsia="es-MX"/>
              </w:rPr>
            </w:pPr>
            <w:r>
              <w:rPr>
                <w:rFonts w:ascii="Calibri" w:hAnsi="Calibri" w:cs="Calibri"/>
                <w:color w:val="000000"/>
                <w:sz w:val="18"/>
                <w:szCs w:val="18"/>
                <w:lang w:eastAsia="es-MX"/>
              </w:rPr>
              <w:t>0</w:t>
            </w:r>
            <w:r w:rsidR="00CA1A2E" w:rsidRPr="00CA1A2E">
              <w:rPr>
                <w:rFonts w:ascii="Calibri" w:hAnsi="Calibri" w:cs="Calibri"/>
                <w:color w:val="000000"/>
                <w:sz w:val="18"/>
                <w:szCs w:val="18"/>
                <w:lang w:eastAsia="es-MX"/>
              </w:rPr>
              <w:t>100005613.00</w:t>
            </w:r>
          </w:p>
        </w:tc>
        <w:tc>
          <w:tcPr>
            <w:tcW w:w="4180" w:type="dxa"/>
            <w:tcBorders>
              <w:top w:val="nil"/>
              <w:left w:val="nil"/>
              <w:bottom w:val="single" w:sz="4" w:space="0" w:color="auto"/>
              <w:right w:val="single" w:sz="4" w:space="0" w:color="auto"/>
            </w:tcBorders>
            <w:shd w:val="clear" w:color="auto" w:fill="auto"/>
            <w:vAlign w:val="center"/>
            <w:hideMark/>
          </w:tcPr>
          <w:p w14:paraId="4AE5944B"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DENOSUMAB. SOLUCIÓN INYECTABLE. CADA JERINGA PRELLENADA CONTIENE: DENOSUMAB 60 MG ENVASE CON UNA JERINGA PRELLENADA CON 1 ML.</w:t>
            </w:r>
          </w:p>
        </w:tc>
        <w:tc>
          <w:tcPr>
            <w:tcW w:w="1620" w:type="dxa"/>
            <w:tcBorders>
              <w:top w:val="nil"/>
              <w:left w:val="nil"/>
              <w:bottom w:val="single" w:sz="4" w:space="0" w:color="auto"/>
              <w:right w:val="single" w:sz="4" w:space="0" w:color="auto"/>
            </w:tcBorders>
            <w:shd w:val="clear" w:color="auto" w:fill="auto"/>
            <w:noWrap/>
            <w:vAlign w:val="center"/>
            <w:hideMark/>
          </w:tcPr>
          <w:p w14:paraId="6476D0BE"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PIEZA</w:t>
            </w:r>
          </w:p>
        </w:tc>
        <w:tc>
          <w:tcPr>
            <w:tcW w:w="1480" w:type="dxa"/>
            <w:tcBorders>
              <w:top w:val="nil"/>
              <w:left w:val="nil"/>
              <w:bottom w:val="single" w:sz="4" w:space="0" w:color="auto"/>
              <w:right w:val="single" w:sz="4" w:space="0" w:color="auto"/>
            </w:tcBorders>
            <w:shd w:val="clear" w:color="auto" w:fill="auto"/>
            <w:vAlign w:val="center"/>
            <w:hideMark/>
          </w:tcPr>
          <w:p w14:paraId="3D32FE83"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C/1</w:t>
            </w:r>
          </w:p>
        </w:tc>
        <w:tc>
          <w:tcPr>
            <w:tcW w:w="1200" w:type="dxa"/>
            <w:tcBorders>
              <w:top w:val="nil"/>
              <w:left w:val="nil"/>
              <w:bottom w:val="single" w:sz="4" w:space="0" w:color="auto"/>
              <w:right w:val="single" w:sz="4" w:space="0" w:color="auto"/>
            </w:tcBorders>
            <w:shd w:val="clear" w:color="auto" w:fill="auto"/>
            <w:vAlign w:val="center"/>
            <w:hideMark/>
          </w:tcPr>
          <w:p w14:paraId="685ABA3C"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5</w:t>
            </w:r>
          </w:p>
        </w:tc>
      </w:tr>
      <w:tr w:rsidR="00CA1A2E" w:rsidRPr="00CA1A2E" w14:paraId="592150EB" w14:textId="77777777" w:rsidTr="00CA1A2E">
        <w:trPr>
          <w:trHeight w:val="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8EECBC"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4</w:t>
            </w:r>
          </w:p>
        </w:tc>
        <w:tc>
          <w:tcPr>
            <w:tcW w:w="1559" w:type="dxa"/>
            <w:tcBorders>
              <w:top w:val="nil"/>
              <w:left w:val="nil"/>
              <w:bottom w:val="single" w:sz="4" w:space="0" w:color="auto"/>
              <w:right w:val="single" w:sz="4" w:space="0" w:color="auto"/>
            </w:tcBorders>
            <w:shd w:val="clear" w:color="auto" w:fill="auto"/>
            <w:vAlign w:val="center"/>
            <w:hideMark/>
          </w:tcPr>
          <w:p w14:paraId="201CDF5C" w14:textId="2A2720EF" w:rsidR="00CA1A2E" w:rsidRPr="00CA1A2E" w:rsidRDefault="00031EA4" w:rsidP="00CA1A2E">
            <w:pPr>
              <w:jc w:val="center"/>
              <w:rPr>
                <w:rFonts w:ascii="Calibri" w:hAnsi="Calibri" w:cs="Calibri"/>
                <w:color w:val="000000"/>
                <w:sz w:val="18"/>
                <w:szCs w:val="18"/>
                <w:lang w:val="es-MX" w:eastAsia="es-MX"/>
              </w:rPr>
            </w:pPr>
            <w:r>
              <w:rPr>
                <w:rFonts w:ascii="Calibri" w:hAnsi="Calibri" w:cs="Calibri"/>
                <w:color w:val="000000"/>
                <w:sz w:val="18"/>
                <w:szCs w:val="18"/>
                <w:lang w:eastAsia="es-MX"/>
              </w:rPr>
              <w:t>0</w:t>
            </w:r>
            <w:r w:rsidR="00CA1A2E" w:rsidRPr="00CA1A2E">
              <w:rPr>
                <w:rFonts w:ascii="Calibri" w:hAnsi="Calibri" w:cs="Calibri"/>
                <w:color w:val="000000"/>
                <w:sz w:val="18"/>
                <w:szCs w:val="18"/>
                <w:lang w:eastAsia="es-MX"/>
              </w:rPr>
              <w:t>100005651.00</w:t>
            </w:r>
          </w:p>
        </w:tc>
        <w:tc>
          <w:tcPr>
            <w:tcW w:w="4180" w:type="dxa"/>
            <w:tcBorders>
              <w:top w:val="nil"/>
              <w:left w:val="nil"/>
              <w:bottom w:val="single" w:sz="4" w:space="0" w:color="auto"/>
              <w:right w:val="single" w:sz="4" w:space="0" w:color="auto"/>
            </w:tcBorders>
            <w:shd w:val="clear" w:color="auto" w:fill="auto"/>
            <w:vAlign w:val="center"/>
            <w:hideMark/>
          </w:tcPr>
          <w:p w14:paraId="0EB197F4"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EVEROLIMUS. COMPRIMIDO CADA COMPRIMIDO CONTIENE: EVEROLIMUS 5 MG ENVASE CON 30 COMPRIMIDOS</w:t>
            </w:r>
          </w:p>
        </w:tc>
        <w:tc>
          <w:tcPr>
            <w:tcW w:w="1620" w:type="dxa"/>
            <w:tcBorders>
              <w:top w:val="nil"/>
              <w:left w:val="nil"/>
              <w:bottom w:val="single" w:sz="4" w:space="0" w:color="auto"/>
              <w:right w:val="single" w:sz="4" w:space="0" w:color="auto"/>
            </w:tcBorders>
            <w:shd w:val="clear" w:color="auto" w:fill="auto"/>
            <w:noWrap/>
            <w:vAlign w:val="center"/>
            <w:hideMark/>
          </w:tcPr>
          <w:p w14:paraId="4E1F22B6"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ENVASE</w:t>
            </w:r>
          </w:p>
        </w:tc>
        <w:tc>
          <w:tcPr>
            <w:tcW w:w="1480" w:type="dxa"/>
            <w:tcBorders>
              <w:top w:val="nil"/>
              <w:left w:val="nil"/>
              <w:bottom w:val="single" w:sz="4" w:space="0" w:color="auto"/>
              <w:right w:val="single" w:sz="4" w:space="0" w:color="auto"/>
            </w:tcBorders>
            <w:shd w:val="clear" w:color="auto" w:fill="auto"/>
            <w:vAlign w:val="center"/>
            <w:hideMark/>
          </w:tcPr>
          <w:p w14:paraId="1B838D5D"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C/30</w:t>
            </w:r>
          </w:p>
        </w:tc>
        <w:tc>
          <w:tcPr>
            <w:tcW w:w="1200" w:type="dxa"/>
            <w:tcBorders>
              <w:top w:val="nil"/>
              <w:left w:val="nil"/>
              <w:bottom w:val="single" w:sz="4" w:space="0" w:color="auto"/>
              <w:right w:val="single" w:sz="4" w:space="0" w:color="auto"/>
            </w:tcBorders>
            <w:shd w:val="clear" w:color="auto" w:fill="auto"/>
            <w:vAlign w:val="center"/>
            <w:hideMark/>
          </w:tcPr>
          <w:p w14:paraId="20D2FC2F"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4</w:t>
            </w:r>
          </w:p>
        </w:tc>
      </w:tr>
      <w:tr w:rsidR="00CA1A2E" w:rsidRPr="00CA1A2E" w14:paraId="44A2E72D" w14:textId="77777777" w:rsidTr="00CA1A2E">
        <w:trPr>
          <w:trHeight w:val="19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2A29E6"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5</w:t>
            </w:r>
          </w:p>
        </w:tc>
        <w:tc>
          <w:tcPr>
            <w:tcW w:w="1559" w:type="dxa"/>
            <w:tcBorders>
              <w:top w:val="nil"/>
              <w:left w:val="nil"/>
              <w:bottom w:val="single" w:sz="4" w:space="0" w:color="auto"/>
              <w:right w:val="single" w:sz="4" w:space="0" w:color="auto"/>
            </w:tcBorders>
            <w:shd w:val="clear" w:color="auto" w:fill="auto"/>
            <w:vAlign w:val="center"/>
            <w:hideMark/>
          </w:tcPr>
          <w:p w14:paraId="62965749" w14:textId="3A273888" w:rsidR="00CA1A2E" w:rsidRPr="00CA1A2E" w:rsidRDefault="00031EA4" w:rsidP="00CA1A2E">
            <w:pPr>
              <w:jc w:val="center"/>
              <w:rPr>
                <w:rFonts w:ascii="Calibri" w:hAnsi="Calibri" w:cs="Calibri"/>
                <w:color w:val="000000"/>
                <w:sz w:val="18"/>
                <w:szCs w:val="18"/>
                <w:lang w:val="es-MX" w:eastAsia="es-MX"/>
              </w:rPr>
            </w:pPr>
            <w:r>
              <w:rPr>
                <w:rFonts w:ascii="Calibri" w:hAnsi="Calibri" w:cs="Calibri"/>
                <w:color w:val="000000"/>
                <w:sz w:val="18"/>
                <w:szCs w:val="18"/>
                <w:lang w:eastAsia="es-MX"/>
              </w:rPr>
              <w:t>0</w:t>
            </w:r>
            <w:r w:rsidR="00CA1A2E" w:rsidRPr="00CA1A2E">
              <w:rPr>
                <w:rFonts w:ascii="Calibri" w:hAnsi="Calibri" w:cs="Calibri"/>
                <w:color w:val="000000"/>
                <w:sz w:val="18"/>
                <w:szCs w:val="18"/>
                <w:lang w:eastAsia="es-MX"/>
              </w:rPr>
              <w:t>100005652.00</w:t>
            </w:r>
          </w:p>
        </w:tc>
        <w:tc>
          <w:tcPr>
            <w:tcW w:w="4180" w:type="dxa"/>
            <w:tcBorders>
              <w:top w:val="nil"/>
              <w:left w:val="nil"/>
              <w:bottom w:val="single" w:sz="4" w:space="0" w:color="auto"/>
              <w:right w:val="single" w:sz="4" w:space="0" w:color="auto"/>
            </w:tcBorders>
            <w:shd w:val="clear" w:color="auto" w:fill="auto"/>
            <w:vAlign w:val="center"/>
            <w:hideMark/>
          </w:tcPr>
          <w:p w14:paraId="3C9F79BD"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EVEROLIMUS. COMPRIMIDO CADA COMPRIMIDO CONTIENE: EVEROLIMUS 10 MG ENVASE CON 30 COMPRIMIDOS</w:t>
            </w:r>
          </w:p>
        </w:tc>
        <w:tc>
          <w:tcPr>
            <w:tcW w:w="1620" w:type="dxa"/>
            <w:tcBorders>
              <w:top w:val="nil"/>
              <w:left w:val="nil"/>
              <w:bottom w:val="single" w:sz="4" w:space="0" w:color="auto"/>
              <w:right w:val="single" w:sz="4" w:space="0" w:color="auto"/>
            </w:tcBorders>
            <w:shd w:val="clear" w:color="auto" w:fill="auto"/>
            <w:noWrap/>
            <w:vAlign w:val="center"/>
            <w:hideMark/>
          </w:tcPr>
          <w:p w14:paraId="4D0E28EB"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ENVASE</w:t>
            </w:r>
          </w:p>
        </w:tc>
        <w:tc>
          <w:tcPr>
            <w:tcW w:w="1480" w:type="dxa"/>
            <w:tcBorders>
              <w:top w:val="nil"/>
              <w:left w:val="nil"/>
              <w:bottom w:val="single" w:sz="4" w:space="0" w:color="auto"/>
              <w:right w:val="single" w:sz="4" w:space="0" w:color="auto"/>
            </w:tcBorders>
            <w:shd w:val="clear" w:color="auto" w:fill="auto"/>
            <w:vAlign w:val="center"/>
            <w:hideMark/>
          </w:tcPr>
          <w:p w14:paraId="3344905F"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C/30</w:t>
            </w:r>
          </w:p>
        </w:tc>
        <w:tc>
          <w:tcPr>
            <w:tcW w:w="1200" w:type="dxa"/>
            <w:tcBorders>
              <w:top w:val="nil"/>
              <w:left w:val="nil"/>
              <w:bottom w:val="single" w:sz="4" w:space="0" w:color="auto"/>
              <w:right w:val="single" w:sz="4" w:space="0" w:color="auto"/>
            </w:tcBorders>
            <w:shd w:val="clear" w:color="auto" w:fill="auto"/>
            <w:vAlign w:val="center"/>
            <w:hideMark/>
          </w:tcPr>
          <w:p w14:paraId="68634D8C"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17</w:t>
            </w:r>
          </w:p>
        </w:tc>
      </w:tr>
      <w:tr w:rsidR="00CA1A2E" w:rsidRPr="00CA1A2E" w14:paraId="6E16F3F1" w14:textId="77777777" w:rsidTr="00CA1A2E">
        <w:trPr>
          <w:trHeight w:val="321"/>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8B71BB"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6</w:t>
            </w:r>
          </w:p>
        </w:tc>
        <w:tc>
          <w:tcPr>
            <w:tcW w:w="1559" w:type="dxa"/>
            <w:tcBorders>
              <w:top w:val="nil"/>
              <w:left w:val="nil"/>
              <w:bottom w:val="single" w:sz="4" w:space="0" w:color="auto"/>
              <w:right w:val="single" w:sz="4" w:space="0" w:color="auto"/>
            </w:tcBorders>
            <w:shd w:val="clear" w:color="auto" w:fill="auto"/>
            <w:vAlign w:val="center"/>
            <w:hideMark/>
          </w:tcPr>
          <w:p w14:paraId="5896D83E" w14:textId="0DB08CBB" w:rsidR="00CA1A2E" w:rsidRPr="00CA1A2E" w:rsidRDefault="00031EA4" w:rsidP="00CA1A2E">
            <w:pPr>
              <w:jc w:val="center"/>
              <w:rPr>
                <w:rFonts w:ascii="Calibri" w:hAnsi="Calibri" w:cs="Calibri"/>
                <w:color w:val="000000"/>
                <w:sz w:val="18"/>
                <w:szCs w:val="18"/>
                <w:lang w:val="es-MX" w:eastAsia="es-MX"/>
              </w:rPr>
            </w:pPr>
            <w:r>
              <w:rPr>
                <w:rFonts w:ascii="Calibri" w:hAnsi="Calibri" w:cs="Calibri"/>
                <w:color w:val="000000"/>
                <w:sz w:val="18"/>
                <w:szCs w:val="18"/>
                <w:lang w:eastAsia="es-MX"/>
              </w:rPr>
              <w:t>0</w:t>
            </w:r>
            <w:r w:rsidR="00CA1A2E" w:rsidRPr="00CA1A2E">
              <w:rPr>
                <w:rFonts w:ascii="Calibri" w:hAnsi="Calibri" w:cs="Calibri"/>
                <w:color w:val="000000"/>
                <w:sz w:val="18"/>
                <w:szCs w:val="18"/>
                <w:lang w:eastAsia="es-MX"/>
              </w:rPr>
              <w:t>100005880.00</w:t>
            </w:r>
          </w:p>
        </w:tc>
        <w:tc>
          <w:tcPr>
            <w:tcW w:w="4180" w:type="dxa"/>
            <w:tcBorders>
              <w:top w:val="nil"/>
              <w:left w:val="nil"/>
              <w:bottom w:val="single" w:sz="4" w:space="0" w:color="auto"/>
              <w:right w:val="single" w:sz="4" w:space="0" w:color="auto"/>
            </w:tcBorders>
            <w:shd w:val="clear" w:color="auto" w:fill="auto"/>
            <w:vAlign w:val="center"/>
            <w:hideMark/>
          </w:tcPr>
          <w:p w14:paraId="2DF29D0A"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FULVESTRANT. SOLUCIÓN INYECTABLE. CADA JERINGA PRELLENADA CONTIENE: FULVESTRANT 250 MG ENVASE CON 2 JERINGAS. PRELLENADAS CON 5 ML CADA UNA.</w:t>
            </w:r>
          </w:p>
        </w:tc>
        <w:tc>
          <w:tcPr>
            <w:tcW w:w="1620" w:type="dxa"/>
            <w:tcBorders>
              <w:top w:val="nil"/>
              <w:left w:val="nil"/>
              <w:bottom w:val="single" w:sz="4" w:space="0" w:color="auto"/>
              <w:right w:val="single" w:sz="4" w:space="0" w:color="auto"/>
            </w:tcBorders>
            <w:shd w:val="clear" w:color="auto" w:fill="auto"/>
            <w:noWrap/>
            <w:vAlign w:val="center"/>
            <w:hideMark/>
          </w:tcPr>
          <w:p w14:paraId="4F7F4C4B"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ENVASE</w:t>
            </w:r>
          </w:p>
        </w:tc>
        <w:tc>
          <w:tcPr>
            <w:tcW w:w="1480" w:type="dxa"/>
            <w:tcBorders>
              <w:top w:val="nil"/>
              <w:left w:val="nil"/>
              <w:bottom w:val="single" w:sz="4" w:space="0" w:color="auto"/>
              <w:right w:val="single" w:sz="4" w:space="0" w:color="auto"/>
            </w:tcBorders>
            <w:shd w:val="clear" w:color="auto" w:fill="auto"/>
            <w:vAlign w:val="center"/>
            <w:hideMark/>
          </w:tcPr>
          <w:p w14:paraId="619EB3E8"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C/2</w:t>
            </w:r>
          </w:p>
        </w:tc>
        <w:tc>
          <w:tcPr>
            <w:tcW w:w="1200" w:type="dxa"/>
            <w:tcBorders>
              <w:top w:val="nil"/>
              <w:left w:val="nil"/>
              <w:bottom w:val="single" w:sz="4" w:space="0" w:color="auto"/>
              <w:right w:val="single" w:sz="4" w:space="0" w:color="auto"/>
            </w:tcBorders>
            <w:shd w:val="clear" w:color="auto" w:fill="auto"/>
            <w:vAlign w:val="center"/>
            <w:hideMark/>
          </w:tcPr>
          <w:p w14:paraId="2068C33E"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58</w:t>
            </w:r>
          </w:p>
        </w:tc>
      </w:tr>
      <w:tr w:rsidR="00CA1A2E" w:rsidRPr="00CA1A2E" w14:paraId="4A28E185" w14:textId="77777777" w:rsidTr="00CA1A2E">
        <w:trPr>
          <w:trHeight w:val="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995D44"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7</w:t>
            </w:r>
          </w:p>
        </w:tc>
        <w:tc>
          <w:tcPr>
            <w:tcW w:w="1559" w:type="dxa"/>
            <w:tcBorders>
              <w:top w:val="nil"/>
              <w:left w:val="nil"/>
              <w:bottom w:val="single" w:sz="4" w:space="0" w:color="auto"/>
              <w:right w:val="single" w:sz="4" w:space="0" w:color="auto"/>
            </w:tcBorders>
            <w:shd w:val="clear" w:color="auto" w:fill="auto"/>
            <w:vAlign w:val="center"/>
            <w:hideMark/>
          </w:tcPr>
          <w:p w14:paraId="739B9ECA" w14:textId="491394CF" w:rsidR="00CA1A2E" w:rsidRPr="00CA1A2E" w:rsidRDefault="00031EA4" w:rsidP="00CA1A2E">
            <w:pPr>
              <w:jc w:val="center"/>
              <w:rPr>
                <w:rFonts w:ascii="Calibri" w:hAnsi="Calibri" w:cs="Calibri"/>
                <w:color w:val="000000"/>
                <w:sz w:val="18"/>
                <w:szCs w:val="18"/>
                <w:lang w:val="es-MX" w:eastAsia="es-MX"/>
              </w:rPr>
            </w:pPr>
            <w:r>
              <w:rPr>
                <w:rFonts w:ascii="Calibri" w:hAnsi="Calibri" w:cs="Calibri"/>
                <w:color w:val="000000"/>
                <w:sz w:val="18"/>
                <w:szCs w:val="18"/>
                <w:lang w:eastAsia="es-MX"/>
              </w:rPr>
              <w:t>0</w:t>
            </w:r>
            <w:r w:rsidR="00CA1A2E" w:rsidRPr="00CA1A2E">
              <w:rPr>
                <w:rFonts w:ascii="Calibri" w:hAnsi="Calibri" w:cs="Calibri"/>
                <w:color w:val="000000"/>
                <w:sz w:val="18"/>
                <w:szCs w:val="18"/>
                <w:lang w:eastAsia="es-MX"/>
              </w:rPr>
              <w:t>100006013.00</w:t>
            </w:r>
          </w:p>
        </w:tc>
        <w:tc>
          <w:tcPr>
            <w:tcW w:w="4180" w:type="dxa"/>
            <w:tcBorders>
              <w:top w:val="nil"/>
              <w:left w:val="nil"/>
              <w:bottom w:val="single" w:sz="4" w:space="0" w:color="auto"/>
              <w:right w:val="single" w:sz="4" w:space="0" w:color="auto"/>
            </w:tcBorders>
            <w:shd w:val="clear" w:color="auto" w:fill="auto"/>
            <w:vAlign w:val="center"/>
            <w:hideMark/>
          </w:tcPr>
          <w:p w14:paraId="3427A837"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DENOSUMAB. SOLUCIÓN INYECTABLE. CADA FRASCO ÁMPULA CONTIENE: DENOSUMAB 120 MG ENVASE CON UN FRASCO ÁMPULA CON 1.7 ML.</w:t>
            </w:r>
          </w:p>
        </w:tc>
        <w:tc>
          <w:tcPr>
            <w:tcW w:w="1620" w:type="dxa"/>
            <w:tcBorders>
              <w:top w:val="nil"/>
              <w:left w:val="nil"/>
              <w:bottom w:val="single" w:sz="4" w:space="0" w:color="auto"/>
              <w:right w:val="single" w:sz="4" w:space="0" w:color="auto"/>
            </w:tcBorders>
            <w:shd w:val="clear" w:color="auto" w:fill="auto"/>
            <w:noWrap/>
            <w:vAlign w:val="center"/>
            <w:hideMark/>
          </w:tcPr>
          <w:p w14:paraId="706D1C85"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ENVASE</w:t>
            </w:r>
          </w:p>
        </w:tc>
        <w:tc>
          <w:tcPr>
            <w:tcW w:w="1480" w:type="dxa"/>
            <w:tcBorders>
              <w:top w:val="nil"/>
              <w:left w:val="nil"/>
              <w:bottom w:val="single" w:sz="4" w:space="0" w:color="auto"/>
              <w:right w:val="single" w:sz="4" w:space="0" w:color="auto"/>
            </w:tcBorders>
            <w:shd w:val="clear" w:color="auto" w:fill="auto"/>
            <w:vAlign w:val="center"/>
            <w:hideMark/>
          </w:tcPr>
          <w:p w14:paraId="24EC12A7"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C/1</w:t>
            </w:r>
          </w:p>
        </w:tc>
        <w:tc>
          <w:tcPr>
            <w:tcW w:w="1200" w:type="dxa"/>
            <w:tcBorders>
              <w:top w:val="nil"/>
              <w:left w:val="nil"/>
              <w:bottom w:val="single" w:sz="4" w:space="0" w:color="auto"/>
              <w:right w:val="single" w:sz="4" w:space="0" w:color="auto"/>
            </w:tcBorders>
            <w:shd w:val="clear" w:color="auto" w:fill="auto"/>
            <w:vAlign w:val="center"/>
            <w:hideMark/>
          </w:tcPr>
          <w:p w14:paraId="0F945FB8"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36</w:t>
            </w:r>
          </w:p>
        </w:tc>
      </w:tr>
      <w:tr w:rsidR="00CA1A2E" w:rsidRPr="00CA1A2E" w14:paraId="05330D3F" w14:textId="77777777" w:rsidTr="00CA1A2E">
        <w:trPr>
          <w:trHeight w:val="17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6096B1"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8</w:t>
            </w:r>
          </w:p>
        </w:tc>
        <w:tc>
          <w:tcPr>
            <w:tcW w:w="1559" w:type="dxa"/>
            <w:tcBorders>
              <w:top w:val="nil"/>
              <w:left w:val="nil"/>
              <w:bottom w:val="single" w:sz="4" w:space="0" w:color="auto"/>
              <w:right w:val="single" w:sz="4" w:space="0" w:color="auto"/>
            </w:tcBorders>
            <w:shd w:val="clear" w:color="auto" w:fill="auto"/>
            <w:vAlign w:val="center"/>
            <w:hideMark/>
          </w:tcPr>
          <w:p w14:paraId="1D81C2F1" w14:textId="0F40AFDB" w:rsidR="00CA1A2E" w:rsidRPr="00CA1A2E" w:rsidRDefault="00031EA4" w:rsidP="00CA1A2E">
            <w:pPr>
              <w:jc w:val="center"/>
              <w:rPr>
                <w:rFonts w:ascii="Calibri" w:hAnsi="Calibri" w:cs="Calibri"/>
                <w:color w:val="000000"/>
                <w:sz w:val="18"/>
                <w:szCs w:val="18"/>
                <w:lang w:val="es-MX" w:eastAsia="es-MX"/>
              </w:rPr>
            </w:pPr>
            <w:r>
              <w:rPr>
                <w:rFonts w:ascii="Calibri" w:hAnsi="Calibri" w:cs="Calibri"/>
                <w:color w:val="000000"/>
                <w:sz w:val="18"/>
                <w:szCs w:val="18"/>
                <w:lang w:eastAsia="es-MX"/>
              </w:rPr>
              <w:t>0</w:t>
            </w:r>
            <w:r w:rsidR="00CA1A2E" w:rsidRPr="00CA1A2E">
              <w:rPr>
                <w:rFonts w:ascii="Calibri" w:hAnsi="Calibri" w:cs="Calibri"/>
                <w:color w:val="000000"/>
                <w:sz w:val="18"/>
                <w:szCs w:val="18"/>
                <w:lang w:eastAsia="es-MX"/>
              </w:rPr>
              <w:t>100006143.00</w:t>
            </w:r>
          </w:p>
        </w:tc>
        <w:tc>
          <w:tcPr>
            <w:tcW w:w="4180" w:type="dxa"/>
            <w:tcBorders>
              <w:top w:val="nil"/>
              <w:left w:val="nil"/>
              <w:bottom w:val="single" w:sz="4" w:space="0" w:color="auto"/>
              <w:right w:val="single" w:sz="4" w:space="0" w:color="auto"/>
            </w:tcBorders>
            <w:shd w:val="clear" w:color="auto" w:fill="auto"/>
            <w:vAlign w:val="center"/>
            <w:hideMark/>
          </w:tcPr>
          <w:p w14:paraId="16206BB3"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PALBOCICLIB. CAPSULA. CADA CÁPSULA CONTIENE: PALBOCICLIB 100 MG ENVASE CON 21 CÁPSULAS</w:t>
            </w:r>
          </w:p>
        </w:tc>
        <w:tc>
          <w:tcPr>
            <w:tcW w:w="1620" w:type="dxa"/>
            <w:tcBorders>
              <w:top w:val="nil"/>
              <w:left w:val="nil"/>
              <w:bottom w:val="single" w:sz="4" w:space="0" w:color="auto"/>
              <w:right w:val="single" w:sz="4" w:space="0" w:color="auto"/>
            </w:tcBorders>
            <w:shd w:val="clear" w:color="auto" w:fill="auto"/>
            <w:noWrap/>
            <w:vAlign w:val="center"/>
            <w:hideMark/>
          </w:tcPr>
          <w:p w14:paraId="74D064D3"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ENVASE</w:t>
            </w:r>
          </w:p>
        </w:tc>
        <w:tc>
          <w:tcPr>
            <w:tcW w:w="1480" w:type="dxa"/>
            <w:tcBorders>
              <w:top w:val="nil"/>
              <w:left w:val="nil"/>
              <w:bottom w:val="single" w:sz="4" w:space="0" w:color="auto"/>
              <w:right w:val="single" w:sz="4" w:space="0" w:color="auto"/>
            </w:tcBorders>
            <w:shd w:val="clear" w:color="auto" w:fill="auto"/>
            <w:vAlign w:val="center"/>
            <w:hideMark/>
          </w:tcPr>
          <w:p w14:paraId="79B8F8B2"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C/21</w:t>
            </w:r>
          </w:p>
        </w:tc>
        <w:tc>
          <w:tcPr>
            <w:tcW w:w="1200" w:type="dxa"/>
            <w:tcBorders>
              <w:top w:val="nil"/>
              <w:left w:val="nil"/>
              <w:bottom w:val="single" w:sz="4" w:space="0" w:color="auto"/>
              <w:right w:val="single" w:sz="4" w:space="0" w:color="auto"/>
            </w:tcBorders>
            <w:shd w:val="clear" w:color="auto" w:fill="auto"/>
            <w:vAlign w:val="center"/>
            <w:hideMark/>
          </w:tcPr>
          <w:p w14:paraId="4829C338"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5</w:t>
            </w:r>
          </w:p>
        </w:tc>
      </w:tr>
      <w:tr w:rsidR="00CA1A2E" w:rsidRPr="00CA1A2E" w14:paraId="14ACD16A" w14:textId="77777777" w:rsidTr="00CA1A2E">
        <w:trPr>
          <w:trHeight w:val="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8FCB75"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9</w:t>
            </w:r>
          </w:p>
        </w:tc>
        <w:tc>
          <w:tcPr>
            <w:tcW w:w="1559" w:type="dxa"/>
            <w:tcBorders>
              <w:top w:val="nil"/>
              <w:left w:val="nil"/>
              <w:bottom w:val="single" w:sz="4" w:space="0" w:color="auto"/>
              <w:right w:val="single" w:sz="4" w:space="0" w:color="auto"/>
            </w:tcBorders>
            <w:shd w:val="clear" w:color="auto" w:fill="auto"/>
            <w:vAlign w:val="center"/>
            <w:hideMark/>
          </w:tcPr>
          <w:p w14:paraId="317D095E" w14:textId="3FA71231" w:rsidR="00CA1A2E" w:rsidRPr="00CA1A2E" w:rsidRDefault="00031EA4" w:rsidP="00CA1A2E">
            <w:pPr>
              <w:jc w:val="center"/>
              <w:rPr>
                <w:rFonts w:ascii="Calibri" w:hAnsi="Calibri" w:cs="Calibri"/>
                <w:color w:val="000000"/>
                <w:sz w:val="18"/>
                <w:szCs w:val="18"/>
                <w:lang w:val="es-MX" w:eastAsia="es-MX"/>
              </w:rPr>
            </w:pPr>
            <w:r>
              <w:rPr>
                <w:rFonts w:ascii="Calibri" w:hAnsi="Calibri" w:cs="Calibri"/>
                <w:color w:val="000000"/>
                <w:sz w:val="18"/>
                <w:szCs w:val="18"/>
                <w:lang w:eastAsia="es-MX"/>
              </w:rPr>
              <w:t>0</w:t>
            </w:r>
            <w:r w:rsidR="00CA1A2E" w:rsidRPr="00CA1A2E">
              <w:rPr>
                <w:rFonts w:ascii="Calibri" w:hAnsi="Calibri" w:cs="Calibri"/>
                <w:color w:val="000000"/>
                <w:sz w:val="18"/>
                <w:szCs w:val="18"/>
                <w:lang w:eastAsia="es-MX"/>
              </w:rPr>
              <w:t>100006144.00</w:t>
            </w:r>
          </w:p>
        </w:tc>
        <w:tc>
          <w:tcPr>
            <w:tcW w:w="4180" w:type="dxa"/>
            <w:tcBorders>
              <w:top w:val="nil"/>
              <w:left w:val="nil"/>
              <w:bottom w:val="single" w:sz="4" w:space="0" w:color="auto"/>
              <w:right w:val="single" w:sz="4" w:space="0" w:color="auto"/>
            </w:tcBorders>
            <w:shd w:val="clear" w:color="auto" w:fill="auto"/>
            <w:vAlign w:val="center"/>
            <w:hideMark/>
          </w:tcPr>
          <w:p w14:paraId="24DD2807"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PALBOCICLIB. CAPSULA. CADA CÁPSULA CONTIENE: PALBOCICLIB 125 MG ENVASE CON 21 CÁPSULAS</w:t>
            </w:r>
          </w:p>
        </w:tc>
        <w:tc>
          <w:tcPr>
            <w:tcW w:w="1620" w:type="dxa"/>
            <w:tcBorders>
              <w:top w:val="nil"/>
              <w:left w:val="nil"/>
              <w:bottom w:val="single" w:sz="4" w:space="0" w:color="auto"/>
              <w:right w:val="single" w:sz="4" w:space="0" w:color="auto"/>
            </w:tcBorders>
            <w:shd w:val="clear" w:color="auto" w:fill="auto"/>
            <w:noWrap/>
            <w:vAlign w:val="center"/>
            <w:hideMark/>
          </w:tcPr>
          <w:p w14:paraId="535555F4"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ENVASE</w:t>
            </w:r>
          </w:p>
        </w:tc>
        <w:tc>
          <w:tcPr>
            <w:tcW w:w="1480" w:type="dxa"/>
            <w:tcBorders>
              <w:top w:val="nil"/>
              <w:left w:val="nil"/>
              <w:bottom w:val="single" w:sz="4" w:space="0" w:color="auto"/>
              <w:right w:val="single" w:sz="4" w:space="0" w:color="auto"/>
            </w:tcBorders>
            <w:shd w:val="clear" w:color="auto" w:fill="auto"/>
            <w:vAlign w:val="center"/>
            <w:hideMark/>
          </w:tcPr>
          <w:p w14:paraId="0BCF6170"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C/21</w:t>
            </w:r>
          </w:p>
        </w:tc>
        <w:tc>
          <w:tcPr>
            <w:tcW w:w="1200" w:type="dxa"/>
            <w:tcBorders>
              <w:top w:val="nil"/>
              <w:left w:val="nil"/>
              <w:bottom w:val="single" w:sz="4" w:space="0" w:color="auto"/>
              <w:right w:val="single" w:sz="4" w:space="0" w:color="auto"/>
            </w:tcBorders>
            <w:shd w:val="clear" w:color="auto" w:fill="auto"/>
            <w:vAlign w:val="center"/>
            <w:hideMark/>
          </w:tcPr>
          <w:p w14:paraId="2DD9B977"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29</w:t>
            </w:r>
          </w:p>
        </w:tc>
      </w:tr>
      <w:tr w:rsidR="00CA1A2E" w:rsidRPr="00CA1A2E" w14:paraId="40D3F920" w14:textId="77777777" w:rsidTr="00CA1A2E">
        <w:trPr>
          <w:trHeight w:val="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EA986A"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10</w:t>
            </w:r>
          </w:p>
        </w:tc>
        <w:tc>
          <w:tcPr>
            <w:tcW w:w="1559" w:type="dxa"/>
            <w:tcBorders>
              <w:top w:val="nil"/>
              <w:left w:val="nil"/>
              <w:bottom w:val="single" w:sz="4" w:space="0" w:color="auto"/>
              <w:right w:val="single" w:sz="4" w:space="0" w:color="auto"/>
            </w:tcBorders>
            <w:shd w:val="clear" w:color="auto" w:fill="auto"/>
            <w:vAlign w:val="center"/>
            <w:hideMark/>
          </w:tcPr>
          <w:p w14:paraId="76E5EA3A" w14:textId="0771AD08" w:rsidR="00CA1A2E" w:rsidRPr="00CA1A2E" w:rsidRDefault="00031EA4" w:rsidP="00CA1A2E">
            <w:pPr>
              <w:jc w:val="center"/>
              <w:rPr>
                <w:rFonts w:ascii="Calibri" w:hAnsi="Calibri" w:cs="Calibri"/>
                <w:color w:val="000000"/>
                <w:sz w:val="18"/>
                <w:szCs w:val="18"/>
                <w:lang w:val="es-MX" w:eastAsia="es-MX"/>
              </w:rPr>
            </w:pPr>
            <w:r>
              <w:rPr>
                <w:rFonts w:ascii="Calibri" w:hAnsi="Calibri" w:cs="Calibri"/>
                <w:color w:val="000000"/>
                <w:sz w:val="18"/>
                <w:szCs w:val="18"/>
                <w:lang w:eastAsia="es-MX"/>
              </w:rPr>
              <w:t>0</w:t>
            </w:r>
            <w:r w:rsidR="00CA1A2E" w:rsidRPr="00CA1A2E">
              <w:rPr>
                <w:rFonts w:ascii="Calibri" w:hAnsi="Calibri" w:cs="Calibri"/>
                <w:color w:val="000000"/>
                <w:sz w:val="18"/>
                <w:szCs w:val="18"/>
                <w:lang w:eastAsia="es-MX"/>
              </w:rPr>
              <w:t>100006153.00</w:t>
            </w:r>
          </w:p>
        </w:tc>
        <w:tc>
          <w:tcPr>
            <w:tcW w:w="4180" w:type="dxa"/>
            <w:tcBorders>
              <w:top w:val="nil"/>
              <w:left w:val="nil"/>
              <w:bottom w:val="single" w:sz="4" w:space="0" w:color="auto"/>
              <w:right w:val="single" w:sz="4" w:space="0" w:color="auto"/>
            </w:tcBorders>
            <w:shd w:val="clear" w:color="auto" w:fill="auto"/>
            <w:vAlign w:val="center"/>
            <w:hideMark/>
          </w:tcPr>
          <w:p w14:paraId="6D57BD76"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PEMBROLIZUMAB 100MG ENVASE CON UN FRASCO AMPULA CON 4ML DE SOLUCION (100MG/4ML)</w:t>
            </w:r>
          </w:p>
        </w:tc>
        <w:tc>
          <w:tcPr>
            <w:tcW w:w="1620" w:type="dxa"/>
            <w:tcBorders>
              <w:top w:val="nil"/>
              <w:left w:val="nil"/>
              <w:bottom w:val="single" w:sz="4" w:space="0" w:color="auto"/>
              <w:right w:val="single" w:sz="4" w:space="0" w:color="auto"/>
            </w:tcBorders>
            <w:shd w:val="clear" w:color="auto" w:fill="auto"/>
            <w:noWrap/>
            <w:vAlign w:val="center"/>
            <w:hideMark/>
          </w:tcPr>
          <w:p w14:paraId="5A0C4496"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ENVASE</w:t>
            </w:r>
          </w:p>
        </w:tc>
        <w:tc>
          <w:tcPr>
            <w:tcW w:w="1480" w:type="dxa"/>
            <w:tcBorders>
              <w:top w:val="nil"/>
              <w:left w:val="nil"/>
              <w:bottom w:val="single" w:sz="4" w:space="0" w:color="auto"/>
              <w:right w:val="single" w:sz="4" w:space="0" w:color="auto"/>
            </w:tcBorders>
            <w:shd w:val="clear" w:color="auto" w:fill="auto"/>
            <w:vAlign w:val="center"/>
            <w:hideMark/>
          </w:tcPr>
          <w:p w14:paraId="23B01DEA"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C/1</w:t>
            </w:r>
          </w:p>
        </w:tc>
        <w:tc>
          <w:tcPr>
            <w:tcW w:w="1200" w:type="dxa"/>
            <w:tcBorders>
              <w:top w:val="nil"/>
              <w:left w:val="nil"/>
              <w:bottom w:val="single" w:sz="4" w:space="0" w:color="auto"/>
              <w:right w:val="single" w:sz="4" w:space="0" w:color="auto"/>
            </w:tcBorders>
            <w:shd w:val="clear" w:color="auto" w:fill="auto"/>
            <w:vAlign w:val="center"/>
            <w:hideMark/>
          </w:tcPr>
          <w:p w14:paraId="3678514E"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130</w:t>
            </w:r>
          </w:p>
        </w:tc>
      </w:tr>
      <w:tr w:rsidR="00CA1A2E" w:rsidRPr="00CA1A2E" w14:paraId="7FB1E718" w14:textId="77777777" w:rsidTr="00CA1A2E">
        <w:trPr>
          <w:trHeight w:val="12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0907A9"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11</w:t>
            </w:r>
          </w:p>
        </w:tc>
        <w:tc>
          <w:tcPr>
            <w:tcW w:w="1559" w:type="dxa"/>
            <w:tcBorders>
              <w:top w:val="nil"/>
              <w:left w:val="nil"/>
              <w:bottom w:val="single" w:sz="4" w:space="0" w:color="auto"/>
              <w:right w:val="single" w:sz="4" w:space="0" w:color="auto"/>
            </w:tcBorders>
            <w:shd w:val="clear" w:color="auto" w:fill="auto"/>
            <w:vAlign w:val="center"/>
            <w:hideMark/>
          </w:tcPr>
          <w:p w14:paraId="3877995D" w14:textId="2F07CD78" w:rsidR="00CA1A2E" w:rsidRPr="00CA1A2E" w:rsidRDefault="00031EA4" w:rsidP="00CA1A2E">
            <w:pPr>
              <w:jc w:val="center"/>
              <w:rPr>
                <w:rFonts w:ascii="Calibri" w:hAnsi="Calibri" w:cs="Calibri"/>
                <w:color w:val="000000"/>
                <w:sz w:val="18"/>
                <w:szCs w:val="18"/>
                <w:lang w:val="es-MX" w:eastAsia="es-MX"/>
              </w:rPr>
            </w:pPr>
            <w:r>
              <w:rPr>
                <w:rFonts w:ascii="Calibri" w:hAnsi="Calibri" w:cs="Calibri"/>
                <w:color w:val="000000"/>
                <w:sz w:val="18"/>
                <w:szCs w:val="18"/>
                <w:lang w:eastAsia="es-MX"/>
              </w:rPr>
              <w:t>0</w:t>
            </w:r>
            <w:r w:rsidR="00CA1A2E" w:rsidRPr="00CA1A2E">
              <w:rPr>
                <w:rFonts w:ascii="Calibri" w:hAnsi="Calibri" w:cs="Calibri"/>
                <w:color w:val="000000"/>
                <w:sz w:val="18"/>
                <w:szCs w:val="18"/>
                <w:lang w:eastAsia="es-MX"/>
              </w:rPr>
              <w:t>100006282.00</w:t>
            </w:r>
          </w:p>
        </w:tc>
        <w:tc>
          <w:tcPr>
            <w:tcW w:w="4180" w:type="dxa"/>
            <w:tcBorders>
              <w:top w:val="nil"/>
              <w:left w:val="nil"/>
              <w:bottom w:val="single" w:sz="4" w:space="0" w:color="auto"/>
              <w:right w:val="single" w:sz="4" w:space="0" w:color="auto"/>
            </w:tcBorders>
            <w:shd w:val="clear" w:color="auto" w:fill="auto"/>
            <w:vAlign w:val="center"/>
            <w:hideMark/>
          </w:tcPr>
          <w:p w14:paraId="5F435CC0"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ABEMACICLIB. TABLETA. CADA TABLETA CONTIENE: ABEMACICLIB 150 MG ENVASE CON 56 TABLETAS.</w:t>
            </w:r>
          </w:p>
        </w:tc>
        <w:tc>
          <w:tcPr>
            <w:tcW w:w="1620" w:type="dxa"/>
            <w:tcBorders>
              <w:top w:val="nil"/>
              <w:left w:val="nil"/>
              <w:bottom w:val="single" w:sz="4" w:space="0" w:color="auto"/>
              <w:right w:val="single" w:sz="4" w:space="0" w:color="auto"/>
            </w:tcBorders>
            <w:shd w:val="clear" w:color="auto" w:fill="auto"/>
            <w:noWrap/>
            <w:vAlign w:val="center"/>
            <w:hideMark/>
          </w:tcPr>
          <w:p w14:paraId="364A1508"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ENVASE</w:t>
            </w:r>
          </w:p>
        </w:tc>
        <w:tc>
          <w:tcPr>
            <w:tcW w:w="1480" w:type="dxa"/>
            <w:tcBorders>
              <w:top w:val="nil"/>
              <w:left w:val="nil"/>
              <w:bottom w:val="single" w:sz="4" w:space="0" w:color="auto"/>
              <w:right w:val="single" w:sz="4" w:space="0" w:color="auto"/>
            </w:tcBorders>
            <w:shd w:val="clear" w:color="auto" w:fill="auto"/>
            <w:vAlign w:val="center"/>
            <w:hideMark/>
          </w:tcPr>
          <w:p w14:paraId="5315A13B"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C/56</w:t>
            </w:r>
          </w:p>
        </w:tc>
        <w:tc>
          <w:tcPr>
            <w:tcW w:w="1200" w:type="dxa"/>
            <w:tcBorders>
              <w:top w:val="nil"/>
              <w:left w:val="nil"/>
              <w:bottom w:val="single" w:sz="4" w:space="0" w:color="auto"/>
              <w:right w:val="single" w:sz="4" w:space="0" w:color="auto"/>
            </w:tcBorders>
            <w:shd w:val="clear" w:color="auto" w:fill="auto"/>
            <w:vAlign w:val="center"/>
            <w:hideMark/>
          </w:tcPr>
          <w:p w14:paraId="7FD73FA7"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53</w:t>
            </w:r>
          </w:p>
        </w:tc>
      </w:tr>
      <w:tr w:rsidR="00CA1A2E" w:rsidRPr="00CA1A2E" w14:paraId="34C65CA7" w14:textId="77777777" w:rsidTr="00CA1A2E">
        <w:trPr>
          <w:trHeight w:val="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FB869E"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12</w:t>
            </w:r>
          </w:p>
        </w:tc>
        <w:tc>
          <w:tcPr>
            <w:tcW w:w="1559" w:type="dxa"/>
            <w:tcBorders>
              <w:top w:val="nil"/>
              <w:left w:val="nil"/>
              <w:bottom w:val="single" w:sz="4" w:space="0" w:color="auto"/>
              <w:right w:val="single" w:sz="4" w:space="0" w:color="auto"/>
            </w:tcBorders>
            <w:shd w:val="clear" w:color="auto" w:fill="auto"/>
            <w:vAlign w:val="center"/>
            <w:hideMark/>
          </w:tcPr>
          <w:p w14:paraId="5A6841D3" w14:textId="59624BF5" w:rsidR="00CA1A2E" w:rsidRPr="00CA1A2E" w:rsidRDefault="00031EA4" w:rsidP="00CA1A2E">
            <w:pPr>
              <w:jc w:val="center"/>
              <w:rPr>
                <w:rFonts w:ascii="Calibri" w:hAnsi="Calibri" w:cs="Calibri"/>
                <w:color w:val="000000"/>
                <w:sz w:val="18"/>
                <w:szCs w:val="18"/>
                <w:lang w:val="es-MX" w:eastAsia="es-MX"/>
              </w:rPr>
            </w:pPr>
            <w:r>
              <w:rPr>
                <w:rFonts w:ascii="Calibri" w:hAnsi="Calibri" w:cs="Calibri"/>
                <w:color w:val="000000"/>
                <w:sz w:val="18"/>
                <w:szCs w:val="18"/>
                <w:lang w:eastAsia="es-MX"/>
              </w:rPr>
              <w:t>0</w:t>
            </w:r>
            <w:r w:rsidR="00CA1A2E" w:rsidRPr="00CA1A2E">
              <w:rPr>
                <w:rFonts w:ascii="Calibri" w:hAnsi="Calibri" w:cs="Calibri"/>
                <w:color w:val="000000"/>
                <w:sz w:val="18"/>
                <w:szCs w:val="18"/>
                <w:lang w:eastAsia="es-MX"/>
              </w:rPr>
              <w:t>100006283.00</w:t>
            </w:r>
          </w:p>
        </w:tc>
        <w:tc>
          <w:tcPr>
            <w:tcW w:w="4180" w:type="dxa"/>
            <w:tcBorders>
              <w:top w:val="nil"/>
              <w:left w:val="nil"/>
              <w:bottom w:val="single" w:sz="4" w:space="0" w:color="auto"/>
              <w:right w:val="single" w:sz="4" w:space="0" w:color="auto"/>
            </w:tcBorders>
            <w:shd w:val="clear" w:color="auto" w:fill="auto"/>
            <w:vAlign w:val="center"/>
            <w:hideMark/>
          </w:tcPr>
          <w:p w14:paraId="6CB2211A"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ABEMACICLIB. TABLETA. CADA TABLETA CONTIENE: ABEMACICLIB 100 MG ENVASE CON 56 TABLETAS.</w:t>
            </w:r>
          </w:p>
        </w:tc>
        <w:tc>
          <w:tcPr>
            <w:tcW w:w="1620" w:type="dxa"/>
            <w:tcBorders>
              <w:top w:val="nil"/>
              <w:left w:val="nil"/>
              <w:bottom w:val="single" w:sz="4" w:space="0" w:color="auto"/>
              <w:right w:val="single" w:sz="4" w:space="0" w:color="auto"/>
            </w:tcBorders>
            <w:shd w:val="clear" w:color="auto" w:fill="auto"/>
            <w:noWrap/>
            <w:vAlign w:val="center"/>
            <w:hideMark/>
          </w:tcPr>
          <w:p w14:paraId="08ACE067"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ENVASE</w:t>
            </w:r>
          </w:p>
        </w:tc>
        <w:tc>
          <w:tcPr>
            <w:tcW w:w="1480" w:type="dxa"/>
            <w:tcBorders>
              <w:top w:val="nil"/>
              <w:left w:val="nil"/>
              <w:bottom w:val="single" w:sz="4" w:space="0" w:color="auto"/>
              <w:right w:val="single" w:sz="4" w:space="0" w:color="auto"/>
            </w:tcBorders>
            <w:shd w:val="clear" w:color="auto" w:fill="auto"/>
            <w:vAlign w:val="center"/>
            <w:hideMark/>
          </w:tcPr>
          <w:p w14:paraId="6B298FEE"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C/56</w:t>
            </w:r>
          </w:p>
        </w:tc>
        <w:tc>
          <w:tcPr>
            <w:tcW w:w="1200" w:type="dxa"/>
            <w:tcBorders>
              <w:top w:val="nil"/>
              <w:left w:val="nil"/>
              <w:bottom w:val="single" w:sz="4" w:space="0" w:color="auto"/>
              <w:right w:val="single" w:sz="4" w:space="0" w:color="auto"/>
            </w:tcBorders>
            <w:shd w:val="clear" w:color="auto" w:fill="auto"/>
            <w:vAlign w:val="center"/>
            <w:hideMark/>
          </w:tcPr>
          <w:p w14:paraId="3483865D"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10</w:t>
            </w:r>
          </w:p>
        </w:tc>
      </w:tr>
      <w:tr w:rsidR="00CA1A2E" w:rsidRPr="00CA1A2E" w14:paraId="4F174837" w14:textId="77777777" w:rsidTr="00CA1A2E">
        <w:trPr>
          <w:trHeight w:val="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DD355B"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13</w:t>
            </w:r>
          </w:p>
        </w:tc>
        <w:tc>
          <w:tcPr>
            <w:tcW w:w="1559" w:type="dxa"/>
            <w:tcBorders>
              <w:top w:val="nil"/>
              <w:left w:val="nil"/>
              <w:bottom w:val="single" w:sz="4" w:space="0" w:color="auto"/>
              <w:right w:val="single" w:sz="4" w:space="0" w:color="auto"/>
            </w:tcBorders>
            <w:shd w:val="clear" w:color="auto" w:fill="auto"/>
            <w:vAlign w:val="center"/>
            <w:hideMark/>
          </w:tcPr>
          <w:p w14:paraId="1954B0DD" w14:textId="2B08EE44" w:rsidR="00CA1A2E" w:rsidRPr="00CA1A2E" w:rsidRDefault="00031EA4" w:rsidP="00CA1A2E">
            <w:pPr>
              <w:jc w:val="center"/>
              <w:rPr>
                <w:rFonts w:ascii="Calibri" w:hAnsi="Calibri" w:cs="Calibri"/>
                <w:color w:val="000000"/>
                <w:sz w:val="18"/>
                <w:szCs w:val="18"/>
                <w:lang w:val="es-MX" w:eastAsia="es-MX"/>
              </w:rPr>
            </w:pPr>
            <w:r>
              <w:rPr>
                <w:rFonts w:ascii="Calibri" w:hAnsi="Calibri" w:cs="Calibri"/>
                <w:color w:val="000000"/>
                <w:sz w:val="18"/>
                <w:szCs w:val="18"/>
                <w:lang w:eastAsia="es-MX"/>
              </w:rPr>
              <w:t>0</w:t>
            </w:r>
            <w:r w:rsidR="00CA1A2E" w:rsidRPr="00CA1A2E">
              <w:rPr>
                <w:rFonts w:ascii="Calibri" w:hAnsi="Calibri" w:cs="Calibri"/>
                <w:color w:val="000000"/>
                <w:sz w:val="18"/>
                <w:szCs w:val="18"/>
                <w:lang w:eastAsia="es-MX"/>
              </w:rPr>
              <w:t>100006046.00</w:t>
            </w:r>
          </w:p>
        </w:tc>
        <w:tc>
          <w:tcPr>
            <w:tcW w:w="4180" w:type="dxa"/>
            <w:tcBorders>
              <w:top w:val="nil"/>
              <w:left w:val="nil"/>
              <w:bottom w:val="single" w:sz="4" w:space="0" w:color="auto"/>
              <w:right w:val="single" w:sz="4" w:space="0" w:color="auto"/>
            </w:tcBorders>
            <w:shd w:val="clear" w:color="auto" w:fill="auto"/>
            <w:vAlign w:val="center"/>
            <w:hideMark/>
          </w:tcPr>
          <w:p w14:paraId="6111C8BA"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TRASTUZUMAB SOLUCIÓN INYECTABLE CADA FRASCO ÁMPULA CONTIENE: TRASTUZUMAB 600 MG ENVASE CON UN FRASCO ÁMPULA CON 5 ML (600 MG/5 ML)</w:t>
            </w:r>
          </w:p>
        </w:tc>
        <w:tc>
          <w:tcPr>
            <w:tcW w:w="1620" w:type="dxa"/>
            <w:tcBorders>
              <w:top w:val="nil"/>
              <w:left w:val="nil"/>
              <w:bottom w:val="single" w:sz="4" w:space="0" w:color="auto"/>
              <w:right w:val="single" w:sz="4" w:space="0" w:color="auto"/>
            </w:tcBorders>
            <w:shd w:val="clear" w:color="auto" w:fill="auto"/>
            <w:noWrap/>
            <w:vAlign w:val="center"/>
            <w:hideMark/>
          </w:tcPr>
          <w:p w14:paraId="024E7B7D"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val="es-MX" w:eastAsia="es-MX"/>
              </w:rPr>
              <w:t>FRASCO-AMPULA</w:t>
            </w:r>
          </w:p>
        </w:tc>
        <w:tc>
          <w:tcPr>
            <w:tcW w:w="1480" w:type="dxa"/>
            <w:tcBorders>
              <w:top w:val="nil"/>
              <w:left w:val="nil"/>
              <w:bottom w:val="single" w:sz="4" w:space="0" w:color="auto"/>
              <w:right w:val="single" w:sz="4" w:space="0" w:color="auto"/>
            </w:tcBorders>
            <w:shd w:val="clear" w:color="auto" w:fill="auto"/>
            <w:vAlign w:val="center"/>
            <w:hideMark/>
          </w:tcPr>
          <w:p w14:paraId="17E41DD0"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C/1</w:t>
            </w:r>
          </w:p>
        </w:tc>
        <w:tc>
          <w:tcPr>
            <w:tcW w:w="1200" w:type="dxa"/>
            <w:tcBorders>
              <w:top w:val="nil"/>
              <w:left w:val="nil"/>
              <w:bottom w:val="single" w:sz="4" w:space="0" w:color="auto"/>
              <w:right w:val="single" w:sz="4" w:space="0" w:color="auto"/>
            </w:tcBorders>
            <w:shd w:val="clear" w:color="auto" w:fill="auto"/>
            <w:vAlign w:val="center"/>
            <w:hideMark/>
          </w:tcPr>
          <w:p w14:paraId="25587F45" w14:textId="77777777" w:rsidR="00CA1A2E" w:rsidRPr="00CA1A2E" w:rsidRDefault="00CA1A2E" w:rsidP="00CA1A2E">
            <w:pPr>
              <w:jc w:val="center"/>
              <w:rPr>
                <w:rFonts w:ascii="Calibri" w:hAnsi="Calibri" w:cs="Calibri"/>
                <w:color w:val="000000"/>
                <w:sz w:val="18"/>
                <w:szCs w:val="18"/>
                <w:lang w:val="es-MX" w:eastAsia="es-MX"/>
              </w:rPr>
            </w:pPr>
            <w:r w:rsidRPr="00CA1A2E">
              <w:rPr>
                <w:rFonts w:ascii="Calibri" w:hAnsi="Calibri" w:cs="Calibri"/>
                <w:color w:val="000000"/>
                <w:sz w:val="18"/>
                <w:szCs w:val="18"/>
                <w:lang w:eastAsia="es-MX"/>
              </w:rPr>
              <w:t>6</w:t>
            </w:r>
          </w:p>
        </w:tc>
      </w:tr>
    </w:tbl>
    <w:p w14:paraId="11DD2C3E" w14:textId="77777777" w:rsidR="00E8575B" w:rsidRDefault="00E8575B" w:rsidP="00F877FC">
      <w:pPr>
        <w:spacing w:after="200" w:line="276" w:lineRule="auto"/>
        <w:jc w:val="center"/>
        <w:rPr>
          <w:rFonts w:ascii="Calibri" w:hAnsi="Calibri"/>
          <w:b/>
          <w:sz w:val="32"/>
          <w:szCs w:val="32"/>
        </w:rPr>
      </w:pPr>
    </w:p>
    <w:p w14:paraId="16A98EFD" w14:textId="77777777" w:rsidR="00CA1A2E" w:rsidRDefault="00CA1A2E" w:rsidP="00F877FC">
      <w:pPr>
        <w:spacing w:after="200" w:line="276" w:lineRule="auto"/>
        <w:jc w:val="center"/>
        <w:rPr>
          <w:rFonts w:ascii="Calibri" w:hAnsi="Calibri"/>
          <w:b/>
          <w:sz w:val="32"/>
          <w:szCs w:val="32"/>
        </w:rPr>
      </w:pPr>
    </w:p>
    <w:p w14:paraId="7FE29E0E" w14:textId="77777777" w:rsidR="00CA1A2E" w:rsidRDefault="00CA1A2E" w:rsidP="00F877FC">
      <w:pPr>
        <w:spacing w:after="200" w:line="276" w:lineRule="auto"/>
        <w:jc w:val="center"/>
        <w:rPr>
          <w:rFonts w:ascii="Calibri" w:hAnsi="Calibri"/>
          <w:b/>
          <w:sz w:val="32"/>
          <w:szCs w:val="32"/>
        </w:rPr>
      </w:pPr>
    </w:p>
    <w:p w14:paraId="026119ED" w14:textId="77777777" w:rsidR="00F877FC" w:rsidRDefault="00F877FC" w:rsidP="00F877FC">
      <w:pPr>
        <w:jc w:val="center"/>
        <w:rPr>
          <w:rFonts w:asciiTheme="minorHAnsi" w:hAnsiTheme="minorHAnsi"/>
          <w:b/>
        </w:rPr>
      </w:pPr>
    </w:p>
    <w:p w14:paraId="26B96D86" w14:textId="77777777" w:rsidR="003D4EE8" w:rsidRDefault="003D4EE8" w:rsidP="00F877FC">
      <w:pPr>
        <w:jc w:val="center"/>
        <w:rPr>
          <w:rFonts w:asciiTheme="minorHAnsi" w:hAnsiTheme="minorHAnsi"/>
          <w:b/>
        </w:rPr>
      </w:pPr>
    </w:p>
    <w:p w14:paraId="61685252" w14:textId="77777777" w:rsidR="00F877FC" w:rsidRPr="00BB7A71" w:rsidRDefault="00F877FC" w:rsidP="00F877FC">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9E9FF"/>
        <w:jc w:val="center"/>
        <w:rPr>
          <w:rFonts w:ascii="Calibri" w:hAnsi="Calibri"/>
          <w:b/>
          <w:sz w:val="28"/>
          <w:szCs w:val="28"/>
        </w:rPr>
      </w:pPr>
      <w:r w:rsidRPr="00BB7A71">
        <w:rPr>
          <w:rFonts w:ascii="Calibri" w:hAnsi="Calibri"/>
          <w:b/>
          <w:sz w:val="28"/>
          <w:szCs w:val="28"/>
        </w:rPr>
        <w:lastRenderedPageBreak/>
        <w:t>ANEXO 2</w:t>
      </w:r>
    </w:p>
    <w:p w14:paraId="7A2AF6C4" w14:textId="77777777" w:rsidR="00F877FC" w:rsidRPr="00007CCB" w:rsidRDefault="00F877FC" w:rsidP="00F877FC">
      <w:pPr>
        <w:tabs>
          <w:tab w:val="left" w:pos="4253"/>
          <w:tab w:val="left" w:pos="7797"/>
        </w:tabs>
        <w:jc w:val="center"/>
        <w:rPr>
          <w:rFonts w:ascii="Calibri" w:hAnsi="Calibri"/>
        </w:rPr>
      </w:pPr>
      <w:r w:rsidRPr="00007CCB">
        <w:rPr>
          <w:rFonts w:ascii="Calibri" w:hAnsi="Calibri"/>
          <w:b/>
        </w:rPr>
        <w:t>FORMATO DE PROPOSICIÓN TÉCNICA</w:t>
      </w:r>
    </w:p>
    <w:p w14:paraId="5D49BB62" w14:textId="77777777" w:rsidR="00F877FC" w:rsidRPr="001512E5" w:rsidRDefault="00F877FC" w:rsidP="00F877FC">
      <w:pPr>
        <w:jc w:val="center"/>
        <w:rPr>
          <w:rFonts w:ascii="Calibri" w:hAnsi="Calibri"/>
        </w:rPr>
      </w:pPr>
      <w:r w:rsidRPr="001512E5">
        <w:rPr>
          <w:rFonts w:ascii="Calibri" w:hAnsi="Calibri"/>
        </w:rPr>
        <w:t>(Deberá contener las características solicitadas en el anexo 1)</w:t>
      </w:r>
    </w:p>
    <w:p w14:paraId="70A673F1" w14:textId="77777777" w:rsidR="00F877FC" w:rsidRPr="00007CCB" w:rsidRDefault="00F877FC" w:rsidP="00F877FC">
      <w:pPr>
        <w:tabs>
          <w:tab w:val="left" w:pos="4253"/>
          <w:tab w:val="left" w:pos="7797"/>
        </w:tabs>
        <w:jc w:val="right"/>
        <w:rPr>
          <w:rFonts w:ascii="Calibri" w:hAnsi="Calibri"/>
        </w:rPr>
      </w:pPr>
    </w:p>
    <w:p w14:paraId="3CBAE07C" w14:textId="77777777" w:rsidR="00F877FC" w:rsidRPr="00007CCB" w:rsidRDefault="00F877FC" w:rsidP="00F877F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F877FC" w:rsidRPr="00007CCB" w14:paraId="402C7398" w14:textId="77777777" w:rsidTr="0031431A">
        <w:trPr>
          <w:jc w:val="center"/>
        </w:trPr>
        <w:tc>
          <w:tcPr>
            <w:tcW w:w="2518" w:type="dxa"/>
            <w:shd w:val="clear" w:color="auto" w:fill="auto"/>
          </w:tcPr>
          <w:p w14:paraId="6842B94E" w14:textId="77777777" w:rsidR="00F877FC" w:rsidRPr="00007CCB" w:rsidRDefault="00F877FC" w:rsidP="0031431A">
            <w:pPr>
              <w:tabs>
                <w:tab w:val="right" w:pos="9356"/>
              </w:tabs>
              <w:rPr>
                <w:b/>
                <w:u w:val="single"/>
              </w:rPr>
            </w:pPr>
            <w:r w:rsidRPr="00007CCB">
              <w:rPr>
                <w:rFonts w:ascii="Calibri" w:hAnsi="Calibri"/>
                <w:b/>
              </w:rPr>
              <w:t>CONCURSO NO:</w:t>
            </w:r>
          </w:p>
        </w:tc>
        <w:tc>
          <w:tcPr>
            <w:tcW w:w="6851" w:type="dxa"/>
            <w:shd w:val="clear" w:color="auto" w:fill="auto"/>
          </w:tcPr>
          <w:p w14:paraId="62CBD161" w14:textId="77777777" w:rsidR="00F877FC" w:rsidRPr="00007CCB" w:rsidRDefault="00F877FC" w:rsidP="0031431A">
            <w:pPr>
              <w:rPr>
                <w:rFonts w:ascii="Calibri" w:hAnsi="Calibri"/>
                <w:b/>
              </w:rPr>
            </w:pPr>
          </w:p>
        </w:tc>
      </w:tr>
      <w:tr w:rsidR="00F877FC" w:rsidRPr="00007CCB" w14:paraId="4162EC1A" w14:textId="77777777" w:rsidTr="0031431A">
        <w:trPr>
          <w:jc w:val="center"/>
        </w:trPr>
        <w:tc>
          <w:tcPr>
            <w:tcW w:w="2518" w:type="dxa"/>
            <w:shd w:val="clear" w:color="auto" w:fill="auto"/>
          </w:tcPr>
          <w:p w14:paraId="045B63A4" w14:textId="77777777" w:rsidR="00F877FC" w:rsidRPr="00007CCB" w:rsidRDefault="00F877FC" w:rsidP="0031431A">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410A40C0" w14:textId="77777777" w:rsidR="00F877FC" w:rsidRPr="00007CCB" w:rsidRDefault="00F877FC" w:rsidP="0031431A">
            <w:pPr>
              <w:rPr>
                <w:rFonts w:ascii="Calibri" w:hAnsi="Calibri"/>
                <w:b/>
              </w:rPr>
            </w:pPr>
          </w:p>
        </w:tc>
      </w:tr>
    </w:tbl>
    <w:p w14:paraId="0B087FEF" w14:textId="77777777" w:rsidR="00F877FC" w:rsidRPr="0093321E" w:rsidRDefault="00F877FC" w:rsidP="00F877FC">
      <w:pPr>
        <w:ind w:left="426"/>
        <w:jc w:val="both"/>
        <w:rPr>
          <w:rFonts w:asciiTheme="minorHAnsi" w:hAnsiTheme="minorHAnsi"/>
        </w:rPr>
      </w:pPr>
    </w:p>
    <w:p w14:paraId="6020A92C" w14:textId="77777777" w:rsidR="00F877FC" w:rsidRPr="0093321E" w:rsidRDefault="00F877FC" w:rsidP="00F877FC">
      <w:pPr>
        <w:ind w:left="426"/>
        <w:jc w:val="both"/>
        <w:rPr>
          <w:rFonts w:asciiTheme="minorHAnsi" w:hAnsiTheme="minorHAnsi"/>
        </w:rPr>
      </w:pPr>
    </w:p>
    <w:tbl>
      <w:tblPr>
        <w:tblW w:w="10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992"/>
        <w:gridCol w:w="992"/>
        <w:gridCol w:w="1559"/>
        <w:gridCol w:w="1275"/>
        <w:gridCol w:w="1337"/>
        <w:gridCol w:w="1463"/>
        <w:gridCol w:w="1463"/>
      </w:tblGrid>
      <w:tr w:rsidR="00F877FC" w:rsidRPr="0093321E" w14:paraId="3364DA7B" w14:textId="77777777" w:rsidTr="0031431A">
        <w:trPr>
          <w:jc w:val="center"/>
        </w:trPr>
        <w:tc>
          <w:tcPr>
            <w:tcW w:w="1060" w:type="dxa"/>
            <w:shd w:val="clear" w:color="auto" w:fill="89E9FF"/>
            <w:vAlign w:val="center"/>
          </w:tcPr>
          <w:p w14:paraId="6006E369" w14:textId="77777777" w:rsidR="00F877FC" w:rsidRPr="0093321E" w:rsidRDefault="00F877FC" w:rsidP="0031431A">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992" w:type="dxa"/>
            <w:shd w:val="clear" w:color="auto" w:fill="89E9FF"/>
            <w:vAlign w:val="center"/>
          </w:tcPr>
          <w:p w14:paraId="034F189A" w14:textId="77777777" w:rsidR="00F877FC" w:rsidRPr="0093321E" w:rsidRDefault="00F877FC" w:rsidP="0031431A">
            <w:pPr>
              <w:tabs>
                <w:tab w:val="right" w:pos="9923"/>
              </w:tabs>
              <w:jc w:val="center"/>
              <w:rPr>
                <w:rFonts w:asciiTheme="minorHAnsi" w:hAnsiTheme="minorHAnsi"/>
                <w:b/>
                <w:sz w:val="16"/>
                <w:szCs w:val="16"/>
              </w:rPr>
            </w:pPr>
            <w:r>
              <w:rPr>
                <w:rFonts w:asciiTheme="minorHAnsi" w:hAnsiTheme="minorHAnsi"/>
                <w:b/>
                <w:sz w:val="16"/>
                <w:szCs w:val="16"/>
              </w:rPr>
              <w:t>RENGLON</w:t>
            </w:r>
          </w:p>
        </w:tc>
        <w:tc>
          <w:tcPr>
            <w:tcW w:w="992" w:type="dxa"/>
            <w:shd w:val="clear" w:color="auto" w:fill="89E9FF"/>
            <w:vAlign w:val="center"/>
          </w:tcPr>
          <w:p w14:paraId="0C6F7D2D" w14:textId="77777777" w:rsidR="00F877FC" w:rsidRPr="0093321E" w:rsidRDefault="00F877FC" w:rsidP="0031431A">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89E9FF"/>
            <w:vAlign w:val="center"/>
          </w:tcPr>
          <w:p w14:paraId="2C21E7CA" w14:textId="77777777" w:rsidR="00F877FC" w:rsidRPr="0093321E" w:rsidRDefault="00F877FC" w:rsidP="0031431A">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9E9FF"/>
            <w:vAlign w:val="center"/>
          </w:tcPr>
          <w:p w14:paraId="2BC602F2" w14:textId="77777777" w:rsidR="00F877FC" w:rsidRPr="0093321E" w:rsidRDefault="00F877FC" w:rsidP="0031431A">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9E9FF"/>
            <w:vAlign w:val="center"/>
          </w:tcPr>
          <w:p w14:paraId="666BCEF2" w14:textId="77777777" w:rsidR="00F877FC" w:rsidRPr="0093321E" w:rsidRDefault="00F877FC" w:rsidP="0031431A">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9E9FF"/>
            <w:vAlign w:val="center"/>
          </w:tcPr>
          <w:p w14:paraId="50EF17FB" w14:textId="77777777" w:rsidR="00F877FC" w:rsidRPr="0093321E" w:rsidRDefault="00F877FC" w:rsidP="0031431A">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9E9FF"/>
            <w:vAlign w:val="center"/>
          </w:tcPr>
          <w:p w14:paraId="7F77D64A" w14:textId="77777777" w:rsidR="00F877FC" w:rsidRPr="0093321E" w:rsidRDefault="00F877FC" w:rsidP="0031431A">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F877FC" w:rsidRPr="0093321E" w14:paraId="317FD872" w14:textId="77777777" w:rsidTr="0031431A">
        <w:trPr>
          <w:jc w:val="center"/>
        </w:trPr>
        <w:tc>
          <w:tcPr>
            <w:tcW w:w="1060" w:type="dxa"/>
            <w:vMerge w:val="restart"/>
            <w:vAlign w:val="center"/>
          </w:tcPr>
          <w:p w14:paraId="3F1E756E" w14:textId="77777777" w:rsidR="00F877FC" w:rsidRPr="0093321E" w:rsidRDefault="00F877FC" w:rsidP="0031431A">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992" w:type="dxa"/>
          </w:tcPr>
          <w:p w14:paraId="0E8BC126" w14:textId="77777777" w:rsidR="00F877FC" w:rsidRPr="0093321E" w:rsidRDefault="00F877FC" w:rsidP="0031431A">
            <w:pPr>
              <w:tabs>
                <w:tab w:val="right" w:pos="9923"/>
              </w:tabs>
              <w:spacing w:before="60" w:after="60"/>
              <w:rPr>
                <w:rFonts w:asciiTheme="minorHAnsi" w:hAnsiTheme="minorHAnsi"/>
                <w:sz w:val="16"/>
                <w:szCs w:val="16"/>
              </w:rPr>
            </w:pPr>
          </w:p>
        </w:tc>
        <w:tc>
          <w:tcPr>
            <w:tcW w:w="992" w:type="dxa"/>
          </w:tcPr>
          <w:p w14:paraId="227D8D86" w14:textId="77777777" w:rsidR="00F877FC" w:rsidRPr="0093321E" w:rsidRDefault="00F877FC" w:rsidP="0031431A">
            <w:pPr>
              <w:tabs>
                <w:tab w:val="right" w:pos="9923"/>
              </w:tabs>
              <w:spacing w:before="60" w:after="60"/>
              <w:rPr>
                <w:rFonts w:asciiTheme="minorHAnsi" w:hAnsiTheme="minorHAnsi"/>
                <w:sz w:val="16"/>
                <w:szCs w:val="16"/>
              </w:rPr>
            </w:pPr>
          </w:p>
        </w:tc>
        <w:tc>
          <w:tcPr>
            <w:tcW w:w="1559" w:type="dxa"/>
          </w:tcPr>
          <w:p w14:paraId="45AB026E" w14:textId="77777777" w:rsidR="00F877FC" w:rsidRPr="0093321E" w:rsidRDefault="00F877FC" w:rsidP="0031431A">
            <w:pPr>
              <w:tabs>
                <w:tab w:val="right" w:pos="9923"/>
              </w:tabs>
              <w:spacing w:before="60" w:after="60"/>
              <w:rPr>
                <w:rFonts w:asciiTheme="minorHAnsi" w:hAnsiTheme="minorHAnsi"/>
                <w:sz w:val="16"/>
                <w:szCs w:val="16"/>
              </w:rPr>
            </w:pPr>
          </w:p>
        </w:tc>
        <w:tc>
          <w:tcPr>
            <w:tcW w:w="1275" w:type="dxa"/>
          </w:tcPr>
          <w:p w14:paraId="4C890B01" w14:textId="77777777" w:rsidR="00F877FC" w:rsidRPr="0093321E" w:rsidRDefault="00F877FC" w:rsidP="0031431A">
            <w:pPr>
              <w:tabs>
                <w:tab w:val="right" w:pos="9923"/>
              </w:tabs>
              <w:spacing w:before="60" w:after="60"/>
              <w:rPr>
                <w:rFonts w:asciiTheme="minorHAnsi" w:hAnsiTheme="minorHAnsi"/>
                <w:sz w:val="16"/>
                <w:szCs w:val="16"/>
              </w:rPr>
            </w:pPr>
          </w:p>
        </w:tc>
        <w:tc>
          <w:tcPr>
            <w:tcW w:w="1337" w:type="dxa"/>
          </w:tcPr>
          <w:p w14:paraId="4078056C" w14:textId="77777777" w:rsidR="00F877FC" w:rsidRPr="0093321E" w:rsidRDefault="00F877FC" w:rsidP="0031431A">
            <w:pPr>
              <w:tabs>
                <w:tab w:val="right" w:pos="9923"/>
              </w:tabs>
              <w:spacing w:before="60" w:after="60"/>
              <w:rPr>
                <w:rFonts w:asciiTheme="minorHAnsi" w:hAnsiTheme="minorHAnsi"/>
                <w:sz w:val="16"/>
                <w:szCs w:val="16"/>
              </w:rPr>
            </w:pPr>
          </w:p>
        </w:tc>
        <w:tc>
          <w:tcPr>
            <w:tcW w:w="1463" w:type="dxa"/>
          </w:tcPr>
          <w:p w14:paraId="5774D4D4" w14:textId="77777777" w:rsidR="00F877FC" w:rsidRPr="0093321E" w:rsidRDefault="00F877FC" w:rsidP="0031431A">
            <w:pPr>
              <w:tabs>
                <w:tab w:val="right" w:pos="9923"/>
              </w:tabs>
              <w:spacing w:before="60" w:after="60"/>
              <w:rPr>
                <w:rFonts w:asciiTheme="minorHAnsi" w:hAnsiTheme="minorHAnsi"/>
                <w:sz w:val="16"/>
                <w:szCs w:val="16"/>
              </w:rPr>
            </w:pPr>
          </w:p>
        </w:tc>
        <w:tc>
          <w:tcPr>
            <w:tcW w:w="1463" w:type="dxa"/>
          </w:tcPr>
          <w:p w14:paraId="3815A5A1" w14:textId="77777777" w:rsidR="00F877FC" w:rsidRPr="0093321E" w:rsidRDefault="00F877FC" w:rsidP="0031431A">
            <w:pPr>
              <w:tabs>
                <w:tab w:val="right" w:pos="9923"/>
              </w:tabs>
              <w:spacing w:before="60" w:after="60"/>
              <w:rPr>
                <w:rFonts w:asciiTheme="minorHAnsi" w:hAnsiTheme="minorHAnsi"/>
                <w:sz w:val="16"/>
                <w:szCs w:val="16"/>
              </w:rPr>
            </w:pPr>
          </w:p>
        </w:tc>
      </w:tr>
      <w:tr w:rsidR="00F877FC" w:rsidRPr="0093321E" w14:paraId="572B3509" w14:textId="77777777" w:rsidTr="0031431A">
        <w:trPr>
          <w:jc w:val="center"/>
        </w:trPr>
        <w:tc>
          <w:tcPr>
            <w:tcW w:w="1060" w:type="dxa"/>
            <w:vMerge/>
            <w:vAlign w:val="center"/>
          </w:tcPr>
          <w:p w14:paraId="109F67C8" w14:textId="77777777" w:rsidR="00F877FC" w:rsidRPr="0093321E" w:rsidRDefault="00F877FC" w:rsidP="0031431A">
            <w:pPr>
              <w:tabs>
                <w:tab w:val="right" w:pos="9923"/>
              </w:tabs>
              <w:ind w:right="141"/>
              <w:jc w:val="center"/>
              <w:rPr>
                <w:rFonts w:asciiTheme="minorHAnsi" w:hAnsiTheme="minorHAnsi"/>
                <w:sz w:val="24"/>
                <w:szCs w:val="16"/>
              </w:rPr>
            </w:pPr>
          </w:p>
        </w:tc>
        <w:tc>
          <w:tcPr>
            <w:tcW w:w="992" w:type="dxa"/>
          </w:tcPr>
          <w:p w14:paraId="4E5D1961" w14:textId="77777777" w:rsidR="00F877FC" w:rsidRPr="0093321E" w:rsidRDefault="00F877FC" w:rsidP="0031431A">
            <w:pPr>
              <w:tabs>
                <w:tab w:val="right" w:pos="9923"/>
              </w:tabs>
              <w:spacing w:before="60" w:after="60"/>
              <w:rPr>
                <w:rFonts w:asciiTheme="minorHAnsi" w:hAnsiTheme="minorHAnsi"/>
                <w:sz w:val="16"/>
                <w:szCs w:val="16"/>
              </w:rPr>
            </w:pPr>
          </w:p>
        </w:tc>
        <w:tc>
          <w:tcPr>
            <w:tcW w:w="992" w:type="dxa"/>
          </w:tcPr>
          <w:p w14:paraId="64A38124" w14:textId="77777777" w:rsidR="00F877FC" w:rsidRPr="0093321E" w:rsidRDefault="00F877FC" w:rsidP="0031431A">
            <w:pPr>
              <w:tabs>
                <w:tab w:val="right" w:pos="9923"/>
              </w:tabs>
              <w:spacing w:before="60" w:after="60"/>
              <w:rPr>
                <w:rFonts w:asciiTheme="minorHAnsi" w:hAnsiTheme="minorHAnsi"/>
                <w:sz w:val="16"/>
                <w:szCs w:val="16"/>
              </w:rPr>
            </w:pPr>
          </w:p>
        </w:tc>
        <w:tc>
          <w:tcPr>
            <w:tcW w:w="1559" w:type="dxa"/>
          </w:tcPr>
          <w:p w14:paraId="6F9E3949" w14:textId="77777777" w:rsidR="00F877FC" w:rsidRPr="0093321E" w:rsidRDefault="00F877FC" w:rsidP="0031431A">
            <w:pPr>
              <w:tabs>
                <w:tab w:val="right" w:pos="9923"/>
              </w:tabs>
              <w:spacing w:before="60" w:after="60"/>
              <w:rPr>
                <w:rFonts w:asciiTheme="minorHAnsi" w:hAnsiTheme="minorHAnsi"/>
                <w:sz w:val="16"/>
                <w:szCs w:val="16"/>
              </w:rPr>
            </w:pPr>
          </w:p>
        </w:tc>
        <w:tc>
          <w:tcPr>
            <w:tcW w:w="1275" w:type="dxa"/>
          </w:tcPr>
          <w:p w14:paraId="2408A559" w14:textId="77777777" w:rsidR="00F877FC" w:rsidRPr="0093321E" w:rsidRDefault="00F877FC" w:rsidP="0031431A">
            <w:pPr>
              <w:tabs>
                <w:tab w:val="right" w:pos="9923"/>
              </w:tabs>
              <w:spacing w:before="60" w:after="60"/>
              <w:rPr>
                <w:rFonts w:asciiTheme="minorHAnsi" w:hAnsiTheme="minorHAnsi"/>
                <w:sz w:val="16"/>
                <w:szCs w:val="16"/>
              </w:rPr>
            </w:pPr>
          </w:p>
        </w:tc>
        <w:tc>
          <w:tcPr>
            <w:tcW w:w="1337" w:type="dxa"/>
          </w:tcPr>
          <w:p w14:paraId="7ABC1CAC" w14:textId="77777777" w:rsidR="00F877FC" w:rsidRPr="0093321E" w:rsidRDefault="00F877FC" w:rsidP="0031431A">
            <w:pPr>
              <w:tabs>
                <w:tab w:val="right" w:pos="9923"/>
              </w:tabs>
              <w:spacing w:before="60" w:after="60"/>
              <w:rPr>
                <w:rFonts w:asciiTheme="minorHAnsi" w:hAnsiTheme="minorHAnsi"/>
                <w:sz w:val="16"/>
                <w:szCs w:val="16"/>
              </w:rPr>
            </w:pPr>
          </w:p>
        </w:tc>
        <w:tc>
          <w:tcPr>
            <w:tcW w:w="1463" w:type="dxa"/>
          </w:tcPr>
          <w:p w14:paraId="1DA4EE6B" w14:textId="77777777" w:rsidR="00F877FC" w:rsidRPr="0093321E" w:rsidRDefault="00F877FC" w:rsidP="0031431A">
            <w:pPr>
              <w:tabs>
                <w:tab w:val="right" w:pos="9923"/>
              </w:tabs>
              <w:spacing w:before="60" w:after="60"/>
              <w:rPr>
                <w:rFonts w:asciiTheme="minorHAnsi" w:hAnsiTheme="minorHAnsi"/>
                <w:sz w:val="16"/>
                <w:szCs w:val="16"/>
              </w:rPr>
            </w:pPr>
          </w:p>
        </w:tc>
        <w:tc>
          <w:tcPr>
            <w:tcW w:w="1463" w:type="dxa"/>
          </w:tcPr>
          <w:p w14:paraId="5B5B4321" w14:textId="77777777" w:rsidR="00F877FC" w:rsidRPr="0093321E" w:rsidRDefault="00F877FC" w:rsidP="0031431A">
            <w:pPr>
              <w:tabs>
                <w:tab w:val="right" w:pos="9923"/>
              </w:tabs>
              <w:spacing w:before="60" w:after="60"/>
              <w:rPr>
                <w:rFonts w:asciiTheme="minorHAnsi" w:hAnsiTheme="minorHAnsi"/>
                <w:sz w:val="16"/>
                <w:szCs w:val="16"/>
              </w:rPr>
            </w:pPr>
          </w:p>
        </w:tc>
      </w:tr>
      <w:tr w:rsidR="00F877FC" w:rsidRPr="0093321E" w14:paraId="6D47FA83" w14:textId="77777777" w:rsidTr="0031431A">
        <w:trPr>
          <w:jc w:val="center"/>
        </w:trPr>
        <w:tc>
          <w:tcPr>
            <w:tcW w:w="1060" w:type="dxa"/>
            <w:vMerge/>
            <w:vAlign w:val="center"/>
          </w:tcPr>
          <w:p w14:paraId="2F9E7143" w14:textId="77777777" w:rsidR="00F877FC" w:rsidRPr="0093321E" w:rsidRDefault="00F877FC" w:rsidP="0031431A">
            <w:pPr>
              <w:tabs>
                <w:tab w:val="right" w:pos="9923"/>
              </w:tabs>
              <w:ind w:right="141"/>
              <w:jc w:val="center"/>
              <w:rPr>
                <w:rFonts w:asciiTheme="minorHAnsi" w:hAnsiTheme="minorHAnsi"/>
                <w:sz w:val="24"/>
                <w:szCs w:val="16"/>
              </w:rPr>
            </w:pPr>
          </w:p>
        </w:tc>
        <w:tc>
          <w:tcPr>
            <w:tcW w:w="992" w:type="dxa"/>
          </w:tcPr>
          <w:p w14:paraId="6C6BECC1" w14:textId="77777777" w:rsidR="00F877FC" w:rsidRPr="0093321E" w:rsidRDefault="00F877FC" w:rsidP="0031431A">
            <w:pPr>
              <w:tabs>
                <w:tab w:val="right" w:pos="9923"/>
              </w:tabs>
              <w:spacing w:before="60" w:after="60"/>
              <w:rPr>
                <w:rFonts w:asciiTheme="minorHAnsi" w:hAnsiTheme="minorHAnsi"/>
                <w:sz w:val="16"/>
                <w:szCs w:val="16"/>
              </w:rPr>
            </w:pPr>
          </w:p>
        </w:tc>
        <w:tc>
          <w:tcPr>
            <w:tcW w:w="992" w:type="dxa"/>
          </w:tcPr>
          <w:p w14:paraId="0366AB04" w14:textId="77777777" w:rsidR="00F877FC" w:rsidRPr="0093321E" w:rsidRDefault="00F877FC" w:rsidP="0031431A">
            <w:pPr>
              <w:tabs>
                <w:tab w:val="right" w:pos="9923"/>
              </w:tabs>
              <w:spacing w:before="60" w:after="60"/>
              <w:rPr>
                <w:rFonts w:asciiTheme="minorHAnsi" w:hAnsiTheme="minorHAnsi"/>
                <w:sz w:val="16"/>
                <w:szCs w:val="16"/>
              </w:rPr>
            </w:pPr>
          </w:p>
        </w:tc>
        <w:tc>
          <w:tcPr>
            <w:tcW w:w="1559" w:type="dxa"/>
          </w:tcPr>
          <w:p w14:paraId="14BB7885" w14:textId="77777777" w:rsidR="00F877FC" w:rsidRPr="0093321E" w:rsidRDefault="00F877FC" w:rsidP="0031431A">
            <w:pPr>
              <w:tabs>
                <w:tab w:val="right" w:pos="9923"/>
              </w:tabs>
              <w:spacing w:before="60" w:after="60"/>
              <w:rPr>
                <w:rFonts w:asciiTheme="minorHAnsi" w:hAnsiTheme="minorHAnsi"/>
                <w:sz w:val="16"/>
                <w:szCs w:val="16"/>
              </w:rPr>
            </w:pPr>
          </w:p>
        </w:tc>
        <w:tc>
          <w:tcPr>
            <w:tcW w:w="1275" w:type="dxa"/>
          </w:tcPr>
          <w:p w14:paraId="770B4567" w14:textId="77777777" w:rsidR="00F877FC" w:rsidRPr="0093321E" w:rsidRDefault="00F877FC" w:rsidP="0031431A">
            <w:pPr>
              <w:tabs>
                <w:tab w:val="right" w:pos="9923"/>
              </w:tabs>
              <w:spacing w:before="60" w:after="60"/>
              <w:rPr>
                <w:rFonts w:asciiTheme="minorHAnsi" w:hAnsiTheme="minorHAnsi"/>
                <w:sz w:val="16"/>
                <w:szCs w:val="16"/>
              </w:rPr>
            </w:pPr>
          </w:p>
        </w:tc>
        <w:tc>
          <w:tcPr>
            <w:tcW w:w="1337" w:type="dxa"/>
          </w:tcPr>
          <w:p w14:paraId="06727E60" w14:textId="77777777" w:rsidR="00F877FC" w:rsidRPr="0093321E" w:rsidRDefault="00F877FC" w:rsidP="0031431A">
            <w:pPr>
              <w:tabs>
                <w:tab w:val="right" w:pos="9923"/>
              </w:tabs>
              <w:spacing w:before="60" w:after="60"/>
              <w:rPr>
                <w:rFonts w:asciiTheme="minorHAnsi" w:hAnsiTheme="minorHAnsi"/>
                <w:sz w:val="16"/>
                <w:szCs w:val="16"/>
              </w:rPr>
            </w:pPr>
          </w:p>
        </w:tc>
        <w:tc>
          <w:tcPr>
            <w:tcW w:w="1463" w:type="dxa"/>
          </w:tcPr>
          <w:p w14:paraId="7166E963" w14:textId="77777777" w:rsidR="00F877FC" w:rsidRPr="0093321E" w:rsidRDefault="00F877FC" w:rsidP="0031431A">
            <w:pPr>
              <w:tabs>
                <w:tab w:val="right" w:pos="9923"/>
              </w:tabs>
              <w:spacing w:before="60" w:after="60"/>
              <w:rPr>
                <w:rFonts w:asciiTheme="minorHAnsi" w:hAnsiTheme="minorHAnsi"/>
                <w:sz w:val="16"/>
                <w:szCs w:val="16"/>
              </w:rPr>
            </w:pPr>
          </w:p>
        </w:tc>
        <w:tc>
          <w:tcPr>
            <w:tcW w:w="1463" w:type="dxa"/>
          </w:tcPr>
          <w:p w14:paraId="141463DE" w14:textId="77777777" w:rsidR="00F877FC" w:rsidRPr="0093321E" w:rsidRDefault="00F877FC" w:rsidP="0031431A">
            <w:pPr>
              <w:tabs>
                <w:tab w:val="right" w:pos="9923"/>
              </w:tabs>
              <w:spacing w:before="60" w:after="60"/>
              <w:rPr>
                <w:rFonts w:asciiTheme="minorHAnsi" w:hAnsiTheme="minorHAnsi"/>
                <w:sz w:val="16"/>
                <w:szCs w:val="16"/>
              </w:rPr>
            </w:pPr>
          </w:p>
        </w:tc>
      </w:tr>
      <w:tr w:rsidR="00F877FC" w:rsidRPr="0093321E" w14:paraId="5A4E9990" w14:textId="77777777" w:rsidTr="0031431A">
        <w:trPr>
          <w:jc w:val="center"/>
        </w:trPr>
        <w:tc>
          <w:tcPr>
            <w:tcW w:w="1060" w:type="dxa"/>
            <w:vMerge/>
            <w:vAlign w:val="center"/>
          </w:tcPr>
          <w:p w14:paraId="7D625CA3" w14:textId="77777777" w:rsidR="00F877FC" w:rsidRPr="0093321E" w:rsidRDefault="00F877FC" w:rsidP="0031431A">
            <w:pPr>
              <w:tabs>
                <w:tab w:val="right" w:pos="9923"/>
              </w:tabs>
              <w:ind w:right="141"/>
              <w:jc w:val="center"/>
              <w:rPr>
                <w:rFonts w:asciiTheme="minorHAnsi" w:hAnsiTheme="minorHAnsi"/>
                <w:sz w:val="24"/>
                <w:szCs w:val="16"/>
              </w:rPr>
            </w:pPr>
          </w:p>
        </w:tc>
        <w:tc>
          <w:tcPr>
            <w:tcW w:w="992" w:type="dxa"/>
          </w:tcPr>
          <w:p w14:paraId="4188CC88" w14:textId="77777777" w:rsidR="00F877FC" w:rsidRPr="0093321E" w:rsidRDefault="00F877FC" w:rsidP="0031431A">
            <w:pPr>
              <w:tabs>
                <w:tab w:val="right" w:pos="9923"/>
              </w:tabs>
              <w:spacing w:before="60" w:after="60"/>
              <w:rPr>
                <w:rFonts w:asciiTheme="minorHAnsi" w:hAnsiTheme="minorHAnsi"/>
                <w:sz w:val="16"/>
                <w:szCs w:val="16"/>
              </w:rPr>
            </w:pPr>
          </w:p>
        </w:tc>
        <w:tc>
          <w:tcPr>
            <w:tcW w:w="992" w:type="dxa"/>
          </w:tcPr>
          <w:p w14:paraId="381B45DD" w14:textId="77777777" w:rsidR="00F877FC" w:rsidRPr="0093321E" w:rsidRDefault="00F877FC" w:rsidP="0031431A">
            <w:pPr>
              <w:tabs>
                <w:tab w:val="right" w:pos="9923"/>
              </w:tabs>
              <w:spacing w:before="60" w:after="60"/>
              <w:rPr>
                <w:rFonts w:asciiTheme="minorHAnsi" w:hAnsiTheme="minorHAnsi"/>
                <w:sz w:val="16"/>
                <w:szCs w:val="16"/>
              </w:rPr>
            </w:pPr>
          </w:p>
        </w:tc>
        <w:tc>
          <w:tcPr>
            <w:tcW w:w="1559" w:type="dxa"/>
          </w:tcPr>
          <w:p w14:paraId="0953FB91" w14:textId="77777777" w:rsidR="00F877FC" w:rsidRPr="0093321E" w:rsidRDefault="00F877FC" w:rsidP="0031431A">
            <w:pPr>
              <w:tabs>
                <w:tab w:val="right" w:pos="9923"/>
              </w:tabs>
              <w:spacing w:before="60" w:after="60"/>
              <w:rPr>
                <w:rFonts w:asciiTheme="minorHAnsi" w:hAnsiTheme="minorHAnsi"/>
                <w:sz w:val="16"/>
                <w:szCs w:val="16"/>
              </w:rPr>
            </w:pPr>
          </w:p>
        </w:tc>
        <w:tc>
          <w:tcPr>
            <w:tcW w:w="1275" w:type="dxa"/>
          </w:tcPr>
          <w:p w14:paraId="75E699B4" w14:textId="77777777" w:rsidR="00F877FC" w:rsidRPr="0093321E" w:rsidRDefault="00F877FC" w:rsidP="0031431A">
            <w:pPr>
              <w:tabs>
                <w:tab w:val="right" w:pos="9923"/>
              </w:tabs>
              <w:spacing w:before="60" w:after="60"/>
              <w:rPr>
                <w:rFonts w:asciiTheme="minorHAnsi" w:hAnsiTheme="minorHAnsi"/>
                <w:sz w:val="16"/>
                <w:szCs w:val="16"/>
              </w:rPr>
            </w:pPr>
          </w:p>
        </w:tc>
        <w:tc>
          <w:tcPr>
            <w:tcW w:w="1337" w:type="dxa"/>
          </w:tcPr>
          <w:p w14:paraId="2AA378CA" w14:textId="77777777" w:rsidR="00F877FC" w:rsidRPr="0093321E" w:rsidRDefault="00F877FC" w:rsidP="0031431A">
            <w:pPr>
              <w:tabs>
                <w:tab w:val="right" w:pos="9923"/>
              </w:tabs>
              <w:spacing w:before="60" w:after="60"/>
              <w:rPr>
                <w:rFonts w:asciiTheme="minorHAnsi" w:hAnsiTheme="minorHAnsi"/>
                <w:sz w:val="16"/>
                <w:szCs w:val="16"/>
              </w:rPr>
            </w:pPr>
          </w:p>
        </w:tc>
        <w:tc>
          <w:tcPr>
            <w:tcW w:w="1463" w:type="dxa"/>
          </w:tcPr>
          <w:p w14:paraId="5C5DB486" w14:textId="77777777" w:rsidR="00F877FC" w:rsidRPr="0093321E" w:rsidRDefault="00F877FC" w:rsidP="0031431A">
            <w:pPr>
              <w:tabs>
                <w:tab w:val="right" w:pos="9923"/>
              </w:tabs>
              <w:spacing w:before="60" w:after="60"/>
              <w:rPr>
                <w:rFonts w:asciiTheme="minorHAnsi" w:hAnsiTheme="minorHAnsi"/>
                <w:sz w:val="16"/>
                <w:szCs w:val="16"/>
              </w:rPr>
            </w:pPr>
          </w:p>
        </w:tc>
        <w:tc>
          <w:tcPr>
            <w:tcW w:w="1463" w:type="dxa"/>
          </w:tcPr>
          <w:p w14:paraId="11E35C0A" w14:textId="77777777" w:rsidR="00F877FC" w:rsidRPr="0093321E" w:rsidRDefault="00F877FC" w:rsidP="0031431A">
            <w:pPr>
              <w:tabs>
                <w:tab w:val="right" w:pos="9923"/>
              </w:tabs>
              <w:spacing w:before="60" w:after="60"/>
              <w:rPr>
                <w:rFonts w:asciiTheme="minorHAnsi" w:hAnsiTheme="minorHAnsi"/>
                <w:sz w:val="16"/>
                <w:szCs w:val="16"/>
              </w:rPr>
            </w:pPr>
          </w:p>
        </w:tc>
      </w:tr>
    </w:tbl>
    <w:p w14:paraId="1466106B" w14:textId="77777777" w:rsidR="00F877FC" w:rsidRPr="00F372BA" w:rsidRDefault="00F877FC" w:rsidP="00F877FC">
      <w:pPr>
        <w:tabs>
          <w:tab w:val="right" w:pos="9781"/>
        </w:tabs>
        <w:ind w:right="141"/>
        <w:rPr>
          <w:rFonts w:ascii="Calibri" w:hAnsi="Calibri"/>
        </w:rPr>
      </w:pPr>
      <w:r>
        <w:rPr>
          <w:rFonts w:ascii="Calibri" w:hAnsi="Calibri"/>
        </w:rPr>
        <w:t>---------------------------------------------------------------------------------------------------------------------------------------------------------------------------</w:t>
      </w:r>
    </w:p>
    <w:p w14:paraId="2A9089F3" w14:textId="77777777" w:rsidR="00F877FC" w:rsidRPr="00007CCB" w:rsidRDefault="00F877FC" w:rsidP="00F877FC">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F877FC" w:rsidRPr="003655E2" w14:paraId="399E07FF" w14:textId="77777777" w:rsidTr="0031431A">
        <w:trPr>
          <w:jc w:val="center"/>
        </w:trPr>
        <w:tc>
          <w:tcPr>
            <w:tcW w:w="2093" w:type="dxa"/>
            <w:shd w:val="clear" w:color="auto" w:fill="auto"/>
            <w:vAlign w:val="center"/>
          </w:tcPr>
          <w:p w14:paraId="06090825" w14:textId="77777777" w:rsidR="00F877FC" w:rsidRPr="003655E2" w:rsidRDefault="00F877FC" w:rsidP="0031431A">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238A3741" w14:textId="77777777" w:rsidR="00F877FC" w:rsidRPr="003655E2" w:rsidRDefault="00F877FC" w:rsidP="0031431A">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8767ADB" w14:textId="77777777" w:rsidR="00F877FC" w:rsidRPr="003655E2" w:rsidRDefault="00F877FC" w:rsidP="0031431A">
            <w:pPr>
              <w:jc w:val="center"/>
              <w:rPr>
                <w:rFonts w:ascii="Calibri" w:hAnsi="Calibri"/>
                <w:b/>
                <w:sz w:val="18"/>
              </w:rPr>
            </w:pPr>
          </w:p>
        </w:tc>
        <w:tc>
          <w:tcPr>
            <w:tcW w:w="2126" w:type="dxa"/>
            <w:tcBorders>
              <w:left w:val="single" w:sz="4" w:space="0" w:color="auto"/>
            </w:tcBorders>
            <w:shd w:val="clear" w:color="auto" w:fill="auto"/>
            <w:vAlign w:val="center"/>
          </w:tcPr>
          <w:p w14:paraId="4453C68D" w14:textId="77777777" w:rsidR="00F877FC" w:rsidRPr="003655E2" w:rsidRDefault="00F877FC" w:rsidP="0031431A">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5CF4E264" w14:textId="77777777" w:rsidR="00F877FC" w:rsidRPr="003655E2" w:rsidRDefault="00F877FC" w:rsidP="0031431A">
            <w:pPr>
              <w:jc w:val="center"/>
              <w:rPr>
                <w:rFonts w:ascii="Calibri" w:hAnsi="Calibri"/>
                <w:b/>
                <w:sz w:val="18"/>
              </w:rPr>
            </w:pPr>
          </w:p>
        </w:tc>
      </w:tr>
    </w:tbl>
    <w:p w14:paraId="7EA58A2A" w14:textId="77777777" w:rsidR="00F877FC" w:rsidRPr="003655E2" w:rsidRDefault="00F877FC" w:rsidP="00F877FC">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F877FC" w:rsidRPr="003655E2" w14:paraId="14951604" w14:textId="77777777" w:rsidTr="0031431A">
        <w:trPr>
          <w:jc w:val="center"/>
        </w:trPr>
        <w:tc>
          <w:tcPr>
            <w:tcW w:w="2093" w:type="dxa"/>
            <w:shd w:val="clear" w:color="auto" w:fill="auto"/>
            <w:vAlign w:val="center"/>
          </w:tcPr>
          <w:p w14:paraId="2FB266DE" w14:textId="77777777" w:rsidR="00F877FC" w:rsidRPr="003655E2" w:rsidRDefault="00F877FC" w:rsidP="0031431A">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6A2124FE" w14:textId="77777777" w:rsidR="00F877FC" w:rsidRPr="003655E2" w:rsidRDefault="00F877FC" w:rsidP="0031431A">
            <w:pPr>
              <w:jc w:val="center"/>
              <w:rPr>
                <w:rFonts w:ascii="Calibri" w:hAnsi="Calibri"/>
                <w:b/>
                <w:sz w:val="18"/>
              </w:rPr>
            </w:pPr>
          </w:p>
        </w:tc>
      </w:tr>
    </w:tbl>
    <w:p w14:paraId="367A66F4" w14:textId="77777777" w:rsidR="00F877FC" w:rsidRPr="00F372BA" w:rsidRDefault="00F877FC" w:rsidP="00F877FC">
      <w:pPr>
        <w:tabs>
          <w:tab w:val="right" w:pos="9781"/>
        </w:tabs>
        <w:ind w:right="141"/>
        <w:rPr>
          <w:rFonts w:ascii="Calibri" w:hAnsi="Calibri"/>
        </w:rPr>
      </w:pPr>
      <w:r>
        <w:rPr>
          <w:rFonts w:ascii="Calibri" w:hAnsi="Calibri"/>
        </w:rPr>
        <w:t>---------------------------------------------------------------------------------------------------------------------------------------------------------------------------</w:t>
      </w:r>
    </w:p>
    <w:p w14:paraId="10CC6DC5" w14:textId="77777777" w:rsidR="00F877FC" w:rsidRDefault="00F877FC" w:rsidP="00F877FC">
      <w:pPr>
        <w:pStyle w:val="Default"/>
        <w:jc w:val="center"/>
        <w:rPr>
          <w:rFonts w:asciiTheme="minorHAnsi" w:hAnsiTheme="minorHAnsi"/>
          <w:b/>
          <w:sz w:val="20"/>
          <w:szCs w:val="20"/>
        </w:rPr>
      </w:pPr>
    </w:p>
    <w:p w14:paraId="0D9BCADA" w14:textId="77777777" w:rsidR="00F877FC" w:rsidRDefault="00F877FC" w:rsidP="00F877FC">
      <w:pPr>
        <w:pStyle w:val="Default"/>
        <w:jc w:val="center"/>
        <w:rPr>
          <w:rFonts w:asciiTheme="minorHAnsi" w:hAnsiTheme="minorHAnsi"/>
          <w:b/>
          <w:sz w:val="20"/>
          <w:szCs w:val="20"/>
        </w:rPr>
      </w:pPr>
    </w:p>
    <w:p w14:paraId="2CC1CE16" w14:textId="77777777" w:rsidR="00F877FC" w:rsidRDefault="00F877FC" w:rsidP="00F877FC">
      <w:pPr>
        <w:pStyle w:val="Default"/>
        <w:jc w:val="center"/>
        <w:rPr>
          <w:rFonts w:asciiTheme="minorHAnsi" w:hAnsiTheme="minorHAnsi"/>
          <w:b/>
          <w:sz w:val="20"/>
          <w:szCs w:val="20"/>
        </w:rPr>
      </w:pPr>
    </w:p>
    <w:p w14:paraId="220BE102" w14:textId="77777777" w:rsidR="00F877FC" w:rsidRPr="0093321E" w:rsidRDefault="00F877FC" w:rsidP="00F877F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CC3DA5A" w14:textId="77777777" w:rsidR="00F877FC" w:rsidRPr="00007CCB" w:rsidRDefault="00F877FC" w:rsidP="00F877FC">
      <w:pPr>
        <w:pStyle w:val="Default"/>
        <w:jc w:val="center"/>
        <w:rPr>
          <w:rFonts w:ascii="Calibri" w:hAnsi="Calibri"/>
          <w:b/>
          <w:sz w:val="20"/>
          <w:szCs w:val="20"/>
        </w:rPr>
      </w:pPr>
    </w:p>
    <w:p w14:paraId="409C7341" w14:textId="77777777" w:rsidR="00F877FC" w:rsidRPr="00007CCB" w:rsidRDefault="00F877FC" w:rsidP="00F877FC">
      <w:pPr>
        <w:pStyle w:val="Default"/>
        <w:jc w:val="center"/>
        <w:rPr>
          <w:rFonts w:ascii="Calibri" w:hAnsi="Calibri"/>
          <w:b/>
          <w:sz w:val="20"/>
          <w:szCs w:val="20"/>
        </w:rPr>
      </w:pPr>
      <w:r w:rsidRPr="00007CCB">
        <w:rPr>
          <w:rFonts w:ascii="Calibri" w:hAnsi="Calibri"/>
          <w:b/>
          <w:sz w:val="20"/>
          <w:szCs w:val="20"/>
        </w:rPr>
        <w:t>_________________________________________</w:t>
      </w:r>
    </w:p>
    <w:p w14:paraId="4CFE662B" w14:textId="77777777" w:rsidR="00F877FC" w:rsidRPr="00007CCB" w:rsidRDefault="00F877FC" w:rsidP="00F877FC">
      <w:pPr>
        <w:pStyle w:val="Default"/>
        <w:jc w:val="center"/>
        <w:rPr>
          <w:rFonts w:ascii="Calibri" w:hAnsi="Calibri"/>
          <w:b/>
          <w:sz w:val="20"/>
          <w:szCs w:val="20"/>
        </w:rPr>
      </w:pPr>
      <w:r w:rsidRPr="00007CCB">
        <w:rPr>
          <w:rFonts w:ascii="Calibri" w:hAnsi="Calibri"/>
          <w:b/>
          <w:sz w:val="20"/>
          <w:szCs w:val="20"/>
        </w:rPr>
        <w:t>NOMBRE Y FIRMA DEL REPRESENTANTE LEGAL</w:t>
      </w:r>
    </w:p>
    <w:p w14:paraId="56A26C7E" w14:textId="77777777" w:rsidR="00F877FC" w:rsidRDefault="00F877FC" w:rsidP="00F877FC">
      <w:pPr>
        <w:ind w:left="426"/>
        <w:jc w:val="center"/>
        <w:rPr>
          <w:rFonts w:ascii="Calibri" w:hAnsi="Calibri"/>
          <w:b/>
        </w:rPr>
      </w:pPr>
      <w:r w:rsidRPr="00007CCB">
        <w:rPr>
          <w:rFonts w:ascii="Calibri" w:hAnsi="Calibri"/>
          <w:b/>
        </w:rPr>
        <w:t>Protesto lo necesario</w:t>
      </w:r>
    </w:p>
    <w:p w14:paraId="3028F4B1" w14:textId="77777777" w:rsidR="00F877FC" w:rsidRDefault="00F877FC" w:rsidP="00F877FC">
      <w:pPr>
        <w:ind w:left="426"/>
        <w:jc w:val="center"/>
        <w:rPr>
          <w:rFonts w:ascii="Calibri" w:hAnsi="Calibri"/>
          <w:b/>
        </w:rPr>
      </w:pPr>
    </w:p>
    <w:p w14:paraId="2E3FF8C1" w14:textId="77777777" w:rsidR="00F877FC" w:rsidRDefault="00F877FC" w:rsidP="00F877FC">
      <w:pPr>
        <w:ind w:left="426"/>
        <w:jc w:val="center"/>
        <w:rPr>
          <w:rFonts w:ascii="Calibri" w:hAnsi="Calibri"/>
          <w:b/>
        </w:rPr>
      </w:pPr>
    </w:p>
    <w:p w14:paraId="6736BE68" w14:textId="77777777" w:rsidR="00F877FC" w:rsidRDefault="00F877FC" w:rsidP="00F877FC">
      <w:pPr>
        <w:ind w:left="426"/>
        <w:jc w:val="center"/>
        <w:rPr>
          <w:rFonts w:ascii="Calibri" w:hAnsi="Calibri"/>
          <w:b/>
        </w:rPr>
      </w:pPr>
    </w:p>
    <w:p w14:paraId="3A3381C2" w14:textId="77777777" w:rsidR="00F877FC" w:rsidRDefault="00F877FC" w:rsidP="00F877FC">
      <w:pPr>
        <w:ind w:left="426"/>
        <w:jc w:val="center"/>
        <w:rPr>
          <w:rFonts w:ascii="Calibri" w:hAnsi="Calibri"/>
          <w:b/>
        </w:rPr>
      </w:pPr>
    </w:p>
    <w:p w14:paraId="6505D17B" w14:textId="77777777" w:rsidR="00F877FC" w:rsidRDefault="00F877FC" w:rsidP="00F877FC">
      <w:pPr>
        <w:ind w:left="426"/>
        <w:jc w:val="center"/>
        <w:rPr>
          <w:rFonts w:ascii="Calibri" w:hAnsi="Calibri"/>
          <w:b/>
        </w:rPr>
      </w:pPr>
    </w:p>
    <w:p w14:paraId="2B424C01" w14:textId="77777777" w:rsidR="00F877FC" w:rsidRDefault="00F877FC" w:rsidP="00F877FC">
      <w:pPr>
        <w:ind w:left="426"/>
        <w:jc w:val="center"/>
        <w:rPr>
          <w:rFonts w:ascii="Calibri" w:hAnsi="Calibri"/>
          <w:b/>
        </w:rPr>
      </w:pPr>
    </w:p>
    <w:p w14:paraId="296A808E" w14:textId="77777777" w:rsidR="00F877FC" w:rsidRDefault="00F877FC" w:rsidP="00F877FC">
      <w:pPr>
        <w:ind w:left="426"/>
        <w:jc w:val="center"/>
        <w:rPr>
          <w:rFonts w:ascii="Calibri" w:hAnsi="Calibri"/>
          <w:b/>
        </w:rPr>
      </w:pPr>
    </w:p>
    <w:p w14:paraId="75D29848" w14:textId="77777777" w:rsidR="00F877FC" w:rsidRDefault="00F877FC" w:rsidP="00F877FC">
      <w:pPr>
        <w:ind w:left="426"/>
        <w:jc w:val="center"/>
        <w:rPr>
          <w:rFonts w:ascii="Calibri" w:hAnsi="Calibri"/>
          <w:b/>
        </w:rPr>
      </w:pPr>
    </w:p>
    <w:p w14:paraId="2B28F40D" w14:textId="77777777" w:rsidR="00F877FC" w:rsidRDefault="00F877FC" w:rsidP="00F877FC">
      <w:pPr>
        <w:ind w:left="426"/>
        <w:jc w:val="center"/>
        <w:rPr>
          <w:rFonts w:ascii="Calibri" w:hAnsi="Calibri"/>
          <w:b/>
        </w:rPr>
      </w:pPr>
    </w:p>
    <w:p w14:paraId="5D274DCB" w14:textId="77777777" w:rsidR="00F877FC" w:rsidRDefault="00F877FC" w:rsidP="00F877FC">
      <w:pPr>
        <w:ind w:left="426"/>
        <w:jc w:val="center"/>
        <w:rPr>
          <w:rFonts w:ascii="Calibri" w:hAnsi="Calibri"/>
          <w:b/>
        </w:rPr>
      </w:pPr>
    </w:p>
    <w:p w14:paraId="47E051FE" w14:textId="77777777" w:rsidR="00F877FC" w:rsidRDefault="00F877FC" w:rsidP="00F877FC">
      <w:pPr>
        <w:ind w:left="426"/>
        <w:jc w:val="center"/>
        <w:rPr>
          <w:rFonts w:ascii="Calibri" w:hAnsi="Calibri"/>
          <w:b/>
        </w:rPr>
      </w:pPr>
    </w:p>
    <w:p w14:paraId="03B650AC" w14:textId="77777777" w:rsidR="00F877FC" w:rsidRDefault="00F877FC" w:rsidP="00F877FC">
      <w:pPr>
        <w:ind w:left="426"/>
        <w:jc w:val="center"/>
        <w:rPr>
          <w:rFonts w:ascii="Calibri" w:hAnsi="Calibri"/>
          <w:b/>
        </w:rPr>
      </w:pPr>
    </w:p>
    <w:p w14:paraId="04419055" w14:textId="77777777" w:rsidR="00F877FC" w:rsidRDefault="00F877FC" w:rsidP="00F877FC">
      <w:pPr>
        <w:ind w:left="426"/>
        <w:jc w:val="center"/>
        <w:rPr>
          <w:rFonts w:ascii="Calibri" w:hAnsi="Calibri"/>
          <w:b/>
        </w:rPr>
      </w:pPr>
    </w:p>
    <w:p w14:paraId="624AC90B" w14:textId="77777777" w:rsidR="00F877FC" w:rsidRDefault="00F877FC" w:rsidP="00F877FC">
      <w:pPr>
        <w:ind w:left="426"/>
        <w:jc w:val="center"/>
        <w:rPr>
          <w:rFonts w:ascii="Calibri" w:hAnsi="Calibri"/>
          <w:b/>
        </w:rPr>
      </w:pPr>
    </w:p>
    <w:p w14:paraId="709528C7" w14:textId="77777777" w:rsidR="00F877FC" w:rsidRPr="00BB7A71"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b/>
          <w:bCs/>
          <w:sz w:val="28"/>
          <w:szCs w:val="28"/>
        </w:rPr>
      </w:pPr>
      <w:r w:rsidRPr="00BB7A71">
        <w:rPr>
          <w:rFonts w:ascii="Calibri" w:hAnsi="Calibri" w:cs="Arial"/>
          <w:b/>
          <w:bCs/>
          <w:sz w:val="28"/>
          <w:szCs w:val="28"/>
        </w:rPr>
        <w:lastRenderedPageBreak/>
        <w:t>ANEXO 3</w:t>
      </w:r>
    </w:p>
    <w:p w14:paraId="254A4A76" w14:textId="77777777" w:rsidR="00F877FC" w:rsidRPr="002522C8" w:rsidRDefault="00F877FC" w:rsidP="00F877FC">
      <w:pPr>
        <w:tabs>
          <w:tab w:val="left" w:pos="426"/>
        </w:tabs>
        <w:ind w:left="284"/>
        <w:jc w:val="center"/>
        <w:rPr>
          <w:rFonts w:ascii="Calibri" w:hAnsi="Calibri"/>
          <w:b/>
        </w:rPr>
      </w:pPr>
      <w:r w:rsidRPr="002522C8">
        <w:rPr>
          <w:rFonts w:ascii="Calibri" w:hAnsi="Calibri"/>
          <w:b/>
        </w:rPr>
        <w:t>Formato de Oferta Económica</w:t>
      </w:r>
    </w:p>
    <w:p w14:paraId="2E176790" w14:textId="77777777" w:rsidR="00F877FC" w:rsidRPr="00B40713" w:rsidRDefault="00F877FC" w:rsidP="00F877FC">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F877FC" w:rsidRPr="002522C8" w14:paraId="6CA9909E" w14:textId="77777777" w:rsidTr="0031431A">
        <w:trPr>
          <w:jc w:val="center"/>
        </w:trPr>
        <w:tc>
          <w:tcPr>
            <w:tcW w:w="7371" w:type="dxa"/>
            <w:tcBorders>
              <w:bottom w:val="nil"/>
            </w:tcBorders>
            <w:shd w:val="clear" w:color="auto" w:fill="89E9FF"/>
          </w:tcPr>
          <w:p w14:paraId="52ECB8DB" w14:textId="77777777" w:rsidR="00F877FC" w:rsidRPr="002522C8" w:rsidRDefault="00F877FC" w:rsidP="0031431A">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5E7C9694" w14:textId="77777777" w:rsidR="00F877FC" w:rsidRPr="002522C8" w:rsidRDefault="00F877FC" w:rsidP="0031431A">
            <w:pPr>
              <w:jc w:val="center"/>
              <w:rPr>
                <w:rFonts w:ascii="Calibri" w:hAnsi="Calibri"/>
                <w:b/>
              </w:rPr>
            </w:pPr>
            <w:r w:rsidRPr="002522C8">
              <w:rPr>
                <w:rFonts w:ascii="Calibri" w:hAnsi="Calibri"/>
                <w:b/>
              </w:rPr>
              <w:t>FECHA</w:t>
            </w:r>
          </w:p>
        </w:tc>
      </w:tr>
      <w:tr w:rsidR="00F877FC" w:rsidRPr="002522C8" w14:paraId="2D73DD4E" w14:textId="77777777" w:rsidTr="0031431A">
        <w:trPr>
          <w:trHeight w:val="418"/>
          <w:jc w:val="center"/>
        </w:trPr>
        <w:tc>
          <w:tcPr>
            <w:tcW w:w="7371" w:type="dxa"/>
            <w:tcBorders>
              <w:top w:val="single" w:sz="4" w:space="0" w:color="auto"/>
              <w:left w:val="single" w:sz="4" w:space="0" w:color="auto"/>
              <w:bottom w:val="single" w:sz="4" w:space="0" w:color="auto"/>
              <w:right w:val="nil"/>
            </w:tcBorders>
            <w:vAlign w:val="center"/>
          </w:tcPr>
          <w:p w14:paraId="401DE9F8" w14:textId="425FA4BE" w:rsidR="00F877FC" w:rsidRPr="002522C8" w:rsidRDefault="00F877FC" w:rsidP="0031431A">
            <w:pPr>
              <w:jc w:val="center"/>
              <w:rPr>
                <w:rFonts w:ascii="Calibri" w:hAnsi="Calibri" w:cs="Arial"/>
                <w:b/>
              </w:rPr>
            </w:pPr>
            <w:r w:rsidRPr="00E3199E">
              <w:rPr>
                <w:rFonts w:ascii="Calibri" w:hAnsi="Calibri" w:cs="Arial"/>
                <w:bCs/>
              </w:rPr>
              <w:t xml:space="preserve">No. </w:t>
            </w:r>
            <w:r w:rsidR="00334D54">
              <w:rPr>
                <w:rFonts w:ascii="Calibri" w:hAnsi="Calibri"/>
                <w:b/>
                <w:bCs/>
              </w:rPr>
              <w:t>LP-919044992-I33-2024</w:t>
            </w:r>
          </w:p>
        </w:tc>
        <w:tc>
          <w:tcPr>
            <w:tcW w:w="1843" w:type="dxa"/>
            <w:tcBorders>
              <w:top w:val="single" w:sz="4" w:space="0" w:color="auto"/>
              <w:left w:val="single" w:sz="4" w:space="0" w:color="auto"/>
              <w:bottom w:val="single" w:sz="4" w:space="0" w:color="auto"/>
              <w:right w:val="single" w:sz="4" w:space="0" w:color="auto"/>
            </w:tcBorders>
            <w:vAlign w:val="center"/>
          </w:tcPr>
          <w:p w14:paraId="56A5B093" w14:textId="77777777" w:rsidR="00F877FC" w:rsidRPr="002522C8" w:rsidRDefault="00F877FC" w:rsidP="0031431A">
            <w:pPr>
              <w:jc w:val="center"/>
              <w:rPr>
                <w:rFonts w:ascii="Calibri" w:hAnsi="Calibri"/>
              </w:rPr>
            </w:pPr>
            <w:r w:rsidRPr="002522C8">
              <w:rPr>
                <w:rFonts w:ascii="Calibri" w:hAnsi="Calibri"/>
              </w:rPr>
              <w:t>_____________</w:t>
            </w:r>
          </w:p>
        </w:tc>
      </w:tr>
    </w:tbl>
    <w:p w14:paraId="50FDD460" w14:textId="77777777" w:rsidR="00F877FC" w:rsidRPr="002522C8" w:rsidRDefault="00F877FC" w:rsidP="00F877FC">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F877FC" w:rsidRPr="002522C8" w14:paraId="26013275" w14:textId="77777777" w:rsidTr="0031431A">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34C934F4" w14:textId="77777777" w:rsidR="00F877FC" w:rsidRPr="002522C8" w:rsidRDefault="00F877FC" w:rsidP="0031431A">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F877FC" w:rsidRPr="002522C8" w14:paraId="13DE3A44" w14:textId="77777777" w:rsidTr="0031431A">
        <w:trPr>
          <w:jc w:val="center"/>
        </w:trPr>
        <w:tc>
          <w:tcPr>
            <w:tcW w:w="9193" w:type="dxa"/>
            <w:tcBorders>
              <w:top w:val="nil"/>
            </w:tcBorders>
          </w:tcPr>
          <w:p w14:paraId="16F986BA" w14:textId="77777777" w:rsidR="00F877FC" w:rsidRPr="002522C8" w:rsidRDefault="00F877FC" w:rsidP="0031431A">
            <w:pPr>
              <w:ind w:left="851"/>
              <w:jc w:val="center"/>
              <w:rPr>
                <w:rFonts w:ascii="Calibri" w:hAnsi="Calibri"/>
                <w:b/>
              </w:rPr>
            </w:pPr>
          </w:p>
          <w:p w14:paraId="7DB24756" w14:textId="77777777" w:rsidR="00F877FC" w:rsidRPr="002522C8" w:rsidRDefault="00F877FC" w:rsidP="0031431A">
            <w:pPr>
              <w:jc w:val="center"/>
              <w:rPr>
                <w:rFonts w:ascii="Calibri" w:hAnsi="Calibri"/>
              </w:rPr>
            </w:pPr>
            <w:r w:rsidRPr="002522C8">
              <w:rPr>
                <w:rFonts w:ascii="Calibri" w:hAnsi="Calibri"/>
              </w:rPr>
              <w:t>________________________________________________________</w:t>
            </w:r>
          </w:p>
          <w:p w14:paraId="3B67B02B" w14:textId="77777777" w:rsidR="00F877FC" w:rsidRPr="002522C8" w:rsidRDefault="00F877FC" w:rsidP="0031431A">
            <w:pPr>
              <w:ind w:left="851"/>
              <w:jc w:val="center"/>
              <w:rPr>
                <w:rFonts w:ascii="Calibri" w:hAnsi="Calibri"/>
                <w:b/>
              </w:rPr>
            </w:pPr>
          </w:p>
        </w:tc>
      </w:tr>
    </w:tbl>
    <w:p w14:paraId="4F6DF19C" w14:textId="77777777" w:rsidR="00F877FC" w:rsidRPr="002522C8" w:rsidRDefault="00F877FC" w:rsidP="00F877FC">
      <w:pPr>
        <w:ind w:left="851"/>
        <w:jc w:val="both"/>
        <w:rPr>
          <w:rFonts w:ascii="Calibri" w:hAnsi="Calibri"/>
        </w:rPr>
      </w:pPr>
    </w:p>
    <w:p w14:paraId="47DABC46" w14:textId="77777777" w:rsidR="00F877FC" w:rsidRPr="002522C8" w:rsidRDefault="00F877FC" w:rsidP="00F877FC">
      <w:pPr>
        <w:ind w:left="851"/>
        <w:jc w:val="both"/>
        <w:rPr>
          <w:rFonts w:ascii="Calibri" w:hAnsi="Calibri"/>
        </w:rPr>
      </w:pPr>
    </w:p>
    <w:p w14:paraId="2D7591A9" w14:textId="77777777" w:rsidR="00F877FC" w:rsidRPr="002522C8" w:rsidRDefault="00F877FC" w:rsidP="00F877FC">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F877FC" w:rsidRPr="002522C8" w14:paraId="7F89A950" w14:textId="77777777" w:rsidTr="0031431A">
        <w:trPr>
          <w:jc w:val="center"/>
        </w:trPr>
        <w:tc>
          <w:tcPr>
            <w:tcW w:w="3083" w:type="dxa"/>
            <w:tcBorders>
              <w:bottom w:val="single" w:sz="4" w:space="0" w:color="auto"/>
            </w:tcBorders>
            <w:shd w:val="clear" w:color="auto" w:fill="89E9FF"/>
            <w:vAlign w:val="center"/>
          </w:tcPr>
          <w:p w14:paraId="1261DE22" w14:textId="77777777" w:rsidR="00F877FC" w:rsidRPr="002522C8" w:rsidRDefault="00F877FC" w:rsidP="0031431A">
            <w:pPr>
              <w:spacing w:before="120" w:after="120"/>
              <w:jc w:val="center"/>
              <w:rPr>
                <w:rFonts w:ascii="Calibri" w:hAnsi="Calibri"/>
                <w:b/>
                <w:noProof/>
              </w:rPr>
            </w:pPr>
            <w:r w:rsidRPr="002522C8">
              <w:rPr>
                <w:rFonts w:ascii="Calibri" w:hAnsi="Calibri"/>
                <w:b/>
                <w:noProof/>
              </w:rPr>
              <w:t>Pa</w:t>
            </w:r>
            <w:r>
              <w:rPr>
                <w:rFonts w:ascii="Calibri" w:hAnsi="Calibri"/>
                <w:b/>
                <w:noProof/>
              </w:rPr>
              <w:t>rtida</w:t>
            </w:r>
          </w:p>
        </w:tc>
        <w:tc>
          <w:tcPr>
            <w:tcW w:w="3083" w:type="dxa"/>
            <w:tcBorders>
              <w:bottom w:val="single" w:sz="4" w:space="0" w:color="auto"/>
            </w:tcBorders>
            <w:shd w:val="clear" w:color="auto" w:fill="89E9FF"/>
            <w:vAlign w:val="center"/>
          </w:tcPr>
          <w:p w14:paraId="4F937ABE" w14:textId="77777777" w:rsidR="00F877FC" w:rsidRPr="002522C8" w:rsidRDefault="00F877FC" w:rsidP="0031431A">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67D8B44C" w14:textId="77777777" w:rsidR="00F877FC" w:rsidRPr="002522C8" w:rsidRDefault="00F877FC" w:rsidP="0031431A">
            <w:pPr>
              <w:spacing w:before="120" w:after="120"/>
              <w:jc w:val="center"/>
              <w:rPr>
                <w:rFonts w:ascii="Calibri" w:hAnsi="Calibri"/>
                <w:b/>
                <w:noProof/>
              </w:rPr>
            </w:pPr>
            <w:r w:rsidRPr="002522C8">
              <w:rPr>
                <w:rFonts w:ascii="Calibri" w:hAnsi="Calibri"/>
                <w:b/>
                <w:noProof/>
              </w:rPr>
              <w:t>Precio Unitario antes de IVA</w:t>
            </w:r>
          </w:p>
        </w:tc>
      </w:tr>
      <w:tr w:rsidR="00F877FC" w:rsidRPr="002522C8" w14:paraId="75C52237" w14:textId="77777777" w:rsidTr="0031431A">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F315CDE" w14:textId="77777777" w:rsidR="00F877FC" w:rsidRPr="002522C8" w:rsidRDefault="00F877FC" w:rsidP="0031431A">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3C4A5C4" w14:textId="77777777" w:rsidR="00F877FC" w:rsidRPr="002522C8" w:rsidRDefault="00F877FC" w:rsidP="0031431A">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A180002" w14:textId="77777777" w:rsidR="00F877FC" w:rsidRPr="002522C8" w:rsidRDefault="00F877FC" w:rsidP="0031431A">
            <w:pPr>
              <w:jc w:val="center"/>
              <w:rPr>
                <w:rFonts w:ascii="Calibri" w:hAnsi="Calibri"/>
                <w:noProof/>
              </w:rPr>
            </w:pPr>
          </w:p>
        </w:tc>
      </w:tr>
    </w:tbl>
    <w:p w14:paraId="26BEA1DA" w14:textId="77777777" w:rsidR="00F877FC" w:rsidRPr="002522C8" w:rsidRDefault="00F877FC" w:rsidP="00F877FC">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F877FC" w:rsidRPr="002522C8" w14:paraId="4ED4F30E" w14:textId="77777777" w:rsidTr="0031431A">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7A53E40F" w14:textId="77777777" w:rsidR="00F877FC" w:rsidRPr="002522C8" w:rsidRDefault="00F877FC" w:rsidP="0031431A">
            <w:pPr>
              <w:jc w:val="center"/>
              <w:rPr>
                <w:rFonts w:ascii="Calibri" w:hAnsi="Calibri"/>
                <w:b/>
                <w:noProof/>
              </w:rPr>
            </w:pPr>
          </w:p>
          <w:p w14:paraId="7F6118AB" w14:textId="77777777" w:rsidR="00F877FC" w:rsidRPr="002522C8" w:rsidRDefault="00F877FC" w:rsidP="0031431A">
            <w:pPr>
              <w:jc w:val="center"/>
              <w:rPr>
                <w:rFonts w:ascii="Calibri" w:hAnsi="Calibri"/>
                <w:b/>
                <w:noProof/>
              </w:rPr>
            </w:pPr>
            <w:r w:rsidRPr="002522C8">
              <w:rPr>
                <w:rFonts w:ascii="Calibri" w:hAnsi="Calibri"/>
                <w:b/>
                <w:noProof/>
              </w:rPr>
              <w:t>Subtotal antes de I.V.A.</w:t>
            </w:r>
          </w:p>
          <w:p w14:paraId="4AFC56D3" w14:textId="77777777" w:rsidR="00F877FC" w:rsidRPr="002522C8" w:rsidRDefault="00F877FC" w:rsidP="0031431A">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4D9BBC7C" w14:textId="77777777" w:rsidR="00F877FC" w:rsidRPr="002522C8" w:rsidRDefault="00F877FC" w:rsidP="0031431A">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6A9AC719" w14:textId="77777777" w:rsidR="00F877FC" w:rsidRPr="002522C8" w:rsidRDefault="00F877FC" w:rsidP="0031431A">
            <w:pPr>
              <w:jc w:val="center"/>
              <w:rPr>
                <w:rFonts w:ascii="Calibri" w:hAnsi="Calibri"/>
                <w:b/>
                <w:noProof/>
              </w:rPr>
            </w:pPr>
            <w:r w:rsidRPr="002522C8">
              <w:rPr>
                <w:rFonts w:ascii="Calibri" w:hAnsi="Calibri"/>
                <w:b/>
                <w:noProof/>
              </w:rPr>
              <w:t>Total incluyendo I.V.A.</w:t>
            </w:r>
          </w:p>
        </w:tc>
      </w:tr>
      <w:tr w:rsidR="00F877FC" w:rsidRPr="002522C8" w14:paraId="001B263C" w14:textId="77777777" w:rsidTr="0031431A">
        <w:trPr>
          <w:trHeight w:val="1270"/>
          <w:jc w:val="center"/>
        </w:trPr>
        <w:tc>
          <w:tcPr>
            <w:tcW w:w="3071" w:type="dxa"/>
            <w:tcBorders>
              <w:top w:val="single" w:sz="4" w:space="0" w:color="auto"/>
            </w:tcBorders>
          </w:tcPr>
          <w:p w14:paraId="5A7D4C48" w14:textId="77777777" w:rsidR="00F877FC" w:rsidRPr="002522C8" w:rsidRDefault="00F877FC" w:rsidP="0031431A">
            <w:pPr>
              <w:rPr>
                <w:rFonts w:ascii="Calibri" w:hAnsi="Calibri"/>
                <w:noProof/>
              </w:rPr>
            </w:pPr>
          </w:p>
          <w:p w14:paraId="13E44B16" w14:textId="77777777" w:rsidR="00F877FC" w:rsidRPr="002522C8" w:rsidRDefault="00F877FC" w:rsidP="0031431A">
            <w:pPr>
              <w:rPr>
                <w:rFonts w:ascii="Calibri" w:hAnsi="Calibri"/>
                <w:noProof/>
              </w:rPr>
            </w:pPr>
          </w:p>
          <w:p w14:paraId="3821582B" w14:textId="77777777" w:rsidR="00F877FC" w:rsidRPr="002522C8" w:rsidRDefault="00F877FC" w:rsidP="0031431A">
            <w:pPr>
              <w:rPr>
                <w:rFonts w:ascii="Calibri" w:hAnsi="Calibri"/>
                <w:noProof/>
              </w:rPr>
            </w:pPr>
          </w:p>
          <w:p w14:paraId="724046E7" w14:textId="77777777" w:rsidR="00F877FC" w:rsidRPr="002522C8" w:rsidRDefault="00F877FC" w:rsidP="0031431A">
            <w:pPr>
              <w:rPr>
                <w:rFonts w:ascii="Calibri" w:hAnsi="Calibri"/>
                <w:noProof/>
              </w:rPr>
            </w:pPr>
          </w:p>
        </w:tc>
        <w:tc>
          <w:tcPr>
            <w:tcW w:w="3071" w:type="dxa"/>
            <w:tcBorders>
              <w:top w:val="single" w:sz="4" w:space="0" w:color="auto"/>
            </w:tcBorders>
          </w:tcPr>
          <w:p w14:paraId="26ED1198" w14:textId="77777777" w:rsidR="00F877FC" w:rsidRPr="002522C8" w:rsidRDefault="00F877FC" w:rsidP="0031431A">
            <w:pPr>
              <w:rPr>
                <w:rFonts w:ascii="Calibri" w:hAnsi="Calibri"/>
                <w:noProof/>
              </w:rPr>
            </w:pPr>
          </w:p>
        </w:tc>
        <w:tc>
          <w:tcPr>
            <w:tcW w:w="3072" w:type="dxa"/>
            <w:tcBorders>
              <w:top w:val="single" w:sz="4" w:space="0" w:color="auto"/>
            </w:tcBorders>
          </w:tcPr>
          <w:p w14:paraId="6FC8A97D" w14:textId="77777777" w:rsidR="00F877FC" w:rsidRPr="002522C8" w:rsidRDefault="00F877FC" w:rsidP="0031431A">
            <w:pPr>
              <w:rPr>
                <w:rFonts w:ascii="Calibri" w:hAnsi="Calibri"/>
                <w:noProof/>
              </w:rPr>
            </w:pPr>
          </w:p>
        </w:tc>
      </w:tr>
    </w:tbl>
    <w:p w14:paraId="2C968F29" w14:textId="77777777" w:rsidR="00F877FC" w:rsidRPr="002522C8" w:rsidRDefault="00F877FC" w:rsidP="00F877FC">
      <w:pPr>
        <w:rPr>
          <w:rFonts w:ascii="Calibri" w:hAnsi="Calibri"/>
        </w:rPr>
      </w:pPr>
    </w:p>
    <w:p w14:paraId="26FED6B0" w14:textId="77777777" w:rsidR="00F877FC" w:rsidRPr="002522C8" w:rsidRDefault="00F877FC" w:rsidP="00F877FC">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97EE80B" w14:textId="77777777" w:rsidR="00F877FC" w:rsidRPr="002522C8" w:rsidRDefault="00F877FC" w:rsidP="00F877FC">
      <w:pPr>
        <w:tabs>
          <w:tab w:val="left" w:pos="5245"/>
          <w:tab w:val="left" w:pos="7655"/>
        </w:tabs>
        <w:ind w:left="426"/>
        <w:jc w:val="center"/>
        <w:rPr>
          <w:rFonts w:ascii="Calibri" w:hAnsi="Calibri"/>
          <w:b/>
        </w:rPr>
      </w:pPr>
    </w:p>
    <w:p w14:paraId="3498BA20" w14:textId="77777777" w:rsidR="00F877FC" w:rsidRPr="002522C8" w:rsidRDefault="00F877FC" w:rsidP="00F877FC">
      <w:pPr>
        <w:tabs>
          <w:tab w:val="left" w:pos="5245"/>
          <w:tab w:val="left" w:pos="7655"/>
        </w:tabs>
        <w:ind w:left="426"/>
        <w:rPr>
          <w:rFonts w:ascii="Calibri" w:hAnsi="Calibri"/>
          <w:b/>
        </w:rPr>
      </w:pPr>
    </w:p>
    <w:p w14:paraId="62292614" w14:textId="77777777" w:rsidR="00F877FC" w:rsidRPr="002522C8" w:rsidRDefault="00F877FC" w:rsidP="00F877FC">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FA6BFE8" w14:textId="77777777" w:rsidR="00F877FC" w:rsidRPr="002522C8" w:rsidRDefault="00F877FC" w:rsidP="00F877FC">
      <w:pPr>
        <w:tabs>
          <w:tab w:val="left" w:pos="5245"/>
          <w:tab w:val="left" w:pos="7655"/>
        </w:tabs>
        <w:ind w:left="426"/>
        <w:jc w:val="center"/>
        <w:rPr>
          <w:rFonts w:ascii="Calibri" w:hAnsi="Calibri"/>
          <w:b/>
        </w:rPr>
      </w:pPr>
      <w:r w:rsidRPr="002522C8">
        <w:rPr>
          <w:rFonts w:ascii="Calibri" w:hAnsi="Calibri"/>
          <w:b/>
        </w:rPr>
        <w:t>Nombre y Firma</w:t>
      </w:r>
    </w:p>
    <w:p w14:paraId="1B1CFDAD" w14:textId="77777777" w:rsidR="00F877FC" w:rsidRPr="00C40ADF" w:rsidRDefault="00F877FC" w:rsidP="00F877FC">
      <w:pPr>
        <w:tabs>
          <w:tab w:val="left" w:pos="5245"/>
          <w:tab w:val="left" w:pos="7655"/>
        </w:tabs>
        <w:ind w:left="426"/>
        <w:jc w:val="center"/>
        <w:rPr>
          <w:rFonts w:ascii="Calibri" w:hAnsi="Calibri"/>
          <w:sz w:val="22"/>
        </w:rPr>
      </w:pPr>
    </w:p>
    <w:p w14:paraId="423C99E2" w14:textId="77777777" w:rsidR="00F877FC" w:rsidRDefault="00F877FC" w:rsidP="00F877FC">
      <w:pPr>
        <w:tabs>
          <w:tab w:val="left" w:pos="4253"/>
          <w:tab w:val="left" w:pos="8080"/>
        </w:tabs>
        <w:ind w:right="1"/>
        <w:jc w:val="center"/>
        <w:rPr>
          <w:rFonts w:ascii="Calibri" w:hAnsi="Calibri"/>
          <w:b/>
        </w:rPr>
      </w:pPr>
      <w:r w:rsidRPr="002522C8">
        <w:rPr>
          <w:rFonts w:ascii="Calibri" w:hAnsi="Calibri"/>
          <w:b/>
        </w:rPr>
        <w:t>*Anexar en sobre Económico</w:t>
      </w:r>
    </w:p>
    <w:p w14:paraId="29E84A3F" w14:textId="77777777" w:rsidR="00F877FC" w:rsidRDefault="00F877FC" w:rsidP="00F877FC">
      <w:pPr>
        <w:jc w:val="center"/>
        <w:rPr>
          <w:rFonts w:ascii="Calibri" w:hAnsi="Calibri"/>
          <w:b/>
        </w:rPr>
      </w:pPr>
      <w:r>
        <w:rPr>
          <w:rFonts w:ascii="Calibri" w:hAnsi="Calibri" w:cs="Arial"/>
          <w:b/>
          <w:bCs/>
        </w:rPr>
        <w:t>*Anexar también al sobre económico CD o USB con Propuesta económica en formato EXCEL.</w:t>
      </w:r>
    </w:p>
    <w:p w14:paraId="4F750FE1" w14:textId="77777777" w:rsidR="00F877FC" w:rsidRDefault="00F877FC" w:rsidP="00F877FC">
      <w:pPr>
        <w:rPr>
          <w:rFonts w:ascii="Calibri" w:hAnsi="Calibri"/>
          <w:b/>
        </w:rPr>
      </w:pPr>
    </w:p>
    <w:p w14:paraId="58EEFF08" w14:textId="77777777" w:rsidR="00F877FC" w:rsidRDefault="00F877FC" w:rsidP="00F877FC">
      <w:pPr>
        <w:rPr>
          <w:rFonts w:ascii="Calibri" w:hAnsi="Calibri"/>
          <w:b/>
        </w:rPr>
      </w:pPr>
    </w:p>
    <w:p w14:paraId="63BABD01" w14:textId="77777777" w:rsidR="00F877FC" w:rsidRDefault="00F877FC" w:rsidP="00F877FC">
      <w:pPr>
        <w:rPr>
          <w:rFonts w:ascii="Calibri" w:hAnsi="Calibri"/>
          <w:b/>
        </w:rPr>
      </w:pPr>
    </w:p>
    <w:p w14:paraId="0DF1CD2C" w14:textId="77777777" w:rsidR="00F877FC" w:rsidRDefault="00F877FC" w:rsidP="00F877FC">
      <w:pPr>
        <w:rPr>
          <w:rFonts w:ascii="Calibri" w:hAnsi="Calibri"/>
          <w:b/>
        </w:rPr>
      </w:pPr>
    </w:p>
    <w:p w14:paraId="1058C37D" w14:textId="77777777" w:rsidR="00F877FC" w:rsidRDefault="00F877FC" w:rsidP="00F877FC">
      <w:pPr>
        <w:rPr>
          <w:rFonts w:ascii="Calibri" w:hAnsi="Calibri"/>
          <w:b/>
        </w:rPr>
      </w:pPr>
    </w:p>
    <w:p w14:paraId="7C911A21" w14:textId="77777777" w:rsidR="00F877FC" w:rsidRPr="00BB7A71" w:rsidRDefault="00F877FC" w:rsidP="00F877FC">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b/>
          <w:bCs/>
          <w:sz w:val="28"/>
          <w:szCs w:val="28"/>
        </w:rPr>
      </w:pPr>
      <w:r w:rsidRPr="00BB7A71">
        <w:rPr>
          <w:rFonts w:ascii="Calibri" w:hAnsi="Calibri" w:cs="Arial"/>
          <w:b/>
          <w:bCs/>
          <w:sz w:val="28"/>
          <w:szCs w:val="28"/>
        </w:rPr>
        <w:lastRenderedPageBreak/>
        <w:t>ANEXO 4</w:t>
      </w:r>
    </w:p>
    <w:p w14:paraId="65A46F34" w14:textId="77777777" w:rsidR="00F877FC" w:rsidRDefault="00F877FC" w:rsidP="00F877FC">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04B0A9C" w14:textId="77777777" w:rsidR="00F877FC" w:rsidRPr="002522C8" w:rsidRDefault="00F877FC" w:rsidP="00F877FC">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F877FC" w:rsidRPr="0093321E" w14:paraId="4B73DD17" w14:textId="77777777" w:rsidTr="0031431A">
        <w:trPr>
          <w:jc w:val="center"/>
        </w:trPr>
        <w:tc>
          <w:tcPr>
            <w:tcW w:w="7102" w:type="dxa"/>
            <w:tcBorders>
              <w:bottom w:val="nil"/>
            </w:tcBorders>
            <w:shd w:val="clear" w:color="auto" w:fill="89E9FF"/>
          </w:tcPr>
          <w:p w14:paraId="09E2F205" w14:textId="77777777" w:rsidR="00F877FC" w:rsidRPr="0093321E" w:rsidRDefault="00F877FC" w:rsidP="0031431A">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626B5A4B" w14:textId="77777777" w:rsidR="00F877FC" w:rsidRPr="0093321E" w:rsidRDefault="00F877FC" w:rsidP="0031431A">
            <w:pPr>
              <w:jc w:val="center"/>
              <w:rPr>
                <w:rFonts w:asciiTheme="minorHAnsi" w:hAnsiTheme="minorHAnsi"/>
                <w:b/>
              </w:rPr>
            </w:pPr>
            <w:r w:rsidRPr="0093321E">
              <w:rPr>
                <w:rFonts w:asciiTheme="minorHAnsi" w:hAnsiTheme="minorHAnsi"/>
                <w:b/>
              </w:rPr>
              <w:t>Fecha</w:t>
            </w:r>
          </w:p>
        </w:tc>
      </w:tr>
      <w:tr w:rsidR="00F877FC" w:rsidRPr="0093321E" w14:paraId="7A42FF2A" w14:textId="77777777" w:rsidTr="0031431A">
        <w:trPr>
          <w:trHeight w:val="424"/>
          <w:jc w:val="center"/>
        </w:trPr>
        <w:tc>
          <w:tcPr>
            <w:tcW w:w="7102" w:type="dxa"/>
            <w:tcBorders>
              <w:top w:val="single" w:sz="4" w:space="0" w:color="auto"/>
              <w:left w:val="single" w:sz="4" w:space="0" w:color="auto"/>
              <w:bottom w:val="single" w:sz="4" w:space="0" w:color="auto"/>
              <w:right w:val="nil"/>
            </w:tcBorders>
            <w:vAlign w:val="center"/>
          </w:tcPr>
          <w:p w14:paraId="36F5A023" w14:textId="312696D8" w:rsidR="00F877FC" w:rsidRPr="008326CF" w:rsidRDefault="00F877FC" w:rsidP="0031431A">
            <w:pPr>
              <w:jc w:val="center"/>
              <w:rPr>
                <w:rFonts w:asciiTheme="minorHAnsi" w:hAnsiTheme="minorHAnsi" w:cs="Arial"/>
                <w:bCs/>
                <w:highlight w:val="yellow"/>
                <w:u w:val="single"/>
              </w:rPr>
            </w:pPr>
            <w:r w:rsidRPr="00E3199E">
              <w:rPr>
                <w:rFonts w:asciiTheme="minorHAnsi" w:hAnsiTheme="minorHAnsi" w:cs="Arial"/>
                <w:bCs/>
                <w:u w:val="single"/>
              </w:rPr>
              <w:t xml:space="preserve">No. </w:t>
            </w:r>
            <w:r w:rsidR="00334D54">
              <w:rPr>
                <w:rFonts w:asciiTheme="minorHAnsi" w:hAnsiTheme="minorHAnsi" w:cs="Arial"/>
                <w:bCs/>
                <w:u w:val="single"/>
              </w:rPr>
              <w:t>LP-919044992-I33-2024</w:t>
            </w:r>
          </w:p>
        </w:tc>
        <w:tc>
          <w:tcPr>
            <w:tcW w:w="2899" w:type="dxa"/>
            <w:tcBorders>
              <w:top w:val="single" w:sz="4" w:space="0" w:color="auto"/>
              <w:left w:val="single" w:sz="4" w:space="0" w:color="auto"/>
              <w:bottom w:val="single" w:sz="4" w:space="0" w:color="auto"/>
              <w:right w:val="single" w:sz="4" w:space="0" w:color="auto"/>
            </w:tcBorders>
            <w:vAlign w:val="center"/>
          </w:tcPr>
          <w:p w14:paraId="080D1DF5" w14:textId="77777777" w:rsidR="00F877FC" w:rsidRPr="0093321E" w:rsidRDefault="00F877FC" w:rsidP="0031431A">
            <w:pPr>
              <w:jc w:val="center"/>
              <w:rPr>
                <w:rFonts w:asciiTheme="minorHAnsi" w:hAnsiTheme="minorHAnsi"/>
              </w:rPr>
            </w:pPr>
            <w:r w:rsidRPr="0093321E">
              <w:rPr>
                <w:rFonts w:asciiTheme="minorHAnsi" w:hAnsiTheme="minorHAnsi"/>
              </w:rPr>
              <w:t>_____________</w:t>
            </w:r>
          </w:p>
        </w:tc>
      </w:tr>
    </w:tbl>
    <w:p w14:paraId="7743F32D" w14:textId="77777777" w:rsidR="00F877FC" w:rsidRDefault="00F877FC" w:rsidP="00F877FC">
      <w:pPr>
        <w:tabs>
          <w:tab w:val="left" w:pos="426"/>
        </w:tabs>
        <w:ind w:left="284"/>
        <w:jc w:val="center"/>
        <w:rPr>
          <w:rFonts w:asciiTheme="minorHAnsi" w:hAnsiTheme="minorHAnsi"/>
          <w:b/>
        </w:rPr>
      </w:pPr>
    </w:p>
    <w:p w14:paraId="04D50E8C" w14:textId="77777777" w:rsidR="00F877FC" w:rsidRPr="0093321E" w:rsidRDefault="00F877FC" w:rsidP="00F877FC">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F877FC" w:rsidRPr="0093321E" w14:paraId="7C668454" w14:textId="77777777" w:rsidTr="0031431A">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9E9FF"/>
          </w:tcPr>
          <w:p w14:paraId="7C9BB472" w14:textId="77777777" w:rsidR="00F877FC" w:rsidRPr="0093321E" w:rsidRDefault="00F877FC" w:rsidP="0031431A">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F877FC" w:rsidRPr="0093321E" w14:paraId="666382C0" w14:textId="77777777" w:rsidTr="0031431A">
        <w:trPr>
          <w:trHeight w:val="172"/>
          <w:jc w:val="center"/>
        </w:trPr>
        <w:tc>
          <w:tcPr>
            <w:tcW w:w="10359" w:type="dxa"/>
            <w:tcBorders>
              <w:top w:val="nil"/>
            </w:tcBorders>
          </w:tcPr>
          <w:p w14:paraId="03EF81BB" w14:textId="77777777" w:rsidR="00F877FC" w:rsidRDefault="00F877FC" w:rsidP="0031431A">
            <w:pPr>
              <w:jc w:val="center"/>
              <w:rPr>
                <w:rFonts w:asciiTheme="minorHAnsi" w:hAnsiTheme="minorHAnsi"/>
              </w:rPr>
            </w:pPr>
          </w:p>
          <w:p w14:paraId="1650961D" w14:textId="77777777" w:rsidR="00F877FC" w:rsidRDefault="00F877FC" w:rsidP="0031431A">
            <w:pPr>
              <w:jc w:val="center"/>
              <w:rPr>
                <w:rFonts w:asciiTheme="minorHAnsi" w:hAnsiTheme="minorHAnsi"/>
              </w:rPr>
            </w:pPr>
            <w:r w:rsidRPr="0093321E">
              <w:rPr>
                <w:rFonts w:asciiTheme="minorHAnsi" w:hAnsiTheme="minorHAnsi"/>
              </w:rPr>
              <w:t>________________________________________________________</w:t>
            </w:r>
          </w:p>
          <w:p w14:paraId="2C9B8C56" w14:textId="77777777" w:rsidR="00F877FC" w:rsidRPr="0093321E" w:rsidRDefault="00F877FC" w:rsidP="0031431A">
            <w:pPr>
              <w:jc w:val="center"/>
              <w:rPr>
                <w:rFonts w:asciiTheme="minorHAnsi" w:hAnsiTheme="minorHAnsi"/>
              </w:rPr>
            </w:pPr>
          </w:p>
        </w:tc>
      </w:tr>
    </w:tbl>
    <w:p w14:paraId="129BF2D8" w14:textId="77777777" w:rsidR="00F877FC" w:rsidRDefault="00F877FC" w:rsidP="00F877FC">
      <w:pPr>
        <w:tabs>
          <w:tab w:val="left" w:pos="426"/>
        </w:tabs>
        <w:ind w:left="284"/>
        <w:jc w:val="center"/>
        <w:rPr>
          <w:rFonts w:asciiTheme="minorHAnsi" w:hAnsiTheme="minorHAnsi"/>
          <w:b/>
        </w:rPr>
      </w:pPr>
    </w:p>
    <w:p w14:paraId="03BFFBF3" w14:textId="77777777" w:rsidR="00F877FC" w:rsidRPr="00396725" w:rsidRDefault="00F877FC" w:rsidP="00F877FC">
      <w:pPr>
        <w:tabs>
          <w:tab w:val="left" w:pos="426"/>
        </w:tabs>
        <w:ind w:left="284"/>
        <w:jc w:val="center"/>
        <w:rPr>
          <w:rFonts w:asciiTheme="minorHAnsi" w:hAnsiTheme="minorHAnsi"/>
          <w:b/>
        </w:rPr>
      </w:pPr>
      <w:r w:rsidRPr="00396725">
        <w:rPr>
          <w:rFonts w:asciiTheme="minorHAnsi" w:hAnsiTheme="minorHAnsi"/>
          <w:b/>
        </w:rPr>
        <w:t>CONFORME AL ANEXO 1</w:t>
      </w:r>
    </w:p>
    <w:p w14:paraId="77314495" w14:textId="77777777" w:rsidR="00F877FC" w:rsidRPr="00396725" w:rsidRDefault="00F877FC" w:rsidP="00F877FC">
      <w:pPr>
        <w:tabs>
          <w:tab w:val="left" w:pos="426"/>
        </w:tabs>
        <w:ind w:left="284"/>
        <w:jc w:val="center"/>
        <w:rPr>
          <w:rFonts w:asciiTheme="minorHAnsi" w:hAnsiTheme="minorHAnsi"/>
          <w:b/>
        </w:rPr>
      </w:pPr>
    </w:p>
    <w:tbl>
      <w:tblPr>
        <w:tblW w:w="4921" w:type="pct"/>
        <w:jc w:val="center"/>
        <w:tblCellMar>
          <w:left w:w="70" w:type="dxa"/>
          <w:right w:w="70" w:type="dxa"/>
        </w:tblCellMar>
        <w:tblLook w:val="04A0" w:firstRow="1" w:lastRow="0" w:firstColumn="1" w:lastColumn="0" w:noHBand="0" w:noVBand="1"/>
      </w:tblPr>
      <w:tblGrid>
        <w:gridCol w:w="706"/>
        <w:gridCol w:w="767"/>
        <w:gridCol w:w="547"/>
        <w:gridCol w:w="994"/>
        <w:gridCol w:w="676"/>
        <w:gridCol w:w="1117"/>
        <w:gridCol w:w="935"/>
        <w:gridCol w:w="1528"/>
        <w:gridCol w:w="1272"/>
        <w:gridCol w:w="808"/>
        <w:gridCol w:w="370"/>
        <w:gridCol w:w="743"/>
      </w:tblGrid>
      <w:tr w:rsidR="00F877FC" w:rsidRPr="0093321E" w14:paraId="701648BE" w14:textId="77777777" w:rsidTr="0031431A">
        <w:trPr>
          <w:trHeight w:val="300"/>
          <w:jc w:val="center"/>
        </w:trPr>
        <w:tc>
          <w:tcPr>
            <w:tcW w:w="337" w:type="pct"/>
            <w:tcBorders>
              <w:top w:val="single" w:sz="4" w:space="0" w:color="auto"/>
              <w:left w:val="single" w:sz="4" w:space="0" w:color="auto"/>
              <w:bottom w:val="single" w:sz="4" w:space="0" w:color="auto"/>
              <w:right w:val="single" w:sz="4" w:space="0" w:color="auto"/>
            </w:tcBorders>
            <w:shd w:val="clear" w:color="auto" w:fill="89E9FF"/>
            <w:vAlign w:val="center"/>
          </w:tcPr>
          <w:p w14:paraId="382107E2" w14:textId="77777777" w:rsidR="00F877FC" w:rsidRDefault="00F877FC" w:rsidP="0031431A">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366" w:type="pct"/>
            <w:tcBorders>
              <w:top w:val="single" w:sz="4" w:space="0" w:color="auto"/>
              <w:left w:val="single" w:sz="4" w:space="0" w:color="auto"/>
              <w:bottom w:val="single" w:sz="4" w:space="0" w:color="auto"/>
              <w:right w:val="single" w:sz="4" w:space="0" w:color="auto"/>
            </w:tcBorders>
            <w:shd w:val="clear" w:color="auto" w:fill="89E9FF"/>
            <w:vAlign w:val="center"/>
          </w:tcPr>
          <w:p w14:paraId="66383766" w14:textId="77777777" w:rsidR="00F877FC" w:rsidRPr="00396725" w:rsidRDefault="00F877FC" w:rsidP="0031431A">
            <w:pPr>
              <w:jc w:val="center"/>
              <w:rPr>
                <w:rFonts w:asciiTheme="minorHAnsi" w:hAnsiTheme="minorHAnsi" w:cs="Calibri"/>
                <w:b/>
                <w:color w:val="000000"/>
                <w:sz w:val="14"/>
                <w:szCs w:val="16"/>
              </w:rPr>
            </w:pPr>
            <w:r>
              <w:rPr>
                <w:rFonts w:asciiTheme="minorHAnsi" w:hAnsiTheme="minorHAnsi" w:cs="Calibri"/>
                <w:b/>
                <w:color w:val="000000"/>
                <w:sz w:val="14"/>
                <w:szCs w:val="16"/>
              </w:rPr>
              <w:t>RENGLON</w:t>
            </w:r>
          </w:p>
        </w:tc>
        <w:tc>
          <w:tcPr>
            <w:tcW w:w="261"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15B23D24" w14:textId="77777777" w:rsidR="00F877FC" w:rsidRPr="00396725" w:rsidRDefault="00F877FC" w:rsidP="0031431A">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475" w:type="pct"/>
            <w:tcBorders>
              <w:top w:val="single" w:sz="4" w:space="0" w:color="auto"/>
              <w:left w:val="nil"/>
              <w:bottom w:val="single" w:sz="4" w:space="0" w:color="auto"/>
              <w:right w:val="single" w:sz="4" w:space="0" w:color="auto"/>
            </w:tcBorders>
            <w:shd w:val="clear" w:color="auto" w:fill="89E9FF"/>
            <w:vAlign w:val="center"/>
          </w:tcPr>
          <w:p w14:paraId="71E055EE" w14:textId="77777777" w:rsidR="00F877FC" w:rsidRPr="00396725" w:rsidRDefault="00F877FC" w:rsidP="0031431A">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323" w:type="pct"/>
            <w:tcBorders>
              <w:top w:val="single" w:sz="4" w:space="0" w:color="auto"/>
              <w:left w:val="single" w:sz="4" w:space="0" w:color="auto"/>
              <w:bottom w:val="single" w:sz="4" w:space="0" w:color="auto"/>
              <w:right w:val="single" w:sz="4" w:space="0" w:color="auto"/>
            </w:tcBorders>
            <w:shd w:val="clear" w:color="auto" w:fill="89E9FF"/>
            <w:vAlign w:val="center"/>
          </w:tcPr>
          <w:p w14:paraId="464D9315" w14:textId="77777777" w:rsidR="00F877FC" w:rsidRPr="00396725" w:rsidRDefault="00F877FC" w:rsidP="0031431A">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534" w:type="pct"/>
            <w:tcBorders>
              <w:top w:val="single" w:sz="4" w:space="0" w:color="auto"/>
              <w:left w:val="single" w:sz="4" w:space="0" w:color="auto"/>
              <w:bottom w:val="single" w:sz="4" w:space="0" w:color="auto"/>
              <w:right w:val="single" w:sz="4" w:space="0" w:color="auto"/>
            </w:tcBorders>
            <w:shd w:val="clear" w:color="auto" w:fill="89E9FF"/>
            <w:vAlign w:val="center"/>
          </w:tcPr>
          <w:p w14:paraId="29105DC7" w14:textId="77777777" w:rsidR="00F877FC" w:rsidRPr="00396725" w:rsidRDefault="00F877FC" w:rsidP="0031431A">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447" w:type="pct"/>
            <w:tcBorders>
              <w:top w:val="single" w:sz="4" w:space="0" w:color="auto"/>
              <w:left w:val="single" w:sz="4" w:space="0" w:color="auto"/>
              <w:bottom w:val="single" w:sz="4" w:space="0" w:color="auto"/>
              <w:right w:val="single" w:sz="4" w:space="0" w:color="auto"/>
            </w:tcBorders>
            <w:shd w:val="clear" w:color="auto" w:fill="89E9FF"/>
            <w:vAlign w:val="center"/>
          </w:tcPr>
          <w:p w14:paraId="73EA6A44" w14:textId="77777777" w:rsidR="00F877FC" w:rsidRPr="00396725" w:rsidRDefault="00F877FC" w:rsidP="0031431A">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730"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02FB9DC8" w14:textId="77777777" w:rsidR="00F877FC" w:rsidRPr="00396725" w:rsidRDefault="00F877FC" w:rsidP="0031431A">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608" w:type="pct"/>
            <w:tcBorders>
              <w:top w:val="single" w:sz="4" w:space="0" w:color="auto"/>
              <w:left w:val="nil"/>
              <w:bottom w:val="single" w:sz="4" w:space="0" w:color="auto"/>
              <w:right w:val="single" w:sz="4" w:space="0" w:color="auto"/>
            </w:tcBorders>
            <w:shd w:val="clear" w:color="auto" w:fill="89E9FF"/>
            <w:noWrap/>
            <w:vAlign w:val="center"/>
            <w:hideMark/>
          </w:tcPr>
          <w:p w14:paraId="09E0A480" w14:textId="77777777" w:rsidR="00F877FC" w:rsidRPr="00396725" w:rsidRDefault="00F877FC" w:rsidP="0031431A">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386" w:type="pct"/>
            <w:tcBorders>
              <w:top w:val="single" w:sz="4" w:space="0" w:color="auto"/>
              <w:left w:val="nil"/>
              <w:bottom w:val="single" w:sz="4" w:space="0" w:color="auto"/>
              <w:right w:val="single" w:sz="4" w:space="0" w:color="auto"/>
            </w:tcBorders>
            <w:shd w:val="clear" w:color="auto" w:fill="89E9FF"/>
            <w:noWrap/>
            <w:vAlign w:val="center"/>
            <w:hideMark/>
          </w:tcPr>
          <w:p w14:paraId="0A1387BD" w14:textId="77777777" w:rsidR="00F877FC" w:rsidRPr="00396725" w:rsidRDefault="00F877FC" w:rsidP="0031431A">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177" w:type="pct"/>
            <w:tcBorders>
              <w:top w:val="single" w:sz="4" w:space="0" w:color="auto"/>
              <w:left w:val="nil"/>
              <w:bottom w:val="single" w:sz="4" w:space="0" w:color="auto"/>
              <w:right w:val="single" w:sz="4" w:space="0" w:color="auto"/>
            </w:tcBorders>
            <w:shd w:val="clear" w:color="auto" w:fill="89E9FF"/>
            <w:vAlign w:val="center"/>
          </w:tcPr>
          <w:p w14:paraId="2A4B21D6" w14:textId="77777777" w:rsidR="00F877FC" w:rsidRPr="00396725" w:rsidRDefault="00F877FC" w:rsidP="0031431A">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355" w:type="pct"/>
            <w:tcBorders>
              <w:top w:val="single" w:sz="4" w:space="0" w:color="auto"/>
              <w:left w:val="single" w:sz="4" w:space="0" w:color="auto"/>
              <w:bottom w:val="single" w:sz="4" w:space="0" w:color="auto"/>
              <w:right w:val="single" w:sz="4" w:space="0" w:color="auto"/>
            </w:tcBorders>
            <w:shd w:val="clear" w:color="auto" w:fill="89E9FF"/>
            <w:vAlign w:val="center"/>
          </w:tcPr>
          <w:p w14:paraId="1F5DE491" w14:textId="77777777" w:rsidR="00F877FC" w:rsidRPr="0093321E" w:rsidRDefault="00F877FC" w:rsidP="0031431A">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F877FC" w:rsidRPr="0093321E" w14:paraId="56CD1BEB" w14:textId="77777777" w:rsidTr="0031431A">
        <w:trPr>
          <w:trHeight w:val="60"/>
          <w:jc w:val="center"/>
        </w:trPr>
        <w:tc>
          <w:tcPr>
            <w:tcW w:w="337" w:type="pct"/>
            <w:vMerge w:val="restart"/>
            <w:tcBorders>
              <w:top w:val="single" w:sz="4" w:space="0" w:color="auto"/>
              <w:left w:val="single" w:sz="4" w:space="0" w:color="auto"/>
              <w:right w:val="single" w:sz="4" w:space="0" w:color="auto"/>
            </w:tcBorders>
            <w:vAlign w:val="center"/>
          </w:tcPr>
          <w:p w14:paraId="21F19876" w14:textId="77777777" w:rsidR="00F877FC" w:rsidRPr="0093321E" w:rsidRDefault="00F877FC" w:rsidP="0031431A">
            <w:pPr>
              <w:jc w:val="center"/>
              <w:rPr>
                <w:rFonts w:asciiTheme="minorHAnsi" w:hAnsiTheme="minorHAnsi" w:cs="Calibri"/>
                <w:color w:val="000000"/>
              </w:rPr>
            </w:pPr>
            <w:r>
              <w:rPr>
                <w:rFonts w:asciiTheme="minorHAnsi" w:hAnsiTheme="minorHAnsi" w:cs="Calibri"/>
                <w:color w:val="000000"/>
              </w:rPr>
              <w:t>1</w:t>
            </w:r>
          </w:p>
        </w:tc>
        <w:tc>
          <w:tcPr>
            <w:tcW w:w="366" w:type="pct"/>
            <w:tcBorders>
              <w:top w:val="single" w:sz="4" w:space="0" w:color="auto"/>
              <w:left w:val="single" w:sz="4" w:space="0" w:color="auto"/>
              <w:bottom w:val="single" w:sz="4" w:space="0" w:color="auto"/>
              <w:right w:val="single" w:sz="4" w:space="0" w:color="auto"/>
            </w:tcBorders>
          </w:tcPr>
          <w:p w14:paraId="4C72AF06" w14:textId="77777777" w:rsidR="00F877FC" w:rsidRPr="00D85843" w:rsidRDefault="00F877FC" w:rsidP="0031431A">
            <w:pPr>
              <w:spacing w:line="276" w:lineRule="auto"/>
              <w:jc w:val="center"/>
              <w:rPr>
                <w:rFonts w:asciiTheme="minorHAnsi" w:hAnsiTheme="minorHAnsi"/>
                <w:sz w:val="16"/>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14FF2" w14:textId="77777777" w:rsidR="00F877FC" w:rsidRPr="00D85843" w:rsidRDefault="00F877FC" w:rsidP="0031431A">
            <w:pPr>
              <w:spacing w:line="276" w:lineRule="auto"/>
              <w:jc w:val="center"/>
              <w:rPr>
                <w:rFonts w:asciiTheme="minorHAnsi" w:hAnsiTheme="minorHAnsi"/>
                <w:sz w:val="16"/>
                <w:szCs w:val="14"/>
              </w:rPr>
            </w:pPr>
          </w:p>
        </w:tc>
        <w:tc>
          <w:tcPr>
            <w:tcW w:w="475" w:type="pct"/>
            <w:tcBorders>
              <w:top w:val="single" w:sz="4" w:space="0" w:color="auto"/>
              <w:left w:val="nil"/>
              <w:bottom w:val="single" w:sz="4" w:space="0" w:color="auto"/>
              <w:right w:val="single" w:sz="4" w:space="0" w:color="auto"/>
            </w:tcBorders>
            <w:vAlign w:val="center"/>
          </w:tcPr>
          <w:p w14:paraId="3B54DDCB" w14:textId="77777777" w:rsidR="00F877FC" w:rsidRPr="0093321E" w:rsidRDefault="00F877FC" w:rsidP="0031431A">
            <w:pPr>
              <w:jc w:val="center"/>
              <w:rPr>
                <w:rFonts w:asciiTheme="minorHAnsi" w:hAnsiTheme="minorHAnsi" w:cs="Calibri"/>
                <w:color w:val="000000"/>
              </w:rPr>
            </w:pPr>
          </w:p>
        </w:tc>
        <w:tc>
          <w:tcPr>
            <w:tcW w:w="323" w:type="pct"/>
            <w:tcBorders>
              <w:top w:val="single" w:sz="4" w:space="0" w:color="auto"/>
              <w:left w:val="single" w:sz="4" w:space="0" w:color="auto"/>
              <w:bottom w:val="single" w:sz="4" w:space="0" w:color="auto"/>
              <w:right w:val="single" w:sz="4" w:space="0" w:color="auto"/>
            </w:tcBorders>
            <w:vAlign w:val="center"/>
          </w:tcPr>
          <w:p w14:paraId="41CD7748" w14:textId="77777777" w:rsidR="00F877FC" w:rsidRPr="0093321E" w:rsidRDefault="00F877FC" w:rsidP="0031431A">
            <w:pPr>
              <w:jc w:val="center"/>
              <w:rPr>
                <w:rFonts w:asciiTheme="minorHAnsi" w:hAnsiTheme="minorHAnsi" w:cs="Calibri"/>
                <w:color w:val="000000"/>
              </w:rPr>
            </w:pPr>
          </w:p>
        </w:tc>
        <w:tc>
          <w:tcPr>
            <w:tcW w:w="534" w:type="pct"/>
            <w:tcBorders>
              <w:top w:val="single" w:sz="4" w:space="0" w:color="auto"/>
              <w:left w:val="single" w:sz="4" w:space="0" w:color="auto"/>
              <w:bottom w:val="single" w:sz="4" w:space="0" w:color="auto"/>
              <w:right w:val="single" w:sz="4" w:space="0" w:color="auto"/>
            </w:tcBorders>
            <w:vAlign w:val="center"/>
          </w:tcPr>
          <w:p w14:paraId="0265EA63" w14:textId="77777777" w:rsidR="00F877FC" w:rsidRPr="0093321E" w:rsidRDefault="00F877FC" w:rsidP="0031431A">
            <w:pPr>
              <w:jc w:val="center"/>
              <w:rPr>
                <w:rFonts w:asciiTheme="minorHAnsi" w:hAnsiTheme="minorHAnsi" w:cs="Calibri"/>
                <w:color w:val="000000"/>
              </w:rPr>
            </w:pPr>
          </w:p>
        </w:tc>
        <w:tc>
          <w:tcPr>
            <w:tcW w:w="447" w:type="pct"/>
            <w:tcBorders>
              <w:top w:val="single" w:sz="4" w:space="0" w:color="auto"/>
              <w:left w:val="single" w:sz="4" w:space="0" w:color="auto"/>
              <w:bottom w:val="single" w:sz="4" w:space="0" w:color="auto"/>
              <w:right w:val="single" w:sz="4" w:space="0" w:color="auto"/>
            </w:tcBorders>
            <w:vAlign w:val="center"/>
          </w:tcPr>
          <w:p w14:paraId="1ADD9AA7" w14:textId="77777777" w:rsidR="00F877FC" w:rsidRPr="0093321E" w:rsidRDefault="00F877FC" w:rsidP="0031431A">
            <w:pPr>
              <w:jc w:val="center"/>
              <w:rPr>
                <w:rFonts w:asciiTheme="minorHAnsi" w:hAnsiTheme="minorHAnsi" w:cs="Calibri"/>
                <w:color w:val="000000"/>
              </w:rPr>
            </w:pPr>
          </w:p>
        </w:tc>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2C579" w14:textId="77777777" w:rsidR="00F877FC" w:rsidRPr="0093321E" w:rsidRDefault="00F877FC" w:rsidP="0031431A">
            <w:pPr>
              <w:jc w:val="center"/>
              <w:rPr>
                <w:rFonts w:asciiTheme="minorHAnsi" w:hAnsiTheme="minorHAnsi" w:cs="Calibri"/>
                <w:color w:val="000000"/>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2DDE8468" w14:textId="77777777" w:rsidR="00F877FC" w:rsidRPr="0093321E" w:rsidRDefault="00F877FC" w:rsidP="0031431A">
            <w:pPr>
              <w:jc w:val="center"/>
              <w:rPr>
                <w:rFonts w:asciiTheme="minorHAnsi" w:hAnsiTheme="minorHAnsi" w:cs="Calibri"/>
                <w:color w:val="000000"/>
              </w:rPr>
            </w:pP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4C8A4E44" w14:textId="77777777" w:rsidR="00F877FC" w:rsidRPr="0093321E" w:rsidRDefault="00F877FC" w:rsidP="0031431A">
            <w:pPr>
              <w:jc w:val="center"/>
              <w:rPr>
                <w:rFonts w:asciiTheme="minorHAnsi" w:hAnsiTheme="minorHAnsi" w:cs="Calibri"/>
                <w:color w:val="000000"/>
              </w:rPr>
            </w:pPr>
          </w:p>
        </w:tc>
        <w:tc>
          <w:tcPr>
            <w:tcW w:w="177" w:type="pct"/>
            <w:tcBorders>
              <w:top w:val="single" w:sz="4" w:space="0" w:color="auto"/>
              <w:left w:val="nil"/>
              <w:bottom w:val="single" w:sz="4" w:space="0" w:color="auto"/>
              <w:right w:val="single" w:sz="4" w:space="0" w:color="auto"/>
            </w:tcBorders>
            <w:vAlign w:val="center"/>
          </w:tcPr>
          <w:p w14:paraId="70E9614A" w14:textId="77777777" w:rsidR="00F877FC" w:rsidRPr="0093321E" w:rsidRDefault="00F877FC" w:rsidP="0031431A">
            <w:pPr>
              <w:jc w:val="center"/>
              <w:rPr>
                <w:rFonts w:asciiTheme="minorHAnsi" w:hAnsiTheme="minorHAnsi" w:cs="Calibri"/>
                <w:color w:val="000000"/>
              </w:rPr>
            </w:pPr>
          </w:p>
        </w:tc>
        <w:tc>
          <w:tcPr>
            <w:tcW w:w="355" w:type="pct"/>
            <w:tcBorders>
              <w:top w:val="single" w:sz="4" w:space="0" w:color="auto"/>
              <w:left w:val="single" w:sz="4" w:space="0" w:color="auto"/>
              <w:bottom w:val="single" w:sz="4" w:space="0" w:color="auto"/>
              <w:right w:val="single" w:sz="4" w:space="0" w:color="auto"/>
            </w:tcBorders>
            <w:vAlign w:val="center"/>
          </w:tcPr>
          <w:p w14:paraId="444644E0" w14:textId="77777777" w:rsidR="00F877FC" w:rsidRPr="0093321E" w:rsidRDefault="00F877FC" w:rsidP="0031431A">
            <w:pPr>
              <w:jc w:val="center"/>
              <w:rPr>
                <w:rFonts w:asciiTheme="minorHAnsi" w:hAnsiTheme="minorHAnsi" w:cs="Calibri"/>
                <w:color w:val="000000"/>
              </w:rPr>
            </w:pPr>
          </w:p>
        </w:tc>
      </w:tr>
      <w:tr w:rsidR="00F877FC" w:rsidRPr="0093321E" w14:paraId="437022F3" w14:textId="77777777" w:rsidTr="0031431A">
        <w:trPr>
          <w:trHeight w:val="60"/>
          <w:jc w:val="center"/>
        </w:trPr>
        <w:tc>
          <w:tcPr>
            <w:tcW w:w="337" w:type="pct"/>
            <w:vMerge/>
            <w:tcBorders>
              <w:left w:val="single" w:sz="4" w:space="0" w:color="auto"/>
              <w:right w:val="single" w:sz="4" w:space="0" w:color="auto"/>
            </w:tcBorders>
          </w:tcPr>
          <w:p w14:paraId="15B4D858" w14:textId="77777777" w:rsidR="00F877FC" w:rsidRPr="0093321E" w:rsidRDefault="00F877FC" w:rsidP="0031431A">
            <w:pPr>
              <w:jc w:val="center"/>
              <w:rPr>
                <w:rFonts w:asciiTheme="minorHAnsi" w:hAnsiTheme="minorHAnsi" w:cs="Calibri"/>
                <w:color w:val="000000"/>
              </w:rPr>
            </w:pPr>
          </w:p>
        </w:tc>
        <w:tc>
          <w:tcPr>
            <w:tcW w:w="366" w:type="pct"/>
            <w:tcBorders>
              <w:top w:val="single" w:sz="4" w:space="0" w:color="auto"/>
              <w:left w:val="single" w:sz="4" w:space="0" w:color="auto"/>
              <w:bottom w:val="single" w:sz="4" w:space="0" w:color="auto"/>
              <w:right w:val="single" w:sz="4" w:space="0" w:color="auto"/>
            </w:tcBorders>
          </w:tcPr>
          <w:p w14:paraId="55DC76DE" w14:textId="77777777" w:rsidR="00F877FC" w:rsidRPr="00D85843" w:rsidRDefault="00F877FC" w:rsidP="0031431A">
            <w:pPr>
              <w:spacing w:line="276" w:lineRule="auto"/>
              <w:jc w:val="center"/>
              <w:rPr>
                <w:rFonts w:asciiTheme="minorHAnsi" w:hAnsiTheme="minorHAnsi"/>
                <w:sz w:val="16"/>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906C2" w14:textId="77777777" w:rsidR="00F877FC" w:rsidRPr="00D85843" w:rsidRDefault="00F877FC" w:rsidP="0031431A">
            <w:pPr>
              <w:spacing w:line="276" w:lineRule="auto"/>
              <w:jc w:val="center"/>
              <w:rPr>
                <w:rFonts w:asciiTheme="minorHAnsi" w:hAnsiTheme="minorHAnsi"/>
                <w:sz w:val="16"/>
                <w:szCs w:val="14"/>
              </w:rPr>
            </w:pPr>
          </w:p>
        </w:tc>
        <w:tc>
          <w:tcPr>
            <w:tcW w:w="475" w:type="pct"/>
            <w:tcBorders>
              <w:top w:val="single" w:sz="4" w:space="0" w:color="auto"/>
              <w:left w:val="nil"/>
              <w:bottom w:val="single" w:sz="4" w:space="0" w:color="auto"/>
              <w:right w:val="single" w:sz="4" w:space="0" w:color="auto"/>
            </w:tcBorders>
            <w:vAlign w:val="center"/>
          </w:tcPr>
          <w:p w14:paraId="0C14E75E" w14:textId="77777777" w:rsidR="00F877FC" w:rsidRPr="0093321E" w:rsidRDefault="00F877FC" w:rsidP="0031431A">
            <w:pPr>
              <w:jc w:val="center"/>
              <w:rPr>
                <w:rFonts w:asciiTheme="minorHAnsi" w:hAnsiTheme="minorHAnsi" w:cs="Calibri"/>
                <w:color w:val="000000"/>
              </w:rPr>
            </w:pPr>
          </w:p>
        </w:tc>
        <w:tc>
          <w:tcPr>
            <w:tcW w:w="323" w:type="pct"/>
            <w:tcBorders>
              <w:top w:val="single" w:sz="4" w:space="0" w:color="auto"/>
              <w:left w:val="single" w:sz="4" w:space="0" w:color="auto"/>
              <w:bottom w:val="single" w:sz="4" w:space="0" w:color="auto"/>
              <w:right w:val="single" w:sz="4" w:space="0" w:color="auto"/>
            </w:tcBorders>
            <w:vAlign w:val="center"/>
          </w:tcPr>
          <w:p w14:paraId="18FCBF0B" w14:textId="77777777" w:rsidR="00F877FC" w:rsidRPr="0093321E" w:rsidRDefault="00F877FC" w:rsidP="0031431A">
            <w:pPr>
              <w:jc w:val="center"/>
              <w:rPr>
                <w:rFonts w:asciiTheme="minorHAnsi" w:hAnsiTheme="minorHAnsi" w:cs="Calibri"/>
                <w:color w:val="000000"/>
              </w:rPr>
            </w:pPr>
          </w:p>
        </w:tc>
        <w:tc>
          <w:tcPr>
            <w:tcW w:w="534" w:type="pct"/>
            <w:tcBorders>
              <w:top w:val="single" w:sz="4" w:space="0" w:color="auto"/>
              <w:left w:val="single" w:sz="4" w:space="0" w:color="auto"/>
              <w:bottom w:val="single" w:sz="4" w:space="0" w:color="auto"/>
              <w:right w:val="single" w:sz="4" w:space="0" w:color="auto"/>
            </w:tcBorders>
            <w:vAlign w:val="center"/>
          </w:tcPr>
          <w:p w14:paraId="3339BDD2" w14:textId="77777777" w:rsidR="00F877FC" w:rsidRPr="0093321E" w:rsidRDefault="00F877FC" w:rsidP="0031431A">
            <w:pPr>
              <w:jc w:val="center"/>
              <w:rPr>
                <w:rFonts w:asciiTheme="minorHAnsi" w:hAnsiTheme="minorHAnsi" w:cs="Calibri"/>
                <w:color w:val="000000"/>
              </w:rPr>
            </w:pPr>
          </w:p>
        </w:tc>
        <w:tc>
          <w:tcPr>
            <w:tcW w:w="447" w:type="pct"/>
            <w:tcBorders>
              <w:top w:val="single" w:sz="4" w:space="0" w:color="auto"/>
              <w:left w:val="single" w:sz="4" w:space="0" w:color="auto"/>
              <w:bottom w:val="single" w:sz="4" w:space="0" w:color="auto"/>
              <w:right w:val="single" w:sz="4" w:space="0" w:color="auto"/>
            </w:tcBorders>
            <w:vAlign w:val="center"/>
          </w:tcPr>
          <w:p w14:paraId="4933FD4D" w14:textId="77777777" w:rsidR="00F877FC" w:rsidRPr="0093321E" w:rsidRDefault="00F877FC" w:rsidP="0031431A">
            <w:pPr>
              <w:jc w:val="center"/>
              <w:rPr>
                <w:rFonts w:asciiTheme="minorHAnsi" w:hAnsiTheme="minorHAnsi" w:cs="Calibri"/>
                <w:color w:val="000000"/>
              </w:rPr>
            </w:pPr>
          </w:p>
        </w:tc>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894EE8" w14:textId="77777777" w:rsidR="00F877FC" w:rsidRPr="0093321E" w:rsidRDefault="00F877FC" w:rsidP="0031431A">
            <w:pPr>
              <w:jc w:val="center"/>
              <w:rPr>
                <w:rFonts w:asciiTheme="minorHAnsi" w:hAnsiTheme="minorHAnsi" w:cs="Calibri"/>
                <w:color w:val="000000"/>
              </w:rPr>
            </w:pPr>
          </w:p>
        </w:tc>
        <w:tc>
          <w:tcPr>
            <w:tcW w:w="608" w:type="pct"/>
            <w:tcBorders>
              <w:top w:val="single" w:sz="4" w:space="0" w:color="auto"/>
              <w:left w:val="nil"/>
              <w:bottom w:val="single" w:sz="4" w:space="0" w:color="auto"/>
              <w:right w:val="single" w:sz="4" w:space="0" w:color="auto"/>
            </w:tcBorders>
            <w:shd w:val="clear" w:color="auto" w:fill="auto"/>
            <w:noWrap/>
            <w:vAlign w:val="center"/>
          </w:tcPr>
          <w:p w14:paraId="30A5159D" w14:textId="77777777" w:rsidR="00F877FC" w:rsidRPr="0093321E" w:rsidRDefault="00F877FC" w:rsidP="0031431A">
            <w:pPr>
              <w:jc w:val="center"/>
              <w:rPr>
                <w:rFonts w:asciiTheme="minorHAnsi" w:hAnsiTheme="minorHAnsi" w:cs="Calibri"/>
                <w:color w:val="000000"/>
              </w:rPr>
            </w:pP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483B0120" w14:textId="77777777" w:rsidR="00F877FC" w:rsidRPr="0093321E" w:rsidRDefault="00F877FC" w:rsidP="0031431A">
            <w:pPr>
              <w:jc w:val="center"/>
              <w:rPr>
                <w:rFonts w:asciiTheme="minorHAnsi" w:hAnsiTheme="minorHAnsi" w:cs="Calibri"/>
                <w:color w:val="000000"/>
              </w:rPr>
            </w:pPr>
          </w:p>
        </w:tc>
        <w:tc>
          <w:tcPr>
            <w:tcW w:w="177" w:type="pct"/>
            <w:tcBorders>
              <w:top w:val="single" w:sz="4" w:space="0" w:color="auto"/>
              <w:left w:val="nil"/>
              <w:bottom w:val="single" w:sz="4" w:space="0" w:color="auto"/>
              <w:right w:val="single" w:sz="4" w:space="0" w:color="auto"/>
            </w:tcBorders>
            <w:vAlign w:val="center"/>
          </w:tcPr>
          <w:p w14:paraId="1AA70158" w14:textId="77777777" w:rsidR="00F877FC" w:rsidRPr="0093321E" w:rsidRDefault="00F877FC" w:rsidP="0031431A">
            <w:pPr>
              <w:jc w:val="center"/>
              <w:rPr>
                <w:rFonts w:asciiTheme="minorHAnsi" w:hAnsiTheme="minorHAnsi" w:cs="Calibri"/>
                <w:color w:val="000000"/>
              </w:rPr>
            </w:pPr>
          </w:p>
        </w:tc>
        <w:tc>
          <w:tcPr>
            <w:tcW w:w="355" w:type="pct"/>
            <w:tcBorders>
              <w:top w:val="single" w:sz="4" w:space="0" w:color="auto"/>
              <w:left w:val="single" w:sz="4" w:space="0" w:color="auto"/>
              <w:bottom w:val="single" w:sz="4" w:space="0" w:color="auto"/>
              <w:right w:val="single" w:sz="4" w:space="0" w:color="auto"/>
            </w:tcBorders>
            <w:vAlign w:val="center"/>
          </w:tcPr>
          <w:p w14:paraId="13EB42D8" w14:textId="77777777" w:rsidR="00F877FC" w:rsidRPr="0093321E" w:rsidRDefault="00F877FC" w:rsidP="0031431A">
            <w:pPr>
              <w:jc w:val="center"/>
              <w:rPr>
                <w:rFonts w:asciiTheme="minorHAnsi" w:hAnsiTheme="minorHAnsi" w:cs="Calibri"/>
                <w:color w:val="000000"/>
              </w:rPr>
            </w:pPr>
          </w:p>
        </w:tc>
      </w:tr>
      <w:tr w:rsidR="00F877FC" w:rsidRPr="0093321E" w14:paraId="2BB48B91" w14:textId="77777777" w:rsidTr="0031431A">
        <w:trPr>
          <w:trHeight w:val="60"/>
          <w:jc w:val="center"/>
        </w:trPr>
        <w:tc>
          <w:tcPr>
            <w:tcW w:w="337" w:type="pct"/>
            <w:vMerge/>
            <w:tcBorders>
              <w:left w:val="single" w:sz="4" w:space="0" w:color="auto"/>
              <w:right w:val="single" w:sz="4" w:space="0" w:color="auto"/>
            </w:tcBorders>
          </w:tcPr>
          <w:p w14:paraId="3FF98CE2" w14:textId="77777777" w:rsidR="00F877FC" w:rsidRPr="0093321E" w:rsidRDefault="00F877FC" w:rsidP="0031431A">
            <w:pPr>
              <w:jc w:val="center"/>
              <w:rPr>
                <w:rFonts w:asciiTheme="minorHAnsi" w:hAnsiTheme="minorHAnsi" w:cs="Calibri"/>
                <w:color w:val="000000"/>
              </w:rPr>
            </w:pPr>
          </w:p>
        </w:tc>
        <w:tc>
          <w:tcPr>
            <w:tcW w:w="366" w:type="pct"/>
            <w:tcBorders>
              <w:top w:val="single" w:sz="4" w:space="0" w:color="auto"/>
              <w:left w:val="single" w:sz="4" w:space="0" w:color="auto"/>
              <w:bottom w:val="single" w:sz="4" w:space="0" w:color="auto"/>
              <w:right w:val="single" w:sz="4" w:space="0" w:color="auto"/>
            </w:tcBorders>
          </w:tcPr>
          <w:p w14:paraId="639E9450" w14:textId="77777777" w:rsidR="00F877FC" w:rsidRPr="00D85843" w:rsidRDefault="00F877FC" w:rsidP="0031431A">
            <w:pPr>
              <w:spacing w:line="276" w:lineRule="auto"/>
              <w:jc w:val="center"/>
              <w:rPr>
                <w:rFonts w:asciiTheme="minorHAnsi" w:hAnsiTheme="minorHAnsi"/>
                <w:sz w:val="16"/>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ACB593" w14:textId="77777777" w:rsidR="00F877FC" w:rsidRPr="00D85843" w:rsidRDefault="00F877FC" w:rsidP="0031431A">
            <w:pPr>
              <w:spacing w:line="276" w:lineRule="auto"/>
              <w:jc w:val="center"/>
              <w:rPr>
                <w:rFonts w:asciiTheme="minorHAnsi" w:hAnsiTheme="minorHAnsi"/>
                <w:sz w:val="16"/>
                <w:szCs w:val="14"/>
              </w:rPr>
            </w:pPr>
          </w:p>
        </w:tc>
        <w:tc>
          <w:tcPr>
            <w:tcW w:w="475" w:type="pct"/>
            <w:tcBorders>
              <w:top w:val="single" w:sz="4" w:space="0" w:color="auto"/>
              <w:left w:val="nil"/>
              <w:bottom w:val="single" w:sz="4" w:space="0" w:color="auto"/>
              <w:right w:val="single" w:sz="4" w:space="0" w:color="auto"/>
            </w:tcBorders>
            <w:vAlign w:val="center"/>
          </w:tcPr>
          <w:p w14:paraId="5DBEB38C" w14:textId="77777777" w:rsidR="00F877FC" w:rsidRPr="0093321E" w:rsidRDefault="00F877FC" w:rsidP="0031431A">
            <w:pPr>
              <w:jc w:val="center"/>
              <w:rPr>
                <w:rFonts w:asciiTheme="minorHAnsi" w:hAnsiTheme="minorHAnsi" w:cs="Calibri"/>
                <w:color w:val="000000"/>
              </w:rPr>
            </w:pPr>
          </w:p>
        </w:tc>
        <w:tc>
          <w:tcPr>
            <w:tcW w:w="323" w:type="pct"/>
            <w:tcBorders>
              <w:top w:val="single" w:sz="4" w:space="0" w:color="auto"/>
              <w:left w:val="single" w:sz="4" w:space="0" w:color="auto"/>
              <w:bottom w:val="single" w:sz="4" w:space="0" w:color="auto"/>
              <w:right w:val="single" w:sz="4" w:space="0" w:color="auto"/>
            </w:tcBorders>
            <w:vAlign w:val="center"/>
          </w:tcPr>
          <w:p w14:paraId="77FAF851" w14:textId="77777777" w:rsidR="00F877FC" w:rsidRPr="0093321E" w:rsidRDefault="00F877FC" w:rsidP="0031431A">
            <w:pPr>
              <w:jc w:val="center"/>
              <w:rPr>
                <w:rFonts w:asciiTheme="minorHAnsi" w:hAnsiTheme="minorHAnsi" w:cs="Calibri"/>
                <w:color w:val="000000"/>
              </w:rPr>
            </w:pPr>
          </w:p>
        </w:tc>
        <w:tc>
          <w:tcPr>
            <w:tcW w:w="534" w:type="pct"/>
            <w:tcBorders>
              <w:top w:val="single" w:sz="4" w:space="0" w:color="auto"/>
              <w:left w:val="single" w:sz="4" w:space="0" w:color="auto"/>
              <w:bottom w:val="single" w:sz="4" w:space="0" w:color="auto"/>
              <w:right w:val="single" w:sz="4" w:space="0" w:color="auto"/>
            </w:tcBorders>
            <w:vAlign w:val="center"/>
          </w:tcPr>
          <w:p w14:paraId="7215424B" w14:textId="77777777" w:rsidR="00F877FC" w:rsidRPr="0093321E" w:rsidRDefault="00F877FC" w:rsidP="0031431A">
            <w:pPr>
              <w:jc w:val="center"/>
              <w:rPr>
                <w:rFonts w:asciiTheme="minorHAnsi" w:hAnsiTheme="minorHAnsi" w:cs="Calibri"/>
                <w:color w:val="000000"/>
              </w:rPr>
            </w:pPr>
          </w:p>
        </w:tc>
        <w:tc>
          <w:tcPr>
            <w:tcW w:w="447" w:type="pct"/>
            <w:tcBorders>
              <w:top w:val="single" w:sz="4" w:space="0" w:color="auto"/>
              <w:left w:val="single" w:sz="4" w:space="0" w:color="auto"/>
              <w:bottom w:val="single" w:sz="4" w:space="0" w:color="auto"/>
              <w:right w:val="single" w:sz="4" w:space="0" w:color="auto"/>
            </w:tcBorders>
            <w:vAlign w:val="center"/>
          </w:tcPr>
          <w:p w14:paraId="349D35A7" w14:textId="77777777" w:rsidR="00F877FC" w:rsidRPr="0093321E" w:rsidRDefault="00F877FC" w:rsidP="0031431A">
            <w:pPr>
              <w:jc w:val="center"/>
              <w:rPr>
                <w:rFonts w:asciiTheme="minorHAnsi" w:hAnsiTheme="minorHAnsi" w:cs="Calibri"/>
                <w:color w:val="000000"/>
              </w:rPr>
            </w:pPr>
          </w:p>
        </w:tc>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00BA2" w14:textId="77777777" w:rsidR="00F877FC" w:rsidRPr="0093321E" w:rsidRDefault="00F877FC" w:rsidP="0031431A">
            <w:pPr>
              <w:jc w:val="center"/>
              <w:rPr>
                <w:rFonts w:asciiTheme="minorHAnsi" w:hAnsiTheme="minorHAnsi" w:cs="Calibri"/>
                <w:color w:val="000000"/>
              </w:rPr>
            </w:pPr>
          </w:p>
        </w:tc>
        <w:tc>
          <w:tcPr>
            <w:tcW w:w="608" w:type="pct"/>
            <w:tcBorders>
              <w:top w:val="single" w:sz="4" w:space="0" w:color="auto"/>
              <w:left w:val="nil"/>
              <w:bottom w:val="single" w:sz="4" w:space="0" w:color="auto"/>
              <w:right w:val="single" w:sz="4" w:space="0" w:color="auto"/>
            </w:tcBorders>
            <w:shd w:val="clear" w:color="auto" w:fill="auto"/>
            <w:noWrap/>
            <w:vAlign w:val="center"/>
          </w:tcPr>
          <w:p w14:paraId="7E6AEFA8" w14:textId="77777777" w:rsidR="00F877FC" w:rsidRPr="0093321E" w:rsidRDefault="00F877FC" w:rsidP="0031431A">
            <w:pPr>
              <w:jc w:val="center"/>
              <w:rPr>
                <w:rFonts w:asciiTheme="minorHAnsi" w:hAnsiTheme="minorHAnsi" w:cs="Calibri"/>
                <w:color w:val="000000"/>
              </w:rPr>
            </w:pP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67790DDE" w14:textId="77777777" w:rsidR="00F877FC" w:rsidRPr="0093321E" w:rsidRDefault="00F877FC" w:rsidP="0031431A">
            <w:pPr>
              <w:jc w:val="center"/>
              <w:rPr>
                <w:rFonts w:asciiTheme="minorHAnsi" w:hAnsiTheme="minorHAnsi" w:cs="Calibri"/>
                <w:color w:val="000000"/>
              </w:rPr>
            </w:pPr>
          </w:p>
        </w:tc>
        <w:tc>
          <w:tcPr>
            <w:tcW w:w="177" w:type="pct"/>
            <w:tcBorders>
              <w:top w:val="single" w:sz="4" w:space="0" w:color="auto"/>
              <w:left w:val="nil"/>
              <w:bottom w:val="single" w:sz="4" w:space="0" w:color="auto"/>
              <w:right w:val="single" w:sz="4" w:space="0" w:color="auto"/>
            </w:tcBorders>
            <w:vAlign w:val="center"/>
          </w:tcPr>
          <w:p w14:paraId="2A15F802" w14:textId="77777777" w:rsidR="00F877FC" w:rsidRPr="0093321E" w:rsidRDefault="00F877FC" w:rsidP="0031431A">
            <w:pPr>
              <w:jc w:val="center"/>
              <w:rPr>
                <w:rFonts w:asciiTheme="minorHAnsi" w:hAnsiTheme="minorHAnsi" w:cs="Calibri"/>
                <w:color w:val="000000"/>
              </w:rPr>
            </w:pPr>
          </w:p>
        </w:tc>
        <w:tc>
          <w:tcPr>
            <w:tcW w:w="355" w:type="pct"/>
            <w:tcBorders>
              <w:top w:val="single" w:sz="4" w:space="0" w:color="auto"/>
              <w:left w:val="single" w:sz="4" w:space="0" w:color="auto"/>
              <w:bottom w:val="single" w:sz="4" w:space="0" w:color="auto"/>
              <w:right w:val="single" w:sz="4" w:space="0" w:color="auto"/>
            </w:tcBorders>
            <w:vAlign w:val="center"/>
          </w:tcPr>
          <w:p w14:paraId="27D82FF5" w14:textId="77777777" w:rsidR="00F877FC" w:rsidRPr="0093321E" w:rsidRDefault="00F877FC" w:rsidP="0031431A">
            <w:pPr>
              <w:jc w:val="center"/>
              <w:rPr>
                <w:rFonts w:asciiTheme="minorHAnsi" w:hAnsiTheme="minorHAnsi" w:cs="Calibri"/>
                <w:color w:val="000000"/>
              </w:rPr>
            </w:pPr>
          </w:p>
        </w:tc>
      </w:tr>
      <w:tr w:rsidR="00F877FC" w:rsidRPr="0093321E" w14:paraId="1A1524A7" w14:textId="77777777" w:rsidTr="0031431A">
        <w:trPr>
          <w:trHeight w:val="60"/>
          <w:jc w:val="center"/>
        </w:trPr>
        <w:tc>
          <w:tcPr>
            <w:tcW w:w="337" w:type="pct"/>
            <w:vMerge/>
            <w:tcBorders>
              <w:left w:val="single" w:sz="4" w:space="0" w:color="auto"/>
              <w:right w:val="single" w:sz="4" w:space="0" w:color="auto"/>
            </w:tcBorders>
          </w:tcPr>
          <w:p w14:paraId="485B110B" w14:textId="77777777" w:rsidR="00F877FC" w:rsidRPr="0093321E" w:rsidRDefault="00F877FC" w:rsidP="0031431A">
            <w:pPr>
              <w:jc w:val="center"/>
              <w:rPr>
                <w:rFonts w:asciiTheme="minorHAnsi" w:hAnsiTheme="minorHAnsi" w:cs="Calibri"/>
                <w:color w:val="000000"/>
              </w:rPr>
            </w:pPr>
          </w:p>
        </w:tc>
        <w:tc>
          <w:tcPr>
            <w:tcW w:w="366" w:type="pct"/>
            <w:tcBorders>
              <w:top w:val="single" w:sz="4" w:space="0" w:color="auto"/>
              <w:left w:val="single" w:sz="4" w:space="0" w:color="auto"/>
              <w:bottom w:val="single" w:sz="4" w:space="0" w:color="auto"/>
              <w:right w:val="single" w:sz="4" w:space="0" w:color="auto"/>
            </w:tcBorders>
          </w:tcPr>
          <w:p w14:paraId="68A9A4E4" w14:textId="77777777" w:rsidR="00F877FC" w:rsidRPr="00D85843" w:rsidRDefault="00F877FC" w:rsidP="0031431A">
            <w:pPr>
              <w:spacing w:line="276" w:lineRule="auto"/>
              <w:jc w:val="center"/>
              <w:rPr>
                <w:rFonts w:asciiTheme="minorHAnsi" w:hAnsiTheme="minorHAnsi"/>
                <w:sz w:val="16"/>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7AD1F" w14:textId="77777777" w:rsidR="00F877FC" w:rsidRPr="00D85843" w:rsidRDefault="00F877FC" w:rsidP="0031431A">
            <w:pPr>
              <w:spacing w:line="276" w:lineRule="auto"/>
              <w:jc w:val="center"/>
              <w:rPr>
                <w:rFonts w:asciiTheme="minorHAnsi" w:hAnsiTheme="minorHAnsi"/>
                <w:sz w:val="16"/>
                <w:szCs w:val="14"/>
              </w:rPr>
            </w:pPr>
          </w:p>
        </w:tc>
        <w:tc>
          <w:tcPr>
            <w:tcW w:w="475" w:type="pct"/>
            <w:tcBorders>
              <w:top w:val="single" w:sz="4" w:space="0" w:color="auto"/>
              <w:left w:val="nil"/>
              <w:bottom w:val="single" w:sz="4" w:space="0" w:color="auto"/>
              <w:right w:val="single" w:sz="4" w:space="0" w:color="auto"/>
            </w:tcBorders>
            <w:vAlign w:val="center"/>
          </w:tcPr>
          <w:p w14:paraId="4029667D" w14:textId="77777777" w:rsidR="00F877FC" w:rsidRPr="0093321E" w:rsidRDefault="00F877FC" w:rsidP="0031431A">
            <w:pPr>
              <w:jc w:val="center"/>
              <w:rPr>
                <w:rFonts w:asciiTheme="minorHAnsi" w:hAnsiTheme="minorHAnsi" w:cs="Calibri"/>
                <w:color w:val="000000"/>
              </w:rPr>
            </w:pPr>
          </w:p>
        </w:tc>
        <w:tc>
          <w:tcPr>
            <w:tcW w:w="323" w:type="pct"/>
            <w:tcBorders>
              <w:top w:val="single" w:sz="4" w:space="0" w:color="auto"/>
              <w:left w:val="single" w:sz="4" w:space="0" w:color="auto"/>
              <w:bottom w:val="single" w:sz="4" w:space="0" w:color="auto"/>
              <w:right w:val="single" w:sz="4" w:space="0" w:color="auto"/>
            </w:tcBorders>
            <w:vAlign w:val="center"/>
          </w:tcPr>
          <w:p w14:paraId="0F4D964A" w14:textId="77777777" w:rsidR="00F877FC" w:rsidRPr="0093321E" w:rsidRDefault="00F877FC" w:rsidP="0031431A">
            <w:pPr>
              <w:jc w:val="center"/>
              <w:rPr>
                <w:rFonts w:asciiTheme="minorHAnsi" w:hAnsiTheme="minorHAnsi" w:cs="Calibri"/>
                <w:color w:val="000000"/>
              </w:rPr>
            </w:pPr>
          </w:p>
        </w:tc>
        <w:tc>
          <w:tcPr>
            <w:tcW w:w="534" w:type="pct"/>
            <w:tcBorders>
              <w:top w:val="single" w:sz="4" w:space="0" w:color="auto"/>
              <w:left w:val="single" w:sz="4" w:space="0" w:color="auto"/>
              <w:bottom w:val="single" w:sz="4" w:space="0" w:color="auto"/>
              <w:right w:val="single" w:sz="4" w:space="0" w:color="auto"/>
            </w:tcBorders>
            <w:vAlign w:val="center"/>
          </w:tcPr>
          <w:p w14:paraId="2E8B564C" w14:textId="77777777" w:rsidR="00F877FC" w:rsidRPr="0093321E" w:rsidRDefault="00F877FC" w:rsidP="0031431A">
            <w:pPr>
              <w:jc w:val="center"/>
              <w:rPr>
                <w:rFonts w:asciiTheme="minorHAnsi" w:hAnsiTheme="minorHAnsi" w:cs="Calibri"/>
                <w:color w:val="000000"/>
              </w:rPr>
            </w:pPr>
          </w:p>
        </w:tc>
        <w:tc>
          <w:tcPr>
            <w:tcW w:w="447" w:type="pct"/>
            <w:tcBorders>
              <w:top w:val="single" w:sz="4" w:space="0" w:color="auto"/>
              <w:left w:val="single" w:sz="4" w:space="0" w:color="auto"/>
              <w:bottom w:val="single" w:sz="4" w:space="0" w:color="auto"/>
              <w:right w:val="single" w:sz="4" w:space="0" w:color="auto"/>
            </w:tcBorders>
            <w:vAlign w:val="center"/>
          </w:tcPr>
          <w:p w14:paraId="327A6B0A" w14:textId="77777777" w:rsidR="00F877FC" w:rsidRPr="0093321E" w:rsidRDefault="00F877FC" w:rsidP="0031431A">
            <w:pPr>
              <w:jc w:val="center"/>
              <w:rPr>
                <w:rFonts w:asciiTheme="minorHAnsi" w:hAnsiTheme="minorHAnsi" w:cs="Calibri"/>
                <w:color w:val="000000"/>
              </w:rPr>
            </w:pPr>
          </w:p>
        </w:tc>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938C6" w14:textId="77777777" w:rsidR="00F877FC" w:rsidRPr="0093321E" w:rsidRDefault="00F877FC" w:rsidP="0031431A">
            <w:pPr>
              <w:jc w:val="center"/>
              <w:rPr>
                <w:rFonts w:asciiTheme="minorHAnsi" w:hAnsiTheme="minorHAnsi" w:cs="Calibri"/>
                <w:color w:val="000000"/>
              </w:rPr>
            </w:pPr>
          </w:p>
        </w:tc>
        <w:tc>
          <w:tcPr>
            <w:tcW w:w="608" w:type="pct"/>
            <w:tcBorders>
              <w:top w:val="single" w:sz="4" w:space="0" w:color="auto"/>
              <w:left w:val="nil"/>
              <w:bottom w:val="single" w:sz="4" w:space="0" w:color="auto"/>
              <w:right w:val="single" w:sz="4" w:space="0" w:color="auto"/>
            </w:tcBorders>
            <w:shd w:val="clear" w:color="auto" w:fill="auto"/>
            <w:noWrap/>
            <w:vAlign w:val="center"/>
          </w:tcPr>
          <w:p w14:paraId="68B3CB1C" w14:textId="77777777" w:rsidR="00F877FC" w:rsidRPr="0093321E" w:rsidRDefault="00F877FC" w:rsidP="0031431A">
            <w:pPr>
              <w:jc w:val="center"/>
              <w:rPr>
                <w:rFonts w:asciiTheme="minorHAnsi" w:hAnsiTheme="minorHAnsi" w:cs="Calibri"/>
                <w:color w:val="000000"/>
              </w:rPr>
            </w:pP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5483E071" w14:textId="77777777" w:rsidR="00F877FC" w:rsidRPr="0093321E" w:rsidRDefault="00F877FC" w:rsidP="0031431A">
            <w:pPr>
              <w:jc w:val="center"/>
              <w:rPr>
                <w:rFonts w:asciiTheme="minorHAnsi" w:hAnsiTheme="minorHAnsi" w:cs="Calibri"/>
                <w:color w:val="000000"/>
              </w:rPr>
            </w:pPr>
          </w:p>
        </w:tc>
        <w:tc>
          <w:tcPr>
            <w:tcW w:w="177" w:type="pct"/>
            <w:tcBorders>
              <w:top w:val="single" w:sz="4" w:space="0" w:color="auto"/>
              <w:left w:val="nil"/>
              <w:bottom w:val="single" w:sz="4" w:space="0" w:color="auto"/>
              <w:right w:val="single" w:sz="4" w:space="0" w:color="auto"/>
            </w:tcBorders>
            <w:vAlign w:val="center"/>
          </w:tcPr>
          <w:p w14:paraId="62461EC6" w14:textId="77777777" w:rsidR="00F877FC" w:rsidRPr="0093321E" w:rsidRDefault="00F877FC" w:rsidP="0031431A">
            <w:pPr>
              <w:jc w:val="center"/>
              <w:rPr>
                <w:rFonts w:asciiTheme="minorHAnsi" w:hAnsiTheme="minorHAnsi" w:cs="Calibri"/>
                <w:color w:val="000000"/>
              </w:rPr>
            </w:pPr>
          </w:p>
        </w:tc>
        <w:tc>
          <w:tcPr>
            <w:tcW w:w="355" w:type="pct"/>
            <w:tcBorders>
              <w:top w:val="single" w:sz="4" w:space="0" w:color="auto"/>
              <w:left w:val="single" w:sz="4" w:space="0" w:color="auto"/>
              <w:bottom w:val="single" w:sz="4" w:space="0" w:color="auto"/>
              <w:right w:val="single" w:sz="4" w:space="0" w:color="auto"/>
            </w:tcBorders>
            <w:vAlign w:val="center"/>
          </w:tcPr>
          <w:p w14:paraId="371775F6" w14:textId="77777777" w:rsidR="00F877FC" w:rsidRPr="0093321E" w:rsidRDefault="00F877FC" w:rsidP="0031431A">
            <w:pPr>
              <w:jc w:val="center"/>
              <w:rPr>
                <w:rFonts w:asciiTheme="minorHAnsi" w:hAnsiTheme="minorHAnsi" w:cs="Calibri"/>
                <w:color w:val="000000"/>
              </w:rPr>
            </w:pPr>
          </w:p>
        </w:tc>
      </w:tr>
      <w:tr w:rsidR="00F877FC" w:rsidRPr="0093321E" w14:paraId="5DC39A39" w14:textId="77777777" w:rsidTr="0031431A">
        <w:trPr>
          <w:trHeight w:val="60"/>
          <w:jc w:val="center"/>
        </w:trPr>
        <w:tc>
          <w:tcPr>
            <w:tcW w:w="337" w:type="pct"/>
            <w:vMerge/>
            <w:tcBorders>
              <w:left w:val="single" w:sz="4" w:space="0" w:color="auto"/>
              <w:right w:val="single" w:sz="4" w:space="0" w:color="auto"/>
            </w:tcBorders>
          </w:tcPr>
          <w:p w14:paraId="382BDCAE" w14:textId="77777777" w:rsidR="00F877FC" w:rsidRPr="0093321E" w:rsidRDefault="00F877FC" w:rsidP="0031431A">
            <w:pPr>
              <w:jc w:val="center"/>
              <w:rPr>
                <w:rFonts w:asciiTheme="minorHAnsi" w:hAnsiTheme="minorHAnsi" w:cs="Calibri"/>
                <w:color w:val="000000"/>
              </w:rPr>
            </w:pPr>
          </w:p>
        </w:tc>
        <w:tc>
          <w:tcPr>
            <w:tcW w:w="366" w:type="pct"/>
            <w:tcBorders>
              <w:top w:val="single" w:sz="4" w:space="0" w:color="auto"/>
              <w:left w:val="single" w:sz="4" w:space="0" w:color="auto"/>
              <w:bottom w:val="single" w:sz="4" w:space="0" w:color="auto"/>
              <w:right w:val="single" w:sz="4" w:space="0" w:color="auto"/>
            </w:tcBorders>
          </w:tcPr>
          <w:p w14:paraId="05BDDA07" w14:textId="77777777" w:rsidR="00F877FC" w:rsidRPr="00D85843" w:rsidRDefault="00F877FC" w:rsidP="0031431A">
            <w:pPr>
              <w:spacing w:line="276" w:lineRule="auto"/>
              <w:jc w:val="center"/>
              <w:rPr>
                <w:rFonts w:asciiTheme="minorHAnsi" w:hAnsiTheme="minorHAnsi"/>
                <w:sz w:val="16"/>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1F7B6" w14:textId="77777777" w:rsidR="00F877FC" w:rsidRPr="00D85843" w:rsidRDefault="00F877FC" w:rsidP="0031431A">
            <w:pPr>
              <w:spacing w:line="276" w:lineRule="auto"/>
              <w:jc w:val="center"/>
              <w:rPr>
                <w:rFonts w:asciiTheme="minorHAnsi" w:hAnsiTheme="minorHAnsi"/>
                <w:sz w:val="16"/>
                <w:szCs w:val="14"/>
              </w:rPr>
            </w:pPr>
          </w:p>
        </w:tc>
        <w:tc>
          <w:tcPr>
            <w:tcW w:w="475" w:type="pct"/>
            <w:tcBorders>
              <w:top w:val="single" w:sz="4" w:space="0" w:color="auto"/>
              <w:left w:val="nil"/>
              <w:bottom w:val="single" w:sz="4" w:space="0" w:color="auto"/>
              <w:right w:val="single" w:sz="4" w:space="0" w:color="auto"/>
            </w:tcBorders>
            <w:vAlign w:val="center"/>
          </w:tcPr>
          <w:p w14:paraId="4C68F1A9" w14:textId="77777777" w:rsidR="00F877FC" w:rsidRPr="0093321E" w:rsidRDefault="00F877FC" w:rsidP="0031431A">
            <w:pPr>
              <w:jc w:val="center"/>
              <w:rPr>
                <w:rFonts w:asciiTheme="minorHAnsi" w:hAnsiTheme="minorHAnsi" w:cs="Calibri"/>
                <w:color w:val="000000"/>
              </w:rPr>
            </w:pPr>
          </w:p>
        </w:tc>
        <w:tc>
          <w:tcPr>
            <w:tcW w:w="323" w:type="pct"/>
            <w:tcBorders>
              <w:top w:val="single" w:sz="4" w:space="0" w:color="auto"/>
              <w:left w:val="single" w:sz="4" w:space="0" w:color="auto"/>
              <w:bottom w:val="single" w:sz="4" w:space="0" w:color="auto"/>
              <w:right w:val="single" w:sz="4" w:space="0" w:color="auto"/>
            </w:tcBorders>
            <w:vAlign w:val="center"/>
          </w:tcPr>
          <w:p w14:paraId="710BB37D" w14:textId="77777777" w:rsidR="00F877FC" w:rsidRPr="0093321E" w:rsidRDefault="00F877FC" w:rsidP="0031431A">
            <w:pPr>
              <w:jc w:val="center"/>
              <w:rPr>
                <w:rFonts w:asciiTheme="minorHAnsi" w:hAnsiTheme="minorHAnsi" w:cs="Calibri"/>
                <w:color w:val="000000"/>
              </w:rPr>
            </w:pPr>
          </w:p>
        </w:tc>
        <w:tc>
          <w:tcPr>
            <w:tcW w:w="534" w:type="pct"/>
            <w:tcBorders>
              <w:top w:val="single" w:sz="4" w:space="0" w:color="auto"/>
              <w:left w:val="single" w:sz="4" w:space="0" w:color="auto"/>
              <w:bottom w:val="single" w:sz="4" w:space="0" w:color="auto"/>
              <w:right w:val="single" w:sz="4" w:space="0" w:color="auto"/>
            </w:tcBorders>
            <w:vAlign w:val="center"/>
          </w:tcPr>
          <w:p w14:paraId="68F1AD1B" w14:textId="77777777" w:rsidR="00F877FC" w:rsidRPr="0093321E" w:rsidRDefault="00F877FC" w:rsidP="0031431A">
            <w:pPr>
              <w:jc w:val="center"/>
              <w:rPr>
                <w:rFonts w:asciiTheme="minorHAnsi" w:hAnsiTheme="minorHAnsi" w:cs="Calibri"/>
                <w:color w:val="000000"/>
              </w:rPr>
            </w:pPr>
          </w:p>
        </w:tc>
        <w:tc>
          <w:tcPr>
            <w:tcW w:w="447" w:type="pct"/>
            <w:tcBorders>
              <w:top w:val="single" w:sz="4" w:space="0" w:color="auto"/>
              <w:left w:val="single" w:sz="4" w:space="0" w:color="auto"/>
              <w:bottom w:val="single" w:sz="4" w:space="0" w:color="auto"/>
              <w:right w:val="single" w:sz="4" w:space="0" w:color="auto"/>
            </w:tcBorders>
            <w:vAlign w:val="center"/>
          </w:tcPr>
          <w:p w14:paraId="1A8AD7D3" w14:textId="77777777" w:rsidR="00F877FC" w:rsidRPr="0093321E" w:rsidRDefault="00F877FC" w:rsidP="0031431A">
            <w:pPr>
              <w:jc w:val="center"/>
              <w:rPr>
                <w:rFonts w:asciiTheme="minorHAnsi" w:hAnsiTheme="minorHAnsi" w:cs="Calibri"/>
                <w:color w:val="000000"/>
              </w:rPr>
            </w:pPr>
          </w:p>
        </w:tc>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68C86" w14:textId="77777777" w:rsidR="00F877FC" w:rsidRPr="0093321E" w:rsidRDefault="00F877FC" w:rsidP="0031431A">
            <w:pPr>
              <w:jc w:val="center"/>
              <w:rPr>
                <w:rFonts w:asciiTheme="minorHAnsi" w:hAnsiTheme="minorHAnsi" w:cs="Calibri"/>
                <w:color w:val="000000"/>
              </w:rPr>
            </w:pPr>
          </w:p>
        </w:tc>
        <w:tc>
          <w:tcPr>
            <w:tcW w:w="608" w:type="pct"/>
            <w:tcBorders>
              <w:top w:val="single" w:sz="4" w:space="0" w:color="auto"/>
              <w:left w:val="nil"/>
              <w:bottom w:val="single" w:sz="4" w:space="0" w:color="auto"/>
              <w:right w:val="single" w:sz="4" w:space="0" w:color="auto"/>
            </w:tcBorders>
            <w:shd w:val="clear" w:color="auto" w:fill="auto"/>
            <w:noWrap/>
            <w:vAlign w:val="center"/>
          </w:tcPr>
          <w:p w14:paraId="53C9C679" w14:textId="77777777" w:rsidR="00F877FC" w:rsidRPr="0093321E" w:rsidRDefault="00F877FC" w:rsidP="0031431A">
            <w:pPr>
              <w:jc w:val="center"/>
              <w:rPr>
                <w:rFonts w:asciiTheme="minorHAnsi" w:hAnsiTheme="minorHAnsi" w:cs="Calibri"/>
                <w:color w:val="000000"/>
              </w:rPr>
            </w:pP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7ECFE8F8" w14:textId="77777777" w:rsidR="00F877FC" w:rsidRPr="0093321E" w:rsidRDefault="00F877FC" w:rsidP="0031431A">
            <w:pPr>
              <w:jc w:val="center"/>
              <w:rPr>
                <w:rFonts w:asciiTheme="minorHAnsi" w:hAnsiTheme="minorHAnsi" w:cs="Calibri"/>
                <w:color w:val="000000"/>
              </w:rPr>
            </w:pPr>
          </w:p>
        </w:tc>
        <w:tc>
          <w:tcPr>
            <w:tcW w:w="177" w:type="pct"/>
            <w:tcBorders>
              <w:top w:val="single" w:sz="4" w:space="0" w:color="auto"/>
              <w:left w:val="nil"/>
              <w:bottom w:val="single" w:sz="4" w:space="0" w:color="auto"/>
              <w:right w:val="single" w:sz="4" w:space="0" w:color="auto"/>
            </w:tcBorders>
            <w:vAlign w:val="center"/>
          </w:tcPr>
          <w:p w14:paraId="09296A35" w14:textId="77777777" w:rsidR="00F877FC" w:rsidRPr="0093321E" w:rsidRDefault="00F877FC" w:rsidP="0031431A">
            <w:pPr>
              <w:jc w:val="center"/>
              <w:rPr>
                <w:rFonts w:asciiTheme="minorHAnsi" w:hAnsiTheme="minorHAnsi" w:cs="Calibri"/>
                <w:color w:val="000000"/>
              </w:rPr>
            </w:pPr>
          </w:p>
        </w:tc>
        <w:tc>
          <w:tcPr>
            <w:tcW w:w="355" w:type="pct"/>
            <w:tcBorders>
              <w:top w:val="single" w:sz="4" w:space="0" w:color="auto"/>
              <w:left w:val="single" w:sz="4" w:space="0" w:color="auto"/>
              <w:bottom w:val="single" w:sz="4" w:space="0" w:color="auto"/>
              <w:right w:val="single" w:sz="4" w:space="0" w:color="auto"/>
            </w:tcBorders>
            <w:vAlign w:val="center"/>
          </w:tcPr>
          <w:p w14:paraId="14DC2D54" w14:textId="77777777" w:rsidR="00F877FC" w:rsidRPr="0093321E" w:rsidRDefault="00F877FC" w:rsidP="0031431A">
            <w:pPr>
              <w:jc w:val="center"/>
              <w:rPr>
                <w:rFonts w:asciiTheme="minorHAnsi" w:hAnsiTheme="minorHAnsi" w:cs="Calibri"/>
                <w:color w:val="000000"/>
              </w:rPr>
            </w:pPr>
          </w:p>
        </w:tc>
      </w:tr>
      <w:tr w:rsidR="00F877FC" w:rsidRPr="0093321E" w14:paraId="6486C52D" w14:textId="77777777" w:rsidTr="0031431A">
        <w:trPr>
          <w:trHeight w:val="60"/>
          <w:jc w:val="center"/>
        </w:trPr>
        <w:tc>
          <w:tcPr>
            <w:tcW w:w="337" w:type="pct"/>
            <w:vMerge/>
            <w:tcBorders>
              <w:left w:val="single" w:sz="4" w:space="0" w:color="auto"/>
              <w:right w:val="single" w:sz="4" w:space="0" w:color="auto"/>
            </w:tcBorders>
          </w:tcPr>
          <w:p w14:paraId="34006B14" w14:textId="77777777" w:rsidR="00F877FC" w:rsidRPr="0093321E" w:rsidRDefault="00F877FC" w:rsidP="0031431A">
            <w:pPr>
              <w:jc w:val="center"/>
              <w:rPr>
                <w:rFonts w:asciiTheme="minorHAnsi" w:hAnsiTheme="minorHAnsi" w:cs="Calibri"/>
                <w:color w:val="000000"/>
              </w:rPr>
            </w:pPr>
          </w:p>
        </w:tc>
        <w:tc>
          <w:tcPr>
            <w:tcW w:w="366" w:type="pct"/>
            <w:tcBorders>
              <w:top w:val="single" w:sz="4" w:space="0" w:color="auto"/>
              <w:left w:val="single" w:sz="4" w:space="0" w:color="auto"/>
              <w:bottom w:val="single" w:sz="4" w:space="0" w:color="auto"/>
              <w:right w:val="single" w:sz="4" w:space="0" w:color="auto"/>
            </w:tcBorders>
          </w:tcPr>
          <w:p w14:paraId="0F18A719" w14:textId="77777777" w:rsidR="00F877FC" w:rsidRPr="00D85843" w:rsidRDefault="00F877FC" w:rsidP="0031431A">
            <w:pPr>
              <w:spacing w:line="276" w:lineRule="auto"/>
              <w:jc w:val="center"/>
              <w:rPr>
                <w:rFonts w:asciiTheme="minorHAnsi" w:hAnsiTheme="minorHAnsi"/>
                <w:sz w:val="16"/>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F32D6" w14:textId="77777777" w:rsidR="00F877FC" w:rsidRPr="00D85843" w:rsidRDefault="00F877FC" w:rsidP="0031431A">
            <w:pPr>
              <w:spacing w:line="276" w:lineRule="auto"/>
              <w:jc w:val="center"/>
              <w:rPr>
                <w:rFonts w:asciiTheme="minorHAnsi" w:hAnsiTheme="minorHAnsi"/>
                <w:sz w:val="16"/>
                <w:szCs w:val="14"/>
              </w:rPr>
            </w:pPr>
          </w:p>
        </w:tc>
        <w:tc>
          <w:tcPr>
            <w:tcW w:w="475" w:type="pct"/>
            <w:tcBorders>
              <w:top w:val="single" w:sz="4" w:space="0" w:color="auto"/>
              <w:left w:val="nil"/>
              <w:bottom w:val="single" w:sz="4" w:space="0" w:color="auto"/>
              <w:right w:val="single" w:sz="4" w:space="0" w:color="auto"/>
            </w:tcBorders>
            <w:vAlign w:val="center"/>
          </w:tcPr>
          <w:p w14:paraId="0ADE23E5" w14:textId="77777777" w:rsidR="00F877FC" w:rsidRPr="0093321E" w:rsidRDefault="00F877FC" w:rsidP="0031431A">
            <w:pPr>
              <w:jc w:val="center"/>
              <w:rPr>
                <w:rFonts w:asciiTheme="minorHAnsi" w:hAnsiTheme="minorHAnsi" w:cs="Calibri"/>
                <w:color w:val="000000"/>
              </w:rPr>
            </w:pPr>
          </w:p>
        </w:tc>
        <w:tc>
          <w:tcPr>
            <w:tcW w:w="323" w:type="pct"/>
            <w:tcBorders>
              <w:top w:val="single" w:sz="4" w:space="0" w:color="auto"/>
              <w:left w:val="single" w:sz="4" w:space="0" w:color="auto"/>
              <w:bottom w:val="single" w:sz="4" w:space="0" w:color="auto"/>
              <w:right w:val="single" w:sz="4" w:space="0" w:color="auto"/>
            </w:tcBorders>
            <w:vAlign w:val="center"/>
          </w:tcPr>
          <w:p w14:paraId="0713CE1A" w14:textId="77777777" w:rsidR="00F877FC" w:rsidRPr="0093321E" w:rsidRDefault="00F877FC" w:rsidP="0031431A">
            <w:pPr>
              <w:jc w:val="center"/>
              <w:rPr>
                <w:rFonts w:asciiTheme="minorHAnsi" w:hAnsiTheme="minorHAnsi" w:cs="Calibri"/>
                <w:color w:val="000000"/>
              </w:rPr>
            </w:pPr>
          </w:p>
        </w:tc>
        <w:tc>
          <w:tcPr>
            <w:tcW w:w="534" w:type="pct"/>
            <w:tcBorders>
              <w:top w:val="single" w:sz="4" w:space="0" w:color="auto"/>
              <w:left w:val="single" w:sz="4" w:space="0" w:color="auto"/>
              <w:bottom w:val="single" w:sz="4" w:space="0" w:color="auto"/>
              <w:right w:val="single" w:sz="4" w:space="0" w:color="auto"/>
            </w:tcBorders>
            <w:vAlign w:val="center"/>
          </w:tcPr>
          <w:p w14:paraId="1DD680FB" w14:textId="77777777" w:rsidR="00F877FC" w:rsidRPr="0093321E" w:rsidRDefault="00F877FC" w:rsidP="0031431A">
            <w:pPr>
              <w:jc w:val="center"/>
              <w:rPr>
                <w:rFonts w:asciiTheme="minorHAnsi" w:hAnsiTheme="minorHAnsi" w:cs="Calibri"/>
                <w:color w:val="000000"/>
              </w:rPr>
            </w:pPr>
          </w:p>
        </w:tc>
        <w:tc>
          <w:tcPr>
            <w:tcW w:w="447" w:type="pct"/>
            <w:tcBorders>
              <w:top w:val="single" w:sz="4" w:space="0" w:color="auto"/>
              <w:left w:val="single" w:sz="4" w:space="0" w:color="auto"/>
              <w:bottom w:val="single" w:sz="4" w:space="0" w:color="auto"/>
              <w:right w:val="single" w:sz="4" w:space="0" w:color="auto"/>
            </w:tcBorders>
            <w:vAlign w:val="center"/>
          </w:tcPr>
          <w:p w14:paraId="491EE63D" w14:textId="77777777" w:rsidR="00F877FC" w:rsidRPr="0093321E" w:rsidRDefault="00F877FC" w:rsidP="0031431A">
            <w:pPr>
              <w:jc w:val="center"/>
              <w:rPr>
                <w:rFonts w:asciiTheme="minorHAnsi" w:hAnsiTheme="minorHAnsi" w:cs="Calibri"/>
                <w:color w:val="000000"/>
              </w:rPr>
            </w:pPr>
          </w:p>
        </w:tc>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738FD2" w14:textId="77777777" w:rsidR="00F877FC" w:rsidRPr="0093321E" w:rsidRDefault="00F877FC" w:rsidP="0031431A">
            <w:pPr>
              <w:jc w:val="center"/>
              <w:rPr>
                <w:rFonts w:asciiTheme="minorHAnsi" w:hAnsiTheme="minorHAnsi" w:cs="Calibri"/>
                <w:color w:val="000000"/>
              </w:rPr>
            </w:pPr>
          </w:p>
        </w:tc>
        <w:tc>
          <w:tcPr>
            <w:tcW w:w="608" w:type="pct"/>
            <w:tcBorders>
              <w:top w:val="single" w:sz="4" w:space="0" w:color="auto"/>
              <w:left w:val="nil"/>
              <w:bottom w:val="single" w:sz="4" w:space="0" w:color="auto"/>
              <w:right w:val="single" w:sz="4" w:space="0" w:color="auto"/>
            </w:tcBorders>
            <w:shd w:val="clear" w:color="auto" w:fill="auto"/>
            <w:noWrap/>
            <w:vAlign w:val="center"/>
          </w:tcPr>
          <w:p w14:paraId="09614714" w14:textId="77777777" w:rsidR="00F877FC" w:rsidRPr="0093321E" w:rsidRDefault="00F877FC" w:rsidP="0031431A">
            <w:pPr>
              <w:jc w:val="center"/>
              <w:rPr>
                <w:rFonts w:asciiTheme="minorHAnsi" w:hAnsiTheme="minorHAnsi" w:cs="Calibri"/>
                <w:color w:val="000000"/>
              </w:rPr>
            </w:pP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73F0914B" w14:textId="77777777" w:rsidR="00F877FC" w:rsidRPr="0093321E" w:rsidRDefault="00F877FC" w:rsidP="0031431A">
            <w:pPr>
              <w:jc w:val="center"/>
              <w:rPr>
                <w:rFonts w:asciiTheme="minorHAnsi" w:hAnsiTheme="minorHAnsi" w:cs="Calibri"/>
                <w:color w:val="000000"/>
              </w:rPr>
            </w:pPr>
          </w:p>
        </w:tc>
        <w:tc>
          <w:tcPr>
            <w:tcW w:w="177" w:type="pct"/>
            <w:tcBorders>
              <w:top w:val="single" w:sz="4" w:space="0" w:color="auto"/>
              <w:left w:val="nil"/>
              <w:bottom w:val="single" w:sz="4" w:space="0" w:color="auto"/>
              <w:right w:val="single" w:sz="4" w:space="0" w:color="auto"/>
            </w:tcBorders>
            <w:vAlign w:val="center"/>
          </w:tcPr>
          <w:p w14:paraId="6F02F1F0" w14:textId="77777777" w:rsidR="00F877FC" w:rsidRPr="0093321E" w:rsidRDefault="00F877FC" w:rsidP="0031431A">
            <w:pPr>
              <w:jc w:val="center"/>
              <w:rPr>
                <w:rFonts w:asciiTheme="minorHAnsi" w:hAnsiTheme="minorHAnsi" w:cs="Calibri"/>
                <w:color w:val="000000"/>
              </w:rPr>
            </w:pPr>
          </w:p>
        </w:tc>
        <w:tc>
          <w:tcPr>
            <w:tcW w:w="355" w:type="pct"/>
            <w:tcBorders>
              <w:top w:val="single" w:sz="4" w:space="0" w:color="auto"/>
              <w:left w:val="single" w:sz="4" w:space="0" w:color="auto"/>
              <w:bottom w:val="single" w:sz="4" w:space="0" w:color="auto"/>
              <w:right w:val="single" w:sz="4" w:space="0" w:color="auto"/>
            </w:tcBorders>
            <w:vAlign w:val="center"/>
          </w:tcPr>
          <w:p w14:paraId="5F088297" w14:textId="77777777" w:rsidR="00F877FC" w:rsidRPr="0093321E" w:rsidRDefault="00F877FC" w:rsidP="0031431A">
            <w:pPr>
              <w:jc w:val="center"/>
              <w:rPr>
                <w:rFonts w:asciiTheme="minorHAnsi" w:hAnsiTheme="minorHAnsi" w:cs="Calibri"/>
                <w:color w:val="000000"/>
              </w:rPr>
            </w:pPr>
          </w:p>
        </w:tc>
      </w:tr>
      <w:tr w:rsidR="00F877FC" w:rsidRPr="0093321E" w14:paraId="4CE06AD1" w14:textId="77777777" w:rsidTr="0031431A">
        <w:trPr>
          <w:trHeight w:val="60"/>
          <w:jc w:val="center"/>
        </w:trPr>
        <w:tc>
          <w:tcPr>
            <w:tcW w:w="337" w:type="pct"/>
            <w:vMerge/>
            <w:tcBorders>
              <w:left w:val="single" w:sz="4" w:space="0" w:color="auto"/>
              <w:right w:val="single" w:sz="4" w:space="0" w:color="auto"/>
            </w:tcBorders>
          </w:tcPr>
          <w:p w14:paraId="214745E3" w14:textId="77777777" w:rsidR="00F877FC" w:rsidRPr="0093321E" w:rsidRDefault="00F877FC" w:rsidP="0031431A">
            <w:pPr>
              <w:jc w:val="center"/>
              <w:rPr>
                <w:rFonts w:asciiTheme="minorHAnsi" w:hAnsiTheme="minorHAnsi" w:cs="Calibri"/>
                <w:color w:val="000000"/>
              </w:rPr>
            </w:pPr>
          </w:p>
        </w:tc>
        <w:tc>
          <w:tcPr>
            <w:tcW w:w="366" w:type="pct"/>
            <w:tcBorders>
              <w:top w:val="single" w:sz="4" w:space="0" w:color="auto"/>
              <w:left w:val="single" w:sz="4" w:space="0" w:color="auto"/>
              <w:bottom w:val="single" w:sz="4" w:space="0" w:color="auto"/>
              <w:right w:val="single" w:sz="4" w:space="0" w:color="auto"/>
            </w:tcBorders>
          </w:tcPr>
          <w:p w14:paraId="4650D694" w14:textId="77777777" w:rsidR="00F877FC" w:rsidRPr="00D85843" w:rsidRDefault="00F877FC" w:rsidP="0031431A">
            <w:pPr>
              <w:spacing w:line="276" w:lineRule="auto"/>
              <w:jc w:val="center"/>
              <w:rPr>
                <w:rFonts w:asciiTheme="minorHAnsi" w:hAnsiTheme="minorHAnsi"/>
                <w:sz w:val="16"/>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4BFB0" w14:textId="77777777" w:rsidR="00F877FC" w:rsidRPr="00D85843" w:rsidRDefault="00F877FC" w:rsidP="0031431A">
            <w:pPr>
              <w:spacing w:line="276" w:lineRule="auto"/>
              <w:jc w:val="center"/>
              <w:rPr>
                <w:rFonts w:asciiTheme="minorHAnsi" w:hAnsiTheme="minorHAnsi"/>
                <w:sz w:val="16"/>
                <w:szCs w:val="14"/>
              </w:rPr>
            </w:pPr>
          </w:p>
        </w:tc>
        <w:tc>
          <w:tcPr>
            <w:tcW w:w="475" w:type="pct"/>
            <w:tcBorders>
              <w:top w:val="single" w:sz="4" w:space="0" w:color="auto"/>
              <w:left w:val="nil"/>
              <w:bottom w:val="single" w:sz="4" w:space="0" w:color="auto"/>
              <w:right w:val="single" w:sz="4" w:space="0" w:color="auto"/>
            </w:tcBorders>
            <w:vAlign w:val="center"/>
          </w:tcPr>
          <w:p w14:paraId="367A8733" w14:textId="77777777" w:rsidR="00F877FC" w:rsidRPr="0093321E" w:rsidRDefault="00F877FC" w:rsidP="0031431A">
            <w:pPr>
              <w:jc w:val="center"/>
              <w:rPr>
                <w:rFonts w:asciiTheme="minorHAnsi" w:hAnsiTheme="minorHAnsi" w:cs="Calibri"/>
                <w:color w:val="000000"/>
              </w:rPr>
            </w:pPr>
          </w:p>
        </w:tc>
        <w:tc>
          <w:tcPr>
            <w:tcW w:w="323" w:type="pct"/>
            <w:tcBorders>
              <w:top w:val="single" w:sz="4" w:space="0" w:color="auto"/>
              <w:left w:val="single" w:sz="4" w:space="0" w:color="auto"/>
              <w:bottom w:val="single" w:sz="4" w:space="0" w:color="auto"/>
              <w:right w:val="single" w:sz="4" w:space="0" w:color="auto"/>
            </w:tcBorders>
            <w:vAlign w:val="center"/>
          </w:tcPr>
          <w:p w14:paraId="15A17537" w14:textId="77777777" w:rsidR="00F877FC" w:rsidRPr="0093321E" w:rsidRDefault="00F877FC" w:rsidP="0031431A">
            <w:pPr>
              <w:jc w:val="center"/>
              <w:rPr>
                <w:rFonts w:asciiTheme="minorHAnsi" w:hAnsiTheme="minorHAnsi" w:cs="Calibri"/>
                <w:color w:val="000000"/>
              </w:rPr>
            </w:pPr>
          </w:p>
        </w:tc>
        <w:tc>
          <w:tcPr>
            <w:tcW w:w="534" w:type="pct"/>
            <w:tcBorders>
              <w:top w:val="single" w:sz="4" w:space="0" w:color="auto"/>
              <w:left w:val="single" w:sz="4" w:space="0" w:color="auto"/>
              <w:bottom w:val="single" w:sz="4" w:space="0" w:color="auto"/>
              <w:right w:val="single" w:sz="4" w:space="0" w:color="auto"/>
            </w:tcBorders>
            <w:vAlign w:val="center"/>
          </w:tcPr>
          <w:p w14:paraId="6E1A6F9B" w14:textId="77777777" w:rsidR="00F877FC" w:rsidRPr="0093321E" w:rsidRDefault="00F877FC" w:rsidP="0031431A">
            <w:pPr>
              <w:jc w:val="center"/>
              <w:rPr>
                <w:rFonts w:asciiTheme="minorHAnsi" w:hAnsiTheme="minorHAnsi" w:cs="Calibri"/>
                <w:color w:val="000000"/>
              </w:rPr>
            </w:pPr>
          </w:p>
        </w:tc>
        <w:tc>
          <w:tcPr>
            <w:tcW w:w="447" w:type="pct"/>
            <w:tcBorders>
              <w:top w:val="single" w:sz="4" w:space="0" w:color="auto"/>
              <w:left w:val="single" w:sz="4" w:space="0" w:color="auto"/>
              <w:bottom w:val="single" w:sz="4" w:space="0" w:color="auto"/>
              <w:right w:val="single" w:sz="4" w:space="0" w:color="auto"/>
            </w:tcBorders>
            <w:vAlign w:val="center"/>
          </w:tcPr>
          <w:p w14:paraId="07388918" w14:textId="77777777" w:rsidR="00F877FC" w:rsidRPr="0093321E" w:rsidRDefault="00F877FC" w:rsidP="0031431A">
            <w:pPr>
              <w:jc w:val="center"/>
              <w:rPr>
                <w:rFonts w:asciiTheme="minorHAnsi" w:hAnsiTheme="minorHAnsi" w:cs="Calibri"/>
                <w:color w:val="000000"/>
              </w:rPr>
            </w:pPr>
          </w:p>
        </w:tc>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013E5" w14:textId="77777777" w:rsidR="00F877FC" w:rsidRPr="0093321E" w:rsidRDefault="00F877FC" w:rsidP="0031431A">
            <w:pPr>
              <w:jc w:val="center"/>
              <w:rPr>
                <w:rFonts w:asciiTheme="minorHAnsi" w:hAnsiTheme="minorHAnsi" w:cs="Calibri"/>
                <w:color w:val="000000"/>
              </w:rPr>
            </w:pPr>
          </w:p>
        </w:tc>
        <w:tc>
          <w:tcPr>
            <w:tcW w:w="608" w:type="pct"/>
            <w:tcBorders>
              <w:top w:val="single" w:sz="4" w:space="0" w:color="auto"/>
              <w:left w:val="nil"/>
              <w:bottom w:val="single" w:sz="4" w:space="0" w:color="auto"/>
              <w:right w:val="single" w:sz="4" w:space="0" w:color="auto"/>
            </w:tcBorders>
            <w:shd w:val="clear" w:color="auto" w:fill="auto"/>
            <w:noWrap/>
            <w:vAlign w:val="center"/>
          </w:tcPr>
          <w:p w14:paraId="7B37F82D" w14:textId="77777777" w:rsidR="00F877FC" w:rsidRPr="0093321E" w:rsidRDefault="00F877FC" w:rsidP="0031431A">
            <w:pPr>
              <w:jc w:val="center"/>
              <w:rPr>
                <w:rFonts w:asciiTheme="minorHAnsi" w:hAnsiTheme="minorHAnsi" w:cs="Calibri"/>
                <w:color w:val="000000"/>
              </w:rPr>
            </w:pP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2D38DB32" w14:textId="77777777" w:rsidR="00F877FC" w:rsidRPr="0093321E" w:rsidRDefault="00F877FC" w:rsidP="0031431A">
            <w:pPr>
              <w:jc w:val="center"/>
              <w:rPr>
                <w:rFonts w:asciiTheme="minorHAnsi" w:hAnsiTheme="minorHAnsi" w:cs="Calibri"/>
                <w:color w:val="000000"/>
              </w:rPr>
            </w:pPr>
          </w:p>
        </w:tc>
        <w:tc>
          <w:tcPr>
            <w:tcW w:w="177" w:type="pct"/>
            <w:tcBorders>
              <w:top w:val="single" w:sz="4" w:space="0" w:color="auto"/>
              <w:left w:val="nil"/>
              <w:bottom w:val="single" w:sz="4" w:space="0" w:color="auto"/>
              <w:right w:val="single" w:sz="4" w:space="0" w:color="auto"/>
            </w:tcBorders>
            <w:vAlign w:val="center"/>
          </w:tcPr>
          <w:p w14:paraId="793DE8F3" w14:textId="77777777" w:rsidR="00F877FC" w:rsidRPr="0093321E" w:rsidRDefault="00F877FC" w:rsidP="0031431A">
            <w:pPr>
              <w:jc w:val="center"/>
              <w:rPr>
                <w:rFonts w:asciiTheme="minorHAnsi" w:hAnsiTheme="minorHAnsi" w:cs="Calibri"/>
                <w:color w:val="000000"/>
              </w:rPr>
            </w:pPr>
          </w:p>
        </w:tc>
        <w:tc>
          <w:tcPr>
            <w:tcW w:w="355" w:type="pct"/>
            <w:tcBorders>
              <w:top w:val="single" w:sz="4" w:space="0" w:color="auto"/>
              <w:left w:val="single" w:sz="4" w:space="0" w:color="auto"/>
              <w:bottom w:val="single" w:sz="4" w:space="0" w:color="auto"/>
              <w:right w:val="single" w:sz="4" w:space="0" w:color="auto"/>
            </w:tcBorders>
            <w:vAlign w:val="center"/>
          </w:tcPr>
          <w:p w14:paraId="571E9FAC" w14:textId="77777777" w:rsidR="00F877FC" w:rsidRPr="0093321E" w:rsidRDefault="00F877FC" w:rsidP="0031431A">
            <w:pPr>
              <w:jc w:val="center"/>
              <w:rPr>
                <w:rFonts w:asciiTheme="minorHAnsi" w:hAnsiTheme="minorHAnsi" w:cs="Calibri"/>
                <w:color w:val="000000"/>
              </w:rPr>
            </w:pPr>
          </w:p>
        </w:tc>
      </w:tr>
      <w:tr w:rsidR="00F877FC" w:rsidRPr="0093321E" w14:paraId="57578D8B" w14:textId="77777777" w:rsidTr="0031431A">
        <w:trPr>
          <w:trHeight w:val="60"/>
          <w:jc w:val="center"/>
        </w:trPr>
        <w:tc>
          <w:tcPr>
            <w:tcW w:w="337" w:type="pct"/>
            <w:vMerge/>
            <w:tcBorders>
              <w:left w:val="single" w:sz="4" w:space="0" w:color="auto"/>
              <w:bottom w:val="single" w:sz="4" w:space="0" w:color="auto"/>
              <w:right w:val="single" w:sz="4" w:space="0" w:color="auto"/>
            </w:tcBorders>
          </w:tcPr>
          <w:p w14:paraId="586EABE4" w14:textId="77777777" w:rsidR="00F877FC" w:rsidRPr="0093321E" w:rsidRDefault="00F877FC" w:rsidP="0031431A">
            <w:pPr>
              <w:jc w:val="center"/>
              <w:rPr>
                <w:rFonts w:asciiTheme="minorHAnsi" w:hAnsiTheme="minorHAnsi" w:cs="Calibri"/>
                <w:color w:val="000000"/>
              </w:rPr>
            </w:pPr>
          </w:p>
        </w:tc>
        <w:tc>
          <w:tcPr>
            <w:tcW w:w="366" w:type="pct"/>
            <w:tcBorders>
              <w:top w:val="single" w:sz="4" w:space="0" w:color="auto"/>
              <w:left w:val="single" w:sz="4" w:space="0" w:color="auto"/>
              <w:bottom w:val="single" w:sz="4" w:space="0" w:color="auto"/>
              <w:right w:val="single" w:sz="4" w:space="0" w:color="auto"/>
            </w:tcBorders>
          </w:tcPr>
          <w:p w14:paraId="28C52D1C" w14:textId="77777777" w:rsidR="00F877FC" w:rsidRPr="00D85843" w:rsidRDefault="00F877FC" w:rsidP="0031431A">
            <w:pPr>
              <w:spacing w:line="276" w:lineRule="auto"/>
              <w:jc w:val="center"/>
              <w:rPr>
                <w:rFonts w:asciiTheme="minorHAnsi" w:hAnsiTheme="minorHAnsi"/>
                <w:sz w:val="16"/>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05880" w14:textId="77777777" w:rsidR="00F877FC" w:rsidRPr="00D85843" w:rsidRDefault="00F877FC" w:rsidP="0031431A">
            <w:pPr>
              <w:spacing w:line="276" w:lineRule="auto"/>
              <w:jc w:val="center"/>
              <w:rPr>
                <w:rFonts w:asciiTheme="minorHAnsi" w:hAnsiTheme="minorHAnsi"/>
                <w:sz w:val="16"/>
                <w:szCs w:val="14"/>
              </w:rPr>
            </w:pPr>
          </w:p>
        </w:tc>
        <w:tc>
          <w:tcPr>
            <w:tcW w:w="475" w:type="pct"/>
            <w:tcBorders>
              <w:top w:val="single" w:sz="4" w:space="0" w:color="auto"/>
              <w:left w:val="nil"/>
              <w:bottom w:val="single" w:sz="4" w:space="0" w:color="auto"/>
              <w:right w:val="single" w:sz="4" w:space="0" w:color="auto"/>
            </w:tcBorders>
            <w:vAlign w:val="center"/>
          </w:tcPr>
          <w:p w14:paraId="1E2FEB5D" w14:textId="77777777" w:rsidR="00F877FC" w:rsidRPr="0093321E" w:rsidRDefault="00F877FC" w:rsidP="0031431A">
            <w:pPr>
              <w:jc w:val="center"/>
              <w:rPr>
                <w:rFonts w:asciiTheme="minorHAnsi" w:hAnsiTheme="minorHAnsi" w:cs="Calibri"/>
                <w:color w:val="000000"/>
              </w:rPr>
            </w:pPr>
          </w:p>
        </w:tc>
        <w:tc>
          <w:tcPr>
            <w:tcW w:w="323" w:type="pct"/>
            <w:tcBorders>
              <w:top w:val="single" w:sz="4" w:space="0" w:color="auto"/>
              <w:left w:val="single" w:sz="4" w:space="0" w:color="auto"/>
              <w:bottom w:val="single" w:sz="4" w:space="0" w:color="auto"/>
              <w:right w:val="single" w:sz="4" w:space="0" w:color="auto"/>
            </w:tcBorders>
            <w:vAlign w:val="center"/>
          </w:tcPr>
          <w:p w14:paraId="2F64FF7D" w14:textId="77777777" w:rsidR="00F877FC" w:rsidRPr="0093321E" w:rsidRDefault="00F877FC" w:rsidP="0031431A">
            <w:pPr>
              <w:jc w:val="center"/>
              <w:rPr>
                <w:rFonts w:asciiTheme="minorHAnsi" w:hAnsiTheme="minorHAnsi" w:cs="Calibri"/>
                <w:color w:val="000000"/>
              </w:rPr>
            </w:pPr>
          </w:p>
        </w:tc>
        <w:tc>
          <w:tcPr>
            <w:tcW w:w="534" w:type="pct"/>
            <w:tcBorders>
              <w:top w:val="single" w:sz="4" w:space="0" w:color="auto"/>
              <w:left w:val="single" w:sz="4" w:space="0" w:color="auto"/>
              <w:bottom w:val="single" w:sz="4" w:space="0" w:color="auto"/>
              <w:right w:val="single" w:sz="4" w:space="0" w:color="auto"/>
            </w:tcBorders>
            <w:vAlign w:val="center"/>
          </w:tcPr>
          <w:p w14:paraId="50AA3ACC" w14:textId="77777777" w:rsidR="00F877FC" w:rsidRPr="0093321E" w:rsidRDefault="00F877FC" w:rsidP="0031431A">
            <w:pPr>
              <w:jc w:val="center"/>
              <w:rPr>
                <w:rFonts w:asciiTheme="minorHAnsi" w:hAnsiTheme="minorHAnsi" w:cs="Calibri"/>
                <w:color w:val="000000"/>
              </w:rPr>
            </w:pPr>
          </w:p>
        </w:tc>
        <w:tc>
          <w:tcPr>
            <w:tcW w:w="447" w:type="pct"/>
            <w:tcBorders>
              <w:top w:val="single" w:sz="4" w:space="0" w:color="auto"/>
              <w:left w:val="single" w:sz="4" w:space="0" w:color="auto"/>
              <w:bottom w:val="single" w:sz="4" w:space="0" w:color="auto"/>
              <w:right w:val="single" w:sz="4" w:space="0" w:color="auto"/>
            </w:tcBorders>
            <w:vAlign w:val="center"/>
          </w:tcPr>
          <w:p w14:paraId="2D9E7C87" w14:textId="77777777" w:rsidR="00F877FC" w:rsidRPr="0093321E" w:rsidRDefault="00F877FC" w:rsidP="0031431A">
            <w:pPr>
              <w:jc w:val="center"/>
              <w:rPr>
                <w:rFonts w:asciiTheme="minorHAnsi" w:hAnsiTheme="minorHAnsi" w:cs="Calibri"/>
                <w:color w:val="000000"/>
              </w:rPr>
            </w:pPr>
          </w:p>
        </w:tc>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C0768" w14:textId="77777777" w:rsidR="00F877FC" w:rsidRPr="0093321E" w:rsidRDefault="00F877FC" w:rsidP="0031431A">
            <w:pPr>
              <w:jc w:val="center"/>
              <w:rPr>
                <w:rFonts w:asciiTheme="minorHAnsi" w:hAnsiTheme="minorHAnsi" w:cs="Calibri"/>
                <w:color w:val="000000"/>
              </w:rPr>
            </w:pPr>
          </w:p>
        </w:tc>
        <w:tc>
          <w:tcPr>
            <w:tcW w:w="608" w:type="pct"/>
            <w:tcBorders>
              <w:top w:val="single" w:sz="4" w:space="0" w:color="auto"/>
              <w:left w:val="nil"/>
              <w:bottom w:val="single" w:sz="4" w:space="0" w:color="auto"/>
              <w:right w:val="single" w:sz="4" w:space="0" w:color="auto"/>
            </w:tcBorders>
            <w:shd w:val="clear" w:color="auto" w:fill="auto"/>
            <w:noWrap/>
            <w:vAlign w:val="center"/>
          </w:tcPr>
          <w:p w14:paraId="3254FBBF" w14:textId="77777777" w:rsidR="00F877FC" w:rsidRPr="0093321E" w:rsidRDefault="00F877FC" w:rsidP="0031431A">
            <w:pPr>
              <w:jc w:val="center"/>
              <w:rPr>
                <w:rFonts w:asciiTheme="minorHAnsi" w:hAnsiTheme="minorHAnsi" w:cs="Calibri"/>
                <w:color w:val="000000"/>
              </w:rPr>
            </w:pP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014A957F" w14:textId="77777777" w:rsidR="00F877FC" w:rsidRPr="0093321E" w:rsidRDefault="00F877FC" w:rsidP="0031431A">
            <w:pPr>
              <w:jc w:val="center"/>
              <w:rPr>
                <w:rFonts w:asciiTheme="minorHAnsi" w:hAnsiTheme="minorHAnsi" w:cs="Calibri"/>
                <w:color w:val="000000"/>
              </w:rPr>
            </w:pPr>
          </w:p>
        </w:tc>
        <w:tc>
          <w:tcPr>
            <w:tcW w:w="177" w:type="pct"/>
            <w:tcBorders>
              <w:top w:val="single" w:sz="4" w:space="0" w:color="auto"/>
              <w:left w:val="nil"/>
              <w:bottom w:val="single" w:sz="4" w:space="0" w:color="auto"/>
              <w:right w:val="single" w:sz="4" w:space="0" w:color="auto"/>
            </w:tcBorders>
            <w:vAlign w:val="center"/>
          </w:tcPr>
          <w:p w14:paraId="2555EB13" w14:textId="77777777" w:rsidR="00F877FC" w:rsidRPr="0093321E" w:rsidRDefault="00F877FC" w:rsidP="0031431A">
            <w:pPr>
              <w:jc w:val="center"/>
              <w:rPr>
                <w:rFonts w:asciiTheme="minorHAnsi" w:hAnsiTheme="minorHAnsi" w:cs="Calibri"/>
                <w:color w:val="000000"/>
              </w:rPr>
            </w:pPr>
          </w:p>
        </w:tc>
        <w:tc>
          <w:tcPr>
            <w:tcW w:w="355" w:type="pct"/>
            <w:tcBorders>
              <w:top w:val="single" w:sz="4" w:space="0" w:color="auto"/>
              <w:left w:val="single" w:sz="4" w:space="0" w:color="auto"/>
              <w:bottom w:val="single" w:sz="4" w:space="0" w:color="auto"/>
              <w:right w:val="single" w:sz="4" w:space="0" w:color="auto"/>
            </w:tcBorders>
            <w:vAlign w:val="center"/>
          </w:tcPr>
          <w:p w14:paraId="6C280BBF" w14:textId="77777777" w:rsidR="00F877FC" w:rsidRPr="0093321E" w:rsidRDefault="00F877FC" w:rsidP="0031431A">
            <w:pPr>
              <w:jc w:val="center"/>
              <w:rPr>
                <w:rFonts w:asciiTheme="minorHAnsi" w:hAnsiTheme="minorHAnsi" w:cs="Calibri"/>
                <w:color w:val="000000"/>
              </w:rPr>
            </w:pPr>
          </w:p>
        </w:tc>
      </w:tr>
    </w:tbl>
    <w:p w14:paraId="54DDE5FC" w14:textId="77777777" w:rsidR="00F877FC" w:rsidRDefault="00F877FC" w:rsidP="00F877FC">
      <w:pPr>
        <w:rPr>
          <w:rFonts w:ascii="Calibri" w:hAnsi="Calibri"/>
        </w:rPr>
      </w:pPr>
    </w:p>
    <w:p w14:paraId="5FCCE23E" w14:textId="77777777" w:rsidR="00F877FC" w:rsidRPr="002522C8" w:rsidRDefault="00F877FC" w:rsidP="00F877FC">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F877FC" w:rsidRPr="002522C8" w14:paraId="5FF1934E" w14:textId="77777777" w:rsidTr="0031431A">
        <w:trPr>
          <w:trHeight w:val="321"/>
          <w:jc w:val="center"/>
        </w:trPr>
        <w:tc>
          <w:tcPr>
            <w:tcW w:w="3071" w:type="dxa"/>
            <w:tcBorders>
              <w:top w:val="single" w:sz="4" w:space="0" w:color="auto"/>
              <w:left w:val="single" w:sz="4" w:space="0" w:color="auto"/>
              <w:bottom w:val="single" w:sz="4" w:space="0" w:color="auto"/>
            </w:tcBorders>
            <w:shd w:val="clear" w:color="auto" w:fill="89E9FF"/>
            <w:vAlign w:val="center"/>
          </w:tcPr>
          <w:p w14:paraId="52103B5D" w14:textId="77777777" w:rsidR="00F877FC" w:rsidRPr="002522C8" w:rsidRDefault="00F877FC" w:rsidP="0031431A">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89E9FF"/>
            <w:vAlign w:val="center"/>
          </w:tcPr>
          <w:p w14:paraId="53C24CA1" w14:textId="77777777" w:rsidR="00F877FC" w:rsidRPr="002522C8" w:rsidRDefault="00F877FC" w:rsidP="0031431A">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6002A144" w14:textId="77777777" w:rsidR="00F877FC" w:rsidRPr="002522C8" w:rsidRDefault="00F877FC" w:rsidP="0031431A">
            <w:pPr>
              <w:jc w:val="center"/>
              <w:rPr>
                <w:rFonts w:ascii="Calibri" w:hAnsi="Calibri"/>
                <w:b/>
                <w:noProof/>
              </w:rPr>
            </w:pPr>
            <w:r w:rsidRPr="002522C8">
              <w:rPr>
                <w:rFonts w:ascii="Calibri" w:hAnsi="Calibri"/>
                <w:b/>
                <w:noProof/>
              </w:rPr>
              <w:t>Total incluyendo I.V.A.</w:t>
            </w:r>
          </w:p>
        </w:tc>
      </w:tr>
      <w:tr w:rsidR="00F877FC" w:rsidRPr="002522C8" w14:paraId="7190F92F" w14:textId="77777777" w:rsidTr="0031431A">
        <w:trPr>
          <w:trHeight w:val="566"/>
          <w:jc w:val="center"/>
        </w:trPr>
        <w:tc>
          <w:tcPr>
            <w:tcW w:w="3071" w:type="dxa"/>
            <w:tcBorders>
              <w:top w:val="single" w:sz="4" w:space="0" w:color="auto"/>
            </w:tcBorders>
            <w:vAlign w:val="center"/>
          </w:tcPr>
          <w:p w14:paraId="51ACFCDD" w14:textId="77777777" w:rsidR="00F877FC" w:rsidRPr="002522C8" w:rsidRDefault="00F877FC" w:rsidP="0031431A">
            <w:pPr>
              <w:jc w:val="center"/>
              <w:rPr>
                <w:rFonts w:ascii="Calibri" w:hAnsi="Calibri"/>
                <w:noProof/>
              </w:rPr>
            </w:pPr>
          </w:p>
        </w:tc>
        <w:tc>
          <w:tcPr>
            <w:tcW w:w="3071" w:type="dxa"/>
            <w:tcBorders>
              <w:top w:val="single" w:sz="4" w:space="0" w:color="auto"/>
            </w:tcBorders>
            <w:vAlign w:val="center"/>
          </w:tcPr>
          <w:p w14:paraId="746D88D7" w14:textId="77777777" w:rsidR="00F877FC" w:rsidRPr="002522C8" w:rsidRDefault="00F877FC" w:rsidP="0031431A">
            <w:pPr>
              <w:jc w:val="center"/>
              <w:rPr>
                <w:rFonts w:ascii="Calibri" w:hAnsi="Calibri"/>
                <w:noProof/>
              </w:rPr>
            </w:pPr>
          </w:p>
        </w:tc>
        <w:tc>
          <w:tcPr>
            <w:tcW w:w="3072" w:type="dxa"/>
            <w:tcBorders>
              <w:top w:val="single" w:sz="4" w:space="0" w:color="auto"/>
            </w:tcBorders>
            <w:vAlign w:val="center"/>
          </w:tcPr>
          <w:p w14:paraId="2927A927" w14:textId="77777777" w:rsidR="00F877FC" w:rsidRPr="002522C8" w:rsidRDefault="00F877FC" w:rsidP="0031431A">
            <w:pPr>
              <w:jc w:val="center"/>
              <w:rPr>
                <w:rFonts w:ascii="Calibri" w:hAnsi="Calibri"/>
                <w:noProof/>
              </w:rPr>
            </w:pPr>
          </w:p>
        </w:tc>
      </w:tr>
    </w:tbl>
    <w:p w14:paraId="61B46CDE" w14:textId="77777777" w:rsidR="00F877FC" w:rsidRPr="002522C8" w:rsidRDefault="00F877FC" w:rsidP="00F877FC">
      <w:pPr>
        <w:rPr>
          <w:rFonts w:ascii="Calibri" w:hAnsi="Calibri"/>
        </w:rPr>
      </w:pPr>
    </w:p>
    <w:p w14:paraId="61C176F5" w14:textId="77777777" w:rsidR="00F877FC" w:rsidRDefault="00F877FC" w:rsidP="00F877FC">
      <w:pPr>
        <w:tabs>
          <w:tab w:val="left" w:pos="5245"/>
          <w:tab w:val="left" w:pos="8364"/>
        </w:tabs>
        <w:ind w:left="567"/>
        <w:jc w:val="center"/>
        <w:rPr>
          <w:rFonts w:ascii="Calibri" w:hAnsi="Calibri"/>
        </w:rPr>
      </w:pPr>
    </w:p>
    <w:p w14:paraId="55FD8DF0" w14:textId="77777777" w:rsidR="00F877FC" w:rsidRPr="002522C8" w:rsidRDefault="00F877FC" w:rsidP="00F877FC">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7B3B1078" w14:textId="77777777" w:rsidR="00F877FC" w:rsidRPr="002522C8" w:rsidRDefault="00F877FC" w:rsidP="00F877FC">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3F3B518" w14:textId="77777777" w:rsidR="00F877FC" w:rsidRPr="002522C8" w:rsidRDefault="00F877FC" w:rsidP="00F877FC">
      <w:pPr>
        <w:tabs>
          <w:tab w:val="left" w:pos="3686"/>
          <w:tab w:val="left" w:pos="6804"/>
          <w:tab w:val="left" w:pos="7655"/>
          <w:tab w:val="left" w:pos="9356"/>
        </w:tabs>
        <w:ind w:left="567"/>
        <w:rPr>
          <w:rFonts w:ascii="Calibri" w:hAnsi="Calibri"/>
          <w:b/>
        </w:rPr>
      </w:pPr>
    </w:p>
    <w:p w14:paraId="577729F7" w14:textId="77777777" w:rsidR="00F877FC" w:rsidRDefault="00F877FC" w:rsidP="00F877FC">
      <w:pPr>
        <w:tabs>
          <w:tab w:val="left" w:pos="4253"/>
          <w:tab w:val="left" w:pos="8080"/>
        </w:tabs>
        <w:ind w:right="1"/>
        <w:jc w:val="center"/>
        <w:rPr>
          <w:rFonts w:ascii="Calibri" w:hAnsi="Calibri"/>
          <w:b/>
        </w:rPr>
      </w:pPr>
      <w:r w:rsidRPr="002522C8">
        <w:rPr>
          <w:rFonts w:ascii="Calibri" w:hAnsi="Calibri"/>
          <w:b/>
        </w:rPr>
        <w:t>*Anexar en sobre Económico</w:t>
      </w:r>
    </w:p>
    <w:p w14:paraId="1191D72E" w14:textId="77777777" w:rsidR="00F877FC" w:rsidRPr="002522C8" w:rsidRDefault="00F877FC" w:rsidP="00F877FC">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22F8A926" w14:textId="77777777" w:rsidR="00F877FC" w:rsidRDefault="00F877FC" w:rsidP="00F877FC">
      <w:pPr>
        <w:tabs>
          <w:tab w:val="left" w:pos="8080"/>
        </w:tabs>
        <w:spacing w:line="360" w:lineRule="auto"/>
        <w:jc w:val="both"/>
        <w:rPr>
          <w:rFonts w:ascii="Calibri" w:hAnsi="Calibri" w:cs="Arial"/>
        </w:rPr>
      </w:pPr>
    </w:p>
    <w:p w14:paraId="387DDB71" w14:textId="77777777" w:rsidR="00F877FC" w:rsidRDefault="00F877FC" w:rsidP="00F877FC">
      <w:pPr>
        <w:tabs>
          <w:tab w:val="left" w:pos="8080"/>
        </w:tabs>
        <w:spacing w:line="360" w:lineRule="auto"/>
        <w:jc w:val="both"/>
        <w:rPr>
          <w:rFonts w:ascii="Calibri" w:hAnsi="Calibri" w:cs="Arial"/>
        </w:rPr>
      </w:pPr>
    </w:p>
    <w:p w14:paraId="4F584036" w14:textId="77777777" w:rsidR="00F877FC" w:rsidRDefault="00F877FC" w:rsidP="00F877FC">
      <w:pPr>
        <w:tabs>
          <w:tab w:val="left" w:pos="8080"/>
        </w:tabs>
        <w:spacing w:line="360" w:lineRule="auto"/>
        <w:jc w:val="both"/>
        <w:rPr>
          <w:rFonts w:ascii="Calibri" w:hAnsi="Calibri" w:cs="Arial"/>
        </w:rPr>
      </w:pPr>
    </w:p>
    <w:p w14:paraId="07A4405F" w14:textId="77777777" w:rsidR="00F877FC" w:rsidRDefault="00F877FC" w:rsidP="00F877FC">
      <w:pPr>
        <w:tabs>
          <w:tab w:val="left" w:pos="8080"/>
        </w:tabs>
        <w:spacing w:line="360" w:lineRule="auto"/>
        <w:jc w:val="both"/>
        <w:rPr>
          <w:rFonts w:ascii="Calibri" w:hAnsi="Calibri" w:cs="Arial"/>
        </w:rPr>
      </w:pPr>
    </w:p>
    <w:p w14:paraId="43462D71" w14:textId="77777777" w:rsidR="00F877FC" w:rsidRDefault="00F877FC" w:rsidP="00F877FC">
      <w:pPr>
        <w:tabs>
          <w:tab w:val="left" w:pos="8080"/>
        </w:tabs>
        <w:spacing w:line="360" w:lineRule="auto"/>
        <w:jc w:val="both"/>
        <w:rPr>
          <w:rFonts w:ascii="Calibri" w:hAnsi="Calibri" w:cs="Arial"/>
        </w:rPr>
      </w:pPr>
    </w:p>
    <w:p w14:paraId="764A12FA" w14:textId="77777777" w:rsidR="00F877FC" w:rsidRDefault="00F877FC" w:rsidP="00F877FC">
      <w:pPr>
        <w:tabs>
          <w:tab w:val="left" w:pos="8080"/>
        </w:tabs>
        <w:spacing w:line="360" w:lineRule="auto"/>
        <w:jc w:val="both"/>
        <w:rPr>
          <w:rFonts w:ascii="Calibri" w:hAnsi="Calibri" w:cs="Arial"/>
        </w:rPr>
      </w:pPr>
    </w:p>
    <w:p w14:paraId="5C3BB573" w14:textId="77777777" w:rsidR="00F877FC" w:rsidRPr="003C359F" w:rsidRDefault="00F877FC" w:rsidP="00F877FC">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right="-91"/>
        <w:jc w:val="center"/>
        <w:rPr>
          <w:rFonts w:ascii="Calibri" w:hAnsi="Calibri" w:cs="Arial"/>
          <w:sz w:val="28"/>
          <w:szCs w:val="28"/>
        </w:rPr>
      </w:pPr>
      <w:r w:rsidRPr="003C359F">
        <w:rPr>
          <w:rFonts w:ascii="Calibri" w:hAnsi="Calibri" w:cs="Arial"/>
          <w:b/>
          <w:bCs/>
          <w:sz w:val="28"/>
          <w:szCs w:val="28"/>
        </w:rPr>
        <w:t>ANEXO</w:t>
      </w:r>
      <w:r w:rsidRPr="003C359F">
        <w:rPr>
          <w:rFonts w:ascii="Calibri" w:hAnsi="Calibri" w:cs="Arial"/>
          <w:b/>
          <w:sz w:val="28"/>
          <w:szCs w:val="28"/>
        </w:rPr>
        <w:t xml:space="preserve"> 5</w:t>
      </w:r>
    </w:p>
    <w:p w14:paraId="79ACD2A4" w14:textId="77777777" w:rsidR="00F877FC" w:rsidRPr="005B113B" w:rsidRDefault="00F877FC" w:rsidP="00F877FC">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619E3EC" w14:textId="77777777" w:rsidR="00F877FC" w:rsidRDefault="00F877FC" w:rsidP="00F877FC">
      <w:pPr>
        <w:tabs>
          <w:tab w:val="left" w:pos="4253"/>
          <w:tab w:val="left" w:pos="7938"/>
        </w:tabs>
        <w:jc w:val="right"/>
        <w:rPr>
          <w:rFonts w:ascii="Calibri" w:hAnsi="Calibri" w:cs="Arial"/>
        </w:rPr>
      </w:pPr>
    </w:p>
    <w:p w14:paraId="5A49C8CC" w14:textId="77777777" w:rsidR="00F877FC" w:rsidRPr="005B113B" w:rsidRDefault="00F877FC" w:rsidP="00F877FC">
      <w:pPr>
        <w:tabs>
          <w:tab w:val="left" w:pos="4253"/>
          <w:tab w:val="left" w:pos="7938"/>
        </w:tabs>
        <w:jc w:val="right"/>
        <w:rPr>
          <w:rFonts w:ascii="Calibri" w:hAnsi="Calibri" w:cs="Arial"/>
        </w:rPr>
      </w:pPr>
      <w:r w:rsidRPr="005B113B">
        <w:rPr>
          <w:rFonts w:ascii="Calibri" w:hAnsi="Calibri" w:cs="Arial"/>
        </w:rPr>
        <w:t>______________________</w:t>
      </w:r>
    </w:p>
    <w:p w14:paraId="5BA921E2" w14:textId="77777777" w:rsidR="00F877FC" w:rsidRPr="005B113B" w:rsidRDefault="00F877FC" w:rsidP="00F877FC">
      <w:pPr>
        <w:tabs>
          <w:tab w:val="left" w:pos="4253"/>
          <w:tab w:val="left" w:pos="7938"/>
        </w:tabs>
        <w:jc w:val="right"/>
        <w:rPr>
          <w:rFonts w:ascii="Calibri" w:hAnsi="Calibri" w:cs="Arial"/>
        </w:rPr>
      </w:pPr>
    </w:p>
    <w:p w14:paraId="0285CAE6" w14:textId="77777777" w:rsidR="00F877FC" w:rsidRPr="005B113B" w:rsidRDefault="00F877FC" w:rsidP="00F877FC">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1C58D54" w14:textId="77777777" w:rsidR="00F877FC" w:rsidRPr="005B113B" w:rsidRDefault="00F877FC" w:rsidP="00F877FC">
      <w:pPr>
        <w:tabs>
          <w:tab w:val="left" w:pos="4253"/>
          <w:tab w:val="left" w:pos="7938"/>
        </w:tabs>
        <w:rPr>
          <w:rFonts w:ascii="Calibri" w:hAnsi="Calibri" w:cs="Arial"/>
        </w:rPr>
      </w:pPr>
    </w:p>
    <w:p w14:paraId="72CBBD0F" w14:textId="77777777" w:rsidR="00F877FC" w:rsidRPr="00277C68" w:rsidRDefault="00F877FC" w:rsidP="00F877FC">
      <w:pPr>
        <w:pStyle w:val="Default"/>
        <w:rPr>
          <w:rFonts w:asciiTheme="minorHAnsi" w:hAnsiTheme="minorHAnsi"/>
          <w:b/>
          <w:sz w:val="22"/>
          <w:szCs w:val="22"/>
        </w:rPr>
      </w:pPr>
      <w:r>
        <w:rPr>
          <w:rFonts w:asciiTheme="minorHAnsi" w:hAnsiTheme="minorHAnsi"/>
          <w:b/>
          <w:bCs/>
          <w:sz w:val="22"/>
          <w:szCs w:val="22"/>
        </w:rPr>
        <w:t>LIC. VICENTE ARTURO LÓPEZ LIMÓN</w:t>
      </w:r>
    </w:p>
    <w:p w14:paraId="0D20EEB9" w14:textId="77777777" w:rsidR="00F877FC" w:rsidRDefault="00F877FC" w:rsidP="00F877FC">
      <w:pPr>
        <w:pStyle w:val="Default"/>
        <w:rPr>
          <w:rFonts w:asciiTheme="minorHAnsi" w:hAnsiTheme="minorHAnsi"/>
          <w:b/>
          <w:sz w:val="22"/>
          <w:szCs w:val="22"/>
        </w:rPr>
      </w:pPr>
      <w:r>
        <w:rPr>
          <w:rFonts w:asciiTheme="minorHAnsi" w:hAnsiTheme="minorHAnsi"/>
          <w:b/>
          <w:sz w:val="22"/>
          <w:szCs w:val="22"/>
        </w:rPr>
        <w:t>DIRECTOR ADMINISTRATIVO</w:t>
      </w:r>
    </w:p>
    <w:p w14:paraId="4372F5DD" w14:textId="77777777" w:rsidR="00F877FC" w:rsidRPr="00277C68" w:rsidRDefault="00F877FC" w:rsidP="00F877FC">
      <w:pPr>
        <w:pStyle w:val="Default"/>
        <w:rPr>
          <w:rFonts w:asciiTheme="minorHAnsi" w:hAnsiTheme="minorHAnsi"/>
          <w:b/>
          <w:sz w:val="22"/>
          <w:szCs w:val="22"/>
        </w:rPr>
      </w:pPr>
      <w:r>
        <w:rPr>
          <w:rFonts w:asciiTheme="minorHAnsi" w:hAnsiTheme="minorHAnsi"/>
          <w:b/>
          <w:sz w:val="22"/>
          <w:szCs w:val="22"/>
        </w:rPr>
        <w:t>SERVICIOS DE SALUD DE NUEVO LEÓN, O.P.D.</w:t>
      </w:r>
    </w:p>
    <w:p w14:paraId="2C4F0424" w14:textId="77777777" w:rsidR="00F877FC" w:rsidRPr="00277C68" w:rsidRDefault="00F877FC" w:rsidP="00F877FC">
      <w:pPr>
        <w:pStyle w:val="Default"/>
        <w:rPr>
          <w:rFonts w:asciiTheme="minorHAnsi" w:hAnsiTheme="minorHAnsi"/>
          <w:b/>
          <w:sz w:val="22"/>
          <w:szCs w:val="22"/>
        </w:rPr>
      </w:pPr>
      <w:r w:rsidRPr="00277C68">
        <w:rPr>
          <w:rFonts w:asciiTheme="minorHAnsi" w:hAnsiTheme="minorHAnsi"/>
          <w:b/>
          <w:sz w:val="22"/>
          <w:szCs w:val="22"/>
        </w:rPr>
        <w:t xml:space="preserve">PRESENTE. - </w:t>
      </w:r>
    </w:p>
    <w:p w14:paraId="6E5E9F49" w14:textId="77777777" w:rsidR="00F877FC" w:rsidRPr="005B113B" w:rsidRDefault="00F877FC" w:rsidP="00F877FC">
      <w:pPr>
        <w:tabs>
          <w:tab w:val="left" w:pos="4253"/>
          <w:tab w:val="left" w:pos="7938"/>
        </w:tabs>
        <w:rPr>
          <w:rFonts w:ascii="Calibri" w:hAnsi="Calibri" w:cs="Arial"/>
        </w:rPr>
      </w:pPr>
    </w:p>
    <w:p w14:paraId="3F1194ED" w14:textId="77777777" w:rsidR="00F877FC" w:rsidRPr="005B113B" w:rsidRDefault="00F877FC" w:rsidP="00F877FC">
      <w:pPr>
        <w:tabs>
          <w:tab w:val="left" w:pos="1985"/>
          <w:tab w:val="left" w:pos="6096"/>
          <w:tab w:val="left" w:pos="8647"/>
        </w:tabs>
        <w:rPr>
          <w:rFonts w:ascii="Calibri" w:hAnsi="Calibri" w:cs="Arial"/>
        </w:rPr>
      </w:pPr>
    </w:p>
    <w:p w14:paraId="208B2709" w14:textId="77777777" w:rsidR="00F877FC" w:rsidRPr="005B113B" w:rsidRDefault="00F877FC" w:rsidP="00F877FC">
      <w:pPr>
        <w:tabs>
          <w:tab w:val="left" w:pos="1985"/>
          <w:tab w:val="left" w:pos="6096"/>
          <w:tab w:val="left" w:pos="8647"/>
        </w:tabs>
        <w:jc w:val="both"/>
        <w:rPr>
          <w:rFonts w:ascii="Calibri" w:hAnsi="Calibri" w:cs="Arial"/>
        </w:rPr>
      </w:pPr>
      <w:r>
        <w:rPr>
          <w:rFonts w:ascii="Calibri" w:hAnsi="Calibri" w:cs="Arial"/>
        </w:rPr>
        <w:t xml:space="preserve">Me </w:t>
      </w:r>
      <w:r w:rsidRPr="005B113B">
        <w:rPr>
          <w:rFonts w:ascii="Calibri" w:hAnsi="Calibri" w:cs="Arial"/>
        </w:rPr>
        <w:t xml:space="preserve">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15653D11" w14:textId="77777777" w:rsidR="00F877FC" w:rsidRPr="005B113B" w:rsidRDefault="00F877FC" w:rsidP="00F877FC">
      <w:pPr>
        <w:tabs>
          <w:tab w:val="left" w:pos="8080"/>
        </w:tabs>
        <w:jc w:val="both"/>
        <w:rPr>
          <w:rFonts w:ascii="Calibri" w:hAnsi="Calibri" w:cs="Arial"/>
          <w:b/>
        </w:rPr>
      </w:pPr>
    </w:p>
    <w:p w14:paraId="67E482E0" w14:textId="77777777" w:rsidR="00F877FC" w:rsidRPr="005B113B" w:rsidRDefault="00F877FC" w:rsidP="00F877FC">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47DB313" w14:textId="77777777" w:rsidR="00F877FC" w:rsidRPr="005B113B" w:rsidRDefault="00F877FC" w:rsidP="00F877FC">
      <w:pPr>
        <w:tabs>
          <w:tab w:val="left" w:pos="8080"/>
        </w:tabs>
        <w:jc w:val="both"/>
        <w:rPr>
          <w:rFonts w:ascii="Calibri" w:hAnsi="Calibri" w:cs="Arial"/>
          <w:b/>
        </w:rPr>
      </w:pPr>
    </w:p>
    <w:p w14:paraId="254BC8BB" w14:textId="77777777" w:rsidR="00F877FC" w:rsidRPr="005B113B" w:rsidRDefault="00F877FC" w:rsidP="00F877FC">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Pr>
          <w:rFonts w:ascii="Calibri" w:hAnsi="Calibri" w:cs="Arial"/>
        </w:rPr>
        <w:t>,</w:t>
      </w:r>
      <w:r w:rsidRPr="005B113B">
        <w:rPr>
          <w:rFonts w:ascii="Calibri" w:hAnsi="Calibri" w:cs="Arial"/>
        </w:rPr>
        <w:t xml:space="preserve"> O.P.D.</w:t>
      </w:r>
    </w:p>
    <w:p w14:paraId="676065D4" w14:textId="77777777" w:rsidR="00F877FC" w:rsidRPr="005B113B" w:rsidRDefault="00F877FC" w:rsidP="00F877FC">
      <w:pPr>
        <w:tabs>
          <w:tab w:val="left" w:pos="8080"/>
        </w:tabs>
        <w:jc w:val="both"/>
        <w:rPr>
          <w:rFonts w:ascii="Calibri" w:hAnsi="Calibri" w:cs="Arial"/>
        </w:rPr>
      </w:pPr>
    </w:p>
    <w:p w14:paraId="782F632F" w14:textId="77777777" w:rsidR="00F877FC" w:rsidRPr="005B113B" w:rsidRDefault="00F877FC" w:rsidP="00F877FC">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CFCF4DD" w14:textId="77777777" w:rsidR="00F877FC" w:rsidRPr="005B113B" w:rsidRDefault="00F877FC" w:rsidP="00F877FC">
      <w:pPr>
        <w:tabs>
          <w:tab w:val="left" w:pos="8080"/>
        </w:tabs>
        <w:jc w:val="both"/>
        <w:rPr>
          <w:rFonts w:ascii="Calibri" w:hAnsi="Calibri" w:cs="Arial"/>
          <w:b/>
        </w:rPr>
      </w:pPr>
    </w:p>
    <w:p w14:paraId="1F4AA69E" w14:textId="77777777" w:rsidR="00F877FC" w:rsidRPr="005B113B" w:rsidRDefault="00F877FC" w:rsidP="00F877FC">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Pr>
          <w:rFonts w:ascii="Calibri" w:hAnsi="Calibri" w:cs="Arial"/>
        </w:rPr>
        <w:t>,</w:t>
      </w:r>
      <w:r w:rsidRPr="005B113B">
        <w:rPr>
          <w:rFonts w:ascii="Calibri" w:hAnsi="Calibri" w:cs="Arial"/>
        </w:rPr>
        <w:t xml:space="preserve"> O.P.D.</w:t>
      </w:r>
    </w:p>
    <w:p w14:paraId="0DE6B732" w14:textId="77777777" w:rsidR="00F877FC" w:rsidRPr="005B113B" w:rsidRDefault="00F877FC" w:rsidP="00F877FC">
      <w:pPr>
        <w:tabs>
          <w:tab w:val="left" w:pos="5245"/>
          <w:tab w:val="left" w:pos="7655"/>
        </w:tabs>
        <w:rPr>
          <w:rFonts w:ascii="Calibri" w:hAnsi="Calibri" w:cs="Arial"/>
          <w:b/>
        </w:rPr>
      </w:pPr>
    </w:p>
    <w:p w14:paraId="670EAAB1" w14:textId="77777777" w:rsidR="00F877FC" w:rsidRPr="005B113B" w:rsidRDefault="00F877FC" w:rsidP="00F877FC">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38B7249D" w14:textId="77777777" w:rsidR="00F877FC" w:rsidRPr="005B113B" w:rsidRDefault="00F877FC" w:rsidP="00F877FC">
      <w:pPr>
        <w:tabs>
          <w:tab w:val="left" w:pos="5245"/>
          <w:tab w:val="left" w:pos="7655"/>
        </w:tabs>
        <w:rPr>
          <w:rFonts w:ascii="Calibri" w:hAnsi="Calibri" w:cs="Arial"/>
        </w:rPr>
      </w:pPr>
    </w:p>
    <w:p w14:paraId="65046C7B" w14:textId="77777777" w:rsidR="00F877FC" w:rsidRPr="005B113B" w:rsidRDefault="00F877FC" w:rsidP="00F877FC">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75C29587" w14:textId="77777777" w:rsidR="00F877FC" w:rsidRPr="005B113B" w:rsidRDefault="00F877FC" w:rsidP="00F877FC">
      <w:pPr>
        <w:tabs>
          <w:tab w:val="left" w:pos="5245"/>
          <w:tab w:val="left" w:pos="7655"/>
        </w:tabs>
        <w:rPr>
          <w:rFonts w:ascii="Calibri" w:hAnsi="Calibri" w:cs="Arial"/>
        </w:rPr>
      </w:pPr>
    </w:p>
    <w:p w14:paraId="44EF5CFF" w14:textId="77777777" w:rsidR="00F877FC" w:rsidRPr="005B113B" w:rsidRDefault="00F877FC" w:rsidP="00F877FC">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2DCF6D57" w14:textId="77777777" w:rsidR="00F877FC" w:rsidRPr="005B113B" w:rsidRDefault="00F877FC" w:rsidP="00F877FC">
      <w:pPr>
        <w:tabs>
          <w:tab w:val="left" w:pos="5245"/>
          <w:tab w:val="left" w:pos="7655"/>
        </w:tabs>
        <w:jc w:val="center"/>
        <w:rPr>
          <w:rFonts w:ascii="Calibri" w:hAnsi="Calibri" w:cs="Arial"/>
        </w:rPr>
      </w:pPr>
      <w:r w:rsidRPr="005B113B">
        <w:rPr>
          <w:rFonts w:ascii="Calibri" w:hAnsi="Calibri" w:cs="Arial"/>
        </w:rPr>
        <w:t>Nombre, Firma y Cargo del Representante</w:t>
      </w:r>
    </w:p>
    <w:p w14:paraId="09A2801F" w14:textId="77777777" w:rsidR="00F877FC" w:rsidRPr="005B113B" w:rsidRDefault="00F877FC" w:rsidP="00F877FC">
      <w:pPr>
        <w:tabs>
          <w:tab w:val="left" w:pos="5245"/>
          <w:tab w:val="left" w:pos="7655"/>
        </w:tabs>
        <w:jc w:val="center"/>
        <w:rPr>
          <w:rFonts w:ascii="Calibri" w:hAnsi="Calibri" w:cs="Arial"/>
        </w:rPr>
      </w:pPr>
      <w:r w:rsidRPr="005B113B">
        <w:rPr>
          <w:rFonts w:ascii="Calibri" w:hAnsi="Calibri" w:cs="Arial"/>
        </w:rPr>
        <w:t>de la Empresa</w:t>
      </w:r>
    </w:p>
    <w:p w14:paraId="3A19CCC0" w14:textId="77777777" w:rsidR="00F877FC" w:rsidRPr="005B113B" w:rsidRDefault="00F877FC" w:rsidP="00F877FC">
      <w:pPr>
        <w:tabs>
          <w:tab w:val="left" w:pos="5245"/>
          <w:tab w:val="left" w:pos="7655"/>
        </w:tabs>
        <w:jc w:val="center"/>
        <w:rPr>
          <w:rFonts w:ascii="Calibri" w:hAnsi="Calibri" w:cs="Arial"/>
        </w:rPr>
      </w:pPr>
    </w:p>
    <w:p w14:paraId="0AD0B107" w14:textId="77777777" w:rsidR="00F877FC" w:rsidRPr="005B113B" w:rsidRDefault="00F877FC" w:rsidP="00F877FC">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32413C4" w14:textId="77777777" w:rsidR="00F877FC" w:rsidRDefault="00F877FC" w:rsidP="00F877FC">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1A16FEDA" w14:textId="77777777" w:rsidR="00F877FC" w:rsidRDefault="00F877FC" w:rsidP="00F877FC">
      <w:pPr>
        <w:tabs>
          <w:tab w:val="left" w:pos="5245"/>
          <w:tab w:val="left" w:pos="7655"/>
        </w:tabs>
        <w:jc w:val="center"/>
        <w:rPr>
          <w:rFonts w:ascii="Calibri" w:hAnsi="Calibri" w:cs="Arial"/>
          <w:b/>
          <w:i/>
          <w:u w:val="single"/>
        </w:rPr>
      </w:pPr>
    </w:p>
    <w:p w14:paraId="6B248C62" w14:textId="77777777" w:rsidR="003D4EE8" w:rsidRDefault="003D4EE8" w:rsidP="00F877FC">
      <w:pPr>
        <w:tabs>
          <w:tab w:val="left" w:pos="5245"/>
          <w:tab w:val="left" w:pos="7655"/>
        </w:tabs>
        <w:jc w:val="center"/>
        <w:rPr>
          <w:rFonts w:ascii="Calibri" w:hAnsi="Calibri" w:cs="Arial"/>
          <w:b/>
          <w:i/>
          <w:u w:val="single"/>
        </w:rPr>
      </w:pPr>
    </w:p>
    <w:p w14:paraId="19613A4B" w14:textId="77777777" w:rsidR="00F877FC" w:rsidRPr="005A2261"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sz w:val="28"/>
          <w:szCs w:val="28"/>
        </w:rPr>
      </w:pPr>
      <w:r w:rsidRPr="005A2261">
        <w:rPr>
          <w:rFonts w:ascii="Calibri" w:hAnsi="Calibri" w:cs="Arial"/>
          <w:b/>
          <w:bCs/>
          <w:sz w:val="28"/>
          <w:szCs w:val="28"/>
        </w:rPr>
        <w:lastRenderedPageBreak/>
        <w:t xml:space="preserve">ANEXO </w:t>
      </w:r>
      <w:r w:rsidRPr="005A2261">
        <w:rPr>
          <w:rFonts w:ascii="Calibri" w:hAnsi="Calibri" w:cs="Arial"/>
          <w:b/>
          <w:sz w:val="28"/>
          <w:szCs w:val="28"/>
        </w:rPr>
        <w:t>6</w:t>
      </w:r>
    </w:p>
    <w:p w14:paraId="42060558" w14:textId="77777777" w:rsidR="00F877FC" w:rsidRPr="00C40ADF" w:rsidRDefault="00F877FC" w:rsidP="00F877FC">
      <w:pPr>
        <w:tabs>
          <w:tab w:val="left" w:pos="4253"/>
          <w:tab w:val="left" w:pos="8080"/>
        </w:tabs>
        <w:ind w:right="1"/>
        <w:jc w:val="center"/>
        <w:rPr>
          <w:rFonts w:ascii="Calibri" w:hAnsi="Calibri" w:cs="Arial"/>
          <w:b/>
          <w:bCs/>
        </w:rPr>
      </w:pPr>
    </w:p>
    <w:p w14:paraId="7C07E059" w14:textId="77777777" w:rsidR="00F877FC" w:rsidRDefault="00F877FC" w:rsidP="00F877FC">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536BF4D" w14:textId="77777777" w:rsidR="00F877FC" w:rsidRDefault="00F877FC" w:rsidP="00F877FC">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3055C850" w14:textId="77777777" w:rsidR="00F877FC" w:rsidRDefault="00F877FC" w:rsidP="00F877FC">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5F268A5" w14:textId="77777777" w:rsidR="00F877FC" w:rsidRPr="00B300E6" w:rsidRDefault="00F877FC" w:rsidP="00F877FC">
      <w:pPr>
        <w:tabs>
          <w:tab w:val="left" w:pos="4253"/>
          <w:tab w:val="left" w:pos="7938"/>
        </w:tabs>
        <w:ind w:right="-91"/>
        <w:jc w:val="right"/>
        <w:rPr>
          <w:rFonts w:ascii="Calibri" w:hAnsi="Calibri" w:cs="Arial"/>
          <w:b/>
          <w:bCs/>
          <w:lang w:val="es-MX"/>
        </w:rPr>
      </w:pPr>
    </w:p>
    <w:p w14:paraId="1FA57C00" w14:textId="77777777" w:rsidR="00F877FC" w:rsidRPr="00C40ADF" w:rsidRDefault="00F877FC" w:rsidP="00F877FC">
      <w:pPr>
        <w:tabs>
          <w:tab w:val="left" w:pos="4253"/>
          <w:tab w:val="left" w:pos="7938"/>
        </w:tabs>
        <w:ind w:right="-91"/>
        <w:jc w:val="right"/>
        <w:rPr>
          <w:rFonts w:ascii="Calibri" w:hAnsi="Calibri" w:cs="Arial"/>
          <w:b/>
          <w:bCs/>
        </w:rPr>
      </w:pPr>
    </w:p>
    <w:p w14:paraId="2A92E1B8" w14:textId="77777777" w:rsidR="00F877FC" w:rsidRDefault="00F877FC" w:rsidP="00F877FC">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FEA21E3" w14:textId="77777777" w:rsidR="00F877FC" w:rsidRDefault="00F877FC" w:rsidP="00F877FC">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422FDB2" w14:textId="77777777" w:rsidR="00F877FC" w:rsidRPr="00C40ADF" w:rsidRDefault="00F877FC" w:rsidP="00F877FC">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D6B75A6" w14:textId="77777777" w:rsidR="00F877FC" w:rsidRPr="00C40ADF" w:rsidRDefault="00F877FC" w:rsidP="00F877FC">
      <w:pPr>
        <w:tabs>
          <w:tab w:val="left" w:pos="4253"/>
          <w:tab w:val="left" w:pos="7938"/>
        </w:tabs>
        <w:ind w:right="-91"/>
        <w:jc w:val="right"/>
        <w:rPr>
          <w:rFonts w:ascii="Calibri" w:hAnsi="Calibri" w:cs="Arial"/>
          <w:b/>
          <w:bCs/>
        </w:rPr>
      </w:pPr>
    </w:p>
    <w:p w14:paraId="5E8D2EEE" w14:textId="77777777" w:rsidR="00F877FC" w:rsidRPr="00C40ADF" w:rsidRDefault="00F877FC" w:rsidP="00F877FC">
      <w:pPr>
        <w:tabs>
          <w:tab w:val="left" w:pos="4253"/>
          <w:tab w:val="left" w:pos="7938"/>
        </w:tabs>
        <w:ind w:right="-91"/>
        <w:jc w:val="right"/>
        <w:rPr>
          <w:rFonts w:ascii="Calibri" w:hAnsi="Calibri" w:cs="Arial"/>
          <w:b/>
          <w:bCs/>
        </w:rPr>
      </w:pPr>
    </w:p>
    <w:p w14:paraId="694E4131" w14:textId="77777777" w:rsidR="00F877FC" w:rsidRPr="00C40ADF" w:rsidRDefault="00F877FC" w:rsidP="00F877FC">
      <w:pPr>
        <w:tabs>
          <w:tab w:val="left" w:pos="4253"/>
          <w:tab w:val="left" w:pos="7938"/>
        </w:tabs>
        <w:ind w:right="-91"/>
        <w:jc w:val="right"/>
        <w:rPr>
          <w:rFonts w:ascii="Calibri" w:hAnsi="Calibri" w:cs="Arial"/>
          <w:b/>
          <w:bCs/>
        </w:rPr>
      </w:pPr>
    </w:p>
    <w:p w14:paraId="7A27E1BE" w14:textId="77777777" w:rsidR="00F877FC" w:rsidRDefault="00F877FC" w:rsidP="00F877FC">
      <w:pPr>
        <w:tabs>
          <w:tab w:val="left" w:pos="4253"/>
          <w:tab w:val="left" w:pos="7938"/>
        </w:tabs>
        <w:ind w:right="-91"/>
        <w:jc w:val="right"/>
        <w:rPr>
          <w:rFonts w:ascii="Calibri" w:hAnsi="Calibri" w:cs="Arial"/>
          <w:b/>
          <w:bCs/>
        </w:rPr>
      </w:pPr>
    </w:p>
    <w:p w14:paraId="670C3A45" w14:textId="77777777" w:rsidR="00F877FC" w:rsidRPr="00C40ADF" w:rsidRDefault="00F877FC" w:rsidP="00F877FC">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F877FC" w:rsidRPr="00C40ADF" w14:paraId="4B01FEE6" w14:textId="77777777" w:rsidTr="0031431A">
        <w:trPr>
          <w:trHeight w:val="360"/>
          <w:jc w:val="center"/>
        </w:trPr>
        <w:tc>
          <w:tcPr>
            <w:tcW w:w="4962" w:type="dxa"/>
          </w:tcPr>
          <w:p w14:paraId="5B2459D5" w14:textId="77777777" w:rsidR="00F877FC" w:rsidRPr="00C40ADF" w:rsidRDefault="00F877FC" w:rsidP="0031431A">
            <w:pPr>
              <w:tabs>
                <w:tab w:val="left" w:pos="5103"/>
                <w:tab w:val="left" w:pos="8080"/>
              </w:tabs>
              <w:jc w:val="center"/>
              <w:rPr>
                <w:rFonts w:ascii="Calibri" w:hAnsi="Calibri"/>
                <w:sz w:val="22"/>
              </w:rPr>
            </w:pPr>
          </w:p>
        </w:tc>
        <w:tc>
          <w:tcPr>
            <w:tcW w:w="2215" w:type="dxa"/>
            <w:vAlign w:val="center"/>
          </w:tcPr>
          <w:p w14:paraId="1C972862" w14:textId="77777777" w:rsidR="00F877FC" w:rsidRPr="00B300E6" w:rsidRDefault="00F877FC" w:rsidP="0031431A">
            <w:pPr>
              <w:tabs>
                <w:tab w:val="left" w:pos="5103"/>
                <w:tab w:val="left" w:pos="8080"/>
              </w:tabs>
              <w:jc w:val="center"/>
              <w:rPr>
                <w:rFonts w:ascii="Calibri" w:hAnsi="Calibri"/>
                <w:b/>
                <w:sz w:val="22"/>
              </w:rPr>
            </w:pPr>
            <w:r w:rsidRPr="00B300E6">
              <w:rPr>
                <w:rFonts w:ascii="Calibri" w:hAnsi="Calibri"/>
                <w:b/>
                <w:sz w:val="22"/>
              </w:rPr>
              <w:t>Proposiciones</w:t>
            </w:r>
          </w:p>
          <w:p w14:paraId="6DF4EF92" w14:textId="77777777" w:rsidR="00F877FC" w:rsidRPr="00B300E6" w:rsidRDefault="00F877FC" w:rsidP="0031431A">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897A82D" w14:textId="77777777" w:rsidR="00F877FC" w:rsidRPr="00B300E6" w:rsidRDefault="00F877FC" w:rsidP="0031431A">
            <w:pPr>
              <w:jc w:val="center"/>
              <w:rPr>
                <w:rFonts w:ascii="Calibri" w:hAnsi="Calibri"/>
                <w:b/>
                <w:sz w:val="22"/>
              </w:rPr>
            </w:pPr>
            <w:r w:rsidRPr="00B300E6">
              <w:rPr>
                <w:rFonts w:ascii="Calibri" w:hAnsi="Calibri"/>
                <w:b/>
                <w:sz w:val="22"/>
              </w:rPr>
              <w:t>Proposiciones</w:t>
            </w:r>
          </w:p>
          <w:p w14:paraId="1D1BB52B" w14:textId="77777777" w:rsidR="00F877FC" w:rsidRPr="00B300E6" w:rsidRDefault="00F877FC" w:rsidP="0031431A">
            <w:pPr>
              <w:jc w:val="center"/>
              <w:rPr>
                <w:rFonts w:ascii="Calibri" w:hAnsi="Calibri"/>
                <w:b/>
                <w:sz w:val="22"/>
              </w:rPr>
            </w:pPr>
            <w:r w:rsidRPr="00B300E6">
              <w:rPr>
                <w:rFonts w:ascii="Calibri" w:hAnsi="Calibri"/>
                <w:b/>
                <w:sz w:val="22"/>
              </w:rPr>
              <w:t>Económicas</w:t>
            </w:r>
          </w:p>
        </w:tc>
      </w:tr>
      <w:tr w:rsidR="00F877FC" w:rsidRPr="00C40ADF" w14:paraId="5A0BAF3F" w14:textId="77777777" w:rsidTr="0031431A">
        <w:trPr>
          <w:trHeight w:val="1108"/>
          <w:jc w:val="center"/>
        </w:trPr>
        <w:tc>
          <w:tcPr>
            <w:tcW w:w="4962" w:type="dxa"/>
            <w:vAlign w:val="center"/>
          </w:tcPr>
          <w:p w14:paraId="269C93F3" w14:textId="77777777" w:rsidR="00F877FC" w:rsidRPr="00C40ADF" w:rsidRDefault="00F877FC" w:rsidP="0031431A">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5FE49550" w14:textId="77777777" w:rsidR="00F877FC" w:rsidRPr="00C40ADF" w:rsidRDefault="00F877FC" w:rsidP="0031431A">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F40F534" w14:textId="77777777" w:rsidR="00F877FC" w:rsidRPr="00C40ADF" w:rsidRDefault="00F877FC" w:rsidP="0031431A">
            <w:pPr>
              <w:jc w:val="center"/>
              <w:rPr>
                <w:rFonts w:ascii="Calibri" w:hAnsi="Calibri"/>
                <w:sz w:val="22"/>
              </w:rPr>
            </w:pPr>
            <w:r w:rsidRPr="00C40ADF">
              <w:rPr>
                <w:rFonts w:ascii="Calibri" w:hAnsi="Calibri"/>
                <w:sz w:val="22"/>
              </w:rPr>
              <w:t>(                )</w:t>
            </w:r>
          </w:p>
        </w:tc>
      </w:tr>
    </w:tbl>
    <w:p w14:paraId="0D4ED82F" w14:textId="77777777" w:rsidR="00F877FC" w:rsidRPr="00C40ADF" w:rsidRDefault="00F877FC" w:rsidP="00F877FC">
      <w:pPr>
        <w:tabs>
          <w:tab w:val="left" w:pos="5103"/>
          <w:tab w:val="left" w:pos="8080"/>
        </w:tabs>
        <w:ind w:left="567"/>
        <w:jc w:val="center"/>
        <w:rPr>
          <w:rFonts w:ascii="Calibri" w:hAnsi="Calibri"/>
          <w:sz w:val="22"/>
        </w:rPr>
      </w:pPr>
    </w:p>
    <w:p w14:paraId="24C843D0" w14:textId="77777777" w:rsidR="00F877FC" w:rsidRPr="00C40ADF" w:rsidRDefault="00F877FC" w:rsidP="00F877FC">
      <w:pPr>
        <w:tabs>
          <w:tab w:val="left" w:pos="5103"/>
          <w:tab w:val="left" w:pos="8080"/>
        </w:tabs>
        <w:ind w:left="567"/>
        <w:rPr>
          <w:rFonts w:ascii="Calibri" w:hAnsi="Calibri"/>
          <w:sz w:val="22"/>
        </w:rPr>
      </w:pPr>
    </w:p>
    <w:p w14:paraId="31DE5A01" w14:textId="77777777" w:rsidR="00F877FC" w:rsidRPr="00C40ADF" w:rsidRDefault="00F877FC" w:rsidP="00F877FC">
      <w:pPr>
        <w:tabs>
          <w:tab w:val="left" w:pos="5103"/>
          <w:tab w:val="left" w:pos="8080"/>
        </w:tabs>
        <w:ind w:left="567"/>
        <w:rPr>
          <w:rFonts w:ascii="Calibri" w:hAnsi="Calibri"/>
          <w:sz w:val="22"/>
        </w:rPr>
      </w:pPr>
    </w:p>
    <w:p w14:paraId="3A2FB13B" w14:textId="77777777" w:rsidR="00F877FC" w:rsidRPr="00C40ADF" w:rsidRDefault="00F877FC" w:rsidP="00F877FC">
      <w:pPr>
        <w:tabs>
          <w:tab w:val="left" w:pos="5103"/>
          <w:tab w:val="left" w:pos="8080"/>
        </w:tabs>
        <w:ind w:left="567"/>
        <w:rPr>
          <w:rFonts w:ascii="Calibri" w:hAnsi="Calibri"/>
          <w:sz w:val="22"/>
        </w:rPr>
      </w:pPr>
    </w:p>
    <w:p w14:paraId="52AEE83E" w14:textId="77777777" w:rsidR="00F877FC" w:rsidRPr="00B300E6" w:rsidRDefault="00F877FC" w:rsidP="00F877FC">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B107B20" w14:textId="77777777" w:rsidR="00F877FC" w:rsidRPr="00C40ADF" w:rsidRDefault="00F877FC" w:rsidP="00F877FC">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F877FC" w:rsidRPr="002522C8" w14:paraId="603BED50" w14:textId="77777777" w:rsidTr="0031431A">
        <w:trPr>
          <w:trHeight w:val="1055"/>
          <w:jc w:val="center"/>
        </w:trPr>
        <w:tc>
          <w:tcPr>
            <w:tcW w:w="3106" w:type="dxa"/>
            <w:shd w:val="clear" w:color="auto" w:fill="auto"/>
            <w:vAlign w:val="center"/>
          </w:tcPr>
          <w:p w14:paraId="625043FA" w14:textId="77777777" w:rsidR="00F877FC" w:rsidRPr="002522C8" w:rsidRDefault="00F877FC" w:rsidP="0031431A">
            <w:pPr>
              <w:tabs>
                <w:tab w:val="left" w:pos="5103"/>
                <w:tab w:val="left" w:pos="8080"/>
              </w:tabs>
              <w:jc w:val="center"/>
              <w:rPr>
                <w:rFonts w:ascii="Calibri" w:hAnsi="Calibri"/>
                <w:sz w:val="22"/>
              </w:rPr>
            </w:pPr>
          </w:p>
        </w:tc>
        <w:tc>
          <w:tcPr>
            <w:tcW w:w="3107" w:type="dxa"/>
            <w:shd w:val="clear" w:color="auto" w:fill="auto"/>
            <w:vAlign w:val="center"/>
          </w:tcPr>
          <w:p w14:paraId="3C4CC75B" w14:textId="77777777" w:rsidR="00F877FC" w:rsidRPr="002522C8" w:rsidRDefault="00F877FC" w:rsidP="0031431A">
            <w:pPr>
              <w:tabs>
                <w:tab w:val="left" w:pos="5103"/>
                <w:tab w:val="left" w:pos="8080"/>
              </w:tabs>
              <w:jc w:val="center"/>
              <w:rPr>
                <w:rFonts w:ascii="Calibri" w:hAnsi="Calibri"/>
                <w:sz w:val="22"/>
              </w:rPr>
            </w:pPr>
          </w:p>
        </w:tc>
        <w:tc>
          <w:tcPr>
            <w:tcW w:w="3107" w:type="dxa"/>
            <w:shd w:val="clear" w:color="auto" w:fill="auto"/>
            <w:vAlign w:val="center"/>
          </w:tcPr>
          <w:p w14:paraId="6888B95C" w14:textId="77777777" w:rsidR="00F877FC" w:rsidRPr="002522C8" w:rsidRDefault="00F877FC" w:rsidP="0031431A">
            <w:pPr>
              <w:tabs>
                <w:tab w:val="left" w:pos="5103"/>
                <w:tab w:val="left" w:pos="8080"/>
              </w:tabs>
              <w:jc w:val="center"/>
              <w:rPr>
                <w:rFonts w:ascii="Calibri" w:hAnsi="Calibri"/>
                <w:sz w:val="22"/>
              </w:rPr>
            </w:pPr>
          </w:p>
        </w:tc>
      </w:tr>
      <w:tr w:rsidR="00F877FC" w:rsidRPr="002522C8" w14:paraId="7DA4F8D3" w14:textId="77777777" w:rsidTr="0031431A">
        <w:trPr>
          <w:jc w:val="center"/>
        </w:trPr>
        <w:tc>
          <w:tcPr>
            <w:tcW w:w="3106" w:type="dxa"/>
            <w:shd w:val="clear" w:color="auto" w:fill="auto"/>
          </w:tcPr>
          <w:p w14:paraId="760C0FAB" w14:textId="77777777" w:rsidR="00F877FC" w:rsidRPr="002522C8" w:rsidRDefault="00F877FC" w:rsidP="0031431A">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47C20BC1" w14:textId="77777777" w:rsidR="00F877FC" w:rsidRPr="002522C8" w:rsidRDefault="00F877FC" w:rsidP="0031431A">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7A49D608" w14:textId="77777777" w:rsidR="00F877FC" w:rsidRPr="002522C8" w:rsidRDefault="00F877FC" w:rsidP="0031431A">
            <w:pPr>
              <w:tabs>
                <w:tab w:val="left" w:pos="5103"/>
                <w:tab w:val="left" w:pos="8080"/>
              </w:tabs>
              <w:jc w:val="center"/>
              <w:rPr>
                <w:rFonts w:ascii="Calibri" w:hAnsi="Calibri"/>
                <w:b/>
                <w:sz w:val="22"/>
              </w:rPr>
            </w:pPr>
            <w:r w:rsidRPr="002522C8">
              <w:rPr>
                <w:rFonts w:ascii="Calibri" w:hAnsi="Calibri"/>
                <w:b/>
                <w:sz w:val="22"/>
              </w:rPr>
              <w:t>F E C H A</w:t>
            </w:r>
          </w:p>
        </w:tc>
      </w:tr>
    </w:tbl>
    <w:p w14:paraId="3CEAA3AC" w14:textId="77777777" w:rsidR="00F877FC" w:rsidRPr="00C40ADF" w:rsidRDefault="00F877FC" w:rsidP="00F877FC">
      <w:pPr>
        <w:tabs>
          <w:tab w:val="left" w:pos="5103"/>
          <w:tab w:val="left" w:pos="8080"/>
        </w:tabs>
        <w:rPr>
          <w:rFonts w:ascii="Calibri" w:hAnsi="Calibri"/>
          <w:sz w:val="22"/>
        </w:rPr>
      </w:pPr>
    </w:p>
    <w:p w14:paraId="1095E26A" w14:textId="77777777" w:rsidR="00F877FC" w:rsidRPr="00C40ADF" w:rsidRDefault="00F877FC" w:rsidP="00F877FC">
      <w:pPr>
        <w:tabs>
          <w:tab w:val="left" w:pos="5103"/>
          <w:tab w:val="left" w:pos="8080"/>
        </w:tabs>
        <w:ind w:left="567"/>
        <w:rPr>
          <w:rFonts w:ascii="Calibri" w:hAnsi="Calibri"/>
          <w:sz w:val="22"/>
        </w:rPr>
      </w:pPr>
    </w:p>
    <w:p w14:paraId="611BC9AF" w14:textId="77777777" w:rsidR="00F877FC" w:rsidRDefault="00F877FC" w:rsidP="00F877FC">
      <w:pPr>
        <w:tabs>
          <w:tab w:val="left" w:pos="1985"/>
          <w:tab w:val="left" w:pos="6096"/>
          <w:tab w:val="left" w:pos="8647"/>
        </w:tabs>
        <w:ind w:left="567"/>
        <w:rPr>
          <w:rFonts w:ascii="Calibri" w:hAnsi="Calibri"/>
          <w:sz w:val="22"/>
        </w:rPr>
      </w:pPr>
    </w:p>
    <w:p w14:paraId="02151BDD" w14:textId="77777777" w:rsidR="00F877FC" w:rsidRPr="00C40ADF" w:rsidRDefault="00F877FC" w:rsidP="00F877FC">
      <w:pPr>
        <w:tabs>
          <w:tab w:val="left" w:pos="1985"/>
          <w:tab w:val="left" w:pos="6096"/>
          <w:tab w:val="left" w:pos="8647"/>
        </w:tabs>
        <w:ind w:left="567"/>
        <w:rPr>
          <w:rFonts w:ascii="Calibri" w:hAnsi="Calibri"/>
          <w:sz w:val="22"/>
        </w:rPr>
      </w:pPr>
    </w:p>
    <w:p w14:paraId="7EDAA63A" w14:textId="77777777" w:rsidR="00F877FC" w:rsidRDefault="00F877FC" w:rsidP="00F877FC">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p>
    <w:p w14:paraId="25280113" w14:textId="77777777" w:rsidR="00F877FC" w:rsidRDefault="00F877FC" w:rsidP="00F877FC">
      <w:pPr>
        <w:tabs>
          <w:tab w:val="left" w:pos="1985"/>
          <w:tab w:val="left" w:pos="6096"/>
          <w:tab w:val="left" w:pos="8647"/>
        </w:tabs>
        <w:ind w:left="567"/>
        <w:jc w:val="center"/>
        <w:rPr>
          <w:rFonts w:ascii="Calibri" w:hAnsi="Calibri"/>
          <w:b/>
          <w:i/>
          <w:sz w:val="22"/>
        </w:rPr>
      </w:pPr>
    </w:p>
    <w:p w14:paraId="0ABE0601" w14:textId="77777777" w:rsidR="00F877FC" w:rsidRDefault="00F877FC" w:rsidP="00F877FC">
      <w:pPr>
        <w:tabs>
          <w:tab w:val="left" w:pos="1985"/>
          <w:tab w:val="left" w:pos="6096"/>
          <w:tab w:val="left" w:pos="8647"/>
        </w:tabs>
        <w:ind w:left="567"/>
        <w:jc w:val="center"/>
        <w:rPr>
          <w:rFonts w:ascii="Calibri" w:hAnsi="Calibri"/>
          <w:b/>
          <w:i/>
          <w:sz w:val="22"/>
        </w:rPr>
      </w:pPr>
    </w:p>
    <w:p w14:paraId="36F90E82" w14:textId="77777777" w:rsidR="00F877FC" w:rsidRDefault="00F877FC" w:rsidP="00F877FC">
      <w:pPr>
        <w:tabs>
          <w:tab w:val="left" w:pos="1985"/>
          <w:tab w:val="left" w:pos="6096"/>
          <w:tab w:val="left" w:pos="8647"/>
        </w:tabs>
        <w:ind w:left="567"/>
        <w:jc w:val="center"/>
        <w:rPr>
          <w:rFonts w:ascii="Calibri" w:hAnsi="Calibri"/>
          <w:b/>
          <w:i/>
          <w:sz w:val="22"/>
        </w:rPr>
      </w:pPr>
    </w:p>
    <w:p w14:paraId="0BAE6945" w14:textId="77777777" w:rsidR="00F877FC" w:rsidRDefault="00F877FC" w:rsidP="00F877FC">
      <w:pPr>
        <w:tabs>
          <w:tab w:val="left" w:pos="1985"/>
          <w:tab w:val="left" w:pos="6096"/>
          <w:tab w:val="left" w:pos="8647"/>
        </w:tabs>
        <w:ind w:left="567"/>
        <w:jc w:val="center"/>
        <w:rPr>
          <w:rFonts w:ascii="Calibri" w:hAnsi="Calibri"/>
          <w:b/>
          <w:i/>
          <w:sz w:val="22"/>
        </w:rPr>
      </w:pPr>
    </w:p>
    <w:p w14:paraId="5A50FEA5" w14:textId="77777777" w:rsidR="00F877FC" w:rsidRPr="005A2261" w:rsidRDefault="00F877FC" w:rsidP="00F877FC">
      <w:pPr>
        <w:pBdr>
          <w:top w:val="single" w:sz="4" w:space="1" w:color="auto"/>
          <w:left w:val="single" w:sz="4" w:space="4" w:color="auto"/>
          <w:bottom w:val="single" w:sz="4" w:space="1" w:color="auto"/>
          <w:right w:val="single" w:sz="4" w:space="4" w:color="auto"/>
        </w:pBdr>
        <w:shd w:val="clear" w:color="auto" w:fill="89E9FF"/>
        <w:tabs>
          <w:tab w:val="left" w:pos="4536"/>
          <w:tab w:val="left" w:pos="8080"/>
        </w:tabs>
        <w:ind w:right="-91"/>
        <w:jc w:val="center"/>
        <w:outlineLvl w:val="0"/>
        <w:rPr>
          <w:rFonts w:ascii="Calibri" w:hAnsi="Calibri" w:cs="Arial"/>
          <w:b/>
          <w:sz w:val="28"/>
          <w:szCs w:val="28"/>
        </w:rPr>
      </w:pPr>
      <w:r w:rsidRPr="005A2261">
        <w:rPr>
          <w:rFonts w:ascii="Calibri" w:hAnsi="Calibri" w:cs="Arial"/>
          <w:b/>
          <w:bCs/>
          <w:sz w:val="28"/>
          <w:szCs w:val="28"/>
        </w:rPr>
        <w:lastRenderedPageBreak/>
        <w:t xml:space="preserve">ANEXO </w:t>
      </w:r>
      <w:r w:rsidRPr="005A2261">
        <w:rPr>
          <w:rFonts w:ascii="Calibri" w:hAnsi="Calibri" w:cs="Arial"/>
          <w:b/>
          <w:sz w:val="28"/>
          <w:szCs w:val="28"/>
        </w:rPr>
        <w:t>7</w:t>
      </w:r>
    </w:p>
    <w:p w14:paraId="7045E6F7" w14:textId="77777777" w:rsidR="00F877FC" w:rsidRPr="001C3B83" w:rsidRDefault="00F877FC" w:rsidP="00F877FC">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4BA8891" w14:textId="77777777" w:rsidR="00F877FC" w:rsidRPr="00B63CD0" w:rsidRDefault="00F877FC" w:rsidP="00F877FC">
      <w:pPr>
        <w:pStyle w:val="Default"/>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 xml:space="preserve">_, ____ de _____________ </w:t>
      </w:r>
      <w:proofErr w:type="spellStart"/>
      <w:r>
        <w:rPr>
          <w:rFonts w:ascii="Calibri" w:hAnsi="Calibri" w:cs="Calibri"/>
          <w:sz w:val="20"/>
          <w:szCs w:val="20"/>
        </w:rPr>
        <w:t>de</w:t>
      </w:r>
      <w:proofErr w:type="spellEnd"/>
      <w:r>
        <w:rPr>
          <w:rFonts w:ascii="Calibri" w:hAnsi="Calibri" w:cs="Calibri"/>
          <w:sz w:val="20"/>
          <w:szCs w:val="20"/>
        </w:rPr>
        <w:t xml:space="preserve"> 20__</w:t>
      </w:r>
    </w:p>
    <w:p w14:paraId="4315FFD0" w14:textId="77777777" w:rsidR="00F877FC" w:rsidRPr="00B63CD0" w:rsidRDefault="00F877FC" w:rsidP="00F877FC">
      <w:pPr>
        <w:pStyle w:val="Default"/>
        <w:rPr>
          <w:rFonts w:ascii="Calibri" w:hAnsi="Calibri" w:cs="Calibri"/>
          <w:sz w:val="20"/>
          <w:szCs w:val="20"/>
        </w:rPr>
      </w:pPr>
    </w:p>
    <w:p w14:paraId="3E039FEF" w14:textId="77777777" w:rsidR="00F877FC" w:rsidRPr="00277C68" w:rsidRDefault="00F877FC" w:rsidP="00F877FC">
      <w:pPr>
        <w:pStyle w:val="Default"/>
        <w:rPr>
          <w:rFonts w:asciiTheme="minorHAnsi" w:hAnsiTheme="minorHAnsi"/>
          <w:b/>
          <w:sz w:val="22"/>
          <w:szCs w:val="22"/>
        </w:rPr>
      </w:pPr>
      <w:r>
        <w:rPr>
          <w:rFonts w:asciiTheme="minorHAnsi" w:hAnsiTheme="minorHAnsi"/>
          <w:b/>
          <w:bCs/>
          <w:sz w:val="22"/>
          <w:szCs w:val="22"/>
        </w:rPr>
        <w:t>LIC. VICENTE ARTURO LÓPEZ LIMÓN</w:t>
      </w:r>
    </w:p>
    <w:p w14:paraId="2C1B77B5" w14:textId="77777777" w:rsidR="00F877FC" w:rsidRDefault="00F877FC" w:rsidP="00F877FC">
      <w:pPr>
        <w:pStyle w:val="Default"/>
        <w:rPr>
          <w:rFonts w:asciiTheme="minorHAnsi" w:hAnsiTheme="minorHAnsi"/>
          <w:b/>
          <w:sz w:val="22"/>
          <w:szCs w:val="22"/>
        </w:rPr>
      </w:pPr>
      <w:r>
        <w:rPr>
          <w:rFonts w:asciiTheme="minorHAnsi" w:hAnsiTheme="minorHAnsi"/>
          <w:b/>
          <w:sz w:val="22"/>
          <w:szCs w:val="22"/>
        </w:rPr>
        <w:t>DIRECTOR ADMINISTRATIVO</w:t>
      </w:r>
    </w:p>
    <w:p w14:paraId="34CC131A" w14:textId="77777777" w:rsidR="00F877FC" w:rsidRPr="00277C68" w:rsidRDefault="00F877FC" w:rsidP="00F877FC">
      <w:pPr>
        <w:pStyle w:val="Default"/>
        <w:rPr>
          <w:rFonts w:asciiTheme="minorHAnsi" w:hAnsiTheme="minorHAnsi"/>
          <w:b/>
          <w:sz w:val="22"/>
          <w:szCs w:val="22"/>
        </w:rPr>
      </w:pPr>
      <w:r>
        <w:rPr>
          <w:rFonts w:asciiTheme="minorHAnsi" w:hAnsiTheme="minorHAnsi"/>
          <w:b/>
          <w:sz w:val="22"/>
          <w:szCs w:val="22"/>
        </w:rPr>
        <w:t>SERVICIOS DE SALUD DE NUEVO LEÓN, O.P.D.</w:t>
      </w:r>
    </w:p>
    <w:p w14:paraId="140596B4" w14:textId="77777777" w:rsidR="00F877FC" w:rsidRPr="00277C68" w:rsidRDefault="00F877FC" w:rsidP="00F877FC">
      <w:pPr>
        <w:pStyle w:val="Default"/>
        <w:rPr>
          <w:rFonts w:asciiTheme="minorHAnsi" w:hAnsiTheme="minorHAnsi"/>
          <w:b/>
          <w:sz w:val="22"/>
          <w:szCs w:val="22"/>
        </w:rPr>
      </w:pPr>
      <w:r w:rsidRPr="00277C68">
        <w:rPr>
          <w:rFonts w:asciiTheme="minorHAnsi" w:hAnsiTheme="minorHAnsi"/>
          <w:b/>
          <w:sz w:val="22"/>
          <w:szCs w:val="22"/>
        </w:rPr>
        <w:t xml:space="preserve">PRESENTE. - </w:t>
      </w:r>
    </w:p>
    <w:p w14:paraId="35732B18" w14:textId="77777777" w:rsidR="00F877FC" w:rsidRPr="00B63CD0" w:rsidRDefault="00F877FC" w:rsidP="00F877FC">
      <w:pPr>
        <w:pStyle w:val="Default"/>
        <w:rPr>
          <w:rFonts w:ascii="Calibri" w:hAnsi="Calibri" w:cs="Calibri"/>
          <w:sz w:val="20"/>
          <w:szCs w:val="20"/>
        </w:rPr>
      </w:pPr>
    </w:p>
    <w:p w14:paraId="1E48F7EF" w14:textId="2F55A112" w:rsidR="00F877FC" w:rsidRPr="00B63CD0" w:rsidRDefault="00F877FC" w:rsidP="00F877FC">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E3199E">
        <w:rPr>
          <w:rFonts w:ascii="Calibri" w:hAnsi="Calibri" w:cs="Calibri"/>
          <w:b/>
          <w:bCs/>
          <w:sz w:val="20"/>
          <w:szCs w:val="20"/>
        </w:rPr>
        <w:t xml:space="preserve">. </w:t>
      </w:r>
      <w:r w:rsidR="00334D54">
        <w:rPr>
          <w:rFonts w:ascii="Calibri" w:hAnsi="Calibri" w:cs="Calibri"/>
          <w:b/>
          <w:bCs/>
          <w:sz w:val="20"/>
          <w:szCs w:val="20"/>
        </w:rPr>
        <w:t>LP-919044992-I33-2024</w:t>
      </w:r>
      <w:r w:rsidRPr="00E3199E">
        <w:rPr>
          <w:rFonts w:ascii="Calibri" w:hAnsi="Calibri" w:cs="Calibri"/>
          <w:sz w:val="20"/>
          <w:szCs w:val="20"/>
        </w:rPr>
        <w:t>, el</w:t>
      </w:r>
      <w:r w:rsidRPr="00B63CD0">
        <w:rPr>
          <w:rFonts w:ascii="Calibri" w:hAnsi="Calibri" w:cs="Calibri"/>
          <w:sz w:val="20"/>
          <w:szCs w:val="20"/>
        </w:rPr>
        <w:t xml:space="preserve">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05C58D9" w14:textId="77777777" w:rsidR="00F877FC" w:rsidRPr="00B63CD0" w:rsidRDefault="00F877FC" w:rsidP="00F877FC">
      <w:pPr>
        <w:pStyle w:val="Default"/>
        <w:jc w:val="both"/>
        <w:rPr>
          <w:rFonts w:ascii="Calibri" w:hAnsi="Calibri" w:cs="Calibri"/>
          <w:sz w:val="20"/>
          <w:szCs w:val="20"/>
        </w:rPr>
      </w:pPr>
    </w:p>
    <w:p w14:paraId="21C9728C" w14:textId="77777777" w:rsidR="00F877FC" w:rsidRPr="00B63CD0" w:rsidRDefault="00F877FC" w:rsidP="00F877FC">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83C261F" w14:textId="77777777" w:rsidR="00F877FC" w:rsidRPr="00B63CD0" w:rsidRDefault="00F877FC" w:rsidP="00F877FC">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Pr>
          <w:rFonts w:ascii="Calibri" w:hAnsi="Calibri" w:cs="Calibri"/>
          <w:sz w:val="20"/>
          <w:szCs w:val="20"/>
        </w:rPr>
        <w:t xml:space="preserve">D., </w:t>
      </w:r>
      <w:r w:rsidRPr="00B63CD0">
        <w:rPr>
          <w:rFonts w:ascii="Calibri" w:hAnsi="Calibri" w:cs="Calibri"/>
          <w:sz w:val="20"/>
          <w:szCs w:val="20"/>
        </w:rPr>
        <w:t xml:space="preserve">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68F551E" w14:textId="77777777" w:rsidR="00F877FC" w:rsidRPr="00B63CD0" w:rsidRDefault="00F877FC" w:rsidP="00F877FC">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3C14249" w14:textId="77777777" w:rsidR="00F877FC" w:rsidRPr="00B63CD0" w:rsidRDefault="00F877FC" w:rsidP="00F877FC">
      <w:pPr>
        <w:pStyle w:val="Default"/>
        <w:jc w:val="both"/>
        <w:rPr>
          <w:rFonts w:ascii="Calibri" w:hAnsi="Calibri" w:cs="Calibri"/>
          <w:sz w:val="20"/>
          <w:szCs w:val="20"/>
        </w:rPr>
      </w:pPr>
    </w:p>
    <w:p w14:paraId="28188A97" w14:textId="77777777" w:rsidR="00F877FC" w:rsidRPr="00B63CD0" w:rsidRDefault="00F877FC" w:rsidP="00F877FC">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08992CE" w14:textId="77777777" w:rsidR="00F877FC" w:rsidRPr="00B63CD0" w:rsidRDefault="00F877FC" w:rsidP="00F877FC">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8D1BB68" w14:textId="77777777" w:rsidR="00F877FC" w:rsidRPr="00B63CD0" w:rsidRDefault="00F877FC" w:rsidP="00F877FC">
      <w:pPr>
        <w:rPr>
          <w:rFonts w:ascii="Calibri" w:hAnsi="Calibri"/>
          <w:lang w:val="es-MX"/>
        </w:rPr>
      </w:pPr>
    </w:p>
    <w:p w14:paraId="310F6511" w14:textId="77777777" w:rsidR="00F877FC" w:rsidRPr="00B63CD0" w:rsidRDefault="00F877FC" w:rsidP="00F877FC">
      <w:pPr>
        <w:pStyle w:val="Default"/>
        <w:jc w:val="center"/>
        <w:rPr>
          <w:rFonts w:ascii="Calibri" w:hAnsi="Calibri" w:cs="Calibri"/>
          <w:sz w:val="20"/>
          <w:szCs w:val="20"/>
        </w:rPr>
      </w:pPr>
      <w:r w:rsidRPr="00B63CD0">
        <w:rPr>
          <w:rFonts w:ascii="Calibri" w:hAnsi="Calibri" w:cs="Calibri"/>
          <w:sz w:val="20"/>
          <w:szCs w:val="20"/>
        </w:rPr>
        <w:t>A T E N T A M E N T E</w:t>
      </w:r>
    </w:p>
    <w:p w14:paraId="36A50050" w14:textId="77777777" w:rsidR="00F877FC" w:rsidRPr="00B63CD0" w:rsidRDefault="00F877FC" w:rsidP="00F877FC">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F877FC" w:rsidRPr="004A4C14" w14:paraId="23494FC6" w14:textId="77777777" w:rsidTr="0031431A">
        <w:trPr>
          <w:trHeight w:val="457"/>
          <w:jc w:val="center"/>
        </w:trPr>
        <w:tc>
          <w:tcPr>
            <w:tcW w:w="3106" w:type="dxa"/>
          </w:tcPr>
          <w:p w14:paraId="7309CD4F" w14:textId="77777777" w:rsidR="00F877FC" w:rsidRPr="00B63CD0" w:rsidRDefault="00F877FC" w:rsidP="0031431A">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A163E24" w14:textId="77777777" w:rsidR="00F877FC" w:rsidRPr="00B63CD0" w:rsidRDefault="00F877FC" w:rsidP="0031431A">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225AE164" w14:textId="77777777" w:rsidR="00F877FC" w:rsidRPr="00B63CD0" w:rsidRDefault="00F877FC" w:rsidP="0031431A">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3858BE7" w14:textId="77777777" w:rsidR="00F877FC" w:rsidRPr="00B63CD0" w:rsidRDefault="00F877FC" w:rsidP="0031431A">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554D6D7" w14:textId="77777777" w:rsidR="00F877FC" w:rsidRPr="00B63CD0" w:rsidRDefault="00F877FC" w:rsidP="0031431A">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22C2B93E" w14:textId="77777777" w:rsidR="00F877FC" w:rsidRPr="00B63CD0" w:rsidRDefault="00F877FC" w:rsidP="0031431A">
            <w:pPr>
              <w:pStyle w:val="Default"/>
              <w:jc w:val="center"/>
              <w:rPr>
                <w:rFonts w:ascii="Calibri" w:hAnsi="Calibri" w:cs="Calibri"/>
                <w:sz w:val="20"/>
                <w:szCs w:val="20"/>
              </w:rPr>
            </w:pPr>
            <w:r w:rsidRPr="00B63CD0">
              <w:rPr>
                <w:rFonts w:ascii="Calibri" w:hAnsi="Calibri" w:cs="Calibri"/>
                <w:b/>
                <w:bCs/>
                <w:sz w:val="20"/>
                <w:szCs w:val="20"/>
              </w:rPr>
              <w:t>Firma</w:t>
            </w:r>
          </w:p>
        </w:tc>
      </w:tr>
    </w:tbl>
    <w:p w14:paraId="4E862703" w14:textId="77777777" w:rsidR="00F877FC" w:rsidRDefault="00F877FC" w:rsidP="00F877FC">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B936DE4" w14:textId="77777777" w:rsidR="00F877FC" w:rsidRDefault="00F877FC" w:rsidP="00F877FC">
      <w:pPr>
        <w:tabs>
          <w:tab w:val="left" w:pos="5245"/>
          <w:tab w:val="left" w:pos="7655"/>
        </w:tabs>
        <w:ind w:right="-1"/>
        <w:rPr>
          <w:rFonts w:ascii="Calibri" w:hAnsi="Calibri" w:cs="Arial"/>
          <w:b/>
          <w:i/>
        </w:rPr>
      </w:pPr>
    </w:p>
    <w:p w14:paraId="31EB8877" w14:textId="77777777" w:rsidR="00F877FC" w:rsidRDefault="00F877FC" w:rsidP="00F877FC">
      <w:pPr>
        <w:tabs>
          <w:tab w:val="left" w:pos="5245"/>
          <w:tab w:val="left" w:pos="7655"/>
        </w:tabs>
        <w:ind w:right="-1"/>
        <w:rPr>
          <w:rFonts w:ascii="Calibri" w:hAnsi="Calibri" w:cs="Arial"/>
          <w:b/>
          <w:i/>
        </w:rPr>
      </w:pPr>
    </w:p>
    <w:p w14:paraId="33DEFF65" w14:textId="77777777" w:rsidR="00F877FC" w:rsidRDefault="00F877FC" w:rsidP="00F877FC">
      <w:pPr>
        <w:tabs>
          <w:tab w:val="left" w:pos="5245"/>
          <w:tab w:val="left" w:pos="7655"/>
        </w:tabs>
        <w:ind w:right="-1"/>
        <w:rPr>
          <w:rFonts w:ascii="Calibri" w:hAnsi="Calibri" w:cs="Arial"/>
          <w:b/>
          <w:i/>
        </w:rPr>
      </w:pPr>
    </w:p>
    <w:p w14:paraId="0CF88815" w14:textId="77777777" w:rsidR="00F877FC" w:rsidRDefault="00F877FC" w:rsidP="00F877FC">
      <w:pPr>
        <w:tabs>
          <w:tab w:val="left" w:pos="5245"/>
          <w:tab w:val="left" w:pos="7655"/>
        </w:tabs>
        <w:ind w:right="-1"/>
        <w:rPr>
          <w:rFonts w:ascii="Calibri" w:hAnsi="Calibri" w:cs="Arial"/>
          <w:b/>
          <w:i/>
        </w:rPr>
      </w:pPr>
    </w:p>
    <w:p w14:paraId="5BBE3C42" w14:textId="77777777" w:rsidR="00F877FC" w:rsidRPr="005A2261" w:rsidRDefault="00F877FC" w:rsidP="00F877FC">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sz w:val="28"/>
          <w:szCs w:val="28"/>
        </w:rPr>
      </w:pPr>
      <w:r w:rsidRPr="005A2261">
        <w:rPr>
          <w:rFonts w:ascii="Calibri" w:hAnsi="Calibri" w:cs="Arial"/>
          <w:b/>
          <w:sz w:val="28"/>
          <w:szCs w:val="28"/>
        </w:rPr>
        <w:lastRenderedPageBreak/>
        <w:t>ANEXO 8</w:t>
      </w:r>
    </w:p>
    <w:p w14:paraId="2C1A9EB9" w14:textId="77777777" w:rsidR="00F877FC" w:rsidRPr="002128B5" w:rsidRDefault="00F877FC" w:rsidP="00F877FC">
      <w:pPr>
        <w:jc w:val="center"/>
        <w:rPr>
          <w:rFonts w:ascii="Calibri" w:hAnsi="Calibri" w:cs="Arial"/>
          <w:b/>
          <w:sz w:val="16"/>
          <w:szCs w:val="16"/>
        </w:rPr>
      </w:pPr>
      <w:r w:rsidRPr="002128B5">
        <w:rPr>
          <w:rFonts w:ascii="Calibri" w:hAnsi="Calibri" w:cs="Arial"/>
          <w:b/>
          <w:sz w:val="16"/>
          <w:szCs w:val="16"/>
        </w:rPr>
        <w:t>INFORMACIÓN SOBRE LA COMPAÑIA</w:t>
      </w:r>
    </w:p>
    <w:p w14:paraId="1447E485" w14:textId="77777777" w:rsidR="00F877FC" w:rsidRPr="002128B5" w:rsidRDefault="00F877FC" w:rsidP="00F877FC">
      <w:pPr>
        <w:jc w:val="center"/>
        <w:rPr>
          <w:rFonts w:ascii="Calibri" w:hAnsi="Calibri" w:cs="Arial"/>
          <w:b/>
          <w:sz w:val="16"/>
          <w:szCs w:val="16"/>
          <w:u w:val="single"/>
        </w:rPr>
      </w:pPr>
    </w:p>
    <w:p w14:paraId="25167678"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69CB9D40" w14:textId="77777777" w:rsidR="00F877FC" w:rsidRPr="002128B5" w:rsidRDefault="00F877FC" w:rsidP="00F877FC">
      <w:pPr>
        <w:tabs>
          <w:tab w:val="left" w:pos="1985"/>
        </w:tabs>
        <w:jc w:val="both"/>
        <w:rPr>
          <w:rFonts w:ascii="Calibri" w:hAnsi="Calibri" w:cs="Arial"/>
          <w:sz w:val="16"/>
          <w:szCs w:val="16"/>
        </w:rPr>
      </w:pPr>
    </w:p>
    <w:p w14:paraId="435CA147" w14:textId="77777777" w:rsidR="00F877FC" w:rsidRPr="002128B5" w:rsidRDefault="00F877FC" w:rsidP="00F877FC">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53A3F264" w14:textId="77777777" w:rsidR="00F877FC" w:rsidRPr="002128B5" w:rsidRDefault="00F877FC" w:rsidP="00F877FC">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5396B8C0" w14:textId="77777777" w:rsidR="00F877FC" w:rsidRPr="002128B5" w:rsidRDefault="00F877FC" w:rsidP="00F877FC">
      <w:pPr>
        <w:tabs>
          <w:tab w:val="left" w:pos="1985"/>
        </w:tabs>
        <w:jc w:val="both"/>
        <w:rPr>
          <w:rFonts w:ascii="Calibri" w:hAnsi="Calibri" w:cs="Arial"/>
          <w:sz w:val="16"/>
          <w:szCs w:val="16"/>
        </w:rPr>
      </w:pPr>
    </w:p>
    <w:p w14:paraId="583A7018" w14:textId="77777777" w:rsidR="00F877FC" w:rsidRPr="002128B5" w:rsidRDefault="00F877FC" w:rsidP="00F877FC">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54EB3A75" w14:textId="77777777" w:rsidR="00F877FC" w:rsidRPr="002128B5" w:rsidRDefault="00F877FC" w:rsidP="00F877FC">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5F2E905D" w14:textId="77777777" w:rsidR="00F877FC" w:rsidRPr="002128B5" w:rsidRDefault="00F877FC" w:rsidP="00F877FC">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18653547" w14:textId="77777777" w:rsidR="00F877FC" w:rsidRPr="002128B5" w:rsidRDefault="00F877FC" w:rsidP="00F877FC">
      <w:pPr>
        <w:tabs>
          <w:tab w:val="left" w:pos="1985"/>
        </w:tabs>
        <w:jc w:val="both"/>
        <w:rPr>
          <w:rFonts w:ascii="Calibri" w:hAnsi="Calibri" w:cs="Arial"/>
          <w:sz w:val="16"/>
          <w:szCs w:val="16"/>
        </w:rPr>
      </w:pPr>
      <w:r w:rsidRPr="002128B5">
        <w:rPr>
          <w:rFonts w:ascii="Calibri" w:hAnsi="Calibri" w:cs="Arial"/>
          <w:sz w:val="16"/>
          <w:szCs w:val="16"/>
        </w:rPr>
        <w:t>Correo Electrónico:</w:t>
      </w:r>
    </w:p>
    <w:p w14:paraId="7DB99112"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52FF6D27"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2C0B56B3"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A09C939"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Relación de accionistas. -</w:t>
      </w:r>
    </w:p>
    <w:p w14:paraId="74797262"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72262245"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Descripción del objeto social:</w:t>
      </w:r>
    </w:p>
    <w:p w14:paraId="3BFD96E5"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Reformas al acta constitutiva:</w:t>
      </w:r>
    </w:p>
    <w:p w14:paraId="0A92A357"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 xml:space="preserve">Monto de </w:t>
      </w:r>
      <w:r>
        <w:rPr>
          <w:rFonts w:ascii="Calibri" w:hAnsi="Calibri" w:cs="Arial"/>
          <w:sz w:val="16"/>
          <w:szCs w:val="16"/>
        </w:rPr>
        <w:t>ingresos nominales del Ejercicio Fiscal 2023</w:t>
      </w:r>
      <w:r w:rsidRPr="002128B5">
        <w:rPr>
          <w:rFonts w:ascii="Calibri" w:hAnsi="Calibri" w:cs="Arial"/>
          <w:sz w:val="16"/>
          <w:szCs w:val="16"/>
        </w:rPr>
        <w:t>:</w:t>
      </w:r>
    </w:p>
    <w:p w14:paraId="3690F368"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Nombre del apoderado o representante:</w:t>
      </w:r>
    </w:p>
    <w:p w14:paraId="71D6BC76"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5608F958"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Escritura pública número: Fecha:</w:t>
      </w:r>
    </w:p>
    <w:p w14:paraId="31529630"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8587485" w14:textId="77777777" w:rsidR="00F877FC" w:rsidRPr="002128B5" w:rsidRDefault="00F877FC" w:rsidP="00F877FC">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47AFE4B" w14:textId="77777777" w:rsidR="00F877FC" w:rsidRPr="002128B5" w:rsidRDefault="00F877FC" w:rsidP="00F877FC">
      <w:pPr>
        <w:jc w:val="center"/>
        <w:rPr>
          <w:rFonts w:ascii="Calibri" w:hAnsi="Calibri" w:cs="Arial"/>
          <w:sz w:val="16"/>
          <w:szCs w:val="16"/>
        </w:rPr>
      </w:pPr>
    </w:p>
    <w:p w14:paraId="7D7A2CE7" w14:textId="77777777" w:rsidR="00F877FC" w:rsidRPr="002128B5" w:rsidRDefault="00F877FC" w:rsidP="00F877FC">
      <w:pPr>
        <w:jc w:val="center"/>
        <w:rPr>
          <w:rFonts w:ascii="Calibri" w:hAnsi="Calibri" w:cs="Arial"/>
          <w:b/>
          <w:sz w:val="16"/>
          <w:szCs w:val="16"/>
        </w:rPr>
      </w:pPr>
      <w:r w:rsidRPr="002128B5">
        <w:rPr>
          <w:rFonts w:ascii="Calibri" w:hAnsi="Calibri" w:cs="Arial"/>
          <w:b/>
          <w:sz w:val="16"/>
          <w:szCs w:val="16"/>
        </w:rPr>
        <w:t>(Lugar y fecha)</w:t>
      </w:r>
    </w:p>
    <w:p w14:paraId="531999D2" w14:textId="77777777" w:rsidR="00F877FC" w:rsidRPr="002128B5" w:rsidRDefault="00F877FC" w:rsidP="00F877FC">
      <w:pPr>
        <w:jc w:val="center"/>
        <w:rPr>
          <w:rFonts w:ascii="Calibri" w:hAnsi="Calibri" w:cs="Arial"/>
          <w:b/>
          <w:sz w:val="16"/>
          <w:szCs w:val="16"/>
        </w:rPr>
      </w:pPr>
      <w:r w:rsidRPr="002128B5">
        <w:rPr>
          <w:rFonts w:ascii="Calibri" w:hAnsi="Calibri" w:cs="Arial"/>
          <w:b/>
          <w:sz w:val="16"/>
          <w:szCs w:val="16"/>
        </w:rPr>
        <w:t>Protesto lo necesario.</w:t>
      </w:r>
    </w:p>
    <w:p w14:paraId="182EE987" w14:textId="77777777" w:rsidR="00F877FC" w:rsidRPr="002128B5" w:rsidRDefault="00F877FC" w:rsidP="00F877FC">
      <w:pPr>
        <w:jc w:val="center"/>
        <w:rPr>
          <w:rFonts w:ascii="Calibri" w:hAnsi="Calibri" w:cs="Arial"/>
          <w:b/>
          <w:sz w:val="16"/>
          <w:szCs w:val="16"/>
        </w:rPr>
      </w:pPr>
      <w:r w:rsidRPr="002128B5">
        <w:rPr>
          <w:rFonts w:ascii="Calibri" w:hAnsi="Calibri" w:cs="Arial"/>
          <w:b/>
          <w:sz w:val="16"/>
          <w:szCs w:val="16"/>
        </w:rPr>
        <w:t>(firma)</w:t>
      </w:r>
    </w:p>
    <w:p w14:paraId="5AC1AA85" w14:textId="77777777" w:rsidR="00F877FC" w:rsidRPr="001C3B83" w:rsidRDefault="00F877FC" w:rsidP="00F877FC">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52B79F49" w14:textId="77777777" w:rsidR="00F877FC" w:rsidRPr="002128B5" w:rsidRDefault="00F877FC" w:rsidP="00F877FC">
      <w:pPr>
        <w:numPr>
          <w:ilvl w:val="0"/>
          <w:numId w:val="3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69668DBB" w14:textId="77777777" w:rsidR="00F877FC" w:rsidRPr="002128B5" w:rsidRDefault="00F877FC" w:rsidP="00F877FC">
      <w:pPr>
        <w:numPr>
          <w:ilvl w:val="0"/>
          <w:numId w:val="39"/>
        </w:numPr>
        <w:ind w:left="284" w:hanging="284"/>
        <w:jc w:val="both"/>
        <w:rPr>
          <w:rFonts w:ascii="Calibri" w:hAnsi="Calibri"/>
          <w:sz w:val="14"/>
          <w:szCs w:val="14"/>
        </w:rPr>
      </w:pPr>
      <w:r w:rsidRPr="002128B5">
        <w:rPr>
          <w:rFonts w:ascii="Calibri" w:hAnsi="Calibri"/>
          <w:sz w:val="14"/>
          <w:szCs w:val="14"/>
        </w:rPr>
        <w:t xml:space="preserve">Monto de </w:t>
      </w:r>
      <w:r>
        <w:rPr>
          <w:rFonts w:ascii="Calibri" w:hAnsi="Calibri"/>
          <w:sz w:val="14"/>
          <w:szCs w:val="14"/>
        </w:rPr>
        <w:t>ingresos nominales del Ejercicio Fiscal 2023</w:t>
      </w:r>
      <w:r w:rsidRPr="002128B5">
        <w:rPr>
          <w:rFonts w:ascii="Calibri" w:hAnsi="Calibri"/>
          <w:sz w:val="14"/>
          <w:szCs w:val="14"/>
        </w:rPr>
        <w:t>: deberá acreditarse con la declaración correspondie</w:t>
      </w:r>
      <w:r>
        <w:rPr>
          <w:rFonts w:ascii="Calibri" w:hAnsi="Calibri"/>
          <w:sz w:val="14"/>
          <w:szCs w:val="14"/>
        </w:rPr>
        <w:t>nte al ejercicio fiscal del 2023</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2023</w:t>
      </w:r>
      <w:r w:rsidRPr="002128B5">
        <w:rPr>
          <w:rFonts w:ascii="Calibri" w:hAnsi="Calibri"/>
          <w:sz w:val="14"/>
          <w:szCs w:val="14"/>
        </w:rPr>
        <w:t xml:space="preserve">, </w:t>
      </w:r>
      <w:r w:rsidRPr="002128B5">
        <w:rPr>
          <w:rFonts w:ascii="Calibri" w:hAnsi="Calibri" w:cs="Arial"/>
          <w:sz w:val="14"/>
          <w:szCs w:val="14"/>
        </w:rPr>
        <w:t>demostrando su capacidad financiera mediante la comprobación de que l</w:t>
      </w:r>
      <w:r>
        <w:rPr>
          <w:rFonts w:ascii="Calibri" w:hAnsi="Calibri" w:cs="Arial"/>
          <w:sz w:val="14"/>
          <w:szCs w:val="14"/>
        </w:rPr>
        <w:t>os</w:t>
      </w:r>
      <w:r w:rsidRPr="002128B5">
        <w:rPr>
          <w:rFonts w:ascii="Calibri" w:hAnsi="Calibri" w:cs="Arial"/>
          <w:sz w:val="14"/>
          <w:szCs w:val="14"/>
        </w:rPr>
        <w:t xml:space="preserve"> </w:t>
      </w:r>
      <w:r>
        <w:rPr>
          <w:rFonts w:ascii="Calibri" w:hAnsi="Calibri" w:cs="Arial"/>
          <w:sz w:val="14"/>
          <w:szCs w:val="14"/>
        </w:rPr>
        <w:t>ingresos nominales</w:t>
      </w:r>
      <w:r w:rsidRPr="002128B5">
        <w:rPr>
          <w:rFonts w:ascii="Calibri" w:hAnsi="Calibri" w:cs="Arial"/>
          <w:sz w:val="14"/>
          <w:szCs w:val="14"/>
        </w:rPr>
        <w:t xml:space="preserve"> son de por lo menos el 50% de su oferta económica que presente a la </w:t>
      </w:r>
      <w:r>
        <w:rPr>
          <w:rFonts w:ascii="Calibri" w:hAnsi="Calibri" w:cs="Arial"/>
          <w:sz w:val="14"/>
          <w:szCs w:val="14"/>
        </w:rPr>
        <w:t>C</w:t>
      </w:r>
      <w:r w:rsidRPr="002128B5">
        <w:rPr>
          <w:rFonts w:ascii="Calibri" w:hAnsi="Calibri" w:cs="Arial"/>
          <w:sz w:val="14"/>
          <w:szCs w:val="14"/>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w:t>
      </w:r>
      <w:r>
        <w:rPr>
          <w:rFonts w:ascii="Calibri" w:hAnsi="Calibri"/>
          <w:sz w:val="14"/>
          <w:szCs w:val="14"/>
        </w:rPr>
        <w:t>as</w:t>
      </w:r>
      <w:r w:rsidRPr="002128B5">
        <w:rPr>
          <w:rFonts w:ascii="Calibri" w:hAnsi="Calibri"/>
          <w:sz w:val="14"/>
          <w:szCs w:val="14"/>
        </w:rPr>
        <w:t xml:space="preserve"> cantidades correctas y que el monto de </w:t>
      </w:r>
      <w:r>
        <w:rPr>
          <w:rFonts w:ascii="Calibri" w:hAnsi="Calibri"/>
          <w:sz w:val="14"/>
          <w:szCs w:val="14"/>
        </w:rPr>
        <w:t>ingresos nominales</w:t>
      </w:r>
      <w:r w:rsidRPr="002128B5">
        <w:rPr>
          <w:rFonts w:ascii="Calibri" w:hAnsi="Calibri"/>
          <w:sz w:val="14"/>
          <w:szCs w:val="14"/>
        </w:rPr>
        <w:t xml:space="preserve"> mínim</w:t>
      </w:r>
      <w:r>
        <w:rPr>
          <w:rFonts w:ascii="Calibri" w:hAnsi="Calibri"/>
          <w:sz w:val="14"/>
          <w:szCs w:val="14"/>
        </w:rPr>
        <w:t>o</w:t>
      </w:r>
      <w:r w:rsidRPr="002128B5">
        <w:rPr>
          <w:rFonts w:ascii="Calibri" w:hAnsi="Calibri"/>
          <w:sz w:val="14"/>
          <w:szCs w:val="14"/>
        </w:rPr>
        <w:t>s requerid</w:t>
      </w:r>
      <w:r>
        <w:rPr>
          <w:rFonts w:ascii="Calibri" w:hAnsi="Calibri"/>
          <w:sz w:val="14"/>
          <w:szCs w:val="14"/>
        </w:rPr>
        <w:t>o</w:t>
      </w:r>
      <w:r w:rsidRPr="002128B5">
        <w:rPr>
          <w:rFonts w:ascii="Calibri" w:hAnsi="Calibri"/>
          <w:sz w:val="14"/>
          <w:szCs w:val="14"/>
        </w:rPr>
        <w:t>s no tiene alteración alguna.</w:t>
      </w:r>
    </w:p>
    <w:p w14:paraId="1E583373" w14:textId="77777777" w:rsidR="00F877FC" w:rsidRPr="0003394E" w:rsidRDefault="00F877FC" w:rsidP="00F877FC">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03394E">
        <w:rPr>
          <w:rFonts w:ascii="Calibri" w:hAnsi="Calibri"/>
          <w:sz w:val="14"/>
          <w:szCs w:val="14"/>
        </w:rPr>
        <w:t>pago de impuestos.</w:t>
      </w:r>
    </w:p>
    <w:p w14:paraId="38BA8790" w14:textId="77777777" w:rsidR="00F877FC" w:rsidRPr="0003394E" w:rsidRDefault="00F877FC" w:rsidP="00F877FC">
      <w:pPr>
        <w:numPr>
          <w:ilvl w:val="0"/>
          <w:numId w:val="39"/>
        </w:numPr>
        <w:ind w:left="284" w:hanging="284"/>
        <w:jc w:val="both"/>
        <w:rPr>
          <w:rFonts w:asciiTheme="minorHAnsi" w:hAnsiTheme="minorHAnsi" w:cs="Arial"/>
          <w:sz w:val="14"/>
          <w:szCs w:val="14"/>
        </w:rPr>
      </w:pPr>
      <w:r w:rsidRPr="0003394E">
        <w:rPr>
          <w:rFonts w:asciiTheme="minorHAnsi" w:hAnsiTheme="minorHAns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6EF6F69" w14:textId="77777777" w:rsidR="00F877FC" w:rsidRDefault="00F877FC" w:rsidP="00F877FC">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A91EFA8" w14:textId="77777777" w:rsidR="00F877FC" w:rsidRPr="002128B5" w:rsidRDefault="00F877FC" w:rsidP="00F877FC">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BA3B1B6" w14:textId="77777777" w:rsidR="00F877FC" w:rsidRDefault="00F877FC" w:rsidP="00F877FC">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71E55700" w14:textId="77777777" w:rsidR="00F877FC" w:rsidRDefault="00F877FC" w:rsidP="00F877FC">
      <w:pPr>
        <w:jc w:val="both"/>
        <w:rPr>
          <w:rFonts w:ascii="Calibri" w:hAnsi="Calibri" w:cs="Arial"/>
          <w:b/>
          <w:i/>
          <w:sz w:val="14"/>
          <w:szCs w:val="14"/>
        </w:rPr>
      </w:pPr>
    </w:p>
    <w:p w14:paraId="06478A92" w14:textId="77777777" w:rsidR="00F877FC" w:rsidRDefault="00F877FC" w:rsidP="00F877FC">
      <w:pPr>
        <w:jc w:val="both"/>
        <w:rPr>
          <w:rFonts w:ascii="Calibri" w:hAnsi="Calibri" w:cs="Arial"/>
          <w:b/>
          <w:i/>
          <w:sz w:val="14"/>
          <w:szCs w:val="14"/>
        </w:rPr>
      </w:pPr>
    </w:p>
    <w:p w14:paraId="019BC85A" w14:textId="77777777" w:rsidR="00F877FC" w:rsidRDefault="00F877FC" w:rsidP="00F877FC">
      <w:pPr>
        <w:jc w:val="both"/>
        <w:rPr>
          <w:rFonts w:ascii="Calibri" w:hAnsi="Calibri" w:cs="Arial"/>
          <w:b/>
          <w:i/>
          <w:sz w:val="18"/>
        </w:rPr>
      </w:pPr>
    </w:p>
    <w:p w14:paraId="5061D8D8" w14:textId="77777777" w:rsidR="00F877FC" w:rsidRDefault="00F877FC" w:rsidP="00F877FC">
      <w:pPr>
        <w:jc w:val="both"/>
        <w:rPr>
          <w:rFonts w:ascii="Calibri" w:hAnsi="Calibri" w:cs="Arial"/>
          <w:b/>
          <w:i/>
          <w:sz w:val="18"/>
        </w:rPr>
      </w:pPr>
    </w:p>
    <w:p w14:paraId="54C8C07E" w14:textId="77777777" w:rsidR="00F877FC" w:rsidRDefault="00F877FC" w:rsidP="00F877FC">
      <w:pPr>
        <w:jc w:val="both"/>
        <w:rPr>
          <w:rFonts w:ascii="Calibri" w:hAnsi="Calibri" w:cs="Arial"/>
          <w:b/>
          <w:i/>
          <w:sz w:val="18"/>
        </w:rPr>
      </w:pPr>
    </w:p>
    <w:p w14:paraId="348D87E7" w14:textId="77777777" w:rsidR="00F877FC" w:rsidRDefault="00F877FC" w:rsidP="00F877FC">
      <w:pPr>
        <w:jc w:val="both"/>
        <w:rPr>
          <w:rFonts w:ascii="Calibri" w:hAnsi="Calibri" w:cs="Arial"/>
          <w:b/>
          <w:i/>
          <w:sz w:val="18"/>
        </w:rPr>
      </w:pPr>
    </w:p>
    <w:p w14:paraId="6FEFC3E8" w14:textId="77777777" w:rsidR="00F877FC" w:rsidRPr="005A2261" w:rsidRDefault="00F877FC" w:rsidP="00F877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8"/>
          <w:szCs w:val="28"/>
        </w:rPr>
      </w:pPr>
      <w:r w:rsidRPr="005A2261">
        <w:rPr>
          <w:rFonts w:asciiTheme="minorHAnsi" w:hAnsiTheme="minorHAnsi" w:cstheme="minorHAnsi"/>
          <w:b/>
          <w:bCs/>
          <w:sz w:val="28"/>
          <w:szCs w:val="28"/>
        </w:rPr>
        <w:lastRenderedPageBreak/>
        <w:t>ANEXO 8-A</w:t>
      </w:r>
    </w:p>
    <w:p w14:paraId="5C3B8BAC" w14:textId="77777777" w:rsidR="00F877FC" w:rsidRPr="00AB17B1" w:rsidRDefault="00F877FC" w:rsidP="00F877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736A3101" w14:textId="77777777" w:rsidR="00F877FC" w:rsidRDefault="00F877FC" w:rsidP="00F877FC">
      <w:pPr>
        <w:pStyle w:val="Default"/>
        <w:jc w:val="right"/>
        <w:rPr>
          <w:rFonts w:ascii="Calibri" w:hAnsi="Calibri" w:cs="Calibri"/>
          <w:sz w:val="22"/>
          <w:szCs w:val="22"/>
        </w:rPr>
      </w:pPr>
    </w:p>
    <w:p w14:paraId="4BE6E64E" w14:textId="77777777" w:rsidR="00F877FC" w:rsidRPr="00AB17B1" w:rsidRDefault="00F877FC" w:rsidP="00F877F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41E0A63" w14:textId="77777777" w:rsidR="00F877FC" w:rsidRPr="00012D21" w:rsidRDefault="00F877FC" w:rsidP="00F877FC">
      <w:pPr>
        <w:pStyle w:val="Default"/>
        <w:rPr>
          <w:rFonts w:ascii="Calibri" w:hAnsi="Calibri" w:cs="Calibri"/>
          <w:sz w:val="22"/>
          <w:szCs w:val="22"/>
        </w:rPr>
      </w:pPr>
    </w:p>
    <w:p w14:paraId="3F815FD1" w14:textId="77777777" w:rsidR="00F877FC" w:rsidRDefault="00F877FC" w:rsidP="00F877FC">
      <w:pPr>
        <w:pStyle w:val="Default"/>
        <w:rPr>
          <w:rFonts w:asciiTheme="minorHAnsi" w:hAnsiTheme="minorHAnsi" w:cs="Arial"/>
          <w:b/>
          <w:sz w:val="22"/>
          <w:szCs w:val="22"/>
        </w:rPr>
      </w:pPr>
    </w:p>
    <w:p w14:paraId="6145A579" w14:textId="77777777" w:rsidR="00F877FC" w:rsidRPr="00AB17B1" w:rsidRDefault="00F877FC" w:rsidP="00F877FC">
      <w:pPr>
        <w:pStyle w:val="Default"/>
        <w:rPr>
          <w:rFonts w:ascii="Calibri" w:hAnsi="Calibri" w:cs="Calibri"/>
          <w:b/>
          <w:sz w:val="18"/>
          <w:szCs w:val="18"/>
        </w:rPr>
      </w:pPr>
      <w:r>
        <w:rPr>
          <w:rFonts w:asciiTheme="minorHAnsi" w:hAnsiTheme="minorHAnsi" w:cs="Arial"/>
          <w:b/>
          <w:sz w:val="18"/>
          <w:szCs w:val="18"/>
        </w:rPr>
        <w:t>LIC. VICENTE ARTURO LÓPEZ LIMÓN</w:t>
      </w:r>
    </w:p>
    <w:p w14:paraId="47E9F6E9" w14:textId="77777777" w:rsidR="00F877FC" w:rsidRPr="00AB17B1" w:rsidRDefault="00F877FC" w:rsidP="00F877F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5B22E52" w14:textId="77777777" w:rsidR="00F877FC" w:rsidRPr="00AB17B1" w:rsidRDefault="00F877FC" w:rsidP="00F877F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FA7EC49" w14:textId="77777777" w:rsidR="00F877FC" w:rsidRPr="00AB17B1" w:rsidRDefault="00F877FC" w:rsidP="00F877FC">
      <w:pPr>
        <w:pStyle w:val="Default"/>
        <w:rPr>
          <w:rFonts w:ascii="Calibri" w:hAnsi="Calibri" w:cs="Calibri"/>
          <w:b/>
          <w:sz w:val="18"/>
          <w:szCs w:val="18"/>
        </w:rPr>
      </w:pPr>
    </w:p>
    <w:p w14:paraId="782086F4" w14:textId="77777777" w:rsidR="00F877FC" w:rsidRPr="00AB17B1" w:rsidRDefault="00F877FC" w:rsidP="00F877F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12E64810" w14:textId="77777777" w:rsidR="00F877FC" w:rsidRPr="00AB17B1" w:rsidRDefault="00F877FC" w:rsidP="00F877FC">
      <w:pPr>
        <w:pStyle w:val="Default"/>
        <w:jc w:val="both"/>
        <w:rPr>
          <w:rFonts w:ascii="Calibri" w:hAnsi="Calibri" w:cs="Calibri"/>
          <w:sz w:val="18"/>
          <w:szCs w:val="18"/>
        </w:rPr>
      </w:pPr>
    </w:p>
    <w:p w14:paraId="27674663" w14:textId="77777777" w:rsidR="00F877FC" w:rsidRPr="00AB17B1" w:rsidRDefault="00F877FC" w:rsidP="00F877F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003FCC3" w14:textId="77777777" w:rsidR="00F877FC" w:rsidRPr="00AB17B1" w:rsidRDefault="00F877FC" w:rsidP="00F877FC">
      <w:pPr>
        <w:pStyle w:val="Default"/>
        <w:ind w:firstLine="708"/>
        <w:jc w:val="both"/>
        <w:rPr>
          <w:rFonts w:ascii="Calibri" w:hAnsi="Calibri" w:cs="Calibri"/>
          <w:sz w:val="18"/>
          <w:szCs w:val="18"/>
        </w:rPr>
      </w:pPr>
    </w:p>
    <w:p w14:paraId="7404928A" w14:textId="77777777" w:rsidR="00F877FC" w:rsidRPr="00AB17B1" w:rsidRDefault="00F877FC" w:rsidP="00F877F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E769FD5" w14:textId="77777777" w:rsidR="00F877FC" w:rsidRPr="00AB17B1" w:rsidRDefault="00F877FC" w:rsidP="00F877FC">
      <w:pPr>
        <w:pStyle w:val="Default"/>
        <w:jc w:val="both"/>
        <w:rPr>
          <w:rFonts w:ascii="Calibri" w:hAnsi="Calibri" w:cs="Calibri"/>
          <w:sz w:val="18"/>
          <w:szCs w:val="18"/>
        </w:rPr>
      </w:pPr>
    </w:p>
    <w:p w14:paraId="57DE9734" w14:textId="77777777" w:rsidR="00F877FC" w:rsidRPr="00AB17B1" w:rsidRDefault="00F877FC" w:rsidP="00F877FC">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Pr="00AB17B1">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15B843B" w14:textId="77777777" w:rsidR="00F877FC" w:rsidRPr="00AB17B1" w:rsidRDefault="00F877FC" w:rsidP="00F877FC">
      <w:pPr>
        <w:pStyle w:val="Default"/>
        <w:jc w:val="both"/>
        <w:rPr>
          <w:rFonts w:ascii="Calibri" w:hAnsi="Calibri" w:cs="Calibri"/>
          <w:sz w:val="18"/>
          <w:szCs w:val="18"/>
        </w:rPr>
      </w:pPr>
    </w:p>
    <w:p w14:paraId="7EEC72D8" w14:textId="77777777" w:rsidR="00F877FC" w:rsidRPr="00AB17B1" w:rsidRDefault="00F877FC" w:rsidP="00F877F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FFEB723" w14:textId="77777777" w:rsidR="00F877FC" w:rsidRDefault="00F877FC" w:rsidP="00F877FC">
      <w:pPr>
        <w:rPr>
          <w:rFonts w:ascii="Calibri" w:hAnsi="Calibri"/>
          <w:sz w:val="22"/>
          <w:szCs w:val="22"/>
          <w:lang w:val="es-MX"/>
        </w:rPr>
      </w:pPr>
    </w:p>
    <w:p w14:paraId="79C49E7D" w14:textId="77777777" w:rsidR="00F877FC" w:rsidRPr="00012D21" w:rsidRDefault="00F877FC" w:rsidP="00F877FC">
      <w:pPr>
        <w:rPr>
          <w:rFonts w:ascii="Calibri" w:hAnsi="Calibri"/>
          <w:sz w:val="22"/>
          <w:szCs w:val="22"/>
          <w:lang w:val="es-MX"/>
        </w:rPr>
      </w:pPr>
    </w:p>
    <w:p w14:paraId="07012D61" w14:textId="77777777" w:rsidR="00F877FC" w:rsidRPr="00012D21" w:rsidRDefault="00F877FC" w:rsidP="00F877F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336A167" w14:textId="77777777" w:rsidR="00F877FC" w:rsidRPr="00012D21" w:rsidRDefault="00F877FC" w:rsidP="00F877FC">
      <w:pPr>
        <w:pStyle w:val="Default"/>
        <w:jc w:val="center"/>
        <w:rPr>
          <w:rFonts w:ascii="Calibri" w:hAnsi="Calibri" w:cs="Calibri"/>
          <w:sz w:val="22"/>
          <w:szCs w:val="22"/>
        </w:rPr>
      </w:pPr>
    </w:p>
    <w:p w14:paraId="71DACAFA" w14:textId="77777777" w:rsidR="00F877FC" w:rsidRPr="00012D21" w:rsidRDefault="00F877FC" w:rsidP="00F877FC">
      <w:pPr>
        <w:pStyle w:val="Default"/>
        <w:jc w:val="center"/>
        <w:rPr>
          <w:rFonts w:ascii="Calibri" w:hAnsi="Calibri" w:cs="Calibri"/>
          <w:sz w:val="22"/>
          <w:szCs w:val="22"/>
        </w:rPr>
      </w:pPr>
    </w:p>
    <w:p w14:paraId="71A9BB80" w14:textId="77777777" w:rsidR="00F877FC" w:rsidRPr="00012D21" w:rsidRDefault="00F877FC" w:rsidP="00F877FC">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F877FC" w:rsidRPr="00012D21" w14:paraId="4D32B455" w14:textId="77777777" w:rsidTr="0031431A">
        <w:trPr>
          <w:trHeight w:val="457"/>
          <w:jc w:val="center"/>
        </w:trPr>
        <w:tc>
          <w:tcPr>
            <w:tcW w:w="3105" w:type="dxa"/>
            <w:tcBorders>
              <w:top w:val="nil"/>
              <w:left w:val="nil"/>
              <w:bottom w:val="nil"/>
              <w:right w:val="nil"/>
            </w:tcBorders>
            <w:hideMark/>
          </w:tcPr>
          <w:p w14:paraId="178AFFE2" w14:textId="77777777" w:rsidR="00F877FC" w:rsidRPr="00012D21" w:rsidRDefault="00F877FC" w:rsidP="003143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A87479C" w14:textId="77777777" w:rsidR="00F877FC" w:rsidRPr="00012D21" w:rsidRDefault="00F877FC" w:rsidP="003143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2D30297" w14:textId="77777777" w:rsidR="00F877FC" w:rsidRPr="00012D21" w:rsidRDefault="00F877FC" w:rsidP="003143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417294E" w14:textId="77777777" w:rsidR="00F877FC" w:rsidRPr="00012D21" w:rsidRDefault="00F877FC" w:rsidP="003143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79875FE" w14:textId="77777777" w:rsidR="00F877FC" w:rsidRPr="00012D21" w:rsidRDefault="00F877FC" w:rsidP="003143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EF37741" w14:textId="77777777" w:rsidR="00F877FC" w:rsidRPr="00012D21" w:rsidRDefault="00F877FC" w:rsidP="003143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D3CF1CE" w14:textId="77777777" w:rsidR="00F877FC" w:rsidRDefault="00F877FC" w:rsidP="00F877FC">
      <w:pPr>
        <w:tabs>
          <w:tab w:val="left" w:pos="5245"/>
          <w:tab w:val="left" w:pos="7655"/>
        </w:tabs>
        <w:ind w:right="-1"/>
        <w:rPr>
          <w:rFonts w:ascii="Calibri" w:hAnsi="Calibri" w:cs="Arial"/>
          <w:b/>
          <w:i/>
          <w:sz w:val="22"/>
          <w:szCs w:val="22"/>
        </w:rPr>
      </w:pPr>
    </w:p>
    <w:p w14:paraId="161525E9" w14:textId="77777777" w:rsidR="00F877FC" w:rsidRDefault="00F877FC" w:rsidP="00F877FC">
      <w:pPr>
        <w:tabs>
          <w:tab w:val="left" w:pos="5245"/>
          <w:tab w:val="left" w:pos="7655"/>
        </w:tabs>
        <w:ind w:right="-1"/>
        <w:rPr>
          <w:rFonts w:ascii="Calibri" w:hAnsi="Calibri" w:cs="Arial"/>
          <w:b/>
          <w:i/>
          <w:sz w:val="22"/>
          <w:szCs w:val="22"/>
        </w:rPr>
      </w:pPr>
    </w:p>
    <w:p w14:paraId="445C065B" w14:textId="77777777" w:rsidR="00F877FC" w:rsidRDefault="00F877FC" w:rsidP="00F877FC">
      <w:pPr>
        <w:tabs>
          <w:tab w:val="left" w:pos="5245"/>
          <w:tab w:val="left" w:pos="7655"/>
        </w:tabs>
        <w:ind w:right="-1"/>
        <w:rPr>
          <w:rFonts w:ascii="Calibri" w:hAnsi="Calibri" w:cs="Arial"/>
          <w:b/>
          <w:i/>
          <w:sz w:val="22"/>
          <w:szCs w:val="22"/>
        </w:rPr>
      </w:pPr>
    </w:p>
    <w:p w14:paraId="196C9911" w14:textId="77777777" w:rsidR="00F877FC" w:rsidRDefault="00F877FC" w:rsidP="00F877FC">
      <w:pPr>
        <w:tabs>
          <w:tab w:val="left" w:pos="5245"/>
          <w:tab w:val="left" w:pos="7655"/>
        </w:tabs>
        <w:ind w:right="-1"/>
        <w:rPr>
          <w:rFonts w:ascii="Calibri" w:hAnsi="Calibri" w:cs="Arial"/>
          <w:b/>
          <w:i/>
          <w:sz w:val="22"/>
          <w:szCs w:val="22"/>
        </w:rPr>
      </w:pPr>
    </w:p>
    <w:p w14:paraId="1B82105D" w14:textId="77777777" w:rsidR="00F877FC" w:rsidRPr="005A2261" w:rsidRDefault="00F877FC" w:rsidP="00F877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8"/>
          <w:szCs w:val="28"/>
        </w:rPr>
      </w:pPr>
      <w:r w:rsidRPr="005A2261">
        <w:rPr>
          <w:rFonts w:asciiTheme="minorHAnsi" w:hAnsiTheme="minorHAnsi" w:cstheme="minorHAnsi"/>
          <w:b/>
          <w:bCs/>
          <w:sz w:val="28"/>
          <w:szCs w:val="28"/>
        </w:rPr>
        <w:lastRenderedPageBreak/>
        <w:t>ANEXO 8-A</w:t>
      </w:r>
    </w:p>
    <w:p w14:paraId="67BA8936" w14:textId="77777777" w:rsidR="00F877FC" w:rsidRPr="00AB17B1" w:rsidRDefault="00F877FC" w:rsidP="00F877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A2EDD1E" w14:textId="77777777" w:rsidR="00F877FC" w:rsidRDefault="00F877FC" w:rsidP="00F877FC">
      <w:pPr>
        <w:pStyle w:val="Default"/>
        <w:jc w:val="right"/>
        <w:rPr>
          <w:rFonts w:ascii="Calibri" w:hAnsi="Calibri" w:cs="Calibri"/>
          <w:sz w:val="22"/>
          <w:szCs w:val="22"/>
        </w:rPr>
      </w:pPr>
    </w:p>
    <w:p w14:paraId="72E5B571" w14:textId="77777777" w:rsidR="00F877FC" w:rsidRDefault="00F877FC" w:rsidP="00F877FC">
      <w:pPr>
        <w:pStyle w:val="Default"/>
        <w:ind w:firstLine="708"/>
        <w:jc w:val="both"/>
        <w:rPr>
          <w:rFonts w:ascii="Calibri" w:hAnsi="Calibri" w:cs="Calibri"/>
          <w:sz w:val="22"/>
          <w:szCs w:val="22"/>
        </w:rPr>
      </w:pPr>
    </w:p>
    <w:p w14:paraId="716E9F77" w14:textId="77777777" w:rsidR="00F877FC" w:rsidRPr="00AB17B1" w:rsidRDefault="00F877FC" w:rsidP="00F877F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BE89C54" w14:textId="77777777" w:rsidR="00F877FC" w:rsidRDefault="00F877FC" w:rsidP="00F877FC">
      <w:pPr>
        <w:pStyle w:val="Default"/>
        <w:ind w:firstLine="708"/>
        <w:jc w:val="both"/>
        <w:rPr>
          <w:rFonts w:ascii="Calibri" w:hAnsi="Calibri" w:cs="Calibri"/>
          <w:sz w:val="22"/>
          <w:szCs w:val="22"/>
        </w:rPr>
      </w:pPr>
    </w:p>
    <w:p w14:paraId="65C22558" w14:textId="77777777" w:rsidR="00F877FC" w:rsidRDefault="00F877FC" w:rsidP="00F877FC">
      <w:pPr>
        <w:pStyle w:val="Default"/>
        <w:rPr>
          <w:rFonts w:asciiTheme="minorHAnsi" w:hAnsiTheme="minorHAnsi" w:cs="Arial"/>
          <w:b/>
          <w:sz w:val="22"/>
          <w:szCs w:val="22"/>
        </w:rPr>
      </w:pPr>
    </w:p>
    <w:p w14:paraId="641F9136" w14:textId="77777777" w:rsidR="00F877FC" w:rsidRPr="00AB17B1" w:rsidRDefault="00F877FC" w:rsidP="00F877FC">
      <w:pPr>
        <w:pStyle w:val="Default"/>
        <w:rPr>
          <w:rFonts w:ascii="Calibri" w:hAnsi="Calibri" w:cs="Calibri"/>
          <w:b/>
          <w:sz w:val="18"/>
          <w:szCs w:val="18"/>
        </w:rPr>
      </w:pPr>
      <w:r>
        <w:rPr>
          <w:rFonts w:asciiTheme="minorHAnsi" w:hAnsiTheme="minorHAnsi" w:cs="Arial"/>
          <w:b/>
          <w:sz w:val="18"/>
          <w:szCs w:val="18"/>
        </w:rPr>
        <w:t>LIC. VICENTE ARTURO LÓPEZ LIMÓN</w:t>
      </w:r>
    </w:p>
    <w:p w14:paraId="2A12A234" w14:textId="77777777" w:rsidR="00F877FC" w:rsidRPr="00AB17B1" w:rsidRDefault="00F877FC" w:rsidP="00F877F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7E579B6" w14:textId="77777777" w:rsidR="00F877FC" w:rsidRPr="00AB17B1" w:rsidRDefault="00F877FC" w:rsidP="00F877F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7B0646" w14:textId="77777777" w:rsidR="00F877FC" w:rsidRDefault="00F877FC" w:rsidP="00F877FC">
      <w:pPr>
        <w:pStyle w:val="Default"/>
        <w:ind w:firstLine="708"/>
        <w:jc w:val="both"/>
        <w:rPr>
          <w:rFonts w:ascii="Calibri" w:hAnsi="Calibri" w:cs="Calibri"/>
          <w:sz w:val="22"/>
          <w:szCs w:val="22"/>
        </w:rPr>
      </w:pPr>
    </w:p>
    <w:p w14:paraId="6FAC6605" w14:textId="77777777" w:rsidR="00F877FC" w:rsidRDefault="00F877FC" w:rsidP="00F877FC">
      <w:pPr>
        <w:pStyle w:val="Default"/>
        <w:ind w:firstLine="708"/>
        <w:jc w:val="both"/>
        <w:rPr>
          <w:rFonts w:ascii="Calibri" w:hAnsi="Calibri" w:cs="Calibri"/>
          <w:sz w:val="22"/>
          <w:szCs w:val="22"/>
        </w:rPr>
      </w:pPr>
    </w:p>
    <w:p w14:paraId="43D2CFAB" w14:textId="77777777" w:rsidR="00F877FC" w:rsidRPr="00874110" w:rsidRDefault="00F877FC" w:rsidP="00F877F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975A4B9" w14:textId="77777777" w:rsidR="00F877FC" w:rsidRPr="00874110" w:rsidRDefault="00F877FC" w:rsidP="00F877FC">
      <w:pPr>
        <w:pStyle w:val="Default"/>
        <w:jc w:val="both"/>
        <w:rPr>
          <w:rFonts w:ascii="Calibri" w:hAnsi="Calibri" w:cs="Calibri"/>
          <w:sz w:val="18"/>
          <w:szCs w:val="18"/>
        </w:rPr>
      </w:pPr>
    </w:p>
    <w:p w14:paraId="013CF945" w14:textId="77777777" w:rsidR="00F877FC" w:rsidRPr="00874110" w:rsidRDefault="00F877FC" w:rsidP="00F877F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1B33780D" w14:textId="77777777" w:rsidR="00F877FC" w:rsidRPr="00874110" w:rsidRDefault="00F877FC" w:rsidP="00F877FC">
      <w:pPr>
        <w:pStyle w:val="Default"/>
        <w:ind w:firstLine="708"/>
        <w:jc w:val="both"/>
        <w:rPr>
          <w:rFonts w:ascii="Calibri" w:hAnsi="Calibri" w:cs="Calibri"/>
          <w:sz w:val="18"/>
          <w:szCs w:val="18"/>
        </w:rPr>
      </w:pPr>
    </w:p>
    <w:p w14:paraId="2091561B" w14:textId="77777777" w:rsidR="00F877FC" w:rsidRPr="00874110" w:rsidRDefault="00F877FC" w:rsidP="00F877F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2A0FE73" w14:textId="77777777" w:rsidR="00F877FC" w:rsidRPr="00874110" w:rsidRDefault="00F877FC" w:rsidP="00F877FC">
      <w:pPr>
        <w:pStyle w:val="Default"/>
        <w:jc w:val="both"/>
        <w:rPr>
          <w:rFonts w:ascii="Calibri" w:hAnsi="Calibri" w:cs="Calibri"/>
          <w:sz w:val="18"/>
          <w:szCs w:val="18"/>
        </w:rPr>
      </w:pPr>
    </w:p>
    <w:p w14:paraId="754E392F" w14:textId="77777777" w:rsidR="00F877FC" w:rsidRPr="00874110" w:rsidRDefault="00F877FC" w:rsidP="00F877FC">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4F4B97F" w14:textId="77777777" w:rsidR="00F877FC" w:rsidRPr="00874110" w:rsidRDefault="00F877FC" w:rsidP="00F877FC">
      <w:pPr>
        <w:pStyle w:val="Default"/>
        <w:jc w:val="both"/>
        <w:rPr>
          <w:rFonts w:ascii="Calibri" w:hAnsi="Calibri" w:cs="Calibri"/>
          <w:sz w:val="18"/>
          <w:szCs w:val="18"/>
        </w:rPr>
      </w:pPr>
    </w:p>
    <w:p w14:paraId="4B7D2835" w14:textId="77777777" w:rsidR="00F877FC" w:rsidRPr="00874110" w:rsidRDefault="00F877FC" w:rsidP="00F877F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B7C68C0" w14:textId="77777777" w:rsidR="00F877FC" w:rsidRPr="00874110" w:rsidRDefault="00F877FC" w:rsidP="00F877FC">
      <w:pPr>
        <w:rPr>
          <w:rFonts w:ascii="Calibri" w:hAnsi="Calibri"/>
          <w:sz w:val="18"/>
          <w:szCs w:val="18"/>
          <w:lang w:val="es-MX"/>
        </w:rPr>
      </w:pPr>
    </w:p>
    <w:p w14:paraId="0ECB4C05" w14:textId="77777777" w:rsidR="00F877FC" w:rsidRPr="00874110" w:rsidRDefault="00F877FC" w:rsidP="00F877FC">
      <w:pPr>
        <w:rPr>
          <w:rFonts w:ascii="Calibri" w:hAnsi="Calibri"/>
          <w:sz w:val="18"/>
          <w:szCs w:val="18"/>
          <w:lang w:val="es-MX"/>
        </w:rPr>
      </w:pPr>
    </w:p>
    <w:p w14:paraId="28300D1F" w14:textId="77777777" w:rsidR="00F877FC" w:rsidRPr="00874110" w:rsidRDefault="00F877FC" w:rsidP="00F877F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67425AB" w14:textId="77777777" w:rsidR="00F877FC" w:rsidRPr="00874110" w:rsidRDefault="00F877FC" w:rsidP="00F877FC">
      <w:pPr>
        <w:pStyle w:val="Default"/>
        <w:jc w:val="center"/>
        <w:rPr>
          <w:rFonts w:ascii="Calibri" w:hAnsi="Calibri" w:cs="Calibri"/>
          <w:sz w:val="18"/>
          <w:szCs w:val="18"/>
        </w:rPr>
      </w:pPr>
    </w:p>
    <w:p w14:paraId="40D5EEEE" w14:textId="77777777" w:rsidR="00F877FC" w:rsidRPr="00012D21" w:rsidRDefault="00F877FC" w:rsidP="00F877FC">
      <w:pPr>
        <w:pStyle w:val="Default"/>
        <w:jc w:val="center"/>
        <w:rPr>
          <w:rFonts w:ascii="Calibri" w:hAnsi="Calibri" w:cs="Calibri"/>
          <w:sz w:val="22"/>
          <w:szCs w:val="22"/>
        </w:rPr>
      </w:pPr>
    </w:p>
    <w:p w14:paraId="6A3C0A2F" w14:textId="77777777" w:rsidR="00F877FC" w:rsidRPr="00012D21" w:rsidRDefault="00F877FC" w:rsidP="00F877F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F877FC" w:rsidRPr="00012D21" w14:paraId="1A3D2A83" w14:textId="77777777" w:rsidTr="0031431A">
        <w:trPr>
          <w:trHeight w:val="457"/>
        </w:trPr>
        <w:tc>
          <w:tcPr>
            <w:tcW w:w="3105" w:type="dxa"/>
            <w:tcBorders>
              <w:top w:val="nil"/>
              <w:left w:val="nil"/>
              <w:bottom w:val="nil"/>
              <w:right w:val="nil"/>
            </w:tcBorders>
            <w:hideMark/>
          </w:tcPr>
          <w:p w14:paraId="1C5F923B" w14:textId="77777777" w:rsidR="00F877FC" w:rsidRPr="00012D21" w:rsidRDefault="00F877FC" w:rsidP="003143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9799D27" w14:textId="77777777" w:rsidR="00F877FC" w:rsidRPr="00012D21" w:rsidRDefault="00F877FC" w:rsidP="003143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98EB217" w14:textId="77777777" w:rsidR="00F877FC" w:rsidRPr="00012D21" w:rsidRDefault="00F877FC" w:rsidP="0031431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252FCCA" w14:textId="77777777" w:rsidR="00F877FC" w:rsidRPr="00012D21" w:rsidRDefault="00F877FC" w:rsidP="003143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4B8A274" w14:textId="77777777" w:rsidR="00F877FC" w:rsidRPr="00012D21" w:rsidRDefault="00F877FC" w:rsidP="003143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794AC6C" w14:textId="77777777" w:rsidR="00F877FC" w:rsidRPr="00012D21" w:rsidRDefault="00F877FC" w:rsidP="00F877FC">
      <w:pPr>
        <w:tabs>
          <w:tab w:val="left" w:pos="5245"/>
          <w:tab w:val="left" w:pos="7655"/>
        </w:tabs>
        <w:ind w:right="-1"/>
        <w:rPr>
          <w:rFonts w:ascii="Calibri" w:hAnsi="Calibri" w:cs="Arial"/>
          <w:b/>
          <w:i/>
          <w:sz w:val="22"/>
          <w:szCs w:val="22"/>
        </w:rPr>
      </w:pPr>
    </w:p>
    <w:p w14:paraId="5DA773FD" w14:textId="77777777" w:rsidR="00F877FC" w:rsidRDefault="00F877FC" w:rsidP="00F877FC">
      <w:pPr>
        <w:rPr>
          <w:sz w:val="22"/>
          <w:szCs w:val="22"/>
        </w:rPr>
      </w:pPr>
    </w:p>
    <w:p w14:paraId="7C19990F" w14:textId="77777777" w:rsidR="00F877FC" w:rsidRDefault="00F877FC" w:rsidP="00F877FC">
      <w:pPr>
        <w:rPr>
          <w:sz w:val="22"/>
          <w:szCs w:val="22"/>
        </w:rPr>
      </w:pPr>
    </w:p>
    <w:p w14:paraId="7D11C0B8" w14:textId="77777777" w:rsidR="00F877FC" w:rsidRDefault="00F877FC" w:rsidP="00F877FC">
      <w:pPr>
        <w:jc w:val="both"/>
        <w:rPr>
          <w:rFonts w:ascii="Calibri" w:hAnsi="Calibri" w:cs="Arial"/>
          <w:b/>
          <w:i/>
          <w:sz w:val="18"/>
        </w:rPr>
      </w:pPr>
    </w:p>
    <w:p w14:paraId="2D1B3ED1" w14:textId="77777777" w:rsidR="00F877FC" w:rsidRDefault="00F877FC" w:rsidP="00F877FC">
      <w:pPr>
        <w:jc w:val="both"/>
        <w:rPr>
          <w:rFonts w:ascii="Calibri" w:hAnsi="Calibri" w:cs="Arial"/>
          <w:b/>
          <w:i/>
          <w:sz w:val="18"/>
        </w:rPr>
      </w:pPr>
    </w:p>
    <w:p w14:paraId="0945A807" w14:textId="77777777" w:rsidR="00F877FC" w:rsidRDefault="00F877FC" w:rsidP="00F877FC">
      <w:pPr>
        <w:jc w:val="both"/>
        <w:rPr>
          <w:rFonts w:ascii="Calibri" w:hAnsi="Calibri" w:cs="Arial"/>
          <w:b/>
          <w:i/>
          <w:sz w:val="18"/>
        </w:rPr>
      </w:pPr>
    </w:p>
    <w:p w14:paraId="504BCEB0" w14:textId="77777777" w:rsidR="00F877FC" w:rsidRDefault="00F877FC" w:rsidP="00F877FC">
      <w:pPr>
        <w:jc w:val="both"/>
        <w:rPr>
          <w:rFonts w:ascii="Calibri" w:hAnsi="Calibri" w:cs="Arial"/>
          <w:b/>
          <w:i/>
          <w:sz w:val="18"/>
        </w:rPr>
      </w:pPr>
    </w:p>
    <w:p w14:paraId="07450DFB" w14:textId="77777777" w:rsidR="00F877FC" w:rsidRDefault="00F877FC" w:rsidP="00F877FC">
      <w:pPr>
        <w:jc w:val="both"/>
        <w:rPr>
          <w:rFonts w:ascii="Calibri" w:hAnsi="Calibri" w:cs="Arial"/>
          <w:b/>
          <w:i/>
          <w:sz w:val="18"/>
        </w:rPr>
      </w:pPr>
    </w:p>
    <w:p w14:paraId="7F361A11" w14:textId="77777777" w:rsidR="00F877FC" w:rsidRDefault="00F877FC" w:rsidP="00F877FC">
      <w:pPr>
        <w:jc w:val="both"/>
        <w:rPr>
          <w:rFonts w:ascii="Calibri" w:hAnsi="Calibri" w:cs="Arial"/>
          <w:b/>
          <w:i/>
          <w:sz w:val="18"/>
        </w:rPr>
      </w:pPr>
    </w:p>
    <w:p w14:paraId="5992EDBE" w14:textId="77777777" w:rsidR="00F877FC" w:rsidRDefault="00F877FC" w:rsidP="00F877FC">
      <w:pPr>
        <w:jc w:val="both"/>
        <w:rPr>
          <w:rFonts w:ascii="Calibri" w:hAnsi="Calibri" w:cs="Arial"/>
          <w:b/>
          <w:i/>
          <w:sz w:val="18"/>
        </w:rPr>
      </w:pPr>
    </w:p>
    <w:p w14:paraId="74B77DB1" w14:textId="77777777" w:rsidR="00F877FC" w:rsidRDefault="00F877FC" w:rsidP="00F877FC">
      <w:pPr>
        <w:jc w:val="both"/>
        <w:rPr>
          <w:rFonts w:ascii="Calibri" w:hAnsi="Calibri" w:cs="Arial"/>
          <w:b/>
          <w:i/>
          <w:sz w:val="18"/>
        </w:rPr>
      </w:pPr>
    </w:p>
    <w:p w14:paraId="43BA3D31" w14:textId="77777777" w:rsidR="00F877FC" w:rsidRPr="005A2261"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sz w:val="28"/>
          <w:szCs w:val="28"/>
        </w:rPr>
      </w:pPr>
      <w:r w:rsidRPr="005A2261">
        <w:rPr>
          <w:rFonts w:ascii="Calibri" w:hAnsi="Calibri" w:cs="Arial"/>
          <w:b/>
          <w:bCs/>
          <w:sz w:val="28"/>
          <w:szCs w:val="28"/>
        </w:rPr>
        <w:lastRenderedPageBreak/>
        <w:t>ANEXO</w:t>
      </w:r>
      <w:r w:rsidRPr="005A2261">
        <w:rPr>
          <w:rFonts w:ascii="Calibri" w:hAnsi="Calibri" w:cs="Arial"/>
          <w:b/>
          <w:sz w:val="28"/>
          <w:szCs w:val="28"/>
        </w:rPr>
        <w:t xml:space="preserve"> 9</w:t>
      </w:r>
    </w:p>
    <w:p w14:paraId="5ACA6115" w14:textId="77777777" w:rsidR="00F877FC" w:rsidRPr="00396725" w:rsidRDefault="00F877FC" w:rsidP="00F877FC">
      <w:pPr>
        <w:jc w:val="center"/>
        <w:rPr>
          <w:rFonts w:ascii="Calibri" w:hAnsi="Calibri"/>
          <w:b/>
        </w:rPr>
      </w:pPr>
    </w:p>
    <w:p w14:paraId="20FB4C21" w14:textId="77777777" w:rsidR="00F877FC" w:rsidRPr="00396725" w:rsidRDefault="00F877FC" w:rsidP="00F877FC">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63A45E3C" w14:textId="77777777" w:rsidR="00F877FC" w:rsidRPr="00396725" w:rsidRDefault="00F877FC" w:rsidP="00F877FC">
      <w:pPr>
        <w:pStyle w:val="Default"/>
        <w:jc w:val="center"/>
        <w:rPr>
          <w:rFonts w:ascii="Calibri" w:hAnsi="Calibri"/>
          <w:b/>
          <w:bCs/>
          <w:color w:val="auto"/>
          <w:sz w:val="22"/>
          <w:szCs w:val="22"/>
        </w:rPr>
      </w:pPr>
    </w:p>
    <w:p w14:paraId="33C0123E" w14:textId="77777777" w:rsidR="00F877FC" w:rsidRPr="00396725" w:rsidRDefault="00F877FC" w:rsidP="00F877FC">
      <w:pPr>
        <w:pStyle w:val="Ttul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A88A452" w14:textId="77777777" w:rsidR="00F877FC" w:rsidRPr="00396725" w:rsidRDefault="00F877FC" w:rsidP="00F877FC">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1714C8CA" w14:textId="77777777" w:rsidR="00F877FC" w:rsidRPr="00396725" w:rsidRDefault="00F877FC" w:rsidP="00F877FC">
      <w:pPr>
        <w:pStyle w:val="ANOTACION"/>
        <w:spacing w:after="0" w:line="240" w:lineRule="auto"/>
        <w:rPr>
          <w:rFonts w:ascii="Calibri" w:hAnsi="Calibri"/>
          <w:sz w:val="14"/>
          <w:szCs w:val="14"/>
          <w:lang w:val="es-MX"/>
        </w:rPr>
      </w:pPr>
    </w:p>
    <w:p w14:paraId="1367AF8C" w14:textId="77777777" w:rsidR="00F877FC" w:rsidRPr="00396725" w:rsidRDefault="00F877FC" w:rsidP="00F877FC">
      <w:pPr>
        <w:pStyle w:val="Texto0"/>
        <w:spacing w:after="0" w:line="240" w:lineRule="auto"/>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0BC65040" w14:textId="77777777" w:rsidR="00F877FC" w:rsidRPr="00396725" w:rsidRDefault="00F877FC" w:rsidP="00F877FC">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5201582D" w14:textId="77777777" w:rsidR="00F877FC" w:rsidRPr="00396725" w:rsidRDefault="00F877FC" w:rsidP="00F877FC">
      <w:pPr>
        <w:pStyle w:val="Texto0"/>
        <w:spacing w:after="0" w:line="240" w:lineRule="auto"/>
        <w:ind w:firstLine="0"/>
        <w:rPr>
          <w:rFonts w:ascii="Calibri" w:hAnsi="Calibri"/>
          <w:szCs w:val="23"/>
        </w:rPr>
      </w:pPr>
      <w:r w:rsidRPr="00396725">
        <w:rPr>
          <w:rFonts w:ascii="Calibri" w:hAnsi="Calibri"/>
          <w:szCs w:val="23"/>
        </w:rPr>
        <w:t>PRESENTE.</w:t>
      </w:r>
    </w:p>
    <w:p w14:paraId="18A0A7A4" w14:textId="77777777" w:rsidR="00F877FC" w:rsidRPr="00396725" w:rsidRDefault="00F877FC" w:rsidP="00F877FC">
      <w:pPr>
        <w:pStyle w:val="Texto0"/>
        <w:spacing w:after="0" w:line="240" w:lineRule="auto"/>
        <w:ind w:firstLine="0"/>
        <w:rPr>
          <w:rFonts w:ascii="Calibri" w:hAnsi="Calibri"/>
          <w:sz w:val="16"/>
          <w:szCs w:val="16"/>
        </w:rPr>
      </w:pPr>
    </w:p>
    <w:p w14:paraId="664C0AA1" w14:textId="77777777" w:rsidR="00F877FC" w:rsidRPr="00396725" w:rsidRDefault="00F877FC" w:rsidP="00F877FC">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w:t>
      </w:r>
      <w:proofErr w:type="gramStart"/>
      <w:r w:rsidRPr="00396725">
        <w:rPr>
          <w:rFonts w:ascii="Calibri" w:hAnsi="Calibri"/>
          <w:sz w:val="16"/>
          <w:szCs w:val="16"/>
        </w:rPr>
        <w:t>_(</w:t>
      </w:r>
      <w:proofErr w:type="gramEnd"/>
      <w:r w:rsidRPr="00396725">
        <w:rPr>
          <w:rFonts w:ascii="Calibri" w:hAnsi="Calibri"/>
          <w:sz w:val="16"/>
          <w:szCs w:val="16"/>
        </w:rPr>
        <w:t>3)_________ No._____(4)____ en el que mi representada, la empresa __________________(5)_____________participa a través de la presente propuesta.</w:t>
      </w:r>
    </w:p>
    <w:p w14:paraId="0E40AA58" w14:textId="77777777" w:rsidR="00F877FC" w:rsidRPr="00396725" w:rsidRDefault="00F877FC" w:rsidP="00F877FC">
      <w:pPr>
        <w:pStyle w:val="Texto0"/>
        <w:spacing w:after="0" w:line="240" w:lineRule="auto"/>
        <w:rPr>
          <w:rFonts w:ascii="Calibri" w:hAnsi="Calibri"/>
          <w:b/>
          <w:color w:val="000000"/>
          <w:sz w:val="16"/>
          <w:szCs w:val="16"/>
        </w:rPr>
      </w:pPr>
      <w:r w:rsidRPr="00396725">
        <w:rPr>
          <w:rFonts w:ascii="Calibri" w:hAnsi="Calibri"/>
          <w:sz w:val="16"/>
          <w:szCs w:val="16"/>
        </w:rPr>
        <w:t>Sobre el particular, y en los términos de lo previsto en las “</w:t>
      </w:r>
      <w:r w:rsidRPr="00396725">
        <w:rPr>
          <w:rFonts w:ascii="Calibri" w:hAnsi="Calibri"/>
          <w:i/>
          <w:sz w:val="16"/>
          <w:szCs w:val="16"/>
        </w:rPr>
        <w:t>Reglas para la celebración de licitaciones públicas internacionales bajo la cobertura de tratados de libre comercio suscritos por los Estados Unidos Mexicanos”</w:t>
      </w:r>
      <w:r w:rsidRPr="00396725">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w:t>
      </w:r>
      <w:r>
        <w:rPr>
          <w:rFonts w:ascii="Calibri" w:hAnsi="Calibri"/>
          <w:sz w:val="16"/>
          <w:szCs w:val="16"/>
        </w:rPr>
        <w:t xml:space="preserve"> (</w:t>
      </w:r>
      <w:proofErr w:type="spellStart"/>
      <w:r>
        <w:rPr>
          <w:rFonts w:ascii="Calibri" w:hAnsi="Calibri"/>
          <w:sz w:val="16"/>
          <w:szCs w:val="16"/>
        </w:rPr>
        <w:t>renglon</w:t>
      </w:r>
      <w:proofErr w:type="spellEnd"/>
      <w:r>
        <w:rPr>
          <w:rFonts w:ascii="Calibri" w:hAnsi="Calibri"/>
          <w:sz w:val="16"/>
          <w:szCs w:val="16"/>
        </w:rPr>
        <w:t>)</w:t>
      </w:r>
      <w:r w:rsidRPr="00396725">
        <w:rPr>
          <w:rFonts w:ascii="Calibri" w:hAnsi="Calibri"/>
          <w:sz w:val="16"/>
          <w:szCs w:val="16"/>
        </w:rPr>
        <w:t xml:space="preserve"> ____(6)______, será(n) producido(s) en los Estados Unidos Mexicanos y contarán con un porcentaje de contenido nacional de cuando menos el 50%</w:t>
      </w:r>
      <w:r w:rsidRPr="00396725">
        <w:rPr>
          <w:rFonts w:ascii="Calibri" w:hAnsi="Calibri"/>
          <w:b/>
          <w:sz w:val="16"/>
          <w:szCs w:val="16"/>
        </w:rPr>
        <w:t>*</w:t>
      </w:r>
      <w:r w:rsidRPr="00396725">
        <w:rPr>
          <w:rFonts w:ascii="Calibri" w:hAnsi="Calibri"/>
          <w:sz w:val="16"/>
          <w:szCs w:val="16"/>
        </w:rPr>
        <w:t>, o __(7)___% como caso de excepción.</w:t>
      </w:r>
    </w:p>
    <w:p w14:paraId="61D39C00" w14:textId="77777777" w:rsidR="00F877FC" w:rsidRPr="00396725" w:rsidRDefault="00F877FC" w:rsidP="00F877FC">
      <w:pPr>
        <w:pStyle w:val="Texto0"/>
        <w:spacing w:after="0" w:line="240" w:lineRule="auto"/>
        <w:rPr>
          <w:rFonts w:ascii="Calibri" w:hAnsi="Calibri"/>
          <w:sz w:val="16"/>
          <w:szCs w:val="16"/>
        </w:rPr>
      </w:pPr>
      <w:r w:rsidRPr="00396725">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F877FC" w:rsidRPr="00396725" w14:paraId="2DF70D48" w14:textId="77777777" w:rsidTr="0031431A">
        <w:trPr>
          <w:cantSplit/>
          <w:trHeight w:val="604"/>
        </w:trPr>
        <w:tc>
          <w:tcPr>
            <w:tcW w:w="4370" w:type="dxa"/>
          </w:tcPr>
          <w:p w14:paraId="0E14A862" w14:textId="77777777" w:rsidR="00F877FC" w:rsidRPr="00396725" w:rsidRDefault="00F877FC" w:rsidP="0031431A">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498C7F28" w14:textId="77777777" w:rsidR="00F877FC" w:rsidRPr="00396725" w:rsidRDefault="00F877FC" w:rsidP="0031431A">
            <w:pPr>
              <w:pStyle w:val="Texto0"/>
              <w:spacing w:after="0" w:line="240" w:lineRule="auto"/>
              <w:ind w:firstLine="0"/>
              <w:jc w:val="center"/>
              <w:rPr>
                <w:rFonts w:ascii="Calibri" w:hAnsi="Calibri"/>
                <w:sz w:val="14"/>
                <w:szCs w:val="14"/>
              </w:rPr>
            </w:pPr>
            <w:r w:rsidRPr="00396725">
              <w:rPr>
                <w:rFonts w:ascii="Calibri" w:hAnsi="Calibri"/>
                <w:sz w:val="14"/>
                <w:szCs w:val="14"/>
              </w:rPr>
              <w:t>_______________</w:t>
            </w:r>
            <w:proofErr w:type="gramStart"/>
            <w:r w:rsidRPr="00396725">
              <w:rPr>
                <w:rFonts w:ascii="Calibri" w:hAnsi="Calibri"/>
                <w:sz w:val="14"/>
                <w:szCs w:val="14"/>
              </w:rPr>
              <w:t>_(</w:t>
            </w:r>
            <w:proofErr w:type="gramEnd"/>
            <w:r w:rsidRPr="00396725">
              <w:rPr>
                <w:rFonts w:ascii="Calibri" w:hAnsi="Calibri"/>
                <w:sz w:val="14"/>
                <w:szCs w:val="14"/>
              </w:rPr>
              <w:t>8)_____________</w:t>
            </w:r>
          </w:p>
        </w:tc>
      </w:tr>
    </w:tbl>
    <w:p w14:paraId="79C53E45" w14:textId="77777777" w:rsidR="00F877FC" w:rsidRPr="00396725" w:rsidRDefault="00F877FC" w:rsidP="00F877FC">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1EF2E956" w14:textId="77777777" w:rsidR="00F877FC" w:rsidRPr="00396725" w:rsidRDefault="00F877FC" w:rsidP="00F877FC">
      <w:pPr>
        <w:pStyle w:val="Texto0"/>
        <w:spacing w:after="0" w:line="240" w:lineRule="auto"/>
        <w:ind w:firstLine="0"/>
        <w:rPr>
          <w:rFonts w:ascii="Calibri" w:hAnsi="Calibri"/>
          <w:sz w:val="12"/>
          <w:szCs w:val="12"/>
        </w:rPr>
      </w:pPr>
    </w:p>
    <w:p w14:paraId="67EE3CEA" w14:textId="77777777" w:rsidR="00F877FC" w:rsidRPr="00396725" w:rsidRDefault="00F877FC" w:rsidP="00F877FC">
      <w:pPr>
        <w:pStyle w:val="Texto0"/>
        <w:spacing w:after="0" w:line="240" w:lineRule="auto"/>
        <w:rPr>
          <w:rFonts w:ascii="Calibri" w:hAnsi="Calibri"/>
          <w:b/>
        </w:rPr>
      </w:pPr>
    </w:p>
    <w:p w14:paraId="39A3D172" w14:textId="77777777" w:rsidR="00F877FC" w:rsidRPr="00396725" w:rsidRDefault="00F877FC" w:rsidP="00F877FC">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CA6E697" w14:textId="77777777" w:rsidR="00F877FC" w:rsidRPr="00396725" w:rsidRDefault="00F877FC" w:rsidP="00F877FC">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F877FC" w:rsidRPr="00396725" w14:paraId="5E388CDA" w14:textId="77777777" w:rsidTr="0031431A">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9E9FF"/>
            <w:noWrap/>
          </w:tcPr>
          <w:p w14:paraId="09E92971" w14:textId="77777777" w:rsidR="00F877FC" w:rsidRPr="00396725" w:rsidRDefault="00F877FC" w:rsidP="0031431A">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9E9FF"/>
          </w:tcPr>
          <w:p w14:paraId="50E78DD2" w14:textId="77777777" w:rsidR="00F877FC" w:rsidRPr="00396725" w:rsidRDefault="00F877FC" w:rsidP="0031431A">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F877FC" w:rsidRPr="00396725" w14:paraId="5E07EFE8" w14:textId="77777777" w:rsidTr="0031431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3A805FB0"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69E3AA44"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F877FC" w:rsidRPr="00396725" w14:paraId="7365B218" w14:textId="77777777" w:rsidTr="0031431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18B8520"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107F0168"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F877FC" w:rsidRPr="00396725" w14:paraId="2A8C8AEE" w14:textId="77777777" w:rsidTr="0031431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F6E2F38"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61162B6B"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F877FC" w:rsidRPr="00396725" w14:paraId="76EE7D18" w14:textId="77777777" w:rsidTr="0031431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CBA84E1"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4A88A353"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F877FC" w:rsidRPr="00396725" w14:paraId="0B7BA5C3" w14:textId="77777777" w:rsidTr="0031431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641E8AC"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1987D824"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F877FC" w:rsidRPr="00396725" w14:paraId="0AECA7C3" w14:textId="77777777" w:rsidTr="0031431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192E4A9"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1B5AF16D"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Señalar el número de partida</w:t>
            </w:r>
            <w:r>
              <w:rPr>
                <w:rFonts w:ascii="Calibri" w:hAnsi="Calibri"/>
                <w:sz w:val="12"/>
                <w:szCs w:val="12"/>
              </w:rPr>
              <w:t xml:space="preserve"> (renglón)</w:t>
            </w:r>
            <w:r w:rsidRPr="00396725">
              <w:rPr>
                <w:rFonts w:ascii="Calibri" w:hAnsi="Calibri"/>
                <w:sz w:val="12"/>
                <w:szCs w:val="12"/>
              </w:rPr>
              <w:t xml:space="preserve"> que corresponda.</w:t>
            </w:r>
          </w:p>
        </w:tc>
      </w:tr>
      <w:tr w:rsidR="00F877FC" w:rsidRPr="00396725" w14:paraId="020DF1D4" w14:textId="77777777" w:rsidTr="0031431A">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33EC8A0E"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147906FE"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F877FC" w:rsidRPr="00396725" w14:paraId="09DD5BA2" w14:textId="77777777" w:rsidTr="0031431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C03044A"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4AC88684"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0C111BFD" w14:textId="77777777" w:rsidR="00F877FC" w:rsidRPr="00396725" w:rsidRDefault="00F877FC" w:rsidP="00F877FC">
      <w:pPr>
        <w:pStyle w:val="Texto0"/>
        <w:spacing w:after="0" w:line="240" w:lineRule="auto"/>
        <w:ind w:firstLine="289"/>
        <w:rPr>
          <w:rFonts w:ascii="Calibri" w:hAnsi="Calibri"/>
          <w:b/>
          <w:sz w:val="6"/>
          <w:szCs w:val="6"/>
        </w:rPr>
      </w:pPr>
    </w:p>
    <w:p w14:paraId="076B6CFD" w14:textId="77777777" w:rsidR="00F877FC" w:rsidRPr="00396725" w:rsidRDefault="00F877FC" w:rsidP="00F877FC">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3F40E29A" w14:textId="77777777" w:rsidR="00F877FC" w:rsidRPr="00396725" w:rsidRDefault="00F877FC" w:rsidP="00F877FC">
      <w:pPr>
        <w:pStyle w:val="Texto0"/>
        <w:spacing w:after="0" w:line="240" w:lineRule="auto"/>
        <w:ind w:firstLine="289"/>
        <w:rPr>
          <w:rFonts w:ascii="Calibri" w:hAnsi="Calibri"/>
          <w:sz w:val="12"/>
          <w:szCs w:val="12"/>
        </w:rPr>
      </w:pPr>
    </w:p>
    <w:p w14:paraId="37420CBB" w14:textId="77777777" w:rsidR="00F877FC" w:rsidRPr="00396725" w:rsidRDefault="00F877FC" w:rsidP="00F877FC">
      <w:pPr>
        <w:pStyle w:val="Texto0"/>
        <w:spacing w:after="0" w:line="240" w:lineRule="auto"/>
        <w:ind w:firstLine="289"/>
        <w:rPr>
          <w:rFonts w:ascii="Calibri" w:hAnsi="Calibri"/>
          <w:sz w:val="12"/>
          <w:szCs w:val="12"/>
        </w:rPr>
      </w:pPr>
    </w:p>
    <w:p w14:paraId="7BEF3327" w14:textId="77777777" w:rsidR="00F877FC" w:rsidRPr="00396725" w:rsidRDefault="00F877FC" w:rsidP="00F877FC">
      <w:pPr>
        <w:pStyle w:val="Texto0"/>
        <w:spacing w:after="0" w:line="240" w:lineRule="auto"/>
        <w:ind w:firstLine="289"/>
        <w:rPr>
          <w:rFonts w:ascii="Calibri" w:hAnsi="Calibri"/>
          <w:sz w:val="12"/>
          <w:szCs w:val="12"/>
        </w:rPr>
      </w:pPr>
    </w:p>
    <w:p w14:paraId="228A5B7A" w14:textId="77777777" w:rsidR="00F877FC" w:rsidRPr="00396725" w:rsidRDefault="00F877FC" w:rsidP="00F877FC">
      <w:pPr>
        <w:pStyle w:val="Texto0"/>
        <w:spacing w:after="0" w:line="240" w:lineRule="auto"/>
        <w:ind w:firstLine="289"/>
        <w:rPr>
          <w:rFonts w:ascii="Calibri" w:hAnsi="Calibri"/>
          <w:sz w:val="12"/>
          <w:szCs w:val="12"/>
        </w:rPr>
      </w:pPr>
    </w:p>
    <w:p w14:paraId="30E417FC" w14:textId="77777777" w:rsidR="00F877FC" w:rsidRPr="00396725" w:rsidRDefault="00F877FC" w:rsidP="00F877FC">
      <w:pPr>
        <w:pStyle w:val="Texto0"/>
        <w:spacing w:after="0" w:line="240" w:lineRule="auto"/>
        <w:ind w:firstLine="289"/>
        <w:rPr>
          <w:rFonts w:ascii="Calibri" w:hAnsi="Calibri"/>
          <w:sz w:val="12"/>
          <w:szCs w:val="12"/>
        </w:rPr>
      </w:pPr>
    </w:p>
    <w:p w14:paraId="3978EF05" w14:textId="77777777" w:rsidR="00F877FC" w:rsidRPr="00396725" w:rsidRDefault="00F877FC" w:rsidP="00F877FC">
      <w:pPr>
        <w:pStyle w:val="Texto0"/>
        <w:spacing w:after="0" w:line="240" w:lineRule="auto"/>
        <w:ind w:firstLine="289"/>
        <w:rPr>
          <w:rFonts w:ascii="Calibri" w:hAnsi="Calibri"/>
          <w:sz w:val="12"/>
          <w:szCs w:val="12"/>
        </w:rPr>
      </w:pPr>
    </w:p>
    <w:p w14:paraId="6F766FCD" w14:textId="77777777" w:rsidR="00F877FC" w:rsidRPr="00396725" w:rsidRDefault="00F877FC" w:rsidP="00F877FC">
      <w:pPr>
        <w:pStyle w:val="Texto0"/>
        <w:spacing w:after="0" w:line="240" w:lineRule="auto"/>
        <w:ind w:firstLine="289"/>
        <w:rPr>
          <w:rFonts w:ascii="Calibri" w:hAnsi="Calibri"/>
          <w:sz w:val="12"/>
          <w:szCs w:val="12"/>
        </w:rPr>
      </w:pPr>
    </w:p>
    <w:p w14:paraId="2DABF546" w14:textId="77777777" w:rsidR="00F877FC" w:rsidRDefault="00F877FC" w:rsidP="00F877FC">
      <w:pPr>
        <w:pStyle w:val="Texto0"/>
        <w:spacing w:after="0" w:line="240" w:lineRule="auto"/>
        <w:ind w:firstLine="289"/>
        <w:rPr>
          <w:rFonts w:ascii="Calibri" w:hAnsi="Calibri"/>
          <w:sz w:val="12"/>
          <w:szCs w:val="12"/>
        </w:rPr>
      </w:pPr>
    </w:p>
    <w:p w14:paraId="38ED4430" w14:textId="77777777" w:rsidR="00F877FC" w:rsidRDefault="00F877FC" w:rsidP="00F877FC">
      <w:pPr>
        <w:pStyle w:val="Texto0"/>
        <w:spacing w:after="0" w:line="240" w:lineRule="auto"/>
        <w:ind w:firstLine="289"/>
        <w:rPr>
          <w:rFonts w:ascii="Calibri" w:hAnsi="Calibri"/>
          <w:sz w:val="12"/>
          <w:szCs w:val="12"/>
        </w:rPr>
      </w:pPr>
    </w:p>
    <w:p w14:paraId="015DC367" w14:textId="77777777" w:rsidR="00F877FC" w:rsidRDefault="00F877FC" w:rsidP="00F877FC">
      <w:pPr>
        <w:pStyle w:val="Texto0"/>
        <w:spacing w:after="0" w:line="240" w:lineRule="auto"/>
        <w:ind w:firstLine="289"/>
        <w:rPr>
          <w:rFonts w:ascii="Calibri" w:hAnsi="Calibri"/>
          <w:sz w:val="12"/>
          <w:szCs w:val="12"/>
        </w:rPr>
      </w:pPr>
    </w:p>
    <w:p w14:paraId="051DF15B" w14:textId="77777777" w:rsidR="00F877FC" w:rsidRDefault="00F877FC" w:rsidP="00F877FC">
      <w:pPr>
        <w:pStyle w:val="Texto0"/>
        <w:spacing w:after="0" w:line="240" w:lineRule="auto"/>
        <w:ind w:firstLine="289"/>
        <w:rPr>
          <w:rFonts w:ascii="Calibri" w:hAnsi="Calibri"/>
          <w:sz w:val="12"/>
          <w:szCs w:val="12"/>
        </w:rPr>
      </w:pPr>
    </w:p>
    <w:p w14:paraId="68C0E69B" w14:textId="77777777" w:rsidR="00F877FC" w:rsidRDefault="00F877FC" w:rsidP="00F877FC">
      <w:pPr>
        <w:pStyle w:val="Texto0"/>
        <w:spacing w:after="0" w:line="240" w:lineRule="auto"/>
        <w:ind w:firstLine="289"/>
        <w:rPr>
          <w:rFonts w:ascii="Calibri" w:hAnsi="Calibri"/>
          <w:sz w:val="12"/>
          <w:szCs w:val="12"/>
        </w:rPr>
      </w:pPr>
    </w:p>
    <w:p w14:paraId="4B5BB6A3" w14:textId="77777777" w:rsidR="00F877FC" w:rsidRDefault="00F877FC" w:rsidP="00F877FC">
      <w:pPr>
        <w:pStyle w:val="Texto0"/>
        <w:spacing w:after="0" w:line="240" w:lineRule="auto"/>
        <w:ind w:firstLine="289"/>
        <w:rPr>
          <w:rFonts w:ascii="Calibri" w:hAnsi="Calibri"/>
          <w:sz w:val="12"/>
          <w:szCs w:val="12"/>
        </w:rPr>
      </w:pPr>
    </w:p>
    <w:p w14:paraId="187A5C24" w14:textId="77777777" w:rsidR="00F877FC" w:rsidRDefault="00F877FC" w:rsidP="00F877FC">
      <w:pPr>
        <w:pStyle w:val="Texto0"/>
        <w:spacing w:after="0" w:line="240" w:lineRule="auto"/>
        <w:ind w:firstLine="289"/>
        <w:rPr>
          <w:rFonts w:ascii="Calibri" w:hAnsi="Calibri"/>
          <w:sz w:val="12"/>
          <w:szCs w:val="12"/>
        </w:rPr>
      </w:pPr>
    </w:p>
    <w:p w14:paraId="292D8B26" w14:textId="77777777" w:rsidR="00F877FC" w:rsidRDefault="00F877FC" w:rsidP="00F877FC">
      <w:pPr>
        <w:pStyle w:val="Texto0"/>
        <w:spacing w:after="0" w:line="240" w:lineRule="auto"/>
        <w:ind w:firstLine="289"/>
        <w:rPr>
          <w:rFonts w:ascii="Calibri" w:hAnsi="Calibri"/>
          <w:sz w:val="12"/>
          <w:szCs w:val="12"/>
        </w:rPr>
      </w:pPr>
    </w:p>
    <w:p w14:paraId="534001E0" w14:textId="77777777" w:rsidR="00F877FC" w:rsidRDefault="00F877FC" w:rsidP="00F877FC">
      <w:pPr>
        <w:pStyle w:val="Texto0"/>
        <w:spacing w:after="0" w:line="240" w:lineRule="auto"/>
        <w:ind w:firstLine="289"/>
        <w:rPr>
          <w:rFonts w:ascii="Calibri" w:hAnsi="Calibri"/>
          <w:sz w:val="12"/>
          <w:szCs w:val="12"/>
        </w:rPr>
      </w:pPr>
    </w:p>
    <w:p w14:paraId="391882DC" w14:textId="77777777" w:rsidR="00F877FC" w:rsidRPr="005A2261" w:rsidRDefault="00F877FC" w:rsidP="00F877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b/>
          <w:bCs/>
          <w:sz w:val="28"/>
          <w:szCs w:val="28"/>
        </w:rPr>
      </w:pPr>
      <w:r w:rsidRPr="005A2261">
        <w:rPr>
          <w:rFonts w:ascii="Calibri" w:hAnsi="Calibri"/>
          <w:b/>
          <w:bCs/>
          <w:sz w:val="28"/>
          <w:szCs w:val="28"/>
        </w:rPr>
        <w:lastRenderedPageBreak/>
        <w:t>ANEXO 9-A</w:t>
      </w:r>
    </w:p>
    <w:p w14:paraId="7C60F368" w14:textId="77777777" w:rsidR="00F877FC" w:rsidRPr="00396725" w:rsidRDefault="00F877FC" w:rsidP="00F877FC">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2E66D38B" w14:textId="77777777" w:rsidR="00F877FC" w:rsidRPr="00396725" w:rsidRDefault="00F877FC" w:rsidP="00F877FC">
      <w:pPr>
        <w:pStyle w:val="Default"/>
        <w:jc w:val="center"/>
        <w:rPr>
          <w:rFonts w:ascii="Calibri" w:hAnsi="Calibri"/>
          <w:b/>
          <w:bCs/>
          <w:sz w:val="22"/>
          <w:szCs w:val="22"/>
        </w:rPr>
      </w:pPr>
    </w:p>
    <w:p w14:paraId="39CE5197" w14:textId="77777777" w:rsidR="00F877FC" w:rsidRPr="00396725" w:rsidRDefault="00F877FC" w:rsidP="00F877FC">
      <w:pPr>
        <w:pStyle w:val="Ttulo"/>
        <w:jc w:val="both"/>
        <w:rPr>
          <w:rFonts w:ascii="Calibri" w:eastAsia="Calibri" w:hAnsi="Calibri"/>
          <w:color w:val="000000"/>
          <w:sz w:val="18"/>
          <w:szCs w:val="18"/>
          <w:lang w:eastAsia="en-US"/>
        </w:rPr>
      </w:pPr>
      <w:bookmarkStart w:id="2"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3B1CDC62" w14:textId="77777777" w:rsidR="00F877FC" w:rsidRPr="00396725" w:rsidRDefault="00F877FC" w:rsidP="00F877FC">
      <w:pPr>
        <w:jc w:val="center"/>
        <w:rPr>
          <w:rFonts w:ascii="Calibri" w:hAnsi="Calibri" w:cs="Arial"/>
          <w:b/>
          <w:bCs/>
          <w:i/>
          <w:iCs/>
          <w:sz w:val="18"/>
          <w:szCs w:val="18"/>
          <w:lang w:val="es-MX"/>
        </w:rPr>
      </w:pPr>
    </w:p>
    <w:p w14:paraId="5D3F5CDD" w14:textId="77777777" w:rsidR="00F877FC" w:rsidRPr="00396725" w:rsidRDefault="00F877FC" w:rsidP="00F877FC">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62DA6C24" w14:textId="77777777" w:rsidR="00F877FC" w:rsidRPr="00396725" w:rsidRDefault="00F877FC" w:rsidP="00F877FC">
      <w:pPr>
        <w:jc w:val="center"/>
        <w:rPr>
          <w:rFonts w:ascii="Calibri" w:hAnsi="Calibri" w:cs="Arial"/>
          <w:sz w:val="18"/>
          <w:szCs w:val="18"/>
          <w:lang w:val="es-MX"/>
        </w:rPr>
      </w:pPr>
    </w:p>
    <w:p w14:paraId="70738375" w14:textId="77777777" w:rsidR="00F877FC" w:rsidRPr="00396725" w:rsidRDefault="00F877FC" w:rsidP="00F877FC">
      <w:pPr>
        <w:jc w:val="center"/>
        <w:rPr>
          <w:rFonts w:ascii="Calibri" w:hAnsi="Calibri" w:cs="Arial"/>
          <w:sz w:val="18"/>
          <w:szCs w:val="18"/>
          <w:lang w:val="es-MX"/>
        </w:rPr>
      </w:pPr>
    </w:p>
    <w:p w14:paraId="1A870C4D" w14:textId="77777777" w:rsidR="00F877FC" w:rsidRPr="00396725" w:rsidRDefault="00F877FC" w:rsidP="00F877FC">
      <w:pPr>
        <w:pStyle w:val="Texto0"/>
        <w:spacing w:after="0" w:line="240" w:lineRule="auto"/>
        <w:ind w:firstLine="0"/>
        <w:jc w:val="right"/>
        <w:rPr>
          <w:rFonts w:ascii="Calibri" w:hAnsi="Calibri"/>
          <w:szCs w:val="23"/>
        </w:rPr>
      </w:pPr>
      <w:r w:rsidRPr="00396725">
        <w:rPr>
          <w:rFonts w:ascii="Calibri" w:hAnsi="Calibri"/>
          <w:szCs w:val="23"/>
        </w:rPr>
        <w:t xml:space="preserve">____ de_______________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49EFB5EC" w14:textId="77777777" w:rsidR="00F877FC" w:rsidRPr="00396725" w:rsidRDefault="00F877FC" w:rsidP="00F877FC">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0C22F14F" w14:textId="77777777" w:rsidR="00F877FC" w:rsidRPr="00396725" w:rsidRDefault="00F877FC" w:rsidP="00F877FC">
      <w:pPr>
        <w:pStyle w:val="Texto0"/>
        <w:spacing w:after="0" w:line="240" w:lineRule="auto"/>
        <w:ind w:firstLine="0"/>
        <w:rPr>
          <w:rFonts w:ascii="Calibri" w:hAnsi="Calibri"/>
          <w:szCs w:val="23"/>
        </w:rPr>
      </w:pPr>
      <w:r w:rsidRPr="00396725">
        <w:rPr>
          <w:rFonts w:ascii="Calibri" w:hAnsi="Calibri"/>
          <w:szCs w:val="23"/>
        </w:rPr>
        <w:t>PRESENTE.</w:t>
      </w:r>
    </w:p>
    <w:p w14:paraId="33901D9F" w14:textId="77777777" w:rsidR="00F877FC" w:rsidRPr="00396725" w:rsidRDefault="00F877FC" w:rsidP="00F877FC">
      <w:pPr>
        <w:pStyle w:val="Texto0"/>
        <w:spacing w:after="0" w:line="240" w:lineRule="auto"/>
        <w:ind w:firstLine="0"/>
        <w:rPr>
          <w:rFonts w:ascii="Calibri" w:hAnsi="Calibri"/>
        </w:rPr>
      </w:pPr>
      <w:r w:rsidRPr="00396725">
        <w:rPr>
          <w:rFonts w:ascii="Calibri" w:hAnsi="Calibri"/>
        </w:rPr>
        <w:t>Me refiero al procedimiento ________</w:t>
      </w:r>
      <w:proofErr w:type="gramStart"/>
      <w:r w:rsidRPr="00396725">
        <w:rPr>
          <w:rFonts w:ascii="Calibri" w:hAnsi="Calibri"/>
        </w:rPr>
        <w:t>_(</w:t>
      </w:r>
      <w:proofErr w:type="gramEnd"/>
      <w:r w:rsidRPr="00396725">
        <w:rPr>
          <w:rFonts w:ascii="Calibri" w:hAnsi="Calibri"/>
        </w:rPr>
        <w:t>3)_________ No._____(4)____ en el que mi representada, la empresa __________________(5)_____________participa a través de la presente propuesta.</w:t>
      </w:r>
    </w:p>
    <w:p w14:paraId="3ACD1FE6" w14:textId="77777777" w:rsidR="00F877FC" w:rsidRPr="00396725" w:rsidRDefault="00F877FC" w:rsidP="00F877FC">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w:t>
      </w:r>
      <w:r>
        <w:rPr>
          <w:rFonts w:ascii="Calibri" w:hAnsi="Calibri"/>
        </w:rPr>
        <w:t xml:space="preserve"> (renglón)</w:t>
      </w:r>
      <w:r w:rsidRPr="00396725">
        <w:rPr>
          <w:rFonts w:ascii="Calibri" w:hAnsi="Calibri"/>
        </w:rPr>
        <w:t>(s) número ____(6)_____, son originarios de México y cumplen con la regla de origen aplicable en materia de contratación pública de conformidad con el Tratado de Libre Comercio _______(7)______.</w:t>
      </w:r>
    </w:p>
    <w:p w14:paraId="6A4D8ACD" w14:textId="77777777" w:rsidR="00F877FC" w:rsidRPr="00396725" w:rsidRDefault="00F877FC" w:rsidP="00F877FC">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F877FC" w:rsidRPr="00396725" w14:paraId="6AB6EF9E" w14:textId="77777777" w:rsidTr="0031431A">
        <w:trPr>
          <w:trHeight w:val="102"/>
        </w:trPr>
        <w:tc>
          <w:tcPr>
            <w:tcW w:w="5072" w:type="dxa"/>
            <w:noWrap/>
          </w:tcPr>
          <w:p w14:paraId="3BD2C8EB" w14:textId="77777777" w:rsidR="00F877FC" w:rsidRPr="00396725" w:rsidRDefault="00F877FC" w:rsidP="0031431A">
            <w:pPr>
              <w:pStyle w:val="Texto0"/>
              <w:spacing w:after="0" w:line="240" w:lineRule="auto"/>
              <w:ind w:firstLine="0"/>
              <w:jc w:val="center"/>
              <w:rPr>
                <w:rFonts w:ascii="Calibri" w:hAnsi="Calibri"/>
                <w:szCs w:val="23"/>
              </w:rPr>
            </w:pPr>
            <w:r w:rsidRPr="00396725">
              <w:rPr>
                <w:rFonts w:ascii="Calibri" w:hAnsi="Calibri"/>
                <w:szCs w:val="23"/>
              </w:rPr>
              <w:t>ATENTAMENTE</w:t>
            </w:r>
          </w:p>
          <w:p w14:paraId="2072AF2C" w14:textId="77777777" w:rsidR="00F877FC" w:rsidRPr="00396725" w:rsidRDefault="00F877FC" w:rsidP="0031431A">
            <w:pPr>
              <w:pStyle w:val="Texto0"/>
              <w:spacing w:after="0" w:line="240" w:lineRule="auto"/>
              <w:ind w:firstLine="0"/>
              <w:jc w:val="center"/>
              <w:rPr>
                <w:rFonts w:ascii="Calibri" w:hAnsi="Calibri"/>
                <w:szCs w:val="23"/>
              </w:rPr>
            </w:pPr>
            <w:r w:rsidRPr="00396725">
              <w:rPr>
                <w:rFonts w:ascii="Calibri" w:hAnsi="Calibri"/>
                <w:szCs w:val="23"/>
              </w:rPr>
              <w:t>_____________</w:t>
            </w:r>
            <w:proofErr w:type="gramStart"/>
            <w:r w:rsidRPr="00396725">
              <w:rPr>
                <w:rFonts w:ascii="Calibri" w:hAnsi="Calibri"/>
                <w:szCs w:val="23"/>
              </w:rPr>
              <w:t>_(</w:t>
            </w:r>
            <w:proofErr w:type="gramEnd"/>
            <w:r w:rsidRPr="00396725">
              <w:rPr>
                <w:rFonts w:ascii="Calibri" w:hAnsi="Calibri"/>
                <w:szCs w:val="23"/>
              </w:rPr>
              <w:t>8)______________</w:t>
            </w:r>
          </w:p>
        </w:tc>
      </w:tr>
    </w:tbl>
    <w:p w14:paraId="071368ED" w14:textId="77777777" w:rsidR="00F877FC" w:rsidRPr="00396725" w:rsidRDefault="00F877FC" w:rsidP="00F877FC">
      <w:pPr>
        <w:pStyle w:val="Texto0"/>
        <w:spacing w:after="0" w:line="240" w:lineRule="auto"/>
        <w:ind w:firstLine="0"/>
        <w:rPr>
          <w:rFonts w:ascii="Calibri" w:hAnsi="Calibri"/>
          <w:b/>
        </w:rPr>
      </w:pPr>
    </w:p>
    <w:p w14:paraId="0EAD0E7D" w14:textId="77777777" w:rsidR="00F877FC" w:rsidRPr="00396725" w:rsidRDefault="00F877FC" w:rsidP="00F877FC">
      <w:pPr>
        <w:pStyle w:val="Texto0"/>
        <w:spacing w:after="0" w:line="240" w:lineRule="auto"/>
        <w:ind w:firstLine="0"/>
        <w:rPr>
          <w:rFonts w:ascii="Calibri" w:hAnsi="Calibri"/>
          <w:b/>
        </w:rPr>
      </w:pPr>
    </w:p>
    <w:p w14:paraId="20118257" w14:textId="77777777" w:rsidR="00F877FC" w:rsidRPr="00396725" w:rsidRDefault="00F877FC" w:rsidP="00F877FC">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AC20E88" w14:textId="77777777" w:rsidR="00F877FC" w:rsidRPr="00396725" w:rsidRDefault="00F877FC" w:rsidP="00F877FC">
      <w:pPr>
        <w:pStyle w:val="Texto0"/>
        <w:spacing w:after="0" w:line="240" w:lineRule="auto"/>
        <w:ind w:firstLine="0"/>
        <w:rPr>
          <w:rFonts w:ascii="Calibri" w:hAnsi="Calibri"/>
          <w:b/>
          <w:sz w:val="12"/>
          <w:szCs w:val="12"/>
        </w:rPr>
      </w:pPr>
    </w:p>
    <w:p w14:paraId="61B469D2" w14:textId="77777777" w:rsidR="00F877FC" w:rsidRPr="00396725" w:rsidRDefault="00F877FC" w:rsidP="00F877FC">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F877FC" w:rsidRPr="00396725" w14:paraId="42DFCC57" w14:textId="77777777" w:rsidTr="0031431A">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9E9FF"/>
            <w:noWrap/>
          </w:tcPr>
          <w:p w14:paraId="614C8523" w14:textId="77777777" w:rsidR="00F877FC" w:rsidRPr="00396725" w:rsidRDefault="00F877FC" w:rsidP="0031431A">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4F9C867A" w14:textId="77777777" w:rsidR="00F877FC" w:rsidRPr="00396725" w:rsidRDefault="00F877FC" w:rsidP="0031431A">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F877FC" w:rsidRPr="00396725" w14:paraId="54C35A0F" w14:textId="77777777" w:rsidTr="0031431A">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EAEED2A"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7CD29A4"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F877FC" w:rsidRPr="00396725" w14:paraId="58FA645F" w14:textId="77777777" w:rsidTr="0031431A">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562D75A"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BEC72BC"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F877FC" w:rsidRPr="00396725" w14:paraId="45B89473" w14:textId="77777777" w:rsidTr="0031431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18E974B2"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4F2E7E85"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F877FC" w:rsidRPr="00396725" w14:paraId="01D9936B" w14:textId="77777777" w:rsidTr="0031431A">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523DB57"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BA27118"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F877FC" w:rsidRPr="00396725" w14:paraId="0BF08E22" w14:textId="77777777" w:rsidTr="0031431A">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2F9205A"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7A5AE42D"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F877FC" w:rsidRPr="00396725" w14:paraId="27FEC465" w14:textId="77777777" w:rsidTr="0031431A">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6896487"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7FE24F07"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Señalar el número de partida</w:t>
            </w:r>
            <w:r>
              <w:rPr>
                <w:rFonts w:ascii="Calibri" w:hAnsi="Calibri"/>
                <w:sz w:val="12"/>
                <w:szCs w:val="12"/>
              </w:rPr>
              <w:t xml:space="preserve"> (renglón)</w:t>
            </w:r>
            <w:r w:rsidRPr="00396725">
              <w:rPr>
                <w:rFonts w:ascii="Calibri" w:hAnsi="Calibri"/>
                <w:sz w:val="12"/>
                <w:szCs w:val="12"/>
              </w:rPr>
              <w:t xml:space="preserve"> que corresponda.</w:t>
            </w:r>
          </w:p>
        </w:tc>
      </w:tr>
      <w:tr w:rsidR="00F877FC" w:rsidRPr="00396725" w14:paraId="5D2308CB" w14:textId="77777777" w:rsidTr="0031431A">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3C10C1D"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FFAA1EE"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F877FC" w:rsidRPr="00396725" w14:paraId="7926BE61" w14:textId="77777777" w:rsidTr="0031431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24152BB7"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5B3AC865" w14:textId="77777777" w:rsidR="00F877FC" w:rsidRPr="00396725" w:rsidRDefault="00F877FC" w:rsidP="0031431A">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5E627A76" w14:textId="77777777" w:rsidR="00F877FC" w:rsidRPr="00396725" w:rsidRDefault="00F877FC" w:rsidP="00F877FC">
      <w:pPr>
        <w:pStyle w:val="Texto0"/>
        <w:spacing w:after="0" w:line="240" w:lineRule="auto"/>
        <w:ind w:firstLine="289"/>
        <w:rPr>
          <w:rFonts w:ascii="Calibri" w:hAnsi="Calibri"/>
          <w:b/>
          <w:sz w:val="12"/>
          <w:szCs w:val="12"/>
        </w:rPr>
      </w:pPr>
    </w:p>
    <w:p w14:paraId="0300D803" w14:textId="77777777" w:rsidR="00F877FC" w:rsidRPr="00396725" w:rsidRDefault="00F877FC" w:rsidP="00F877FC">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526BA815" w14:textId="77777777" w:rsidR="00F877FC" w:rsidRPr="00396725" w:rsidRDefault="00F877FC" w:rsidP="00F877FC">
      <w:pPr>
        <w:jc w:val="center"/>
        <w:rPr>
          <w:rFonts w:ascii="Calibri" w:hAnsi="Calibri" w:cs="Arial"/>
          <w:b/>
          <w:bCs/>
        </w:rPr>
      </w:pPr>
    </w:p>
    <w:p w14:paraId="071C01EE" w14:textId="77777777" w:rsidR="00F877FC" w:rsidRPr="00396725" w:rsidRDefault="00F877FC" w:rsidP="00F877FC">
      <w:pPr>
        <w:jc w:val="center"/>
        <w:rPr>
          <w:rFonts w:ascii="Calibri" w:hAnsi="Calibri" w:cs="Arial"/>
          <w:b/>
          <w:bCs/>
        </w:rPr>
      </w:pPr>
    </w:p>
    <w:p w14:paraId="5882B8D6" w14:textId="77777777" w:rsidR="00F877FC" w:rsidRPr="00396725" w:rsidRDefault="00F877FC" w:rsidP="00F877FC">
      <w:pPr>
        <w:jc w:val="center"/>
        <w:rPr>
          <w:rFonts w:ascii="Calibri" w:hAnsi="Calibri" w:cs="Arial"/>
          <w:b/>
          <w:bCs/>
        </w:rPr>
      </w:pPr>
    </w:p>
    <w:p w14:paraId="29F9DE7B" w14:textId="77777777" w:rsidR="00F877FC" w:rsidRPr="00396725" w:rsidRDefault="00F877FC" w:rsidP="00F877FC">
      <w:pPr>
        <w:jc w:val="center"/>
        <w:rPr>
          <w:rFonts w:ascii="Calibri" w:hAnsi="Calibri" w:cs="Arial"/>
          <w:b/>
          <w:bCs/>
        </w:rPr>
      </w:pPr>
    </w:p>
    <w:p w14:paraId="71D8EE5F" w14:textId="77777777" w:rsidR="00F877FC" w:rsidRPr="00396725" w:rsidRDefault="00F877FC" w:rsidP="00F877FC">
      <w:pPr>
        <w:jc w:val="center"/>
        <w:rPr>
          <w:rFonts w:ascii="Calibri" w:hAnsi="Calibri" w:cs="Arial"/>
          <w:b/>
          <w:bCs/>
        </w:rPr>
      </w:pPr>
    </w:p>
    <w:p w14:paraId="2A3D9C9D" w14:textId="77777777" w:rsidR="00F877FC" w:rsidRPr="00396725" w:rsidRDefault="00F877FC" w:rsidP="00F877FC">
      <w:pPr>
        <w:jc w:val="center"/>
        <w:rPr>
          <w:rFonts w:ascii="Calibri" w:hAnsi="Calibri" w:cs="Arial"/>
          <w:b/>
          <w:bCs/>
        </w:rPr>
      </w:pPr>
    </w:p>
    <w:p w14:paraId="18ADEE4E" w14:textId="77777777" w:rsidR="00F877FC" w:rsidRDefault="00F877FC" w:rsidP="00F877FC">
      <w:pPr>
        <w:jc w:val="center"/>
        <w:rPr>
          <w:rFonts w:ascii="Calibri" w:hAnsi="Calibri" w:cs="Arial"/>
          <w:b/>
          <w:bCs/>
        </w:rPr>
      </w:pPr>
    </w:p>
    <w:p w14:paraId="639BF3CF" w14:textId="77777777" w:rsidR="00F877FC" w:rsidRDefault="00F877FC" w:rsidP="00F877FC">
      <w:pPr>
        <w:jc w:val="center"/>
        <w:rPr>
          <w:rFonts w:ascii="Calibri" w:hAnsi="Calibri" w:cs="Arial"/>
          <w:b/>
          <w:bCs/>
        </w:rPr>
      </w:pPr>
    </w:p>
    <w:p w14:paraId="1ECC54F6" w14:textId="77777777" w:rsidR="003D4EE8" w:rsidRDefault="003D4EE8" w:rsidP="00F877FC">
      <w:pPr>
        <w:jc w:val="center"/>
        <w:rPr>
          <w:rFonts w:ascii="Calibri" w:hAnsi="Calibri" w:cs="Arial"/>
          <w:b/>
          <w:bCs/>
        </w:rPr>
      </w:pPr>
    </w:p>
    <w:p w14:paraId="70E5455B" w14:textId="77777777" w:rsidR="00F877FC" w:rsidRDefault="00F877FC" w:rsidP="00F877FC">
      <w:pPr>
        <w:jc w:val="center"/>
        <w:rPr>
          <w:rFonts w:ascii="Calibri" w:hAnsi="Calibri" w:cs="Arial"/>
          <w:b/>
          <w:bCs/>
        </w:rPr>
      </w:pPr>
    </w:p>
    <w:p w14:paraId="26A2A940" w14:textId="77777777" w:rsidR="00F877FC" w:rsidRDefault="00F877FC" w:rsidP="00F877FC">
      <w:pPr>
        <w:jc w:val="center"/>
        <w:rPr>
          <w:rFonts w:ascii="Calibri" w:hAnsi="Calibri" w:cs="Arial"/>
          <w:b/>
          <w:bCs/>
        </w:rPr>
      </w:pPr>
    </w:p>
    <w:p w14:paraId="4D69B648" w14:textId="77777777" w:rsidR="00F877FC" w:rsidRPr="005A2261"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Arial"/>
          <w:b/>
          <w:bCs/>
          <w:sz w:val="28"/>
          <w:szCs w:val="28"/>
        </w:rPr>
      </w:pPr>
      <w:r w:rsidRPr="005A2261">
        <w:rPr>
          <w:rFonts w:ascii="Calibri" w:hAnsi="Calibri" w:cs="Arial"/>
          <w:b/>
          <w:bCs/>
          <w:sz w:val="28"/>
          <w:szCs w:val="28"/>
        </w:rPr>
        <w:lastRenderedPageBreak/>
        <w:t>ANEXO 9-B</w:t>
      </w:r>
    </w:p>
    <w:p w14:paraId="6B82CE95" w14:textId="77777777" w:rsidR="00F877FC" w:rsidRPr="00396725" w:rsidRDefault="00F877FC" w:rsidP="00F877FC">
      <w:pPr>
        <w:jc w:val="center"/>
        <w:rPr>
          <w:rFonts w:ascii="Calibri" w:hAnsi="Calibri" w:cs="Arial"/>
          <w:b/>
          <w:bCs/>
        </w:rPr>
      </w:pPr>
      <w:r w:rsidRPr="00396725">
        <w:rPr>
          <w:rFonts w:ascii="Calibri" w:hAnsi="Calibri" w:cs="Arial"/>
          <w:b/>
          <w:bCs/>
        </w:rPr>
        <w:t>BIENES DE ORIGEN IMPORTADO</w:t>
      </w:r>
    </w:p>
    <w:p w14:paraId="143C0F96" w14:textId="77777777" w:rsidR="00F877FC" w:rsidRPr="00396725" w:rsidRDefault="00F877FC" w:rsidP="00F877FC">
      <w:pPr>
        <w:jc w:val="center"/>
        <w:rPr>
          <w:rFonts w:ascii="Calibri" w:hAnsi="Calibri" w:cs="Arial"/>
          <w:b/>
          <w:bCs/>
        </w:rPr>
      </w:pPr>
    </w:p>
    <w:p w14:paraId="5F2E9EDE" w14:textId="77777777" w:rsidR="00F877FC" w:rsidRPr="00396725" w:rsidRDefault="00F877FC" w:rsidP="00F877FC">
      <w:pPr>
        <w:pStyle w:val="Ttulo"/>
        <w:jc w:val="both"/>
        <w:rPr>
          <w:rFonts w:ascii="Calibri" w:eastAsia="Calibri" w:hAnsi="Calibri"/>
          <w:color w:val="000000"/>
          <w:sz w:val="20"/>
          <w:szCs w:val="20"/>
          <w:lang w:eastAsia="en-US"/>
        </w:rPr>
      </w:pPr>
      <w:bookmarkStart w:id="3"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14:paraId="1A919F64" w14:textId="77777777" w:rsidR="00F877FC" w:rsidRPr="00396725" w:rsidRDefault="00F877FC" w:rsidP="00F877FC">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5F9C72A7" w14:textId="77777777" w:rsidR="00F877FC" w:rsidRPr="00396725" w:rsidRDefault="00F877FC" w:rsidP="00F877FC">
      <w:pPr>
        <w:pStyle w:val="Texto0"/>
        <w:spacing w:after="0" w:line="240" w:lineRule="auto"/>
        <w:ind w:firstLine="0"/>
        <w:jc w:val="right"/>
        <w:rPr>
          <w:rFonts w:ascii="Calibri" w:hAnsi="Calibri"/>
          <w:szCs w:val="23"/>
        </w:rPr>
      </w:pPr>
    </w:p>
    <w:p w14:paraId="0FE75AC5" w14:textId="77777777" w:rsidR="00F877FC" w:rsidRPr="00396725" w:rsidRDefault="00F877FC" w:rsidP="00F877FC">
      <w:pPr>
        <w:pStyle w:val="Texto0"/>
        <w:spacing w:after="0" w:line="240" w:lineRule="auto"/>
        <w:ind w:firstLine="0"/>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3991F2D6" w14:textId="77777777" w:rsidR="00F877FC" w:rsidRPr="00396725" w:rsidRDefault="00F877FC" w:rsidP="00F877FC">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2F1DC938" w14:textId="77777777" w:rsidR="00F877FC" w:rsidRPr="00396725" w:rsidRDefault="00F877FC" w:rsidP="00F877FC">
      <w:pPr>
        <w:pStyle w:val="Texto0"/>
        <w:spacing w:after="0" w:line="240" w:lineRule="auto"/>
        <w:ind w:firstLine="0"/>
        <w:rPr>
          <w:rFonts w:ascii="Calibri" w:hAnsi="Calibri"/>
          <w:szCs w:val="23"/>
        </w:rPr>
      </w:pPr>
      <w:r w:rsidRPr="00396725">
        <w:rPr>
          <w:rFonts w:ascii="Calibri" w:hAnsi="Calibri"/>
          <w:szCs w:val="23"/>
        </w:rPr>
        <w:t>PRESENTE.</w:t>
      </w:r>
    </w:p>
    <w:p w14:paraId="24BD3C24" w14:textId="77777777" w:rsidR="00F877FC" w:rsidRPr="00396725" w:rsidRDefault="00F877FC" w:rsidP="00F877FC">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w:t>
      </w:r>
      <w:proofErr w:type="gramStart"/>
      <w:r w:rsidRPr="00396725">
        <w:rPr>
          <w:rFonts w:ascii="Calibri" w:hAnsi="Calibri"/>
          <w:sz w:val="17"/>
          <w:szCs w:val="17"/>
        </w:rPr>
        <w:t>_(</w:t>
      </w:r>
      <w:proofErr w:type="gramEnd"/>
      <w:r w:rsidRPr="00396725">
        <w:rPr>
          <w:rFonts w:ascii="Calibri" w:hAnsi="Calibri"/>
          <w:sz w:val="17"/>
          <w:szCs w:val="17"/>
        </w:rPr>
        <w:t>3)_________ No._____(4)____ en el que mi representada, la empresa __________________(5)_____________participa a través de la presente propuesta.</w:t>
      </w:r>
    </w:p>
    <w:p w14:paraId="0AB8FFE8" w14:textId="77777777" w:rsidR="00F877FC" w:rsidRPr="00396725" w:rsidRDefault="00F877FC" w:rsidP="00F877FC">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w:t>
      </w:r>
      <w:r>
        <w:rPr>
          <w:rFonts w:ascii="Calibri" w:hAnsi="Calibri"/>
          <w:sz w:val="17"/>
          <w:szCs w:val="17"/>
        </w:rPr>
        <w:t xml:space="preserve"> (renglón)</w:t>
      </w:r>
      <w:r w:rsidRPr="00396725">
        <w:rPr>
          <w:rFonts w:ascii="Calibri" w:hAnsi="Calibri"/>
          <w:sz w:val="17"/>
          <w:szCs w:val="17"/>
        </w:rPr>
        <w:t>(s)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763E1E0D" w14:textId="77777777" w:rsidR="00F877FC" w:rsidRPr="00396725" w:rsidRDefault="00F877FC" w:rsidP="00F877FC">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F877FC" w:rsidRPr="00396725" w14:paraId="0F3E0D1A" w14:textId="77777777" w:rsidTr="0031431A">
        <w:trPr>
          <w:cantSplit/>
          <w:trHeight w:val="1006"/>
          <w:jc w:val="center"/>
        </w:trPr>
        <w:tc>
          <w:tcPr>
            <w:tcW w:w="4398" w:type="dxa"/>
          </w:tcPr>
          <w:p w14:paraId="4813D075" w14:textId="77777777" w:rsidR="00F877FC" w:rsidRPr="00396725" w:rsidRDefault="00F877FC" w:rsidP="0031431A">
            <w:pPr>
              <w:pStyle w:val="Texto0"/>
              <w:spacing w:after="0" w:line="240" w:lineRule="auto"/>
              <w:ind w:firstLine="0"/>
              <w:jc w:val="center"/>
              <w:rPr>
                <w:rFonts w:ascii="Calibri" w:hAnsi="Calibri"/>
                <w:szCs w:val="23"/>
              </w:rPr>
            </w:pPr>
            <w:r w:rsidRPr="00396725">
              <w:rPr>
                <w:rFonts w:ascii="Calibri" w:hAnsi="Calibri"/>
                <w:szCs w:val="23"/>
              </w:rPr>
              <w:t>ATENTAMENTE</w:t>
            </w:r>
          </w:p>
          <w:p w14:paraId="3B30FC89" w14:textId="77777777" w:rsidR="00F877FC" w:rsidRPr="00396725" w:rsidRDefault="00F877FC" w:rsidP="0031431A">
            <w:pPr>
              <w:pStyle w:val="Texto0"/>
              <w:spacing w:after="0" w:line="240" w:lineRule="auto"/>
              <w:ind w:firstLine="0"/>
              <w:jc w:val="center"/>
              <w:rPr>
                <w:rFonts w:ascii="Calibri" w:hAnsi="Calibri"/>
                <w:szCs w:val="23"/>
              </w:rPr>
            </w:pPr>
            <w:r w:rsidRPr="00396725">
              <w:rPr>
                <w:rFonts w:ascii="Calibri" w:hAnsi="Calibri"/>
                <w:szCs w:val="23"/>
              </w:rPr>
              <w:t>_____________</w:t>
            </w:r>
            <w:proofErr w:type="gramStart"/>
            <w:r w:rsidRPr="00396725">
              <w:rPr>
                <w:rFonts w:ascii="Calibri" w:hAnsi="Calibri"/>
                <w:szCs w:val="23"/>
              </w:rPr>
              <w:t>_(</w:t>
            </w:r>
            <w:proofErr w:type="gramEnd"/>
            <w:r w:rsidRPr="00396725">
              <w:rPr>
                <w:rFonts w:ascii="Calibri" w:hAnsi="Calibri"/>
                <w:szCs w:val="23"/>
              </w:rPr>
              <w:t>9)______________</w:t>
            </w:r>
          </w:p>
          <w:p w14:paraId="6154DA0D" w14:textId="77777777" w:rsidR="00F877FC" w:rsidRPr="00396725" w:rsidRDefault="00F877FC" w:rsidP="0031431A">
            <w:pPr>
              <w:pStyle w:val="Texto0"/>
              <w:spacing w:after="0" w:line="240" w:lineRule="auto"/>
              <w:ind w:firstLine="0"/>
              <w:rPr>
                <w:rFonts w:ascii="Calibri" w:hAnsi="Calibri"/>
                <w:szCs w:val="23"/>
              </w:rPr>
            </w:pPr>
          </w:p>
        </w:tc>
      </w:tr>
    </w:tbl>
    <w:p w14:paraId="5A8952E5" w14:textId="77777777" w:rsidR="00F877FC" w:rsidRPr="00396725" w:rsidRDefault="00F877FC" w:rsidP="00F877FC">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13DFAB9" w14:textId="77777777" w:rsidR="00F877FC" w:rsidRPr="00396725" w:rsidRDefault="00F877FC" w:rsidP="00F877FC">
      <w:pPr>
        <w:pStyle w:val="Texto0"/>
        <w:spacing w:after="0" w:line="240" w:lineRule="auto"/>
        <w:ind w:firstLine="0"/>
        <w:rPr>
          <w:rFonts w:ascii="Calibri" w:hAnsi="Calibri"/>
          <w:b/>
          <w:sz w:val="12"/>
          <w:szCs w:val="12"/>
        </w:rPr>
      </w:pPr>
    </w:p>
    <w:p w14:paraId="21C87BC0" w14:textId="77777777" w:rsidR="00F877FC" w:rsidRPr="00396725" w:rsidRDefault="00F877FC" w:rsidP="00F877FC">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F877FC" w:rsidRPr="00396725" w14:paraId="4E3F8246" w14:textId="77777777" w:rsidTr="0031431A">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9E9FF"/>
            <w:noWrap/>
          </w:tcPr>
          <w:p w14:paraId="234047D9" w14:textId="77777777" w:rsidR="00F877FC" w:rsidRPr="00396725" w:rsidRDefault="00F877FC" w:rsidP="0031431A">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7411142A" w14:textId="77777777" w:rsidR="00F877FC" w:rsidRPr="00396725" w:rsidRDefault="00F877FC" w:rsidP="0031431A">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F877FC" w:rsidRPr="00396725" w14:paraId="75907F41" w14:textId="77777777" w:rsidTr="0031431A">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75758A5F"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94A61A3" w14:textId="77777777" w:rsidR="00F877FC" w:rsidRPr="00396725" w:rsidRDefault="00F877FC" w:rsidP="0031431A">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F877FC" w:rsidRPr="00396725" w14:paraId="35A672A4" w14:textId="77777777" w:rsidTr="0031431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436EE709"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0A21904" w14:textId="77777777" w:rsidR="00F877FC" w:rsidRPr="00396725" w:rsidRDefault="00F877FC" w:rsidP="0031431A">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F877FC" w:rsidRPr="00396725" w14:paraId="1D92F278" w14:textId="77777777" w:rsidTr="0031431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D88BC4B"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11AC645D" w14:textId="77777777" w:rsidR="00F877FC" w:rsidRPr="00396725" w:rsidRDefault="00F877FC" w:rsidP="0031431A">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F877FC" w:rsidRPr="00396725" w14:paraId="585D5AEE" w14:textId="77777777" w:rsidTr="0031431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96C9F4A"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4727AE7A" w14:textId="77777777" w:rsidR="00F877FC" w:rsidRPr="00396725" w:rsidRDefault="00F877FC" w:rsidP="0031431A">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F877FC" w:rsidRPr="00396725" w14:paraId="0CB293E8" w14:textId="77777777" w:rsidTr="0031431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07649C9"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24F95806" w14:textId="77777777" w:rsidR="00F877FC" w:rsidRPr="00396725" w:rsidRDefault="00F877FC" w:rsidP="0031431A">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F877FC" w:rsidRPr="00396725" w14:paraId="67DEB9F6" w14:textId="77777777" w:rsidTr="0031431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9E0E7D3"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042A5A81" w14:textId="77777777" w:rsidR="00F877FC" w:rsidRPr="00396725" w:rsidRDefault="00F877FC" w:rsidP="0031431A">
            <w:pPr>
              <w:pStyle w:val="Texto0"/>
              <w:spacing w:after="0" w:line="240" w:lineRule="auto"/>
              <w:ind w:firstLine="0"/>
              <w:jc w:val="left"/>
              <w:rPr>
                <w:rFonts w:ascii="Calibri" w:hAnsi="Calibri"/>
                <w:sz w:val="12"/>
                <w:szCs w:val="12"/>
              </w:rPr>
            </w:pPr>
            <w:r w:rsidRPr="00396725">
              <w:rPr>
                <w:rFonts w:ascii="Calibri" w:hAnsi="Calibri"/>
                <w:sz w:val="12"/>
                <w:szCs w:val="12"/>
              </w:rPr>
              <w:t>Señalar el número de partida</w:t>
            </w:r>
            <w:r>
              <w:rPr>
                <w:rFonts w:ascii="Calibri" w:hAnsi="Calibri"/>
                <w:sz w:val="12"/>
                <w:szCs w:val="12"/>
              </w:rPr>
              <w:t xml:space="preserve"> (renglón)</w:t>
            </w:r>
            <w:r w:rsidRPr="00396725">
              <w:rPr>
                <w:rFonts w:ascii="Calibri" w:hAnsi="Calibri"/>
                <w:sz w:val="12"/>
                <w:szCs w:val="12"/>
              </w:rPr>
              <w:t xml:space="preserve"> que corresponda.</w:t>
            </w:r>
          </w:p>
        </w:tc>
      </w:tr>
      <w:tr w:rsidR="00F877FC" w:rsidRPr="00396725" w14:paraId="78524648" w14:textId="77777777" w:rsidTr="0031431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6910DEC"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5D004BA" w14:textId="77777777" w:rsidR="00F877FC" w:rsidRPr="00396725" w:rsidRDefault="00F877FC" w:rsidP="0031431A">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F877FC" w:rsidRPr="00396725" w14:paraId="03CAE9B7" w14:textId="77777777" w:rsidTr="0031431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75F3BE2"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B890D2A" w14:textId="77777777" w:rsidR="00F877FC" w:rsidRPr="00396725" w:rsidRDefault="00F877FC" w:rsidP="0031431A">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F877FC" w:rsidRPr="00396725" w14:paraId="7D037D4C" w14:textId="77777777" w:rsidTr="0031431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A74C2DC" w14:textId="77777777" w:rsidR="00F877FC" w:rsidRPr="00396725" w:rsidRDefault="00F877FC" w:rsidP="0031431A">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0C64404D" w14:textId="77777777" w:rsidR="00F877FC" w:rsidRPr="00396725" w:rsidRDefault="00F877FC" w:rsidP="0031431A">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09EAB6B6" w14:textId="77777777" w:rsidR="00F877FC" w:rsidRPr="00396725" w:rsidRDefault="00F877FC" w:rsidP="00F877FC">
      <w:pPr>
        <w:pStyle w:val="Texto0"/>
        <w:spacing w:after="0" w:line="240" w:lineRule="auto"/>
        <w:rPr>
          <w:rFonts w:ascii="Calibri" w:hAnsi="Calibri"/>
          <w:b/>
          <w:sz w:val="12"/>
          <w:szCs w:val="12"/>
        </w:rPr>
      </w:pPr>
    </w:p>
    <w:p w14:paraId="0C701F64" w14:textId="77777777" w:rsidR="00F877FC" w:rsidRPr="00396725" w:rsidRDefault="00F877FC" w:rsidP="00F877FC">
      <w:pPr>
        <w:pStyle w:val="Texto0"/>
        <w:spacing w:after="0" w:line="240" w:lineRule="auto"/>
        <w:rPr>
          <w:rFonts w:ascii="Calibri" w:hAnsi="Calibri"/>
          <w:b/>
          <w:sz w:val="12"/>
          <w:szCs w:val="12"/>
        </w:rPr>
      </w:pPr>
    </w:p>
    <w:p w14:paraId="4470E671" w14:textId="77777777" w:rsidR="00F877FC" w:rsidRDefault="00F877FC" w:rsidP="00F877FC">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3A454FD9" w14:textId="77777777" w:rsidR="00F877FC" w:rsidRDefault="00F877FC" w:rsidP="00F877FC">
      <w:pPr>
        <w:pStyle w:val="Texto0"/>
        <w:spacing w:after="0" w:line="240" w:lineRule="auto"/>
        <w:rPr>
          <w:rFonts w:ascii="Calibri" w:hAnsi="Calibri"/>
          <w:sz w:val="12"/>
          <w:szCs w:val="12"/>
        </w:rPr>
      </w:pPr>
    </w:p>
    <w:p w14:paraId="101506A9" w14:textId="77777777" w:rsidR="00F877FC" w:rsidRDefault="00F877FC" w:rsidP="00F877FC">
      <w:pPr>
        <w:pStyle w:val="Texto0"/>
        <w:spacing w:after="0" w:line="240" w:lineRule="auto"/>
        <w:rPr>
          <w:rFonts w:ascii="Calibri" w:hAnsi="Calibri"/>
          <w:sz w:val="12"/>
          <w:szCs w:val="12"/>
        </w:rPr>
      </w:pPr>
    </w:p>
    <w:p w14:paraId="11AD382C" w14:textId="77777777" w:rsidR="00F877FC" w:rsidRDefault="00F877FC" w:rsidP="00F877FC">
      <w:pPr>
        <w:pStyle w:val="Texto0"/>
        <w:spacing w:after="0" w:line="240" w:lineRule="auto"/>
        <w:rPr>
          <w:rFonts w:ascii="Calibri" w:hAnsi="Calibri"/>
          <w:sz w:val="12"/>
          <w:szCs w:val="12"/>
        </w:rPr>
      </w:pPr>
    </w:p>
    <w:p w14:paraId="3D509AFE" w14:textId="77777777" w:rsidR="00F877FC" w:rsidRDefault="00F877FC" w:rsidP="00F877FC">
      <w:pPr>
        <w:pStyle w:val="Texto0"/>
        <w:spacing w:after="0" w:line="240" w:lineRule="auto"/>
        <w:rPr>
          <w:rFonts w:ascii="Calibri" w:hAnsi="Calibri"/>
          <w:sz w:val="12"/>
          <w:szCs w:val="12"/>
        </w:rPr>
      </w:pPr>
    </w:p>
    <w:p w14:paraId="5856E627" w14:textId="77777777" w:rsidR="00F877FC" w:rsidRDefault="00F877FC" w:rsidP="00F877FC">
      <w:pPr>
        <w:pStyle w:val="Texto0"/>
        <w:spacing w:after="0" w:line="240" w:lineRule="auto"/>
        <w:rPr>
          <w:rFonts w:ascii="Calibri" w:hAnsi="Calibri"/>
          <w:sz w:val="12"/>
          <w:szCs w:val="12"/>
        </w:rPr>
      </w:pPr>
    </w:p>
    <w:p w14:paraId="18C844E1" w14:textId="77777777" w:rsidR="00F877FC" w:rsidRDefault="00F877FC" w:rsidP="00F877FC">
      <w:pPr>
        <w:pStyle w:val="Texto0"/>
        <w:spacing w:after="0" w:line="240" w:lineRule="auto"/>
        <w:rPr>
          <w:rFonts w:ascii="Calibri" w:hAnsi="Calibri"/>
          <w:sz w:val="12"/>
          <w:szCs w:val="12"/>
        </w:rPr>
      </w:pPr>
    </w:p>
    <w:p w14:paraId="560735FE" w14:textId="77777777" w:rsidR="00F877FC" w:rsidRDefault="00F877FC" w:rsidP="00F877FC">
      <w:pPr>
        <w:pStyle w:val="Texto0"/>
        <w:spacing w:after="0" w:line="240" w:lineRule="auto"/>
        <w:rPr>
          <w:rFonts w:ascii="Calibri" w:hAnsi="Calibri"/>
          <w:sz w:val="12"/>
          <w:szCs w:val="12"/>
        </w:rPr>
      </w:pPr>
    </w:p>
    <w:p w14:paraId="6DAF2B56" w14:textId="77777777" w:rsidR="00F877FC" w:rsidRDefault="00F877FC" w:rsidP="00F877FC">
      <w:pPr>
        <w:pStyle w:val="Texto0"/>
        <w:spacing w:after="0" w:line="240" w:lineRule="auto"/>
        <w:rPr>
          <w:rFonts w:ascii="Calibri" w:hAnsi="Calibri"/>
          <w:sz w:val="12"/>
          <w:szCs w:val="12"/>
        </w:rPr>
      </w:pPr>
    </w:p>
    <w:p w14:paraId="741E68D1" w14:textId="77777777" w:rsidR="00F877FC" w:rsidRDefault="00F877FC" w:rsidP="00F877FC">
      <w:pPr>
        <w:pStyle w:val="Texto0"/>
        <w:spacing w:after="0" w:line="240" w:lineRule="auto"/>
        <w:rPr>
          <w:rFonts w:ascii="Calibri" w:hAnsi="Calibri"/>
          <w:sz w:val="12"/>
          <w:szCs w:val="12"/>
        </w:rPr>
      </w:pPr>
    </w:p>
    <w:p w14:paraId="4DA80D64" w14:textId="77777777" w:rsidR="00F877FC" w:rsidRDefault="00F877FC" w:rsidP="00F877FC">
      <w:pPr>
        <w:pStyle w:val="Texto0"/>
        <w:spacing w:after="0" w:line="240" w:lineRule="auto"/>
        <w:rPr>
          <w:rFonts w:ascii="Calibri" w:hAnsi="Calibri"/>
          <w:sz w:val="12"/>
          <w:szCs w:val="12"/>
        </w:rPr>
      </w:pPr>
    </w:p>
    <w:p w14:paraId="43168BB8" w14:textId="77777777" w:rsidR="00F877FC" w:rsidRDefault="00F877FC" w:rsidP="00F877FC">
      <w:pPr>
        <w:pStyle w:val="Texto0"/>
        <w:spacing w:after="0" w:line="240" w:lineRule="auto"/>
        <w:rPr>
          <w:rFonts w:ascii="Calibri" w:hAnsi="Calibri"/>
          <w:sz w:val="12"/>
          <w:szCs w:val="12"/>
        </w:rPr>
      </w:pPr>
    </w:p>
    <w:p w14:paraId="52FAFC3E" w14:textId="77777777" w:rsidR="00F877FC" w:rsidRDefault="00F877FC" w:rsidP="00F877FC">
      <w:pPr>
        <w:pStyle w:val="Texto0"/>
        <w:spacing w:after="0" w:line="240" w:lineRule="auto"/>
        <w:rPr>
          <w:rFonts w:ascii="Calibri" w:hAnsi="Calibri"/>
          <w:sz w:val="12"/>
          <w:szCs w:val="12"/>
        </w:rPr>
      </w:pPr>
    </w:p>
    <w:p w14:paraId="01ABADAB" w14:textId="77777777" w:rsidR="00F877FC" w:rsidRDefault="00F877FC" w:rsidP="00F877FC">
      <w:pPr>
        <w:pStyle w:val="Texto0"/>
        <w:spacing w:after="0" w:line="240" w:lineRule="auto"/>
        <w:rPr>
          <w:rFonts w:ascii="Calibri" w:hAnsi="Calibri"/>
          <w:sz w:val="12"/>
          <w:szCs w:val="12"/>
        </w:rPr>
      </w:pPr>
    </w:p>
    <w:p w14:paraId="3232361D" w14:textId="77777777" w:rsidR="00F877FC" w:rsidRDefault="00F877FC" w:rsidP="00F877FC">
      <w:pPr>
        <w:pStyle w:val="Texto0"/>
        <w:spacing w:after="0" w:line="240" w:lineRule="auto"/>
        <w:rPr>
          <w:rFonts w:ascii="Calibri" w:hAnsi="Calibri"/>
          <w:sz w:val="12"/>
          <w:szCs w:val="12"/>
        </w:rPr>
      </w:pPr>
    </w:p>
    <w:p w14:paraId="4B52CAD5" w14:textId="77777777" w:rsidR="00F877FC" w:rsidRDefault="00F877FC" w:rsidP="00F877FC">
      <w:pPr>
        <w:pStyle w:val="Texto0"/>
        <w:spacing w:after="0" w:line="240" w:lineRule="auto"/>
        <w:rPr>
          <w:rFonts w:ascii="Calibri" w:hAnsi="Calibri"/>
          <w:sz w:val="12"/>
          <w:szCs w:val="12"/>
        </w:rPr>
      </w:pPr>
    </w:p>
    <w:p w14:paraId="423C251F" w14:textId="77777777" w:rsidR="00F877FC" w:rsidRDefault="00F877FC" w:rsidP="00F877FC">
      <w:pPr>
        <w:pStyle w:val="Texto0"/>
        <w:spacing w:after="0" w:line="240" w:lineRule="auto"/>
        <w:rPr>
          <w:rFonts w:ascii="Calibri" w:hAnsi="Calibri"/>
          <w:sz w:val="12"/>
          <w:szCs w:val="12"/>
        </w:rPr>
      </w:pPr>
    </w:p>
    <w:p w14:paraId="1868E4A4" w14:textId="77777777" w:rsidR="00F877FC" w:rsidRDefault="00F877FC" w:rsidP="00F877FC">
      <w:pPr>
        <w:pStyle w:val="Texto0"/>
        <w:spacing w:after="0" w:line="240" w:lineRule="auto"/>
        <w:rPr>
          <w:rFonts w:ascii="Calibri" w:hAnsi="Calibri"/>
          <w:sz w:val="12"/>
          <w:szCs w:val="12"/>
        </w:rPr>
      </w:pPr>
    </w:p>
    <w:p w14:paraId="0B181AE8" w14:textId="77777777" w:rsidR="00F877FC" w:rsidRDefault="00F877FC" w:rsidP="00F877FC">
      <w:pPr>
        <w:pStyle w:val="Texto0"/>
        <w:spacing w:after="0" w:line="240" w:lineRule="auto"/>
        <w:rPr>
          <w:rFonts w:ascii="Calibri" w:hAnsi="Calibri"/>
          <w:sz w:val="12"/>
          <w:szCs w:val="12"/>
        </w:rPr>
      </w:pPr>
    </w:p>
    <w:p w14:paraId="36CCFA04" w14:textId="77777777" w:rsidR="00F877FC" w:rsidRDefault="00F877FC" w:rsidP="00F877FC">
      <w:pPr>
        <w:pStyle w:val="Texto0"/>
        <w:spacing w:after="0" w:line="240" w:lineRule="auto"/>
        <w:rPr>
          <w:rFonts w:ascii="Calibri" w:hAnsi="Calibri"/>
          <w:sz w:val="12"/>
          <w:szCs w:val="12"/>
        </w:rPr>
      </w:pPr>
    </w:p>
    <w:p w14:paraId="22681D97" w14:textId="77777777" w:rsidR="00F877FC" w:rsidRPr="005A2261" w:rsidRDefault="00F877FC" w:rsidP="00F877FC">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sz w:val="28"/>
          <w:szCs w:val="28"/>
        </w:rPr>
      </w:pPr>
      <w:r w:rsidRPr="005A2261">
        <w:rPr>
          <w:rFonts w:ascii="Calibri" w:hAnsi="Calibri" w:cs="Arial"/>
          <w:b/>
          <w:bCs/>
          <w:sz w:val="28"/>
          <w:szCs w:val="28"/>
        </w:rPr>
        <w:t xml:space="preserve">ANEXO </w:t>
      </w:r>
      <w:r w:rsidRPr="005A2261">
        <w:rPr>
          <w:rFonts w:ascii="Calibri" w:hAnsi="Calibri" w:cs="Arial"/>
          <w:b/>
          <w:sz w:val="28"/>
          <w:szCs w:val="28"/>
        </w:rPr>
        <w:t>10</w:t>
      </w:r>
    </w:p>
    <w:p w14:paraId="0F43DBD6" w14:textId="77777777" w:rsidR="00F877FC" w:rsidRPr="002522C8" w:rsidRDefault="00F877FC" w:rsidP="00F877FC">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39555A23" w14:textId="77777777" w:rsidR="00F877FC" w:rsidRPr="002522C8" w:rsidRDefault="00F877FC" w:rsidP="00F877FC">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1A6FCFCD" w14:textId="77777777" w:rsidR="00F877FC" w:rsidRPr="002522C8" w:rsidRDefault="00F877FC" w:rsidP="00F877FC">
      <w:pPr>
        <w:tabs>
          <w:tab w:val="left" w:pos="3969"/>
          <w:tab w:val="left" w:pos="8080"/>
        </w:tabs>
        <w:ind w:right="1"/>
        <w:jc w:val="center"/>
        <w:rPr>
          <w:rFonts w:ascii="Calibri" w:hAnsi="Calibri" w:cs="Arial"/>
          <w:b/>
          <w:u w:val="single"/>
        </w:rPr>
      </w:pPr>
    </w:p>
    <w:p w14:paraId="4E83B234" w14:textId="77777777" w:rsidR="00F877FC" w:rsidRPr="002522C8" w:rsidRDefault="00F877FC" w:rsidP="00F877FC">
      <w:pPr>
        <w:tabs>
          <w:tab w:val="left" w:pos="3969"/>
          <w:tab w:val="left" w:pos="8080"/>
        </w:tabs>
        <w:ind w:right="1"/>
        <w:jc w:val="center"/>
        <w:rPr>
          <w:rFonts w:ascii="Calibri" w:hAnsi="Calibri" w:cs="Arial"/>
          <w:b/>
          <w:u w:val="single"/>
        </w:rPr>
      </w:pPr>
    </w:p>
    <w:p w14:paraId="2D5860B7" w14:textId="77777777" w:rsidR="00F877FC" w:rsidRPr="008E13E4" w:rsidRDefault="00F877FC" w:rsidP="00F877FC">
      <w:pPr>
        <w:pStyle w:val="NormalWeb"/>
        <w:spacing w:before="0" w:beforeAutospacing="0" w:after="0" w:afterAutospacing="0"/>
        <w:ind w:right="-5"/>
        <w:jc w:val="both"/>
        <w:rPr>
          <w:sz w:val="16"/>
          <w:szCs w:val="16"/>
        </w:rPr>
      </w:pPr>
      <w:r w:rsidRPr="008E13E4">
        <w:rPr>
          <w:rFonts w:ascii="Calibri" w:hAnsi="Calibri"/>
          <w:b/>
          <w:sz w:val="16"/>
          <w:szCs w:val="16"/>
        </w:rPr>
        <w:t>GARANTÍA DE</w:t>
      </w:r>
      <w:r w:rsidRPr="008E13E4">
        <w:rPr>
          <w:rFonts w:ascii="Calibri" w:hAnsi="Calibri" w:cs="Tahoma"/>
          <w:b/>
          <w:bCs/>
          <w:sz w:val="16"/>
          <w:szCs w:val="16"/>
        </w:rPr>
        <w:t xml:space="preserve"> BUEN CUMPLIMIENTO. -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32830E92" w14:textId="77777777" w:rsidR="00F877FC" w:rsidRPr="008E13E4" w:rsidRDefault="00F877FC" w:rsidP="00F877FC">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68D2B274" w14:textId="77777777" w:rsidR="00F877FC" w:rsidRPr="008E13E4" w:rsidRDefault="00F877FC" w:rsidP="00F877FC">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6150DEA" w14:textId="77777777" w:rsidR="00F877FC" w:rsidRPr="008E13E4" w:rsidRDefault="00F877FC" w:rsidP="00F877FC">
      <w:pPr>
        <w:pStyle w:val="NormalWeb"/>
        <w:spacing w:before="0" w:beforeAutospacing="0" w:after="0" w:afterAutospacing="0"/>
        <w:jc w:val="both"/>
        <w:rPr>
          <w:sz w:val="16"/>
          <w:szCs w:val="16"/>
        </w:rPr>
      </w:pPr>
      <w:r w:rsidRPr="008E13E4">
        <w:rPr>
          <w:rFonts w:ascii="Calibri" w:hAnsi="Calibri" w:cs="Tahoma"/>
          <w:sz w:val="16"/>
          <w:szCs w:val="16"/>
        </w:rPr>
        <w:t> </w:t>
      </w:r>
    </w:p>
    <w:p w14:paraId="20C3BAED" w14:textId="77777777" w:rsidR="00F877FC" w:rsidRPr="008E13E4" w:rsidRDefault="00F877FC" w:rsidP="00F877FC">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FE6E5C0" w14:textId="77777777" w:rsidR="00F877FC" w:rsidRPr="008E13E4" w:rsidRDefault="00F877FC" w:rsidP="00F877FC">
      <w:pPr>
        <w:pStyle w:val="NormalWeb"/>
        <w:spacing w:before="0" w:beforeAutospacing="0" w:after="0" w:afterAutospacing="0"/>
        <w:ind w:left="720" w:firstLine="45"/>
        <w:jc w:val="both"/>
        <w:rPr>
          <w:color w:val="000000"/>
          <w:sz w:val="16"/>
          <w:szCs w:val="16"/>
        </w:rPr>
      </w:pPr>
    </w:p>
    <w:p w14:paraId="2808AD73" w14:textId="77777777" w:rsidR="00F877FC" w:rsidRPr="00EB11D0" w:rsidRDefault="00F877FC" w:rsidP="00F877FC">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rPr>
        <w:t>Licitación Pública Intern</w:t>
      </w:r>
      <w:r w:rsidRPr="00EB11D0">
        <w:rPr>
          <w:rFonts w:ascii="Calibri" w:hAnsi="Calibri" w:cs="Tahoma"/>
          <w:color w:val="000000"/>
          <w:sz w:val="16"/>
          <w:szCs w:val="16"/>
        </w:rPr>
        <w:t>acional</w:t>
      </w:r>
      <w:r>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Pr>
          <w:rFonts w:ascii="Calibri" w:hAnsi="Calibri" w:cs="Tahoma"/>
          <w:color w:val="000000"/>
          <w:sz w:val="16"/>
          <w:szCs w:val="16"/>
        </w:rPr>
        <w:t>MEDICAMENTO ONCOLOGICO</w:t>
      </w:r>
      <w:r w:rsidRPr="008E13E4">
        <w:rPr>
          <w:rFonts w:ascii="Calibri" w:hAnsi="Calibri" w:cs="Tahoma"/>
          <w:color w:val="000000"/>
          <w:sz w:val="16"/>
          <w:szCs w:val="16"/>
        </w:rPr>
        <w:t>, por un importe de (monto total del contrato incluyendo el I.V.A).</w:t>
      </w:r>
    </w:p>
    <w:p w14:paraId="6FF2DF2E" w14:textId="77777777" w:rsidR="00F877FC" w:rsidRPr="00EB11D0" w:rsidRDefault="00F877FC" w:rsidP="00F877FC">
      <w:pPr>
        <w:pStyle w:val="NormalWeb"/>
        <w:spacing w:before="0" w:beforeAutospacing="0" w:after="0" w:afterAutospacing="0"/>
        <w:ind w:left="720" w:firstLine="45"/>
        <w:jc w:val="both"/>
        <w:rPr>
          <w:rFonts w:ascii="Calibri" w:hAnsi="Calibri" w:cs="Tahoma"/>
          <w:color w:val="000000"/>
          <w:sz w:val="16"/>
          <w:szCs w:val="16"/>
        </w:rPr>
      </w:pPr>
    </w:p>
    <w:p w14:paraId="5368CFB6" w14:textId="77777777" w:rsidR="00F877FC" w:rsidRPr="00EB11D0" w:rsidRDefault="00F877FC" w:rsidP="00F877FC">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Pr="008428B6">
        <w:rPr>
          <w:rFonts w:ascii="Calibri" w:hAnsi="Calibri" w:cs="Tahoma"/>
          <w:color w:val="000000"/>
          <w:sz w:val="16"/>
          <w:szCs w:val="16"/>
        </w:rPr>
        <w:t>Internacional</w:t>
      </w:r>
      <w:r>
        <w:rPr>
          <w:rFonts w:ascii="Calibri" w:hAnsi="Calibri" w:cs="Tahoma"/>
          <w:color w:val="000000"/>
          <w:sz w:val="16"/>
          <w:szCs w:val="16"/>
        </w:rPr>
        <w:t xml:space="preserve"> bajo la Cobertura de Tratados Presencial ____________________________</w:t>
      </w:r>
    </w:p>
    <w:p w14:paraId="76F55773" w14:textId="77777777" w:rsidR="00F877FC" w:rsidRPr="008E13E4" w:rsidRDefault="00F877FC" w:rsidP="00F877FC">
      <w:pPr>
        <w:pStyle w:val="NormalWeb"/>
        <w:spacing w:before="0" w:beforeAutospacing="0" w:after="0" w:afterAutospacing="0"/>
        <w:ind w:left="720" w:firstLine="45"/>
        <w:jc w:val="both"/>
        <w:rPr>
          <w:color w:val="000000"/>
          <w:sz w:val="16"/>
          <w:szCs w:val="16"/>
        </w:rPr>
      </w:pPr>
    </w:p>
    <w:p w14:paraId="3D28CAEB" w14:textId="77777777" w:rsidR="00F877FC" w:rsidRPr="008E13E4" w:rsidRDefault="00F877FC" w:rsidP="00F877FC">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0FD61D3" w14:textId="77777777" w:rsidR="00F877FC" w:rsidRPr="008E13E4" w:rsidRDefault="00F877FC" w:rsidP="00F877FC">
      <w:pPr>
        <w:pStyle w:val="NormalWeb"/>
        <w:spacing w:before="0" w:beforeAutospacing="0" w:after="0" w:afterAutospacing="0"/>
        <w:ind w:left="720" w:firstLine="45"/>
        <w:jc w:val="both"/>
        <w:rPr>
          <w:color w:val="000000"/>
          <w:sz w:val="16"/>
          <w:szCs w:val="16"/>
        </w:rPr>
      </w:pPr>
    </w:p>
    <w:p w14:paraId="739ECE4A" w14:textId="77777777" w:rsidR="00F877FC" w:rsidRPr="008E13E4" w:rsidRDefault="00F877FC" w:rsidP="00F877FC">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2E5CE9A4" w14:textId="77777777" w:rsidR="00F877FC" w:rsidRPr="008E13E4" w:rsidRDefault="00F877FC" w:rsidP="00F877FC">
      <w:pPr>
        <w:pStyle w:val="NormalWeb"/>
        <w:spacing w:before="0" w:beforeAutospacing="0" w:after="0" w:afterAutospacing="0"/>
        <w:ind w:left="720" w:firstLine="45"/>
        <w:jc w:val="both"/>
        <w:rPr>
          <w:color w:val="000000"/>
          <w:sz w:val="16"/>
          <w:szCs w:val="16"/>
        </w:rPr>
      </w:pPr>
    </w:p>
    <w:p w14:paraId="3D7BFCB0" w14:textId="77777777" w:rsidR="00F877FC" w:rsidRPr="008E13E4" w:rsidRDefault="00F877FC" w:rsidP="00F877FC">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5899CA0C" w14:textId="77777777" w:rsidR="00F877FC" w:rsidRPr="008E13E4" w:rsidRDefault="00F877FC" w:rsidP="00F877FC">
      <w:pPr>
        <w:pStyle w:val="NormalWeb"/>
        <w:spacing w:before="0" w:beforeAutospacing="0" w:after="0" w:afterAutospacing="0"/>
        <w:ind w:left="720" w:firstLine="45"/>
        <w:jc w:val="both"/>
        <w:rPr>
          <w:color w:val="000000"/>
          <w:sz w:val="16"/>
          <w:szCs w:val="16"/>
        </w:rPr>
      </w:pPr>
    </w:p>
    <w:p w14:paraId="1EE90D98" w14:textId="77777777" w:rsidR="00F877FC" w:rsidRPr="008E13E4" w:rsidRDefault="00F877FC" w:rsidP="00F877FC">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6DBB54E3" w14:textId="77777777" w:rsidR="00F877FC" w:rsidRPr="008E13E4" w:rsidRDefault="00F877FC" w:rsidP="00F877FC">
      <w:pPr>
        <w:pStyle w:val="NormalWeb"/>
        <w:spacing w:before="0" w:beforeAutospacing="0" w:after="0" w:afterAutospacing="0"/>
        <w:ind w:left="720" w:firstLine="45"/>
        <w:jc w:val="both"/>
        <w:rPr>
          <w:color w:val="000000"/>
          <w:sz w:val="16"/>
          <w:szCs w:val="16"/>
        </w:rPr>
      </w:pPr>
    </w:p>
    <w:p w14:paraId="46B46C0B" w14:textId="77777777" w:rsidR="00F877FC" w:rsidRPr="008E13E4" w:rsidRDefault="00F877FC" w:rsidP="00F877FC">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2A1CB46" w14:textId="77777777" w:rsidR="00F877FC" w:rsidRPr="008E13E4" w:rsidRDefault="00F877FC" w:rsidP="00F877F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63FFF7C5" w14:textId="77777777" w:rsidR="00F877FC" w:rsidRPr="008E13E4" w:rsidRDefault="00F877FC" w:rsidP="00F877F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6DD13B5F" w14:textId="77777777" w:rsidR="00F877FC" w:rsidRPr="008E13E4" w:rsidRDefault="00F877FC" w:rsidP="00F877FC">
      <w:pPr>
        <w:tabs>
          <w:tab w:val="left" w:pos="8080"/>
        </w:tabs>
        <w:spacing w:line="360" w:lineRule="auto"/>
        <w:jc w:val="both"/>
        <w:rPr>
          <w:rFonts w:ascii="Calibri" w:hAnsi="Calibri" w:cs="Arial"/>
          <w:sz w:val="16"/>
          <w:szCs w:val="16"/>
          <w:lang w:val="es-ES"/>
        </w:rPr>
      </w:pPr>
    </w:p>
    <w:p w14:paraId="0EDFA08E" w14:textId="77777777" w:rsidR="00F877FC" w:rsidRDefault="00F877FC" w:rsidP="00F877FC">
      <w:pPr>
        <w:jc w:val="center"/>
        <w:rPr>
          <w:rFonts w:ascii="Calibri" w:hAnsi="Calibri" w:cs="Arial"/>
          <w:b/>
          <w:i/>
          <w:sz w:val="18"/>
        </w:rPr>
      </w:pPr>
    </w:p>
    <w:p w14:paraId="341F1093" w14:textId="77777777" w:rsidR="00F877FC" w:rsidRDefault="00F877FC" w:rsidP="00F877FC">
      <w:pPr>
        <w:jc w:val="center"/>
        <w:rPr>
          <w:rFonts w:ascii="Calibri" w:hAnsi="Calibri" w:cs="Arial"/>
          <w:b/>
          <w:i/>
          <w:sz w:val="18"/>
        </w:rPr>
      </w:pPr>
    </w:p>
    <w:p w14:paraId="105BC1F7" w14:textId="77777777" w:rsidR="003D4EE8" w:rsidRDefault="003D4EE8" w:rsidP="00F877FC">
      <w:pPr>
        <w:jc w:val="center"/>
        <w:rPr>
          <w:rFonts w:ascii="Calibri" w:hAnsi="Calibri" w:cs="Arial"/>
          <w:b/>
          <w:i/>
          <w:sz w:val="18"/>
        </w:rPr>
      </w:pPr>
    </w:p>
    <w:p w14:paraId="26CB9898" w14:textId="77777777" w:rsidR="00F877FC" w:rsidRDefault="00F877FC" w:rsidP="00F877FC">
      <w:pPr>
        <w:jc w:val="center"/>
        <w:rPr>
          <w:rFonts w:ascii="Calibri" w:hAnsi="Calibri" w:cs="Arial"/>
          <w:b/>
          <w:i/>
          <w:sz w:val="18"/>
        </w:rPr>
      </w:pPr>
    </w:p>
    <w:p w14:paraId="6BA9B3BE" w14:textId="77777777" w:rsidR="00F877FC" w:rsidRDefault="00F877FC" w:rsidP="00F877FC">
      <w:pPr>
        <w:jc w:val="center"/>
        <w:rPr>
          <w:rFonts w:ascii="Calibri" w:hAnsi="Calibri" w:cs="Arial"/>
          <w:b/>
          <w:i/>
          <w:sz w:val="18"/>
        </w:rPr>
      </w:pPr>
    </w:p>
    <w:p w14:paraId="68616686" w14:textId="77777777" w:rsidR="00F877FC" w:rsidRDefault="00F877FC" w:rsidP="00F877FC">
      <w:pPr>
        <w:jc w:val="center"/>
        <w:rPr>
          <w:rFonts w:ascii="Calibri" w:hAnsi="Calibri" w:cs="Arial"/>
          <w:b/>
          <w:i/>
          <w:sz w:val="18"/>
        </w:rPr>
      </w:pPr>
    </w:p>
    <w:p w14:paraId="74F764F1" w14:textId="77777777" w:rsidR="00F877FC" w:rsidRPr="005A2261" w:rsidRDefault="00F877FC" w:rsidP="00F877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8"/>
          <w:szCs w:val="28"/>
        </w:rPr>
      </w:pPr>
      <w:r w:rsidRPr="005A2261">
        <w:rPr>
          <w:rFonts w:ascii="Calibri" w:hAnsi="Calibri" w:cs="Calibri"/>
          <w:b/>
          <w:bCs/>
          <w:sz w:val="28"/>
          <w:szCs w:val="28"/>
        </w:rPr>
        <w:lastRenderedPageBreak/>
        <w:t>ANEXO 11</w:t>
      </w:r>
    </w:p>
    <w:p w14:paraId="51E877D2" w14:textId="77777777" w:rsidR="00F877FC" w:rsidRPr="00174D9C" w:rsidRDefault="00F877FC" w:rsidP="00F877FC">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E49A04F" w14:textId="77777777" w:rsidR="00F877FC" w:rsidRPr="00174D9C" w:rsidRDefault="00F877FC" w:rsidP="00F877FC">
      <w:pPr>
        <w:pStyle w:val="Default"/>
        <w:rPr>
          <w:rFonts w:ascii="Calibri" w:hAnsi="Calibri" w:cs="Calibri"/>
          <w:b/>
          <w:bCs/>
          <w:sz w:val="20"/>
          <w:szCs w:val="20"/>
        </w:rPr>
      </w:pPr>
    </w:p>
    <w:p w14:paraId="4997DB8D" w14:textId="77777777" w:rsidR="00F877FC" w:rsidRDefault="00F877FC" w:rsidP="00F877FC">
      <w:pPr>
        <w:pStyle w:val="Default"/>
        <w:rPr>
          <w:rFonts w:ascii="Calibri" w:hAnsi="Calibri" w:cs="Calibri"/>
          <w:b/>
          <w:bCs/>
          <w:sz w:val="20"/>
          <w:szCs w:val="20"/>
        </w:rPr>
      </w:pPr>
    </w:p>
    <w:p w14:paraId="61CE9CCB" w14:textId="77777777" w:rsidR="00F877FC" w:rsidRPr="00174D9C" w:rsidRDefault="00F877FC" w:rsidP="00F877FC">
      <w:pPr>
        <w:pStyle w:val="Default"/>
        <w:rPr>
          <w:rFonts w:ascii="Calibri" w:hAnsi="Calibri" w:cs="Calibri"/>
          <w:b/>
          <w:bCs/>
          <w:sz w:val="20"/>
          <w:szCs w:val="20"/>
        </w:rPr>
      </w:pPr>
    </w:p>
    <w:p w14:paraId="4E61F927" w14:textId="77777777" w:rsidR="00F877FC" w:rsidRPr="00174D9C" w:rsidRDefault="00F877FC" w:rsidP="00F877FC">
      <w:pPr>
        <w:pStyle w:val="Default"/>
        <w:rPr>
          <w:rFonts w:ascii="Calibri" w:hAnsi="Calibri" w:cs="Calibri"/>
          <w:b/>
          <w:bCs/>
          <w:sz w:val="20"/>
          <w:szCs w:val="20"/>
        </w:rPr>
      </w:pPr>
    </w:p>
    <w:p w14:paraId="1FA02C1B" w14:textId="77777777" w:rsidR="00F877FC" w:rsidRPr="00277C68" w:rsidRDefault="00F877FC" w:rsidP="00F877FC">
      <w:pPr>
        <w:pStyle w:val="Default"/>
        <w:rPr>
          <w:rFonts w:asciiTheme="minorHAnsi" w:hAnsiTheme="minorHAnsi"/>
          <w:b/>
          <w:sz w:val="22"/>
          <w:szCs w:val="22"/>
        </w:rPr>
      </w:pPr>
      <w:r>
        <w:rPr>
          <w:rFonts w:asciiTheme="minorHAnsi" w:hAnsiTheme="minorHAnsi"/>
          <w:b/>
          <w:bCs/>
          <w:sz w:val="22"/>
          <w:szCs w:val="22"/>
        </w:rPr>
        <w:t>LIC. VICENTE ARTURO LÓPEZ LIMÓN</w:t>
      </w:r>
    </w:p>
    <w:p w14:paraId="5EC8C09A" w14:textId="77777777" w:rsidR="00F877FC" w:rsidRDefault="00F877FC" w:rsidP="00F877FC">
      <w:pPr>
        <w:pStyle w:val="Default"/>
        <w:rPr>
          <w:rFonts w:asciiTheme="minorHAnsi" w:hAnsiTheme="minorHAnsi"/>
          <w:b/>
          <w:sz w:val="22"/>
          <w:szCs w:val="22"/>
        </w:rPr>
      </w:pPr>
      <w:r>
        <w:rPr>
          <w:rFonts w:asciiTheme="minorHAnsi" w:hAnsiTheme="minorHAnsi"/>
          <w:b/>
          <w:sz w:val="22"/>
          <w:szCs w:val="22"/>
        </w:rPr>
        <w:t>DIRECTOR ADMINISTRATIVO</w:t>
      </w:r>
    </w:p>
    <w:p w14:paraId="5691C802" w14:textId="77777777" w:rsidR="00F877FC" w:rsidRPr="00277C68" w:rsidRDefault="00F877FC" w:rsidP="00F877FC">
      <w:pPr>
        <w:pStyle w:val="Default"/>
        <w:rPr>
          <w:rFonts w:asciiTheme="minorHAnsi" w:hAnsiTheme="minorHAnsi"/>
          <w:b/>
          <w:sz w:val="22"/>
          <w:szCs w:val="22"/>
        </w:rPr>
      </w:pPr>
      <w:r>
        <w:rPr>
          <w:rFonts w:asciiTheme="minorHAnsi" w:hAnsiTheme="minorHAnsi"/>
          <w:b/>
          <w:sz w:val="22"/>
          <w:szCs w:val="22"/>
        </w:rPr>
        <w:t>SERVICIOS DE SALUD DE NUEVO LEÓN, O.P.D.</w:t>
      </w:r>
    </w:p>
    <w:p w14:paraId="31B2DC6E" w14:textId="77777777" w:rsidR="00F877FC" w:rsidRPr="00277C68" w:rsidRDefault="00F877FC" w:rsidP="00F877FC">
      <w:pPr>
        <w:pStyle w:val="Default"/>
        <w:rPr>
          <w:rFonts w:asciiTheme="minorHAnsi" w:hAnsiTheme="minorHAnsi"/>
          <w:b/>
          <w:sz w:val="22"/>
          <w:szCs w:val="22"/>
        </w:rPr>
      </w:pPr>
      <w:r w:rsidRPr="00277C68">
        <w:rPr>
          <w:rFonts w:asciiTheme="minorHAnsi" w:hAnsiTheme="minorHAnsi"/>
          <w:b/>
          <w:sz w:val="22"/>
          <w:szCs w:val="22"/>
        </w:rPr>
        <w:t xml:space="preserve">PRESENTE. - </w:t>
      </w:r>
    </w:p>
    <w:p w14:paraId="35BF2A6C" w14:textId="77777777" w:rsidR="00F877FC" w:rsidRPr="00174D9C" w:rsidRDefault="00F877FC" w:rsidP="00F877FC">
      <w:pPr>
        <w:pStyle w:val="Default"/>
        <w:rPr>
          <w:rFonts w:ascii="Calibri" w:hAnsi="Calibri" w:cs="Calibri"/>
          <w:sz w:val="20"/>
          <w:szCs w:val="20"/>
        </w:rPr>
      </w:pPr>
    </w:p>
    <w:p w14:paraId="01CB4F80" w14:textId="77777777" w:rsidR="00F877FC" w:rsidRPr="00174D9C" w:rsidRDefault="00F877FC" w:rsidP="00F877FC">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6FB581F1" w14:textId="77777777" w:rsidR="00F877FC" w:rsidRPr="00174D9C" w:rsidRDefault="00F877FC" w:rsidP="00F877FC">
      <w:pPr>
        <w:pStyle w:val="Default"/>
        <w:rPr>
          <w:rFonts w:ascii="Calibri" w:hAnsi="Calibri" w:cs="Calibri"/>
          <w:sz w:val="20"/>
          <w:szCs w:val="20"/>
        </w:rPr>
      </w:pPr>
    </w:p>
    <w:p w14:paraId="2146ED58" w14:textId="77777777" w:rsidR="00F877FC" w:rsidRPr="00174D9C" w:rsidRDefault="00F877FC" w:rsidP="00F877FC">
      <w:pPr>
        <w:pStyle w:val="Default"/>
        <w:rPr>
          <w:rFonts w:ascii="Calibri" w:hAnsi="Calibri" w:cs="Calibri"/>
          <w:sz w:val="20"/>
          <w:szCs w:val="20"/>
        </w:rPr>
      </w:pPr>
    </w:p>
    <w:p w14:paraId="390C1E03" w14:textId="3D3D5B75" w:rsidR="00F877FC" w:rsidRPr="00174D9C" w:rsidRDefault="00F877FC" w:rsidP="00F877FC">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 ___________________________________________, declaro bajo protesta de decir verdad que mi representada o por su conducto, no participan en este procedimiento de </w:t>
      </w:r>
      <w:r w:rsidRPr="00B85FF1">
        <w:rPr>
          <w:rFonts w:ascii="Calibri" w:hAnsi="Calibri" w:cs="Calibri"/>
          <w:b/>
          <w:bCs/>
          <w:sz w:val="20"/>
          <w:szCs w:val="20"/>
        </w:rPr>
        <w:t>Licitación Pública Internacional Bajo la Cobertura de Tratado</w:t>
      </w:r>
      <w:r>
        <w:rPr>
          <w:rFonts w:ascii="Calibri" w:hAnsi="Calibri" w:cs="Calibri"/>
          <w:b/>
          <w:bCs/>
          <w:sz w:val="20"/>
          <w:szCs w:val="20"/>
        </w:rPr>
        <w:t xml:space="preserve">s Presencial No. </w:t>
      </w:r>
      <w:r w:rsidR="00334D54">
        <w:rPr>
          <w:rFonts w:ascii="Calibri" w:hAnsi="Calibri" w:cs="Calibri"/>
          <w:b/>
          <w:bCs/>
          <w:sz w:val="20"/>
          <w:szCs w:val="20"/>
        </w:rPr>
        <w:t>LP-919044992-I33-2024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0E83926" w14:textId="77777777" w:rsidR="00F877FC" w:rsidRPr="00174D9C" w:rsidRDefault="00F877FC" w:rsidP="00F877FC">
      <w:pPr>
        <w:pStyle w:val="Default"/>
        <w:spacing w:line="360" w:lineRule="auto"/>
        <w:jc w:val="both"/>
        <w:rPr>
          <w:rFonts w:ascii="Calibri" w:hAnsi="Calibri" w:cs="Calibri"/>
          <w:sz w:val="20"/>
          <w:szCs w:val="20"/>
        </w:rPr>
      </w:pPr>
    </w:p>
    <w:p w14:paraId="07E53B67" w14:textId="77777777" w:rsidR="00F877FC" w:rsidRPr="00174D9C" w:rsidRDefault="00F877FC" w:rsidP="00F877F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002494AC" w14:textId="77777777" w:rsidR="00F877FC" w:rsidRPr="00174D9C" w:rsidRDefault="00F877FC" w:rsidP="00F877FC">
      <w:pPr>
        <w:pStyle w:val="Default"/>
        <w:spacing w:line="360" w:lineRule="auto"/>
        <w:ind w:left="993" w:right="709"/>
        <w:jc w:val="both"/>
        <w:rPr>
          <w:rFonts w:ascii="Calibri" w:hAnsi="Calibri" w:cs="Calibri"/>
          <w:sz w:val="20"/>
          <w:szCs w:val="20"/>
        </w:rPr>
      </w:pPr>
    </w:p>
    <w:p w14:paraId="16682B15" w14:textId="77777777" w:rsidR="00F877FC" w:rsidRPr="00174D9C" w:rsidRDefault="00F877FC" w:rsidP="00F877F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54978A2" w14:textId="77777777" w:rsidR="00F877FC" w:rsidRPr="00174D9C" w:rsidRDefault="00F877FC" w:rsidP="00F877FC">
      <w:pPr>
        <w:pStyle w:val="Default"/>
        <w:spacing w:line="360" w:lineRule="auto"/>
        <w:ind w:left="993" w:right="709"/>
        <w:jc w:val="both"/>
        <w:rPr>
          <w:rFonts w:ascii="Calibri" w:hAnsi="Calibri" w:cs="Calibri"/>
          <w:sz w:val="20"/>
          <w:szCs w:val="20"/>
        </w:rPr>
      </w:pPr>
    </w:p>
    <w:p w14:paraId="5EA5A2F1" w14:textId="77777777" w:rsidR="00F877FC" w:rsidRPr="00713544" w:rsidRDefault="00F877FC" w:rsidP="00F877FC">
      <w:pPr>
        <w:pStyle w:val="Default"/>
        <w:numPr>
          <w:ilvl w:val="1"/>
          <w:numId w:val="22"/>
        </w:numPr>
        <w:spacing w:line="360" w:lineRule="auto"/>
        <w:ind w:left="993" w:right="709"/>
        <w:jc w:val="both"/>
        <w:rPr>
          <w:rFonts w:ascii="Calibri" w:hAnsi="Calibri" w:cs="Calibri"/>
          <w:b/>
          <w:bCs/>
          <w:sz w:val="20"/>
          <w:szCs w:val="20"/>
        </w:rPr>
      </w:pPr>
      <w:r w:rsidRPr="00713544">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1368DD88" w14:textId="77777777" w:rsidR="00F877FC" w:rsidRPr="00174D9C" w:rsidRDefault="00F877FC" w:rsidP="00F877FC">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3907660D" w14:textId="77777777" w:rsidR="00F877FC" w:rsidRPr="00174D9C" w:rsidRDefault="00F877FC" w:rsidP="00F877FC">
      <w:pPr>
        <w:autoSpaceDE w:val="0"/>
        <w:autoSpaceDN w:val="0"/>
        <w:adjustRightInd w:val="0"/>
        <w:jc w:val="center"/>
        <w:rPr>
          <w:rFonts w:ascii="Calibri" w:hAnsi="Calibri" w:cs="Calibri"/>
          <w:b/>
          <w:szCs w:val="22"/>
        </w:rPr>
      </w:pPr>
    </w:p>
    <w:p w14:paraId="6BE2CAAD" w14:textId="77777777" w:rsidR="00F877FC" w:rsidRPr="00174D9C" w:rsidRDefault="00F877FC" w:rsidP="00F877FC">
      <w:pPr>
        <w:autoSpaceDE w:val="0"/>
        <w:autoSpaceDN w:val="0"/>
        <w:adjustRightInd w:val="0"/>
        <w:jc w:val="center"/>
        <w:rPr>
          <w:rFonts w:ascii="Calibri" w:hAnsi="Calibri" w:cs="Calibri"/>
          <w:b/>
          <w:szCs w:val="22"/>
        </w:rPr>
      </w:pPr>
    </w:p>
    <w:p w14:paraId="76863366" w14:textId="77777777" w:rsidR="00F877FC" w:rsidRPr="00174D9C" w:rsidRDefault="00F877FC" w:rsidP="00F877FC">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156EC745" w14:textId="77777777" w:rsidR="00F877FC" w:rsidRDefault="00F877FC" w:rsidP="00F877FC">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55DF553E" w14:textId="77777777" w:rsidR="00F877FC" w:rsidRDefault="00F877FC" w:rsidP="00F877FC">
      <w:pPr>
        <w:tabs>
          <w:tab w:val="left" w:pos="5245"/>
          <w:tab w:val="left" w:pos="7655"/>
        </w:tabs>
        <w:ind w:right="-91"/>
        <w:jc w:val="center"/>
        <w:rPr>
          <w:rFonts w:ascii="Calibri" w:hAnsi="Calibri" w:cs="Arial"/>
          <w:b/>
        </w:rPr>
      </w:pPr>
    </w:p>
    <w:p w14:paraId="73D607AF" w14:textId="77777777" w:rsidR="00F877FC" w:rsidRDefault="00F877FC" w:rsidP="00F877FC">
      <w:pPr>
        <w:tabs>
          <w:tab w:val="left" w:pos="5245"/>
          <w:tab w:val="left" w:pos="7655"/>
        </w:tabs>
        <w:ind w:right="-91"/>
        <w:jc w:val="center"/>
        <w:rPr>
          <w:rFonts w:ascii="Calibri" w:hAnsi="Calibri" w:cs="Arial"/>
          <w:b/>
        </w:rPr>
      </w:pPr>
    </w:p>
    <w:p w14:paraId="739BF27D" w14:textId="77777777" w:rsidR="003D4EE8" w:rsidRDefault="003D4EE8" w:rsidP="00F877FC">
      <w:pPr>
        <w:tabs>
          <w:tab w:val="left" w:pos="5245"/>
          <w:tab w:val="left" w:pos="7655"/>
        </w:tabs>
        <w:ind w:right="-91"/>
        <w:jc w:val="center"/>
        <w:rPr>
          <w:rFonts w:ascii="Calibri" w:hAnsi="Calibri" w:cs="Arial"/>
          <w:b/>
        </w:rPr>
      </w:pPr>
    </w:p>
    <w:p w14:paraId="51261605" w14:textId="1FA0049C" w:rsidR="00F877FC" w:rsidRPr="005A2261" w:rsidRDefault="005A2261"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 w:val="28"/>
          <w:szCs w:val="28"/>
        </w:rPr>
      </w:pPr>
      <w:r w:rsidRPr="005A2261">
        <w:rPr>
          <w:rFonts w:ascii="Calibri" w:hAnsi="Calibri" w:cs="Calibri"/>
          <w:b/>
          <w:sz w:val="28"/>
          <w:szCs w:val="28"/>
        </w:rPr>
        <w:lastRenderedPageBreak/>
        <w:t>A</w:t>
      </w:r>
      <w:r w:rsidR="00F877FC" w:rsidRPr="005A2261">
        <w:rPr>
          <w:rFonts w:ascii="Calibri" w:hAnsi="Calibri" w:cs="Calibri"/>
          <w:b/>
          <w:sz w:val="28"/>
          <w:szCs w:val="28"/>
        </w:rPr>
        <w:t>NEXO 12</w:t>
      </w:r>
    </w:p>
    <w:p w14:paraId="3D279A47" w14:textId="77777777" w:rsidR="00F877FC" w:rsidRPr="00174D9C" w:rsidRDefault="00F877FC" w:rsidP="00F877FC">
      <w:pPr>
        <w:pStyle w:val="Default"/>
        <w:jc w:val="both"/>
        <w:rPr>
          <w:rFonts w:ascii="Calibri" w:hAnsi="Calibri" w:cs="Calibri"/>
          <w:b/>
          <w:bCs/>
          <w:sz w:val="22"/>
          <w:szCs w:val="23"/>
        </w:rPr>
      </w:pPr>
    </w:p>
    <w:p w14:paraId="3356752E" w14:textId="77777777" w:rsidR="00F877FC" w:rsidRPr="00174D9C" w:rsidRDefault="00F877FC" w:rsidP="00F877FC">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6DA21F5" w14:textId="77777777" w:rsidR="00F877FC" w:rsidRPr="00174D9C" w:rsidRDefault="00F877FC" w:rsidP="00F877FC">
      <w:pPr>
        <w:pStyle w:val="Default"/>
        <w:rPr>
          <w:rFonts w:ascii="Calibri" w:hAnsi="Calibri" w:cs="Calibri"/>
          <w:i/>
          <w:iCs/>
          <w:sz w:val="20"/>
          <w:szCs w:val="22"/>
        </w:rPr>
      </w:pPr>
    </w:p>
    <w:p w14:paraId="495568FA" w14:textId="77777777" w:rsidR="00F877FC" w:rsidRPr="00174D9C" w:rsidRDefault="00F877FC" w:rsidP="00F877FC">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6CA928C4" w14:textId="77777777" w:rsidR="00F877FC" w:rsidRPr="00174D9C" w:rsidRDefault="00F877FC" w:rsidP="00F877FC">
      <w:pPr>
        <w:pStyle w:val="Default"/>
        <w:rPr>
          <w:rFonts w:ascii="Calibri" w:hAnsi="Calibri" w:cs="Calibri"/>
          <w:sz w:val="20"/>
          <w:szCs w:val="22"/>
        </w:rPr>
      </w:pPr>
    </w:p>
    <w:p w14:paraId="308DE143" w14:textId="77777777" w:rsidR="00F877FC" w:rsidRPr="00174D9C" w:rsidRDefault="00F877FC" w:rsidP="00F877FC">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4E079D22" w14:textId="77777777" w:rsidR="00F877FC" w:rsidRPr="00174D9C" w:rsidRDefault="00F877FC" w:rsidP="00F877FC">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1523FA5F" w14:textId="77777777" w:rsidR="00F877FC" w:rsidRPr="00174D9C" w:rsidRDefault="00F877FC" w:rsidP="00F877FC">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2048B9E6" w14:textId="77777777" w:rsidR="00F877FC" w:rsidRPr="00174D9C" w:rsidRDefault="00F877FC" w:rsidP="00F877FC">
      <w:pPr>
        <w:spacing w:line="216" w:lineRule="exact"/>
        <w:ind w:firstLine="288"/>
        <w:jc w:val="both"/>
        <w:rPr>
          <w:rFonts w:ascii="Calibri" w:hAnsi="Calibri" w:cs="Calibri"/>
          <w:sz w:val="14"/>
          <w:szCs w:val="16"/>
          <w:lang w:val="es-MX"/>
        </w:rPr>
      </w:pPr>
    </w:p>
    <w:p w14:paraId="2110668D" w14:textId="77777777" w:rsidR="00F877FC" w:rsidRPr="00174D9C" w:rsidRDefault="00F877FC" w:rsidP="00F877FC">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D3AF955" w14:textId="77777777" w:rsidR="00F877FC" w:rsidRPr="00174D9C" w:rsidRDefault="00F877FC" w:rsidP="00F877FC">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F877FC" w:rsidRPr="00EF115D" w14:paraId="6C0C9D65" w14:textId="77777777" w:rsidTr="0031431A">
        <w:trPr>
          <w:trHeight w:val="96"/>
        </w:trPr>
        <w:tc>
          <w:tcPr>
            <w:tcW w:w="9639" w:type="dxa"/>
            <w:gridSpan w:val="5"/>
            <w:shd w:val="clear" w:color="auto" w:fill="89E9FF"/>
          </w:tcPr>
          <w:p w14:paraId="2A7BD7A5"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F877FC" w:rsidRPr="00EF115D" w14:paraId="72FEAF6A" w14:textId="77777777" w:rsidTr="0031431A">
        <w:tc>
          <w:tcPr>
            <w:tcW w:w="1687" w:type="dxa"/>
            <w:shd w:val="clear" w:color="auto" w:fill="89E9FF"/>
          </w:tcPr>
          <w:p w14:paraId="3AFF1E55"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TAMAÑO</w:t>
            </w:r>
          </w:p>
          <w:p w14:paraId="683B796B"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4CADF635"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SECTOR</w:t>
            </w:r>
          </w:p>
          <w:p w14:paraId="48CB1E27"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3350A246"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376E24AE"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17820B78"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F877FC" w:rsidRPr="00EF115D" w14:paraId="42F02AC9" w14:textId="77777777" w:rsidTr="0031431A">
        <w:tc>
          <w:tcPr>
            <w:tcW w:w="1687" w:type="dxa"/>
            <w:shd w:val="clear" w:color="auto" w:fill="89E9FF"/>
          </w:tcPr>
          <w:p w14:paraId="2F9C77E2"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0AFF50A"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958559B"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6CD8CE08"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46507FC"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4.6</w:t>
            </w:r>
          </w:p>
        </w:tc>
      </w:tr>
      <w:tr w:rsidR="00F877FC" w:rsidRPr="00EF115D" w14:paraId="628FA810" w14:textId="77777777" w:rsidTr="0031431A">
        <w:tc>
          <w:tcPr>
            <w:tcW w:w="1687" w:type="dxa"/>
            <w:vMerge w:val="restart"/>
            <w:shd w:val="clear" w:color="auto" w:fill="89E9FF"/>
          </w:tcPr>
          <w:p w14:paraId="12A62B80" w14:textId="77777777" w:rsidR="00F877FC" w:rsidRPr="00174D9C" w:rsidRDefault="00F877FC" w:rsidP="0031431A">
            <w:pPr>
              <w:jc w:val="center"/>
              <w:rPr>
                <w:rFonts w:ascii="Calibri" w:hAnsi="Calibri" w:cs="Calibri"/>
                <w:sz w:val="2"/>
                <w:szCs w:val="4"/>
                <w:lang w:val="es-MX"/>
              </w:rPr>
            </w:pPr>
          </w:p>
          <w:p w14:paraId="0BDF961C"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B8E6406"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0A00855"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566C69A9"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81E6EDC"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93</w:t>
            </w:r>
          </w:p>
        </w:tc>
      </w:tr>
      <w:tr w:rsidR="00F877FC" w:rsidRPr="00EF115D" w14:paraId="6EA6D11E" w14:textId="77777777" w:rsidTr="0031431A">
        <w:tc>
          <w:tcPr>
            <w:tcW w:w="1687" w:type="dxa"/>
            <w:vMerge/>
            <w:shd w:val="clear" w:color="auto" w:fill="89E9FF"/>
          </w:tcPr>
          <w:p w14:paraId="3C2F6C38" w14:textId="77777777" w:rsidR="00F877FC" w:rsidRPr="00174D9C" w:rsidRDefault="00F877FC" w:rsidP="0031431A">
            <w:pPr>
              <w:jc w:val="center"/>
              <w:rPr>
                <w:rFonts w:ascii="Calibri" w:hAnsi="Calibri" w:cs="Calibri"/>
                <w:sz w:val="14"/>
                <w:szCs w:val="16"/>
                <w:lang w:val="es-MX"/>
              </w:rPr>
            </w:pPr>
          </w:p>
        </w:tc>
        <w:tc>
          <w:tcPr>
            <w:tcW w:w="1795" w:type="dxa"/>
          </w:tcPr>
          <w:p w14:paraId="0257643C"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6DACF4A3"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F31FCD1"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BBCA22F"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95</w:t>
            </w:r>
          </w:p>
        </w:tc>
      </w:tr>
      <w:tr w:rsidR="00F877FC" w:rsidRPr="00EF115D" w14:paraId="7F3715B6" w14:textId="77777777" w:rsidTr="0031431A">
        <w:tc>
          <w:tcPr>
            <w:tcW w:w="1687" w:type="dxa"/>
            <w:vMerge w:val="restart"/>
            <w:shd w:val="clear" w:color="auto" w:fill="89E9FF"/>
          </w:tcPr>
          <w:p w14:paraId="10B16942" w14:textId="77777777" w:rsidR="00F877FC" w:rsidRPr="00174D9C" w:rsidRDefault="00F877FC" w:rsidP="0031431A">
            <w:pPr>
              <w:jc w:val="center"/>
              <w:rPr>
                <w:rFonts w:ascii="Calibri" w:hAnsi="Calibri" w:cs="Calibri"/>
                <w:sz w:val="8"/>
                <w:szCs w:val="10"/>
                <w:lang w:val="es-MX"/>
              </w:rPr>
            </w:pPr>
          </w:p>
          <w:p w14:paraId="011FB81C" w14:textId="77777777" w:rsidR="00F877FC" w:rsidRPr="00174D9C" w:rsidRDefault="00F877FC" w:rsidP="0031431A">
            <w:pPr>
              <w:jc w:val="center"/>
              <w:rPr>
                <w:rFonts w:ascii="Calibri" w:hAnsi="Calibri" w:cs="Calibri"/>
                <w:sz w:val="8"/>
                <w:szCs w:val="10"/>
                <w:lang w:val="es-MX"/>
              </w:rPr>
            </w:pPr>
          </w:p>
          <w:p w14:paraId="38E6C750"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8792A4C"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B586992"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9D6D636"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1E4BD18"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235</w:t>
            </w:r>
          </w:p>
        </w:tc>
      </w:tr>
      <w:tr w:rsidR="00F877FC" w:rsidRPr="00EF115D" w14:paraId="26DDAD5E" w14:textId="77777777" w:rsidTr="0031431A">
        <w:tc>
          <w:tcPr>
            <w:tcW w:w="1687" w:type="dxa"/>
            <w:vMerge/>
            <w:shd w:val="clear" w:color="auto" w:fill="89E9FF"/>
          </w:tcPr>
          <w:p w14:paraId="7F48D8B4" w14:textId="77777777" w:rsidR="00F877FC" w:rsidRPr="00174D9C" w:rsidRDefault="00F877FC" w:rsidP="0031431A">
            <w:pPr>
              <w:jc w:val="center"/>
              <w:rPr>
                <w:rFonts w:ascii="Calibri" w:hAnsi="Calibri" w:cs="Calibri"/>
                <w:sz w:val="14"/>
                <w:szCs w:val="16"/>
                <w:lang w:val="es-MX"/>
              </w:rPr>
            </w:pPr>
          </w:p>
        </w:tc>
        <w:tc>
          <w:tcPr>
            <w:tcW w:w="1795" w:type="dxa"/>
          </w:tcPr>
          <w:p w14:paraId="28AE7FAE"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49650DA7"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4C99888" w14:textId="77777777" w:rsidR="00F877FC" w:rsidRPr="00174D9C" w:rsidRDefault="00F877FC" w:rsidP="0031431A">
            <w:pPr>
              <w:jc w:val="center"/>
              <w:rPr>
                <w:rFonts w:ascii="Calibri" w:hAnsi="Calibri" w:cs="Calibri"/>
                <w:sz w:val="14"/>
                <w:szCs w:val="16"/>
                <w:lang w:val="es-MX"/>
              </w:rPr>
            </w:pPr>
          </w:p>
        </w:tc>
        <w:tc>
          <w:tcPr>
            <w:tcW w:w="1701" w:type="dxa"/>
            <w:vMerge/>
          </w:tcPr>
          <w:p w14:paraId="04ED8395" w14:textId="77777777" w:rsidR="00F877FC" w:rsidRPr="00174D9C" w:rsidRDefault="00F877FC" w:rsidP="0031431A">
            <w:pPr>
              <w:jc w:val="center"/>
              <w:rPr>
                <w:rFonts w:ascii="Calibri" w:hAnsi="Calibri" w:cs="Calibri"/>
                <w:sz w:val="14"/>
                <w:szCs w:val="16"/>
                <w:lang w:val="es-MX"/>
              </w:rPr>
            </w:pPr>
          </w:p>
        </w:tc>
      </w:tr>
      <w:tr w:rsidR="00F877FC" w:rsidRPr="00EF115D" w14:paraId="29D453D0" w14:textId="77777777" w:rsidTr="0031431A">
        <w:tc>
          <w:tcPr>
            <w:tcW w:w="1687" w:type="dxa"/>
            <w:vMerge/>
            <w:shd w:val="clear" w:color="auto" w:fill="89E9FF"/>
          </w:tcPr>
          <w:p w14:paraId="2150B881" w14:textId="77777777" w:rsidR="00F877FC" w:rsidRPr="00174D9C" w:rsidRDefault="00F877FC" w:rsidP="0031431A">
            <w:pPr>
              <w:jc w:val="center"/>
              <w:rPr>
                <w:rFonts w:ascii="Calibri" w:hAnsi="Calibri" w:cs="Calibri"/>
                <w:sz w:val="14"/>
                <w:szCs w:val="16"/>
                <w:lang w:val="es-MX"/>
              </w:rPr>
            </w:pPr>
          </w:p>
        </w:tc>
        <w:tc>
          <w:tcPr>
            <w:tcW w:w="1795" w:type="dxa"/>
          </w:tcPr>
          <w:p w14:paraId="30C30009"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3E52493"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48B8E3EF"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780D1B11" w14:textId="77777777" w:rsidR="00F877FC" w:rsidRPr="00174D9C" w:rsidRDefault="00F877FC" w:rsidP="0031431A">
            <w:pPr>
              <w:jc w:val="center"/>
              <w:rPr>
                <w:rFonts w:ascii="Calibri" w:hAnsi="Calibri" w:cs="Calibri"/>
                <w:sz w:val="14"/>
                <w:szCs w:val="16"/>
                <w:lang w:val="es-MX"/>
              </w:rPr>
            </w:pPr>
            <w:r w:rsidRPr="00174D9C">
              <w:rPr>
                <w:rFonts w:ascii="Calibri" w:hAnsi="Calibri" w:cs="Calibri"/>
                <w:sz w:val="14"/>
                <w:szCs w:val="16"/>
                <w:lang w:val="es-MX"/>
              </w:rPr>
              <w:t>250</w:t>
            </w:r>
          </w:p>
        </w:tc>
      </w:tr>
    </w:tbl>
    <w:p w14:paraId="51A0171F" w14:textId="77777777" w:rsidR="00F877FC" w:rsidRPr="00174D9C" w:rsidRDefault="00F877FC" w:rsidP="00F877FC">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5A3E1D2" w14:textId="77777777" w:rsidR="00F877FC" w:rsidRPr="00174D9C" w:rsidRDefault="00F877FC" w:rsidP="00F877FC">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7B1AFBCB" w14:textId="77777777" w:rsidR="00F877FC" w:rsidRPr="00174D9C" w:rsidRDefault="00F877FC" w:rsidP="00F877FC">
      <w:pPr>
        <w:spacing w:line="216" w:lineRule="exact"/>
        <w:jc w:val="both"/>
        <w:rPr>
          <w:rFonts w:ascii="Calibri" w:hAnsi="Calibri" w:cs="Calibri"/>
          <w:sz w:val="14"/>
          <w:szCs w:val="16"/>
          <w:lang w:val="es-MX"/>
        </w:rPr>
      </w:pPr>
    </w:p>
    <w:p w14:paraId="553A9806" w14:textId="77777777" w:rsidR="00F877FC" w:rsidRPr="00174D9C" w:rsidRDefault="00F877FC" w:rsidP="00F877FC">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3E712FE" w14:textId="77777777" w:rsidR="00F877FC" w:rsidRPr="00174D9C" w:rsidRDefault="00F877FC" w:rsidP="00F877FC">
      <w:pPr>
        <w:spacing w:line="216" w:lineRule="exact"/>
        <w:jc w:val="both"/>
        <w:rPr>
          <w:rFonts w:ascii="Calibri" w:hAnsi="Calibri" w:cs="Calibri"/>
          <w:sz w:val="14"/>
          <w:szCs w:val="16"/>
          <w:lang w:val="es-MX"/>
        </w:rPr>
      </w:pPr>
    </w:p>
    <w:p w14:paraId="12D07AEF" w14:textId="77777777" w:rsidR="00F877FC" w:rsidRPr="00174D9C" w:rsidRDefault="00F877FC" w:rsidP="00F877FC">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6308E270" w14:textId="77777777" w:rsidR="00F877FC" w:rsidRPr="00174D9C" w:rsidRDefault="00F877FC" w:rsidP="00F877FC">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66E3C4B1" w14:textId="77777777" w:rsidR="00F877FC" w:rsidRPr="00174D9C" w:rsidRDefault="00F877FC" w:rsidP="00F877FC">
      <w:pPr>
        <w:spacing w:line="216" w:lineRule="exact"/>
        <w:jc w:val="center"/>
        <w:rPr>
          <w:rFonts w:ascii="Calibri" w:hAnsi="Calibri" w:cs="Calibri"/>
          <w:b/>
          <w:sz w:val="16"/>
          <w:szCs w:val="16"/>
          <w:lang w:val="es-MX"/>
        </w:rPr>
      </w:pPr>
    </w:p>
    <w:p w14:paraId="4AFDAA9E" w14:textId="77777777" w:rsidR="00F877FC" w:rsidRDefault="00F877FC" w:rsidP="00F877FC">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008753F5" w14:textId="77777777" w:rsidR="00F877FC" w:rsidRPr="00174D9C" w:rsidRDefault="00F877FC" w:rsidP="00F877FC">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F877FC" w:rsidRPr="00EF115D" w14:paraId="1AF12A41" w14:textId="77777777" w:rsidTr="0031431A">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62AC8856" w14:textId="77777777" w:rsidR="00F877FC" w:rsidRPr="00174D9C" w:rsidRDefault="00F877FC" w:rsidP="0031431A">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0FF73D23" w14:textId="77777777" w:rsidR="00F877FC" w:rsidRPr="00174D9C" w:rsidRDefault="00F877FC" w:rsidP="0031431A">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F877FC" w:rsidRPr="00EF115D" w14:paraId="066F0451" w14:textId="77777777" w:rsidTr="0031431A">
        <w:trPr>
          <w:cantSplit/>
          <w:jc w:val="center"/>
        </w:trPr>
        <w:tc>
          <w:tcPr>
            <w:tcW w:w="1095" w:type="dxa"/>
            <w:tcBorders>
              <w:top w:val="single" w:sz="6" w:space="0" w:color="auto"/>
              <w:left w:val="single" w:sz="6" w:space="0" w:color="auto"/>
              <w:bottom w:val="single" w:sz="6" w:space="0" w:color="auto"/>
              <w:right w:val="single" w:sz="6" w:space="0" w:color="auto"/>
            </w:tcBorders>
          </w:tcPr>
          <w:p w14:paraId="30EEBE7B" w14:textId="77777777" w:rsidR="00F877FC" w:rsidRPr="00174D9C" w:rsidRDefault="00F877FC" w:rsidP="0031431A">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20E375E" w14:textId="77777777" w:rsidR="00F877FC" w:rsidRPr="00174D9C" w:rsidRDefault="00F877FC" w:rsidP="0031431A">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F877FC" w:rsidRPr="00EF115D" w14:paraId="03365F28" w14:textId="77777777" w:rsidTr="0031431A">
        <w:trPr>
          <w:cantSplit/>
          <w:jc w:val="center"/>
        </w:trPr>
        <w:tc>
          <w:tcPr>
            <w:tcW w:w="1095" w:type="dxa"/>
            <w:tcBorders>
              <w:top w:val="single" w:sz="6" w:space="0" w:color="auto"/>
              <w:left w:val="single" w:sz="6" w:space="0" w:color="auto"/>
              <w:bottom w:val="single" w:sz="6" w:space="0" w:color="auto"/>
              <w:right w:val="single" w:sz="6" w:space="0" w:color="auto"/>
            </w:tcBorders>
          </w:tcPr>
          <w:p w14:paraId="6C0551DE" w14:textId="77777777" w:rsidR="00F877FC" w:rsidRPr="00174D9C" w:rsidRDefault="00F877FC" w:rsidP="0031431A">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322A591" w14:textId="77777777" w:rsidR="00F877FC" w:rsidRPr="00174D9C" w:rsidRDefault="00F877FC" w:rsidP="0031431A">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F877FC" w:rsidRPr="00EF115D" w14:paraId="21B8A65E" w14:textId="77777777" w:rsidTr="0031431A">
        <w:trPr>
          <w:cantSplit/>
          <w:jc w:val="center"/>
        </w:trPr>
        <w:tc>
          <w:tcPr>
            <w:tcW w:w="1095" w:type="dxa"/>
            <w:tcBorders>
              <w:top w:val="single" w:sz="6" w:space="0" w:color="auto"/>
              <w:left w:val="single" w:sz="6" w:space="0" w:color="auto"/>
              <w:bottom w:val="single" w:sz="6" w:space="0" w:color="auto"/>
              <w:right w:val="single" w:sz="6" w:space="0" w:color="auto"/>
            </w:tcBorders>
          </w:tcPr>
          <w:p w14:paraId="57ED2CD7" w14:textId="77777777" w:rsidR="00F877FC" w:rsidRPr="00174D9C" w:rsidRDefault="00F877FC" w:rsidP="0031431A">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40DE0D7F" w14:textId="77777777" w:rsidR="00F877FC" w:rsidRPr="00174D9C" w:rsidRDefault="00F877FC" w:rsidP="0031431A">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F877FC" w:rsidRPr="00EF115D" w14:paraId="2139314E" w14:textId="77777777" w:rsidTr="0031431A">
        <w:trPr>
          <w:cantSplit/>
          <w:jc w:val="center"/>
        </w:trPr>
        <w:tc>
          <w:tcPr>
            <w:tcW w:w="1095" w:type="dxa"/>
            <w:tcBorders>
              <w:top w:val="single" w:sz="6" w:space="0" w:color="auto"/>
              <w:left w:val="single" w:sz="6" w:space="0" w:color="auto"/>
              <w:bottom w:val="single" w:sz="6" w:space="0" w:color="auto"/>
              <w:right w:val="single" w:sz="6" w:space="0" w:color="auto"/>
            </w:tcBorders>
          </w:tcPr>
          <w:p w14:paraId="43D326D6" w14:textId="77777777" w:rsidR="00F877FC" w:rsidRPr="00174D9C" w:rsidRDefault="00F877FC" w:rsidP="0031431A">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685AC8C" w14:textId="77777777" w:rsidR="00F877FC" w:rsidRPr="00174D9C" w:rsidRDefault="00F877FC" w:rsidP="0031431A">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F877FC" w:rsidRPr="00EF115D" w14:paraId="44F96223" w14:textId="77777777" w:rsidTr="0031431A">
        <w:trPr>
          <w:cantSplit/>
          <w:jc w:val="center"/>
        </w:trPr>
        <w:tc>
          <w:tcPr>
            <w:tcW w:w="1095" w:type="dxa"/>
            <w:tcBorders>
              <w:top w:val="single" w:sz="6" w:space="0" w:color="auto"/>
              <w:left w:val="single" w:sz="6" w:space="0" w:color="auto"/>
              <w:bottom w:val="single" w:sz="6" w:space="0" w:color="auto"/>
              <w:right w:val="single" w:sz="6" w:space="0" w:color="auto"/>
            </w:tcBorders>
          </w:tcPr>
          <w:p w14:paraId="2A254AE3" w14:textId="77777777" w:rsidR="00F877FC" w:rsidRPr="00174D9C" w:rsidRDefault="00F877FC" w:rsidP="0031431A">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3B6C03A" w14:textId="77777777" w:rsidR="00F877FC" w:rsidRPr="00174D9C" w:rsidRDefault="00F877FC" w:rsidP="0031431A">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F877FC" w:rsidRPr="00EF115D" w14:paraId="084C42E7" w14:textId="77777777" w:rsidTr="0031431A">
        <w:trPr>
          <w:cantSplit/>
          <w:jc w:val="center"/>
        </w:trPr>
        <w:tc>
          <w:tcPr>
            <w:tcW w:w="1095" w:type="dxa"/>
            <w:tcBorders>
              <w:top w:val="single" w:sz="6" w:space="0" w:color="auto"/>
              <w:left w:val="single" w:sz="6" w:space="0" w:color="auto"/>
              <w:bottom w:val="single" w:sz="6" w:space="0" w:color="auto"/>
              <w:right w:val="single" w:sz="6" w:space="0" w:color="auto"/>
            </w:tcBorders>
          </w:tcPr>
          <w:p w14:paraId="2E36B64D" w14:textId="77777777" w:rsidR="00F877FC" w:rsidRPr="00174D9C" w:rsidRDefault="00F877FC" w:rsidP="0031431A">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03FC7CCC" w14:textId="77777777" w:rsidR="00F877FC" w:rsidRPr="00174D9C" w:rsidRDefault="00F877FC" w:rsidP="0031431A">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F877FC" w:rsidRPr="00EF115D" w14:paraId="5F9C9BDC" w14:textId="77777777" w:rsidTr="0031431A">
        <w:trPr>
          <w:cantSplit/>
          <w:jc w:val="center"/>
        </w:trPr>
        <w:tc>
          <w:tcPr>
            <w:tcW w:w="1095" w:type="dxa"/>
            <w:tcBorders>
              <w:top w:val="single" w:sz="6" w:space="0" w:color="auto"/>
              <w:left w:val="single" w:sz="6" w:space="0" w:color="auto"/>
              <w:bottom w:val="single" w:sz="6" w:space="0" w:color="auto"/>
              <w:right w:val="single" w:sz="6" w:space="0" w:color="auto"/>
            </w:tcBorders>
          </w:tcPr>
          <w:p w14:paraId="70AF5282" w14:textId="77777777" w:rsidR="00F877FC" w:rsidRPr="00174D9C" w:rsidRDefault="00F877FC" w:rsidP="0031431A">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0FD4715" w14:textId="77777777" w:rsidR="00F877FC" w:rsidRPr="00174D9C" w:rsidRDefault="00F877FC" w:rsidP="0031431A">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F877FC" w:rsidRPr="00EF115D" w14:paraId="2FE811D3" w14:textId="77777777" w:rsidTr="0031431A">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6143FB6" w14:textId="77777777" w:rsidR="00F877FC" w:rsidRPr="00174D9C" w:rsidRDefault="00F877FC" w:rsidP="0031431A">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1DCD51A" w14:textId="77777777" w:rsidR="00F877FC" w:rsidRPr="00174D9C" w:rsidRDefault="00F877FC" w:rsidP="0031431A">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F877FC" w:rsidRPr="00EF115D" w14:paraId="2A916DE5" w14:textId="77777777" w:rsidTr="0031431A">
        <w:trPr>
          <w:cantSplit/>
          <w:jc w:val="center"/>
        </w:trPr>
        <w:tc>
          <w:tcPr>
            <w:tcW w:w="1095" w:type="dxa"/>
            <w:tcBorders>
              <w:top w:val="single" w:sz="6" w:space="0" w:color="auto"/>
              <w:left w:val="single" w:sz="6" w:space="0" w:color="auto"/>
              <w:bottom w:val="single" w:sz="6" w:space="0" w:color="auto"/>
              <w:right w:val="single" w:sz="6" w:space="0" w:color="auto"/>
            </w:tcBorders>
          </w:tcPr>
          <w:p w14:paraId="75009B26" w14:textId="77777777" w:rsidR="00F877FC" w:rsidRPr="00174D9C" w:rsidRDefault="00F877FC" w:rsidP="0031431A">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334CF64B" w14:textId="77777777" w:rsidR="00F877FC" w:rsidRPr="00174D9C" w:rsidRDefault="00F877FC" w:rsidP="0031431A">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F877FC" w:rsidRPr="00EF115D" w14:paraId="1B01A191" w14:textId="77777777" w:rsidTr="0031431A">
        <w:trPr>
          <w:cantSplit/>
          <w:jc w:val="center"/>
        </w:trPr>
        <w:tc>
          <w:tcPr>
            <w:tcW w:w="1095" w:type="dxa"/>
            <w:tcBorders>
              <w:top w:val="single" w:sz="6" w:space="0" w:color="auto"/>
              <w:left w:val="single" w:sz="6" w:space="0" w:color="auto"/>
              <w:bottom w:val="single" w:sz="6" w:space="0" w:color="auto"/>
              <w:right w:val="single" w:sz="6" w:space="0" w:color="auto"/>
            </w:tcBorders>
          </w:tcPr>
          <w:p w14:paraId="2831AB15" w14:textId="77777777" w:rsidR="00F877FC" w:rsidRPr="00174D9C" w:rsidRDefault="00F877FC" w:rsidP="0031431A">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147D03A6" w14:textId="77777777" w:rsidR="00F877FC" w:rsidRPr="00174D9C" w:rsidRDefault="00F877FC" w:rsidP="0031431A">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F877FC" w:rsidRPr="00EF115D" w14:paraId="37CF4891" w14:textId="77777777" w:rsidTr="0031431A">
        <w:trPr>
          <w:cantSplit/>
          <w:jc w:val="center"/>
        </w:trPr>
        <w:tc>
          <w:tcPr>
            <w:tcW w:w="1095" w:type="dxa"/>
            <w:tcBorders>
              <w:top w:val="single" w:sz="6" w:space="0" w:color="auto"/>
              <w:left w:val="single" w:sz="6" w:space="0" w:color="auto"/>
              <w:bottom w:val="single" w:sz="6" w:space="0" w:color="auto"/>
              <w:right w:val="single" w:sz="6" w:space="0" w:color="auto"/>
            </w:tcBorders>
          </w:tcPr>
          <w:p w14:paraId="289FFC3D" w14:textId="77777777" w:rsidR="00F877FC" w:rsidRPr="00174D9C" w:rsidRDefault="00F877FC" w:rsidP="0031431A">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1C9C6B5B" w14:textId="77777777" w:rsidR="00F877FC" w:rsidRPr="00174D9C" w:rsidRDefault="00F877FC" w:rsidP="0031431A">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61FB998" w14:textId="77777777" w:rsidR="00F877FC" w:rsidRDefault="00F877FC" w:rsidP="00F877FC"/>
    <w:p w14:paraId="7ECCB152" w14:textId="77777777" w:rsidR="00F877FC" w:rsidRPr="005A2261" w:rsidRDefault="00F877FC" w:rsidP="00F877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8"/>
          <w:szCs w:val="28"/>
        </w:rPr>
      </w:pPr>
      <w:r w:rsidRPr="005A2261">
        <w:rPr>
          <w:rFonts w:ascii="Calibri" w:hAnsi="Calibri"/>
          <w:b/>
          <w:bCs/>
          <w:sz w:val="28"/>
          <w:szCs w:val="28"/>
        </w:rPr>
        <w:lastRenderedPageBreak/>
        <w:t>ANEXO 13</w:t>
      </w:r>
    </w:p>
    <w:p w14:paraId="0DBB9A97" w14:textId="77777777" w:rsidR="00F877FC" w:rsidRPr="00AA0B61" w:rsidRDefault="00F877FC" w:rsidP="00F877FC">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12659CF" w14:textId="77777777" w:rsidR="00F877FC" w:rsidRDefault="00F877FC" w:rsidP="00F877FC">
      <w:pPr>
        <w:pStyle w:val="Default"/>
        <w:jc w:val="center"/>
        <w:rPr>
          <w:rFonts w:ascii="Calibri" w:hAnsi="Calibri"/>
          <w:b/>
          <w:bCs/>
          <w:sz w:val="20"/>
          <w:szCs w:val="20"/>
        </w:rPr>
      </w:pPr>
      <w:r>
        <w:rPr>
          <w:rFonts w:ascii="Calibri" w:hAnsi="Calibri" w:cs="Calibri"/>
          <w:b/>
          <w:bCs/>
          <w:sz w:val="20"/>
          <w:szCs w:val="20"/>
        </w:rPr>
        <w:t>LICITACIÓN PÚBLICA INTERNACIONAL BAJO LA COBERTURA DE TRATADOS PRESENCIAL</w:t>
      </w:r>
      <w:r w:rsidRPr="00AA0B61">
        <w:rPr>
          <w:rFonts w:ascii="Calibri" w:hAnsi="Calibri"/>
          <w:b/>
          <w:bCs/>
          <w:sz w:val="20"/>
          <w:szCs w:val="20"/>
        </w:rPr>
        <w:t xml:space="preserve"> </w:t>
      </w:r>
    </w:p>
    <w:p w14:paraId="67505AED" w14:textId="3D4A8E4F" w:rsidR="00F877FC" w:rsidRPr="00AA0B61" w:rsidRDefault="00F877FC" w:rsidP="00F877FC">
      <w:pPr>
        <w:pStyle w:val="Default"/>
        <w:jc w:val="center"/>
        <w:rPr>
          <w:rFonts w:ascii="Calibri" w:hAnsi="Calibri"/>
          <w:b/>
          <w:bCs/>
          <w:color w:val="548DD4"/>
          <w:sz w:val="20"/>
          <w:szCs w:val="20"/>
        </w:rPr>
      </w:pPr>
      <w:r w:rsidRPr="00E3199E">
        <w:rPr>
          <w:rFonts w:ascii="Calibri" w:hAnsi="Calibri"/>
          <w:b/>
          <w:bCs/>
          <w:sz w:val="20"/>
          <w:szCs w:val="20"/>
        </w:rPr>
        <w:t xml:space="preserve">No. </w:t>
      </w:r>
      <w:r w:rsidR="00334D54">
        <w:rPr>
          <w:rFonts w:ascii="Calibri" w:hAnsi="Calibri"/>
          <w:b/>
          <w:bCs/>
          <w:sz w:val="20"/>
          <w:szCs w:val="20"/>
        </w:rPr>
        <w:t>LP-919044992-I33-2024</w:t>
      </w:r>
    </w:p>
    <w:p w14:paraId="10BD1256" w14:textId="77777777" w:rsidR="00F877FC" w:rsidRDefault="00F877FC" w:rsidP="00F877FC">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07537B9" w14:textId="77777777" w:rsidR="00F877FC" w:rsidRDefault="00F877FC" w:rsidP="00F877FC">
      <w:pPr>
        <w:pStyle w:val="Default"/>
        <w:rPr>
          <w:rFonts w:ascii="Calibri" w:hAnsi="Calibri"/>
          <w:b/>
          <w:bCs/>
          <w:sz w:val="20"/>
          <w:szCs w:val="20"/>
        </w:rPr>
      </w:pPr>
    </w:p>
    <w:tbl>
      <w:tblPr>
        <w:tblW w:w="10910" w:type="dxa"/>
        <w:jc w:val="center"/>
        <w:tblLayout w:type="fixed"/>
        <w:tblCellMar>
          <w:left w:w="70" w:type="dxa"/>
          <w:right w:w="70" w:type="dxa"/>
        </w:tblCellMar>
        <w:tblLook w:val="04A0" w:firstRow="1" w:lastRow="0" w:firstColumn="1" w:lastColumn="0" w:noHBand="0" w:noVBand="1"/>
      </w:tblPr>
      <w:tblGrid>
        <w:gridCol w:w="426"/>
        <w:gridCol w:w="8074"/>
        <w:gridCol w:w="567"/>
        <w:gridCol w:w="567"/>
        <w:gridCol w:w="1276"/>
      </w:tblGrid>
      <w:tr w:rsidR="00F877FC" w:rsidRPr="0048271D" w14:paraId="55849BA0" w14:textId="77777777" w:rsidTr="0031431A">
        <w:trPr>
          <w:trHeight w:val="57"/>
          <w:jc w:val="center"/>
        </w:trPr>
        <w:tc>
          <w:tcPr>
            <w:tcW w:w="426"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BE77CCF" w14:textId="77777777" w:rsidR="00F877FC" w:rsidRPr="0048271D" w:rsidRDefault="00F877FC" w:rsidP="0031431A">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No.</w:t>
            </w:r>
          </w:p>
        </w:tc>
        <w:tc>
          <w:tcPr>
            <w:tcW w:w="8074" w:type="dxa"/>
            <w:tcBorders>
              <w:top w:val="single" w:sz="4" w:space="0" w:color="auto"/>
              <w:left w:val="nil"/>
              <w:bottom w:val="single" w:sz="4" w:space="0" w:color="auto"/>
              <w:right w:val="single" w:sz="4" w:space="0" w:color="auto"/>
            </w:tcBorders>
            <w:shd w:val="clear" w:color="auto" w:fill="89E9FF"/>
            <w:vAlign w:val="center"/>
            <w:hideMark/>
          </w:tcPr>
          <w:p w14:paraId="2AAC11C7" w14:textId="6495FBC5" w:rsidR="00F877FC" w:rsidRPr="0048271D" w:rsidRDefault="0052595A" w:rsidP="0031431A">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DOCUMENTO</w:t>
            </w:r>
            <w:r w:rsidR="00F877FC" w:rsidRPr="0048271D">
              <w:rPr>
                <w:rFonts w:ascii="Calibri" w:hAnsi="Calibri" w:cs="Calibri"/>
                <w:b/>
                <w:bCs/>
                <w:color w:val="000000"/>
                <w:sz w:val="16"/>
                <w:szCs w:val="16"/>
                <w:lang w:val="es-MX" w:eastAsia="es-MX"/>
              </w:rPr>
              <w:t> </w:t>
            </w:r>
          </w:p>
        </w:tc>
        <w:tc>
          <w:tcPr>
            <w:tcW w:w="1134" w:type="dxa"/>
            <w:gridSpan w:val="2"/>
            <w:tcBorders>
              <w:top w:val="single" w:sz="4" w:space="0" w:color="auto"/>
              <w:left w:val="nil"/>
              <w:bottom w:val="single" w:sz="4" w:space="0" w:color="auto"/>
              <w:right w:val="single" w:sz="4" w:space="0" w:color="auto"/>
            </w:tcBorders>
            <w:shd w:val="clear" w:color="auto" w:fill="89E9FF"/>
            <w:vAlign w:val="center"/>
            <w:hideMark/>
          </w:tcPr>
          <w:p w14:paraId="2632CD72" w14:textId="77777777" w:rsidR="00F877FC" w:rsidRPr="0048271D" w:rsidRDefault="00F877FC" w:rsidP="0031431A">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ENTREGA</w:t>
            </w:r>
          </w:p>
        </w:tc>
        <w:tc>
          <w:tcPr>
            <w:tcW w:w="1276" w:type="dxa"/>
            <w:tcBorders>
              <w:top w:val="single" w:sz="4" w:space="0" w:color="auto"/>
              <w:left w:val="nil"/>
              <w:bottom w:val="single" w:sz="4" w:space="0" w:color="auto"/>
              <w:right w:val="single" w:sz="4" w:space="0" w:color="auto"/>
            </w:tcBorders>
            <w:shd w:val="clear" w:color="auto" w:fill="89E9FF"/>
            <w:vAlign w:val="center"/>
            <w:hideMark/>
          </w:tcPr>
          <w:p w14:paraId="06005334" w14:textId="77777777" w:rsidR="00F877FC" w:rsidRPr="0048271D" w:rsidRDefault="00F877FC" w:rsidP="0031431A">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OBSERVACIONES</w:t>
            </w:r>
          </w:p>
        </w:tc>
      </w:tr>
      <w:tr w:rsidR="00F877FC" w:rsidRPr="0048271D" w14:paraId="1D6FFA59"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B5329A2" w14:textId="77777777"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1</w:t>
            </w:r>
          </w:p>
        </w:tc>
        <w:tc>
          <w:tcPr>
            <w:tcW w:w="8074" w:type="dxa"/>
            <w:tcBorders>
              <w:top w:val="nil"/>
              <w:left w:val="nil"/>
              <w:bottom w:val="single" w:sz="4" w:space="0" w:color="auto"/>
              <w:right w:val="single" w:sz="4" w:space="0" w:color="auto"/>
            </w:tcBorders>
            <w:shd w:val="clear" w:color="auto" w:fill="auto"/>
            <w:noWrap/>
            <w:vAlign w:val="center"/>
            <w:hideMark/>
          </w:tcPr>
          <w:p w14:paraId="207103E5"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b/>
                <w:bCs/>
                <w:color w:val="000000"/>
                <w:sz w:val="15"/>
                <w:szCs w:val="15"/>
                <w:lang w:val="es-MX" w:eastAsia="es-MX"/>
              </w:rPr>
              <w:t>ANEXO 13</w:t>
            </w:r>
            <w:r w:rsidRPr="000F6805">
              <w:rPr>
                <w:rFonts w:ascii="Calibri" w:hAnsi="Calibri" w:cs="Calibri"/>
                <w:color w:val="000000"/>
                <w:sz w:val="15"/>
                <w:szCs w:val="15"/>
                <w:lang w:val="es-MX" w:eastAsia="es-MX"/>
              </w:rPr>
              <w:t>. Cédula de entrega de documentos.</w:t>
            </w:r>
          </w:p>
        </w:tc>
        <w:tc>
          <w:tcPr>
            <w:tcW w:w="567" w:type="dxa"/>
            <w:tcBorders>
              <w:top w:val="nil"/>
              <w:left w:val="nil"/>
              <w:bottom w:val="single" w:sz="4" w:space="0" w:color="auto"/>
              <w:right w:val="single" w:sz="4" w:space="0" w:color="auto"/>
            </w:tcBorders>
            <w:shd w:val="clear" w:color="auto" w:fill="auto"/>
            <w:vAlign w:val="center"/>
            <w:hideMark/>
          </w:tcPr>
          <w:p w14:paraId="2AAF2C14"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1D3AC479"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72901B30"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7DB1EE56"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BE3F030" w14:textId="77777777"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2</w:t>
            </w:r>
          </w:p>
        </w:tc>
        <w:tc>
          <w:tcPr>
            <w:tcW w:w="8074" w:type="dxa"/>
            <w:tcBorders>
              <w:top w:val="nil"/>
              <w:left w:val="nil"/>
              <w:bottom w:val="single" w:sz="4" w:space="0" w:color="auto"/>
              <w:right w:val="single" w:sz="4" w:space="0" w:color="auto"/>
            </w:tcBorders>
            <w:shd w:val="clear" w:color="auto" w:fill="auto"/>
            <w:noWrap/>
            <w:vAlign w:val="center"/>
            <w:hideMark/>
          </w:tcPr>
          <w:p w14:paraId="228242B2"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 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4" w:space="0" w:color="auto"/>
              <w:right w:val="single" w:sz="4" w:space="0" w:color="auto"/>
            </w:tcBorders>
            <w:shd w:val="clear" w:color="auto" w:fill="auto"/>
            <w:vAlign w:val="center"/>
            <w:hideMark/>
          </w:tcPr>
          <w:p w14:paraId="7A4577CF"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56123589"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139CB3FF"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22D0159B"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2E115BFE" w14:textId="77777777"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3</w:t>
            </w:r>
          </w:p>
        </w:tc>
        <w:tc>
          <w:tcPr>
            <w:tcW w:w="8074" w:type="dxa"/>
            <w:tcBorders>
              <w:top w:val="nil"/>
              <w:left w:val="nil"/>
              <w:bottom w:val="single" w:sz="4" w:space="0" w:color="auto"/>
              <w:right w:val="single" w:sz="4" w:space="0" w:color="auto"/>
            </w:tcBorders>
            <w:shd w:val="clear" w:color="auto" w:fill="auto"/>
            <w:noWrap/>
            <w:vAlign w:val="center"/>
            <w:hideMark/>
          </w:tcPr>
          <w:p w14:paraId="6B02F7C3"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MEDICAMENTO ONCOLOGICO, que demuestre experiencia en Instituciones de Salud públicas o privadas.</w:t>
            </w:r>
          </w:p>
        </w:tc>
        <w:tc>
          <w:tcPr>
            <w:tcW w:w="567" w:type="dxa"/>
            <w:tcBorders>
              <w:top w:val="nil"/>
              <w:left w:val="nil"/>
              <w:bottom w:val="single" w:sz="4" w:space="0" w:color="auto"/>
              <w:right w:val="single" w:sz="4" w:space="0" w:color="auto"/>
            </w:tcBorders>
            <w:shd w:val="clear" w:color="auto" w:fill="auto"/>
            <w:vAlign w:val="center"/>
            <w:hideMark/>
          </w:tcPr>
          <w:p w14:paraId="6BE7E188"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39C41B9D"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33641D98"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2F46B362" w14:textId="77777777" w:rsidTr="0031431A">
        <w:trPr>
          <w:trHeight w:val="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23D9966E" w14:textId="77777777"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4</w:t>
            </w:r>
          </w:p>
        </w:tc>
        <w:tc>
          <w:tcPr>
            <w:tcW w:w="8074" w:type="dxa"/>
            <w:tcBorders>
              <w:top w:val="nil"/>
              <w:left w:val="nil"/>
              <w:bottom w:val="single" w:sz="4" w:space="0" w:color="auto"/>
              <w:right w:val="single" w:sz="4" w:space="0" w:color="auto"/>
            </w:tcBorders>
            <w:shd w:val="clear" w:color="auto" w:fill="auto"/>
            <w:noWrap/>
            <w:vAlign w:val="center"/>
            <w:hideMark/>
          </w:tcPr>
          <w:p w14:paraId="6D6CB97F"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b/>
                <w:bCs/>
                <w:color w:val="000000"/>
                <w:sz w:val="15"/>
                <w:szCs w:val="15"/>
                <w:lang w:eastAsia="es-MX"/>
              </w:rPr>
              <w:t>ANEXO 2</w:t>
            </w:r>
            <w:r w:rsidRPr="000F6805">
              <w:rPr>
                <w:rFonts w:ascii="Calibri" w:hAnsi="Calibri" w:cs="Calibri"/>
                <w:color w:val="000000"/>
                <w:sz w:val="15"/>
                <w:szCs w:val="15"/>
                <w:lang w:eastAsia="es-MX"/>
              </w:rPr>
              <w:t>. Propuesta Técnica conforme al formato del anexo 2 de las presentes bases.</w:t>
            </w:r>
          </w:p>
        </w:tc>
        <w:tc>
          <w:tcPr>
            <w:tcW w:w="567" w:type="dxa"/>
            <w:tcBorders>
              <w:top w:val="nil"/>
              <w:left w:val="nil"/>
              <w:bottom w:val="single" w:sz="4" w:space="0" w:color="auto"/>
              <w:right w:val="single" w:sz="4" w:space="0" w:color="auto"/>
            </w:tcBorders>
            <w:shd w:val="clear" w:color="auto" w:fill="auto"/>
            <w:vAlign w:val="center"/>
            <w:hideMark/>
          </w:tcPr>
          <w:p w14:paraId="7F153E89"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D0D0248"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271D6F61"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77240AA3"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465C7398" w14:textId="77777777"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5</w:t>
            </w:r>
          </w:p>
        </w:tc>
        <w:tc>
          <w:tcPr>
            <w:tcW w:w="8074" w:type="dxa"/>
            <w:tcBorders>
              <w:top w:val="nil"/>
              <w:left w:val="nil"/>
              <w:bottom w:val="single" w:sz="4" w:space="0" w:color="auto"/>
              <w:right w:val="single" w:sz="4" w:space="0" w:color="auto"/>
            </w:tcBorders>
            <w:shd w:val="clear" w:color="auto" w:fill="auto"/>
            <w:noWrap/>
            <w:vAlign w:val="center"/>
            <w:hideMark/>
          </w:tcPr>
          <w:p w14:paraId="63CB6283"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Escrito mediante el cual manifiesten que los productos ofertados son auténticos y que, en caso de resultar con adjudicación, se comprometen a entregar productos nuevos y de la mejor calidad.</w:t>
            </w:r>
          </w:p>
        </w:tc>
        <w:tc>
          <w:tcPr>
            <w:tcW w:w="567" w:type="dxa"/>
            <w:tcBorders>
              <w:top w:val="nil"/>
              <w:left w:val="nil"/>
              <w:bottom w:val="single" w:sz="4" w:space="0" w:color="auto"/>
              <w:right w:val="single" w:sz="4" w:space="0" w:color="auto"/>
            </w:tcBorders>
            <w:shd w:val="clear" w:color="auto" w:fill="auto"/>
            <w:vAlign w:val="center"/>
            <w:hideMark/>
          </w:tcPr>
          <w:p w14:paraId="0C8F22B2"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A32B7BD"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36BFCCE4"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0BE77B8A"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3CB8F7D1" w14:textId="77777777"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6</w:t>
            </w:r>
          </w:p>
        </w:tc>
        <w:tc>
          <w:tcPr>
            <w:tcW w:w="8074" w:type="dxa"/>
            <w:tcBorders>
              <w:top w:val="nil"/>
              <w:left w:val="nil"/>
              <w:bottom w:val="single" w:sz="4" w:space="0" w:color="auto"/>
              <w:right w:val="single" w:sz="4" w:space="0" w:color="auto"/>
            </w:tcBorders>
            <w:shd w:val="clear" w:color="auto" w:fill="auto"/>
            <w:noWrap/>
            <w:vAlign w:val="center"/>
            <w:hideMark/>
          </w:tcPr>
          <w:p w14:paraId="1F07D648"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Certificado o escrito bajo protesta de decir verdad de que cumplen con las Normas Oficiales Mexicanas o las Normas Mexicanas o Normas Internacionales aplicables y en el que manifieste que los insumos que oferte cumplen con la legislación sanitaria vigente, para l</w:t>
            </w:r>
            <w:r>
              <w:rPr>
                <w:rFonts w:ascii="Calibri" w:hAnsi="Calibri" w:cs="Calibri"/>
                <w:color w:val="000000"/>
                <w:sz w:val="15"/>
                <w:szCs w:val="15"/>
                <w:lang w:eastAsia="es-MX"/>
              </w:rPr>
              <w:t>o</w:t>
            </w:r>
            <w:r w:rsidRPr="000F6805">
              <w:rPr>
                <w:rFonts w:ascii="Calibri" w:hAnsi="Calibri" w:cs="Calibri"/>
                <w:color w:val="000000"/>
                <w:sz w:val="15"/>
                <w:szCs w:val="15"/>
                <w:lang w:eastAsia="es-MX"/>
              </w:rPr>
              <w:t xml:space="preserve">s </w:t>
            </w:r>
            <w:r>
              <w:rPr>
                <w:rFonts w:ascii="Calibri" w:hAnsi="Calibri" w:cs="Calibri"/>
                <w:color w:val="000000"/>
                <w:sz w:val="15"/>
                <w:szCs w:val="15"/>
                <w:lang w:eastAsia="es-MX"/>
              </w:rPr>
              <w:t>renglones</w:t>
            </w:r>
            <w:r w:rsidRPr="000F6805">
              <w:rPr>
                <w:rFonts w:ascii="Calibri" w:hAnsi="Calibri" w:cs="Calibri"/>
                <w:color w:val="000000"/>
                <w:sz w:val="15"/>
                <w:szCs w:val="15"/>
                <w:lang w:eastAsia="es-MX"/>
              </w:rPr>
              <w:t xml:space="preserve"> que aplica, y con las Normas Oficiales Mexicanas, las Normas Mexicanas y a falta de éstas, con las Normas Internacionales.</w:t>
            </w:r>
          </w:p>
        </w:tc>
        <w:tc>
          <w:tcPr>
            <w:tcW w:w="567" w:type="dxa"/>
            <w:tcBorders>
              <w:top w:val="nil"/>
              <w:left w:val="nil"/>
              <w:bottom w:val="single" w:sz="4" w:space="0" w:color="auto"/>
              <w:right w:val="single" w:sz="4" w:space="0" w:color="auto"/>
            </w:tcBorders>
            <w:shd w:val="clear" w:color="auto" w:fill="auto"/>
            <w:vAlign w:val="center"/>
            <w:hideMark/>
          </w:tcPr>
          <w:p w14:paraId="0AB45B55"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442070D2"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2B94F0D2"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072C7FE1"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4A7B090A" w14:textId="77777777"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7</w:t>
            </w:r>
          </w:p>
        </w:tc>
        <w:tc>
          <w:tcPr>
            <w:tcW w:w="8074" w:type="dxa"/>
            <w:tcBorders>
              <w:top w:val="nil"/>
              <w:left w:val="nil"/>
              <w:bottom w:val="single" w:sz="4" w:space="0" w:color="auto"/>
              <w:right w:val="single" w:sz="4" w:space="0" w:color="auto"/>
            </w:tcBorders>
            <w:shd w:val="clear" w:color="auto" w:fill="auto"/>
            <w:noWrap/>
            <w:vAlign w:val="center"/>
            <w:hideMark/>
          </w:tcPr>
          <w:p w14:paraId="6D16AF67"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Carta bajo protesta de decir verdad que cuentan con la capacidad de distribución para atender los requerimientos establecidos en estas bases.</w:t>
            </w:r>
          </w:p>
        </w:tc>
        <w:tc>
          <w:tcPr>
            <w:tcW w:w="567" w:type="dxa"/>
            <w:tcBorders>
              <w:top w:val="nil"/>
              <w:left w:val="nil"/>
              <w:bottom w:val="single" w:sz="4" w:space="0" w:color="auto"/>
              <w:right w:val="single" w:sz="4" w:space="0" w:color="auto"/>
            </w:tcBorders>
            <w:shd w:val="clear" w:color="auto" w:fill="auto"/>
            <w:vAlign w:val="center"/>
            <w:hideMark/>
          </w:tcPr>
          <w:p w14:paraId="1A53FC67"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2306CA2B"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5686A9CA"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6B584060"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69576F8A" w14:textId="19B6AD24" w:rsidR="00F877FC" w:rsidRPr="000F6805" w:rsidRDefault="003D4EE8" w:rsidP="0031431A">
            <w:pPr>
              <w:jc w:val="center"/>
              <w:rPr>
                <w:rFonts w:ascii="Calibri" w:hAnsi="Calibri" w:cs="Calibri"/>
                <w:b/>
                <w:bCs/>
                <w:color w:val="000000"/>
                <w:sz w:val="15"/>
                <w:szCs w:val="15"/>
                <w:lang w:val="es-MX" w:eastAsia="es-MX"/>
              </w:rPr>
            </w:pPr>
            <w:r>
              <w:rPr>
                <w:rFonts w:ascii="Calibri" w:hAnsi="Calibri" w:cs="Calibri"/>
                <w:b/>
                <w:bCs/>
                <w:color w:val="000000"/>
                <w:sz w:val="15"/>
                <w:szCs w:val="15"/>
                <w:lang w:val="es-MX" w:eastAsia="es-MX"/>
              </w:rPr>
              <w:t>8</w:t>
            </w:r>
          </w:p>
        </w:tc>
        <w:tc>
          <w:tcPr>
            <w:tcW w:w="8074" w:type="dxa"/>
            <w:tcBorders>
              <w:top w:val="nil"/>
              <w:left w:val="nil"/>
              <w:bottom w:val="single" w:sz="4" w:space="0" w:color="auto"/>
              <w:right w:val="single" w:sz="4" w:space="0" w:color="auto"/>
            </w:tcBorders>
            <w:shd w:val="clear" w:color="auto" w:fill="auto"/>
            <w:noWrap/>
            <w:vAlign w:val="center"/>
            <w:hideMark/>
          </w:tcPr>
          <w:p w14:paraId="5A5EF3FF" w14:textId="40B2A636"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Deberá presentar Licencia Sanitaria a nombre del licitante</w:t>
            </w:r>
            <w:r w:rsidR="003D4EE8">
              <w:rPr>
                <w:rFonts w:ascii="Calibri" w:hAnsi="Calibri" w:cs="Calibri"/>
                <w:color w:val="000000"/>
                <w:sz w:val="15"/>
                <w:szCs w:val="15"/>
                <w:lang w:eastAsia="es-MX"/>
              </w:rPr>
              <w:t>,</w:t>
            </w:r>
            <w:r w:rsidRPr="000F6805">
              <w:rPr>
                <w:rFonts w:ascii="Calibri" w:hAnsi="Calibri" w:cs="Calibri"/>
                <w:color w:val="000000"/>
                <w:sz w:val="15"/>
                <w:szCs w:val="15"/>
                <w:lang w:eastAsia="es-MX"/>
              </w:rPr>
              <w:t xml:space="preserve"> expedida por la Secretaría de Salud con autorización para comercialización al por mayor de productos químicos farmacéuticos y que incluya dentro de sus líneas de distribución autorizada la de psicotrópicos y estupefacientes.</w:t>
            </w:r>
          </w:p>
        </w:tc>
        <w:tc>
          <w:tcPr>
            <w:tcW w:w="567" w:type="dxa"/>
            <w:tcBorders>
              <w:top w:val="nil"/>
              <w:left w:val="nil"/>
              <w:bottom w:val="single" w:sz="4" w:space="0" w:color="auto"/>
              <w:right w:val="single" w:sz="4" w:space="0" w:color="auto"/>
            </w:tcBorders>
            <w:shd w:val="clear" w:color="auto" w:fill="auto"/>
            <w:vAlign w:val="center"/>
            <w:hideMark/>
          </w:tcPr>
          <w:p w14:paraId="07C368F0"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E9D76DB"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29E5AE30"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22A6C511"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33AA9405" w14:textId="4542BA07" w:rsidR="00F877FC" w:rsidRPr="000F6805" w:rsidRDefault="003D4EE8" w:rsidP="0031431A">
            <w:pPr>
              <w:jc w:val="center"/>
              <w:rPr>
                <w:rFonts w:ascii="Calibri" w:hAnsi="Calibri" w:cs="Calibri"/>
                <w:b/>
                <w:bCs/>
                <w:color w:val="000000"/>
                <w:sz w:val="15"/>
                <w:szCs w:val="15"/>
                <w:lang w:val="es-MX" w:eastAsia="es-MX"/>
              </w:rPr>
            </w:pPr>
            <w:r>
              <w:rPr>
                <w:rFonts w:ascii="Calibri" w:hAnsi="Calibri" w:cs="Calibri"/>
                <w:b/>
                <w:bCs/>
                <w:color w:val="000000"/>
                <w:sz w:val="15"/>
                <w:szCs w:val="15"/>
                <w:lang w:val="es-MX" w:eastAsia="es-MX"/>
              </w:rPr>
              <w:t>9</w:t>
            </w:r>
          </w:p>
        </w:tc>
        <w:tc>
          <w:tcPr>
            <w:tcW w:w="8074" w:type="dxa"/>
            <w:tcBorders>
              <w:top w:val="nil"/>
              <w:left w:val="nil"/>
              <w:bottom w:val="single" w:sz="4" w:space="0" w:color="auto"/>
              <w:right w:val="single" w:sz="4" w:space="0" w:color="auto"/>
            </w:tcBorders>
            <w:shd w:val="clear" w:color="auto" w:fill="auto"/>
            <w:noWrap/>
            <w:vAlign w:val="center"/>
            <w:hideMark/>
          </w:tcPr>
          <w:p w14:paraId="31FD4215" w14:textId="462466D2"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 xml:space="preserve">Carta de apoyo del laboratorio fabricante del MEDICAMENTO ONCOLOGICO que se solicita en el anexo 1 de estas bases en la cual describa </w:t>
            </w:r>
            <w:r>
              <w:rPr>
                <w:rFonts w:ascii="Calibri" w:hAnsi="Calibri" w:cs="Calibri"/>
                <w:color w:val="000000"/>
                <w:sz w:val="15"/>
                <w:szCs w:val="15"/>
                <w:lang w:eastAsia="es-MX"/>
              </w:rPr>
              <w:t>el</w:t>
            </w:r>
            <w:r w:rsidRPr="000F6805">
              <w:rPr>
                <w:rFonts w:ascii="Calibri" w:hAnsi="Calibri" w:cs="Calibri"/>
                <w:color w:val="000000"/>
                <w:sz w:val="15"/>
                <w:szCs w:val="15"/>
                <w:lang w:eastAsia="es-MX"/>
              </w:rPr>
              <w:t xml:space="preserve"> </w:t>
            </w:r>
            <w:r w:rsidR="005A2261">
              <w:rPr>
                <w:rFonts w:ascii="Calibri" w:hAnsi="Calibri" w:cs="Calibri"/>
                <w:color w:val="000000"/>
                <w:sz w:val="15"/>
                <w:szCs w:val="15"/>
                <w:lang w:eastAsia="es-MX"/>
              </w:rPr>
              <w:t>renglón</w:t>
            </w:r>
            <w:r w:rsidRPr="000F6805">
              <w:rPr>
                <w:rFonts w:ascii="Calibri" w:hAnsi="Calibri" w:cs="Calibri"/>
                <w:color w:val="000000"/>
                <w:sz w:val="15"/>
                <w:szCs w:val="15"/>
                <w:lang w:eastAsia="es-MX"/>
              </w:rPr>
              <w:t>, marca y cantidad ofertada.</w:t>
            </w:r>
          </w:p>
        </w:tc>
        <w:tc>
          <w:tcPr>
            <w:tcW w:w="567" w:type="dxa"/>
            <w:tcBorders>
              <w:top w:val="nil"/>
              <w:left w:val="nil"/>
              <w:bottom w:val="single" w:sz="4" w:space="0" w:color="auto"/>
              <w:right w:val="single" w:sz="4" w:space="0" w:color="auto"/>
            </w:tcBorders>
            <w:shd w:val="clear" w:color="auto" w:fill="auto"/>
            <w:vAlign w:val="center"/>
            <w:hideMark/>
          </w:tcPr>
          <w:p w14:paraId="5BDCF74B"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4707E604"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15100544"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3AB18AB0"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72E2DBF7" w14:textId="6B7208B8"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1</w:t>
            </w:r>
            <w:r w:rsidR="003D4EE8">
              <w:rPr>
                <w:rFonts w:ascii="Calibri" w:hAnsi="Calibri" w:cs="Calibri"/>
                <w:b/>
                <w:bCs/>
                <w:color w:val="000000"/>
                <w:sz w:val="15"/>
                <w:szCs w:val="15"/>
                <w:lang w:val="es-MX" w:eastAsia="es-MX"/>
              </w:rPr>
              <w:t>0</w:t>
            </w:r>
          </w:p>
        </w:tc>
        <w:tc>
          <w:tcPr>
            <w:tcW w:w="8074" w:type="dxa"/>
            <w:tcBorders>
              <w:top w:val="nil"/>
              <w:left w:val="nil"/>
              <w:bottom w:val="single" w:sz="4" w:space="0" w:color="auto"/>
              <w:right w:val="single" w:sz="4" w:space="0" w:color="auto"/>
            </w:tcBorders>
            <w:shd w:val="clear" w:color="auto" w:fill="auto"/>
            <w:noWrap/>
            <w:vAlign w:val="center"/>
            <w:hideMark/>
          </w:tcPr>
          <w:p w14:paraId="041D74D1"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insumo de la misma naturaleza o similar a lo requerido en esta licitación, mismas que la Convocante se reserva el derecho de verificar, para su participación en el presente evento.</w:t>
            </w:r>
          </w:p>
        </w:tc>
        <w:tc>
          <w:tcPr>
            <w:tcW w:w="567" w:type="dxa"/>
            <w:tcBorders>
              <w:top w:val="nil"/>
              <w:left w:val="nil"/>
              <w:bottom w:val="single" w:sz="4" w:space="0" w:color="auto"/>
              <w:right w:val="single" w:sz="4" w:space="0" w:color="auto"/>
            </w:tcBorders>
            <w:shd w:val="clear" w:color="auto" w:fill="auto"/>
            <w:vAlign w:val="center"/>
            <w:hideMark/>
          </w:tcPr>
          <w:p w14:paraId="7917208F"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748F55B"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14F94AA6"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4B5F73DF"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4822473F" w14:textId="7EAD3F8A"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1</w:t>
            </w:r>
            <w:r w:rsidR="003D4EE8">
              <w:rPr>
                <w:rFonts w:ascii="Calibri" w:hAnsi="Calibri" w:cs="Calibri"/>
                <w:b/>
                <w:bCs/>
                <w:color w:val="000000"/>
                <w:sz w:val="15"/>
                <w:szCs w:val="15"/>
                <w:lang w:val="es-MX" w:eastAsia="es-MX"/>
              </w:rPr>
              <w:t>1</w:t>
            </w:r>
          </w:p>
        </w:tc>
        <w:tc>
          <w:tcPr>
            <w:tcW w:w="8074" w:type="dxa"/>
            <w:tcBorders>
              <w:top w:val="nil"/>
              <w:left w:val="nil"/>
              <w:bottom w:val="single" w:sz="4" w:space="0" w:color="auto"/>
              <w:right w:val="single" w:sz="4" w:space="0" w:color="auto"/>
            </w:tcBorders>
            <w:shd w:val="clear" w:color="auto" w:fill="auto"/>
            <w:noWrap/>
            <w:vAlign w:val="center"/>
            <w:hideMark/>
          </w:tcPr>
          <w:p w14:paraId="66141666"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567" w:type="dxa"/>
            <w:tcBorders>
              <w:top w:val="nil"/>
              <w:left w:val="nil"/>
              <w:bottom w:val="single" w:sz="4" w:space="0" w:color="auto"/>
              <w:right w:val="single" w:sz="4" w:space="0" w:color="auto"/>
            </w:tcBorders>
            <w:shd w:val="clear" w:color="auto" w:fill="auto"/>
            <w:vAlign w:val="center"/>
            <w:hideMark/>
          </w:tcPr>
          <w:p w14:paraId="2BAC3114"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7E3A6EF"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4387CA0F"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08BDE330"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27ED045C" w14:textId="55123DA5"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1</w:t>
            </w:r>
            <w:r w:rsidR="003D4EE8">
              <w:rPr>
                <w:rFonts w:ascii="Calibri" w:hAnsi="Calibri" w:cs="Calibri"/>
                <w:b/>
                <w:bCs/>
                <w:color w:val="000000"/>
                <w:sz w:val="15"/>
                <w:szCs w:val="15"/>
                <w:lang w:val="es-MX" w:eastAsia="es-MX"/>
              </w:rPr>
              <w:t>2</w:t>
            </w:r>
          </w:p>
        </w:tc>
        <w:tc>
          <w:tcPr>
            <w:tcW w:w="8074" w:type="dxa"/>
            <w:tcBorders>
              <w:top w:val="nil"/>
              <w:left w:val="nil"/>
              <w:bottom w:val="single" w:sz="4" w:space="0" w:color="auto"/>
              <w:right w:val="single" w:sz="4" w:space="0" w:color="auto"/>
            </w:tcBorders>
            <w:shd w:val="clear" w:color="auto" w:fill="auto"/>
            <w:noWrap/>
            <w:vAlign w:val="center"/>
            <w:hideMark/>
          </w:tcPr>
          <w:p w14:paraId="4ACD08CD"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Carta bajo protesta de decir verdad firmada por el representante legal en la que manifieste que el período de caducidad del MEDICAMENTO ONCOLOGICO oferta deberá ser de 1-un año, como mínimo, contado a partir de la recepción en la Unidad Aplicativa de la Convocante, así mismo, se compromete cambiar el MEDICAMENTO ONCOLOGICO que por algún motivo no fuere consumidos, tres meses antes de su caducidad de acuerdo a los lotes entregados en sus facturas.</w:t>
            </w:r>
          </w:p>
        </w:tc>
        <w:tc>
          <w:tcPr>
            <w:tcW w:w="567" w:type="dxa"/>
            <w:tcBorders>
              <w:top w:val="nil"/>
              <w:left w:val="nil"/>
              <w:bottom w:val="single" w:sz="4" w:space="0" w:color="auto"/>
              <w:right w:val="single" w:sz="4" w:space="0" w:color="auto"/>
            </w:tcBorders>
            <w:shd w:val="clear" w:color="auto" w:fill="auto"/>
            <w:vAlign w:val="center"/>
            <w:hideMark/>
          </w:tcPr>
          <w:p w14:paraId="36D76FF9"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1EF7296"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5A0B90C6"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34D6E09D"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77C15817" w14:textId="538A98F8"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1</w:t>
            </w:r>
            <w:r w:rsidR="003D4EE8">
              <w:rPr>
                <w:rFonts w:ascii="Calibri" w:hAnsi="Calibri" w:cs="Calibri"/>
                <w:b/>
                <w:bCs/>
                <w:color w:val="000000"/>
                <w:sz w:val="15"/>
                <w:szCs w:val="15"/>
                <w:lang w:val="es-MX" w:eastAsia="es-MX"/>
              </w:rPr>
              <w:t>3</w:t>
            </w:r>
          </w:p>
        </w:tc>
        <w:tc>
          <w:tcPr>
            <w:tcW w:w="8074" w:type="dxa"/>
            <w:tcBorders>
              <w:top w:val="nil"/>
              <w:left w:val="nil"/>
              <w:bottom w:val="single" w:sz="4" w:space="0" w:color="auto"/>
              <w:right w:val="single" w:sz="4" w:space="0" w:color="auto"/>
            </w:tcBorders>
            <w:shd w:val="clear" w:color="auto" w:fill="auto"/>
            <w:noWrap/>
            <w:vAlign w:val="center"/>
            <w:hideMark/>
          </w:tcPr>
          <w:p w14:paraId="4F5D5846"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Copia Simple del Registro Sanitario del MEDICAMENTO ONCOLOGICO ofertado.</w:t>
            </w:r>
          </w:p>
        </w:tc>
        <w:tc>
          <w:tcPr>
            <w:tcW w:w="567" w:type="dxa"/>
            <w:tcBorders>
              <w:top w:val="nil"/>
              <w:left w:val="nil"/>
              <w:bottom w:val="single" w:sz="4" w:space="0" w:color="auto"/>
              <w:right w:val="single" w:sz="4" w:space="0" w:color="auto"/>
            </w:tcBorders>
            <w:shd w:val="clear" w:color="auto" w:fill="auto"/>
            <w:vAlign w:val="center"/>
            <w:hideMark/>
          </w:tcPr>
          <w:p w14:paraId="4B106140"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4E6FBCB3"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2FA700CF"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5AECB377"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3273B197" w14:textId="3E4F4989"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1</w:t>
            </w:r>
            <w:r w:rsidR="003D4EE8">
              <w:rPr>
                <w:rFonts w:ascii="Calibri" w:hAnsi="Calibri" w:cs="Calibri"/>
                <w:b/>
                <w:bCs/>
                <w:color w:val="000000"/>
                <w:sz w:val="15"/>
                <w:szCs w:val="15"/>
                <w:lang w:val="es-MX" w:eastAsia="es-MX"/>
              </w:rPr>
              <w:t>4</w:t>
            </w:r>
          </w:p>
        </w:tc>
        <w:tc>
          <w:tcPr>
            <w:tcW w:w="8074" w:type="dxa"/>
            <w:tcBorders>
              <w:top w:val="nil"/>
              <w:left w:val="nil"/>
              <w:bottom w:val="single" w:sz="4" w:space="0" w:color="auto"/>
              <w:right w:val="single" w:sz="4" w:space="0" w:color="auto"/>
            </w:tcBorders>
            <w:shd w:val="clear" w:color="auto" w:fill="auto"/>
            <w:noWrap/>
            <w:vAlign w:val="center"/>
            <w:hideMark/>
          </w:tcPr>
          <w:p w14:paraId="1B70BD6F"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 xml:space="preserve">Cd o USB que contenga el total de los documentos incluidos en el sobre técnico en formato </w:t>
            </w:r>
            <w:proofErr w:type="spellStart"/>
            <w:r w:rsidRPr="000F6805">
              <w:rPr>
                <w:rFonts w:ascii="Calibri" w:hAnsi="Calibri" w:cs="Calibri"/>
                <w:color w:val="000000"/>
                <w:sz w:val="15"/>
                <w:szCs w:val="15"/>
                <w:lang w:eastAsia="es-MX"/>
              </w:rPr>
              <w:t>pdf</w:t>
            </w:r>
            <w:proofErr w:type="spellEnd"/>
            <w:r w:rsidRPr="000F6805">
              <w:rPr>
                <w:rFonts w:ascii="Calibri" w:hAnsi="Calibri" w:cs="Calibri"/>
                <w:color w:val="000000"/>
                <w:sz w:val="15"/>
                <w:szCs w:val="15"/>
                <w:lang w:eastAsia="es-MX"/>
              </w:rPr>
              <w:t xml:space="preserve">, </w:t>
            </w:r>
            <w:proofErr w:type="spellStart"/>
            <w:r w:rsidRPr="000F6805">
              <w:rPr>
                <w:rFonts w:ascii="Calibri" w:hAnsi="Calibri" w:cs="Calibri"/>
                <w:color w:val="000000"/>
                <w:sz w:val="15"/>
                <w:szCs w:val="15"/>
                <w:lang w:eastAsia="es-MX"/>
              </w:rPr>
              <w:t>word</w:t>
            </w:r>
            <w:proofErr w:type="spellEnd"/>
            <w:r w:rsidRPr="000F6805">
              <w:rPr>
                <w:rFonts w:ascii="Calibri" w:hAnsi="Calibri" w:cs="Calibri"/>
                <w:color w:val="000000"/>
                <w:sz w:val="15"/>
                <w:szCs w:val="15"/>
                <w:lang w:eastAsia="es-MX"/>
              </w:rPr>
              <w:t xml:space="preserve"> o Excel, el cual se requiere únicamente para agilizar la conducción del evento.</w:t>
            </w:r>
          </w:p>
        </w:tc>
        <w:tc>
          <w:tcPr>
            <w:tcW w:w="567" w:type="dxa"/>
            <w:tcBorders>
              <w:top w:val="nil"/>
              <w:left w:val="nil"/>
              <w:bottom w:val="single" w:sz="4" w:space="0" w:color="auto"/>
              <w:right w:val="single" w:sz="4" w:space="0" w:color="auto"/>
            </w:tcBorders>
            <w:shd w:val="clear" w:color="auto" w:fill="auto"/>
            <w:vAlign w:val="center"/>
            <w:hideMark/>
          </w:tcPr>
          <w:p w14:paraId="4F1FFB0E"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18EF169D"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2743464D"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00A88702"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45ADBE9C" w14:textId="55A1EDEC"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1</w:t>
            </w:r>
            <w:r w:rsidR="003D4EE8">
              <w:rPr>
                <w:rFonts w:ascii="Calibri" w:hAnsi="Calibri" w:cs="Calibri"/>
                <w:b/>
                <w:bCs/>
                <w:color w:val="000000"/>
                <w:sz w:val="15"/>
                <w:szCs w:val="15"/>
                <w:lang w:val="es-MX" w:eastAsia="es-MX"/>
              </w:rPr>
              <w:t>5</w:t>
            </w:r>
          </w:p>
        </w:tc>
        <w:tc>
          <w:tcPr>
            <w:tcW w:w="8074" w:type="dxa"/>
            <w:tcBorders>
              <w:top w:val="nil"/>
              <w:left w:val="nil"/>
              <w:bottom w:val="single" w:sz="4" w:space="0" w:color="auto"/>
              <w:right w:val="single" w:sz="4" w:space="0" w:color="auto"/>
            </w:tcBorders>
            <w:shd w:val="clear" w:color="auto" w:fill="auto"/>
            <w:noWrap/>
            <w:vAlign w:val="center"/>
            <w:hideMark/>
          </w:tcPr>
          <w:p w14:paraId="35765378"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b/>
                <w:bCs/>
                <w:color w:val="000000"/>
                <w:sz w:val="15"/>
                <w:szCs w:val="15"/>
                <w:lang w:eastAsia="es-MX"/>
              </w:rPr>
              <w:t>ANEXO 5</w:t>
            </w:r>
            <w:r w:rsidRPr="000F6805">
              <w:rPr>
                <w:rFonts w:ascii="Calibri" w:hAnsi="Calibri" w:cs="Calibri"/>
                <w:color w:val="000000"/>
                <w:sz w:val="15"/>
                <w:szCs w:val="15"/>
                <w:lang w:eastAsia="es-MX"/>
              </w:rPr>
              <w:t>. Carta de presentación de proposiciones.</w:t>
            </w:r>
          </w:p>
        </w:tc>
        <w:tc>
          <w:tcPr>
            <w:tcW w:w="567" w:type="dxa"/>
            <w:tcBorders>
              <w:top w:val="nil"/>
              <w:left w:val="nil"/>
              <w:bottom w:val="single" w:sz="4" w:space="0" w:color="auto"/>
              <w:right w:val="single" w:sz="4" w:space="0" w:color="auto"/>
            </w:tcBorders>
            <w:shd w:val="clear" w:color="auto" w:fill="auto"/>
            <w:vAlign w:val="center"/>
            <w:hideMark/>
          </w:tcPr>
          <w:p w14:paraId="176CF28C"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49A19111"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56471975"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3282FF25"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5C50019C" w14:textId="4076CE5C"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1</w:t>
            </w:r>
            <w:r w:rsidR="003D4EE8">
              <w:rPr>
                <w:rFonts w:ascii="Calibri" w:hAnsi="Calibri" w:cs="Calibri"/>
                <w:b/>
                <w:bCs/>
                <w:color w:val="000000"/>
                <w:sz w:val="15"/>
                <w:szCs w:val="15"/>
                <w:lang w:val="es-MX" w:eastAsia="es-MX"/>
              </w:rPr>
              <w:t>6</w:t>
            </w:r>
          </w:p>
        </w:tc>
        <w:tc>
          <w:tcPr>
            <w:tcW w:w="8074" w:type="dxa"/>
            <w:tcBorders>
              <w:top w:val="nil"/>
              <w:left w:val="nil"/>
              <w:bottom w:val="single" w:sz="4" w:space="0" w:color="auto"/>
              <w:right w:val="single" w:sz="4" w:space="0" w:color="auto"/>
            </w:tcBorders>
            <w:shd w:val="clear" w:color="auto" w:fill="auto"/>
            <w:noWrap/>
            <w:vAlign w:val="center"/>
            <w:hideMark/>
          </w:tcPr>
          <w:p w14:paraId="045AAC1F"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b/>
                <w:bCs/>
                <w:color w:val="000000"/>
                <w:sz w:val="15"/>
                <w:szCs w:val="15"/>
                <w:lang w:eastAsia="es-MX"/>
              </w:rPr>
              <w:t>ANEXO 7</w:t>
            </w:r>
            <w:r w:rsidRPr="000F6805">
              <w:rPr>
                <w:rFonts w:ascii="Calibri" w:hAnsi="Calibri" w:cs="Calibri"/>
                <w:color w:val="000000"/>
                <w:sz w:val="15"/>
                <w:szCs w:val="15"/>
                <w:lang w:eastAsia="es-MX"/>
              </w:rPr>
              <w:t xml:space="preserve">. Declaración de no encontrarse en alguno de los supuestos establecidos en los </w:t>
            </w:r>
            <w:r w:rsidRPr="000F6805">
              <w:rPr>
                <w:rFonts w:ascii="Calibri" w:hAnsi="Calibri" w:cs="Calibri"/>
                <w:i/>
                <w:iCs/>
                <w:color w:val="000000"/>
                <w:sz w:val="15"/>
                <w:szCs w:val="15"/>
                <w:lang w:eastAsia="es-MX"/>
              </w:rPr>
              <w:t>Artículos 37 y 95</w:t>
            </w:r>
            <w:r w:rsidRPr="000F6805">
              <w:rPr>
                <w:rFonts w:ascii="Calibri" w:hAnsi="Calibri" w:cs="Calibri"/>
                <w:color w:val="000000"/>
                <w:sz w:val="15"/>
                <w:szCs w:val="15"/>
                <w:lang w:eastAsia="es-MX"/>
              </w:rPr>
              <w:t xml:space="preserve"> de la Ley y </w:t>
            </w:r>
            <w:r w:rsidRPr="000F6805">
              <w:rPr>
                <w:rFonts w:ascii="Calibri" w:hAnsi="Calibri" w:cs="Calibri"/>
                <w:i/>
                <w:iCs/>
                <w:color w:val="000000"/>
                <w:sz w:val="15"/>
                <w:szCs w:val="15"/>
                <w:lang w:eastAsia="es-MX"/>
              </w:rPr>
              <w:t>Artículo 38</w:t>
            </w:r>
            <w:r w:rsidRPr="000F6805">
              <w:rPr>
                <w:rFonts w:ascii="Calibri" w:hAnsi="Calibri" w:cs="Calibri"/>
                <w:color w:val="000000"/>
                <w:sz w:val="15"/>
                <w:szCs w:val="15"/>
                <w:lang w:eastAsia="es-MX"/>
              </w:rPr>
              <w:t xml:space="preserve"> del Reglamento de la Ley de Adquisiciones, Arrendamientos y Contrataciones de Servicios del Estado de Nuevo León, Declaración de integridad y Certificado de Determinación Independiente de Propuesta.</w:t>
            </w:r>
          </w:p>
        </w:tc>
        <w:tc>
          <w:tcPr>
            <w:tcW w:w="567" w:type="dxa"/>
            <w:tcBorders>
              <w:top w:val="nil"/>
              <w:left w:val="nil"/>
              <w:bottom w:val="single" w:sz="4" w:space="0" w:color="auto"/>
              <w:right w:val="single" w:sz="4" w:space="0" w:color="auto"/>
            </w:tcBorders>
            <w:shd w:val="clear" w:color="auto" w:fill="auto"/>
            <w:vAlign w:val="center"/>
            <w:hideMark/>
          </w:tcPr>
          <w:p w14:paraId="2589D62A"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33E9C5E0"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2A58FA31"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48EA99FE"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66830402" w14:textId="6D878EAE"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1</w:t>
            </w:r>
            <w:r w:rsidR="003D4EE8">
              <w:rPr>
                <w:rFonts w:ascii="Calibri" w:hAnsi="Calibri" w:cs="Calibri"/>
                <w:b/>
                <w:bCs/>
                <w:color w:val="000000"/>
                <w:sz w:val="15"/>
                <w:szCs w:val="15"/>
                <w:lang w:val="es-MX" w:eastAsia="es-MX"/>
              </w:rPr>
              <w:t>7</w:t>
            </w:r>
          </w:p>
        </w:tc>
        <w:tc>
          <w:tcPr>
            <w:tcW w:w="8074" w:type="dxa"/>
            <w:tcBorders>
              <w:top w:val="nil"/>
              <w:left w:val="nil"/>
              <w:bottom w:val="single" w:sz="4" w:space="0" w:color="auto"/>
              <w:right w:val="single" w:sz="4" w:space="0" w:color="auto"/>
            </w:tcBorders>
            <w:shd w:val="clear" w:color="auto" w:fill="auto"/>
            <w:noWrap/>
            <w:vAlign w:val="center"/>
            <w:hideMark/>
          </w:tcPr>
          <w:p w14:paraId="4B3DAB33"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F6805">
              <w:rPr>
                <w:rFonts w:ascii="Calibri" w:hAnsi="Calibri" w:cs="Calibri"/>
                <w:b/>
                <w:bCs/>
                <w:color w:val="000000"/>
                <w:sz w:val="15"/>
                <w:szCs w:val="15"/>
                <w:lang w:eastAsia="es-MX"/>
              </w:rPr>
              <w:t>Anexo 9”</w:t>
            </w:r>
            <w:r w:rsidRPr="000F6805">
              <w:rPr>
                <w:rFonts w:ascii="Calibri" w:hAnsi="Calibri" w:cs="Calibri"/>
                <w:color w:val="000000"/>
                <w:sz w:val="15"/>
                <w:szCs w:val="15"/>
                <w:lang w:eastAsia="es-MX"/>
              </w:rPr>
              <w:t xml:space="preserve">; o con las reglas de origen correspondientes a los capítulos de compras del sector público de los tratados de libre comercio, citados en el numeral 1, utilizando el formato del </w:t>
            </w:r>
            <w:r w:rsidRPr="000F6805">
              <w:rPr>
                <w:rFonts w:ascii="Calibri" w:hAnsi="Calibri" w:cs="Calibri"/>
                <w:b/>
                <w:bCs/>
                <w:color w:val="000000"/>
                <w:sz w:val="15"/>
                <w:szCs w:val="15"/>
                <w:lang w:eastAsia="es-MX"/>
              </w:rPr>
              <w:t>Anexo “9-A”</w:t>
            </w:r>
            <w:r w:rsidRPr="000F6805">
              <w:rPr>
                <w:rFonts w:ascii="Calibri" w:hAnsi="Calibri" w:cs="Calibri"/>
                <w:color w:val="000000"/>
                <w:sz w:val="15"/>
                <w:szCs w:val="15"/>
                <w:lang w:eastAsia="es-MX"/>
              </w:rPr>
              <w:t xml:space="preserve">. </w:t>
            </w:r>
            <w:proofErr w:type="spellStart"/>
            <w:r w:rsidRPr="000F6805">
              <w:rPr>
                <w:rFonts w:ascii="Calibri" w:hAnsi="Calibri" w:cs="Calibri"/>
                <w:color w:val="000000"/>
                <w:sz w:val="15"/>
                <w:szCs w:val="15"/>
                <w:lang w:eastAsia="es-MX"/>
              </w:rPr>
              <w:t>ii</w:t>
            </w:r>
            <w:proofErr w:type="spellEnd"/>
            <w:r w:rsidRPr="000F6805">
              <w:rPr>
                <w:rFonts w:ascii="Calibri" w:hAnsi="Calibri" w:cs="Calibri"/>
                <w:color w:val="000000"/>
                <w:sz w:val="15"/>
                <w:szCs w:val="15"/>
                <w:lang w:eastAsia="es-MX"/>
              </w:rPr>
              <w:t xml:space="preserve">.- Los bienes importados cumplen con las reglas de origen establecidas en el Capítulo de Compras del Sector Público del Tratado que corresponda, conforme al formato del </w:t>
            </w:r>
            <w:r w:rsidRPr="000F6805">
              <w:rPr>
                <w:rFonts w:ascii="Calibri" w:hAnsi="Calibri" w:cs="Calibri"/>
                <w:b/>
                <w:bCs/>
                <w:color w:val="000000"/>
                <w:sz w:val="15"/>
                <w:szCs w:val="15"/>
                <w:lang w:eastAsia="es-MX"/>
              </w:rPr>
              <w:t>Anexo “9-B”.</w:t>
            </w:r>
          </w:p>
        </w:tc>
        <w:tc>
          <w:tcPr>
            <w:tcW w:w="567" w:type="dxa"/>
            <w:tcBorders>
              <w:top w:val="nil"/>
              <w:left w:val="nil"/>
              <w:bottom w:val="single" w:sz="4" w:space="0" w:color="auto"/>
              <w:right w:val="single" w:sz="4" w:space="0" w:color="auto"/>
            </w:tcBorders>
            <w:shd w:val="clear" w:color="auto" w:fill="auto"/>
            <w:vAlign w:val="center"/>
            <w:hideMark/>
          </w:tcPr>
          <w:p w14:paraId="17DDA1A4"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2C8EC973"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7CD31571"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224FF289" w14:textId="77777777" w:rsidTr="00314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426" w:type="dxa"/>
            <w:shd w:val="clear" w:color="auto" w:fill="auto"/>
            <w:vAlign w:val="center"/>
          </w:tcPr>
          <w:p w14:paraId="631BB3F1" w14:textId="4AB595A2"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lastRenderedPageBreak/>
              <w:t>1</w:t>
            </w:r>
            <w:r w:rsidR="003D4EE8">
              <w:rPr>
                <w:rFonts w:ascii="Calibri" w:hAnsi="Calibri" w:cs="Calibri"/>
                <w:b/>
                <w:bCs/>
                <w:color w:val="000000"/>
                <w:sz w:val="15"/>
                <w:szCs w:val="15"/>
                <w:lang w:val="es-MX" w:eastAsia="es-MX"/>
              </w:rPr>
              <w:t>8</w:t>
            </w:r>
          </w:p>
        </w:tc>
        <w:tc>
          <w:tcPr>
            <w:tcW w:w="8074" w:type="dxa"/>
            <w:shd w:val="clear" w:color="auto" w:fill="auto"/>
            <w:noWrap/>
            <w:vAlign w:val="center"/>
            <w:hideMark/>
          </w:tcPr>
          <w:p w14:paraId="38D31804"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b/>
                <w:bCs/>
                <w:color w:val="000000"/>
                <w:sz w:val="15"/>
                <w:szCs w:val="15"/>
                <w:lang w:eastAsia="es-MX"/>
              </w:rPr>
              <w:t>ANEXO 11</w:t>
            </w:r>
            <w:r w:rsidRPr="000F6805">
              <w:rPr>
                <w:rFonts w:ascii="Calibri" w:hAnsi="Calibri" w:cs="Calibri"/>
                <w:color w:val="000000"/>
                <w:sz w:val="15"/>
                <w:szCs w:val="15"/>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shd w:val="clear" w:color="auto" w:fill="auto"/>
            <w:vAlign w:val="center"/>
            <w:hideMark/>
          </w:tcPr>
          <w:p w14:paraId="154D27C6"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shd w:val="clear" w:color="auto" w:fill="auto"/>
            <w:vAlign w:val="center"/>
            <w:hideMark/>
          </w:tcPr>
          <w:p w14:paraId="4BFB93FF"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shd w:val="clear" w:color="auto" w:fill="auto"/>
            <w:vAlign w:val="center"/>
            <w:hideMark/>
          </w:tcPr>
          <w:p w14:paraId="0D6978E7"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4A32300C" w14:textId="77777777" w:rsidTr="0031431A">
        <w:trPr>
          <w:trHeight w:val="57"/>
          <w:jc w:val="cent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0184995" w14:textId="5C43CCE3" w:rsidR="00F877FC" w:rsidRPr="000F6805" w:rsidRDefault="003D4EE8" w:rsidP="0031431A">
            <w:pPr>
              <w:jc w:val="center"/>
              <w:rPr>
                <w:rFonts w:ascii="Calibri" w:hAnsi="Calibri" w:cs="Calibri"/>
                <w:b/>
                <w:bCs/>
                <w:color w:val="000000"/>
                <w:sz w:val="15"/>
                <w:szCs w:val="15"/>
                <w:lang w:val="es-MX" w:eastAsia="es-MX"/>
              </w:rPr>
            </w:pPr>
            <w:r>
              <w:rPr>
                <w:rFonts w:ascii="Calibri" w:hAnsi="Calibri" w:cs="Calibri"/>
                <w:b/>
                <w:bCs/>
                <w:color w:val="000000"/>
                <w:sz w:val="15"/>
                <w:szCs w:val="15"/>
                <w:lang w:val="es-MX" w:eastAsia="es-MX"/>
              </w:rPr>
              <w:t>19</w:t>
            </w:r>
          </w:p>
        </w:tc>
        <w:tc>
          <w:tcPr>
            <w:tcW w:w="8074" w:type="dxa"/>
            <w:tcBorders>
              <w:top w:val="single" w:sz="4" w:space="0" w:color="auto"/>
              <w:left w:val="nil"/>
              <w:bottom w:val="single" w:sz="4" w:space="0" w:color="auto"/>
              <w:right w:val="single" w:sz="4" w:space="0" w:color="auto"/>
            </w:tcBorders>
            <w:shd w:val="clear" w:color="auto" w:fill="auto"/>
            <w:noWrap/>
            <w:vAlign w:val="center"/>
            <w:hideMark/>
          </w:tcPr>
          <w:p w14:paraId="6ECBD4D5"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b/>
                <w:bCs/>
                <w:color w:val="000000"/>
                <w:sz w:val="15"/>
                <w:szCs w:val="15"/>
                <w:lang w:eastAsia="es-MX"/>
              </w:rPr>
              <w:t>ANEXO 12</w:t>
            </w:r>
            <w:r w:rsidRPr="000F6805">
              <w:rPr>
                <w:rFonts w:ascii="Calibri" w:hAnsi="Calibri" w:cs="Calibri"/>
                <w:color w:val="000000"/>
                <w:sz w:val="15"/>
                <w:szCs w:val="15"/>
                <w:lang w:eastAsia="es-MX"/>
              </w:rPr>
              <w:t>. Escrito a que hace referencia a la Estratificación de Micro, Pequeña o Mediana empresa.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CB0EB63"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A43001E"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685FDC"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65A3F009"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026A0DE3" w14:textId="22FE731B"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2</w:t>
            </w:r>
            <w:r w:rsidR="003D4EE8">
              <w:rPr>
                <w:rFonts w:ascii="Calibri" w:hAnsi="Calibri" w:cs="Calibri"/>
                <w:b/>
                <w:bCs/>
                <w:color w:val="000000"/>
                <w:sz w:val="15"/>
                <w:szCs w:val="15"/>
                <w:lang w:val="es-MX" w:eastAsia="es-MX"/>
              </w:rPr>
              <w:t>0</w:t>
            </w:r>
          </w:p>
        </w:tc>
        <w:tc>
          <w:tcPr>
            <w:tcW w:w="8074" w:type="dxa"/>
            <w:tcBorders>
              <w:top w:val="nil"/>
              <w:left w:val="nil"/>
              <w:bottom w:val="single" w:sz="4" w:space="0" w:color="auto"/>
              <w:right w:val="single" w:sz="4" w:space="0" w:color="auto"/>
            </w:tcBorders>
            <w:shd w:val="clear" w:color="auto" w:fill="auto"/>
            <w:noWrap/>
            <w:vAlign w:val="center"/>
            <w:hideMark/>
          </w:tcPr>
          <w:p w14:paraId="39A3628E"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4C08B80E"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589D319"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137409AD"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3A249D54"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5D3C8054" w14:textId="0F92408C"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2</w:t>
            </w:r>
            <w:r w:rsidR="003D4EE8">
              <w:rPr>
                <w:rFonts w:ascii="Calibri" w:hAnsi="Calibri" w:cs="Calibri"/>
                <w:b/>
                <w:bCs/>
                <w:color w:val="000000"/>
                <w:sz w:val="15"/>
                <w:szCs w:val="15"/>
                <w:lang w:val="es-MX" w:eastAsia="es-MX"/>
              </w:rPr>
              <w:t>1</w:t>
            </w:r>
          </w:p>
        </w:tc>
        <w:tc>
          <w:tcPr>
            <w:tcW w:w="8074" w:type="dxa"/>
            <w:tcBorders>
              <w:top w:val="nil"/>
              <w:left w:val="nil"/>
              <w:bottom w:val="single" w:sz="4" w:space="0" w:color="auto"/>
              <w:right w:val="single" w:sz="4" w:space="0" w:color="auto"/>
            </w:tcBorders>
            <w:shd w:val="clear" w:color="auto" w:fill="auto"/>
            <w:noWrap/>
            <w:vAlign w:val="center"/>
            <w:hideMark/>
          </w:tcPr>
          <w:p w14:paraId="75140867"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Escrito indicando que en caso de violaciones en materia de derechos inherentes a la propiedad intelectual asumirán la responsabilidad correspondiente.</w:t>
            </w:r>
          </w:p>
        </w:tc>
        <w:tc>
          <w:tcPr>
            <w:tcW w:w="567" w:type="dxa"/>
            <w:tcBorders>
              <w:top w:val="nil"/>
              <w:left w:val="nil"/>
              <w:bottom w:val="single" w:sz="4" w:space="0" w:color="auto"/>
              <w:right w:val="single" w:sz="4" w:space="0" w:color="auto"/>
            </w:tcBorders>
            <w:shd w:val="clear" w:color="auto" w:fill="auto"/>
            <w:vAlign w:val="center"/>
            <w:hideMark/>
          </w:tcPr>
          <w:p w14:paraId="1C935B38"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5C1F3A4D"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350C7656"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51BEC1EE"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29B4826C" w14:textId="692FCB8F"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2</w:t>
            </w:r>
            <w:r w:rsidR="003D4EE8">
              <w:rPr>
                <w:rFonts w:ascii="Calibri" w:hAnsi="Calibri" w:cs="Calibri"/>
                <w:b/>
                <w:bCs/>
                <w:color w:val="000000"/>
                <w:sz w:val="15"/>
                <w:szCs w:val="15"/>
                <w:lang w:val="es-MX" w:eastAsia="es-MX"/>
              </w:rPr>
              <w:t>2</w:t>
            </w:r>
          </w:p>
        </w:tc>
        <w:tc>
          <w:tcPr>
            <w:tcW w:w="8074" w:type="dxa"/>
            <w:tcBorders>
              <w:top w:val="nil"/>
              <w:left w:val="nil"/>
              <w:bottom w:val="single" w:sz="4" w:space="0" w:color="auto"/>
              <w:right w:val="single" w:sz="4" w:space="0" w:color="auto"/>
            </w:tcBorders>
            <w:shd w:val="clear" w:color="auto" w:fill="auto"/>
            <w:noWrap/>
            <w:vAlign w:val="center"/>
            <w:hideMark/>
          </w:tcPr>
          <w:p w14:paraId="0CFC3A16" w14:textId="77777777" w:rsidR="00F877FC" w:rsidRPr="000F6805" w:rsidRDefault="00F877FC" w:rsidP="0031431A">
            <w:pPr>
              <w:jc w:val="both"/>
              <w:rPr>
                <w:rFonts w:ascii="Calibri" w:hAnsi="Calibri" w:cs="Calibri"/>
                <w:color w:val="000000"/>
                <w:sz w:val="15"/>
                <w:szCs w:val="15"/>
                <w:lang w:val="es-MX" w:eastAsia="es-MX"/>
              </w:rPr>
            </w:pPr>
            <w:bookmarkStart w:id="4" w:name="RANGE!G25"/>
            <w:r w:rsidRPr="000F6805">
              <w:rPr>
                <w:rFonts w:ascii="Calibri" w:hAnsi="Calibri" w:cs="Calibri"/>
                <w:color w:val="000000"/>
                <w:sz w:val="15"/>
                <w:szCs w:val="15"/>
                <w:lang w:eastAsia="es-MX"/>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4"/>
          </w:p>
        </w:tc>
        <w:tc>
          <w:tcPr>
            <w:tcW w:w="567" w:type="dxa"/>
            <w:tcBorders>
              <w:top w:val="nil"/>
              <w:left w:val="nil"/>
              <w:bottom w:val="single" w:sz="4" w:space="0" w:color="auto"/>
              <w:right w:val="single" w:sz="4" w:space="0" w:color="auto"/>
            </w:tcBorders>
            <w:shd w:val="clear" w:color="auto" w:fill="auto"/>
            <w:vAlign w:val="center"/>
            <w:hideMark/>
          </w:tcPr>
          <w:p w14:paraId="434D1118"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E959AE9"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4C64CAA4"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2BFC1DE5"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1E22A4D3" w14:textId="64966222"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2</w:t>
            </w:r>
            <w:r w:rsidR="003D4EE8">
              <w:rPr>
                <w:rFonts w:ascii="Calibri" w:hAnsi="Calibri" w:cs="Calibri"/>
                <w:b/>
                <w:bCs/>
                <w:color w:val="000000"/>
                <w:sz w:val="15"/>
                <w:szCs w:val="15"/>
                <w:lang w:val="es-MX" w:eastAsia="es-MX"/>
              </w:rPr>
              <w:t>3</w:t>
            </w:r>
          </w:p>
        </w:tc>
        <w:tc>
          <w:tcPr>
            <w:tcW w:w="8074" w:type="dxa"/>
            <w:tcBorders>
              <w:top w:val="nil"/>
              <w:left w:val="nil"/>
              <w:bottom w:val="single" w:sz="4" w:space="0" w:color="auto"/>
              <w:right w:val="single" w:sz="4" w:space="0" w:color="auto"/>
            </w:tcBorders>
            <w:shd w:val="clear" w:color="auto" w:fill="auto"/>
            <w:noWrap/>
            <w:vAlign w:val="center"/>
            <w:hideMark/>
          </w:tcPr>
          <w:p w14:paraId="3219F291"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Carta mediante la cual manifieste que su giro comercial comprende el suministro de MEDICAMENTO ONCOLOGICO.</w:t>
            </w:r>
          </w:p>
        </w:tc>
        <w:tc>
          <w:tcPr>
            <w:tcW w:w="567" w:type="dxa"/>
            <w:tcBorders>
              <w:top w:val="nil"/>
              <w:left w:val="nil"/>
              <w:bottom w:val="single" w:sz="4" w:space="0" w:color="auto"/>
              <w:right w:val="single" w:sz="4" w:space="0" w:color="auto"/>
            </w:tcBorders>
            <w:shd w:val="clear" w:color="auto" w:fill="auto"/>
            <w:vAlign w:val="center"/>
            <w:hideMark/>
          </w:tcPr>
          <w:p w14:paraId="287B7C32"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245843A3"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692783E7"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6308B4D3"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0213A007" w14:textId="3E9AC44B"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2</w:t>
            </w:r>
            <w:r w:rsidR="003D4EE8">
              <w:rPr>
                <w:rFonts w:ascii="Calibri" w:hAnsi="Calibri" w:cs="Calibri"/>
                <w:b/>
                <w:bCs/>
                <w:color w:val="000000"/>
                <w:sz w:val="15"/>
                <w:szCs w:val="15"/>
                <w:lang w:val="es-MX" w:eastAsia="es-MX"/>
              </w:rPr>
              <w:t>4</w:t>
            </w:r>
          </w:p>
        </w:tc>
        <w:tc>
          <w:tcPr>
            <w:tcW w:w="8074" w:type="dxa"/>
            <w:tcBorders>
              <w:top w:val="nil"/>
              <w:left w:val="nil"/>
              <w:bottom w:val="single" w:sz="4" w:space="0" w:color="auto"/>
              <w:right w:val="single" w:sz="4" w:space="0" w:color="auto"/>
            </w:tcBorders>
            <w:shd w:val="clear" w:color="auto" w:fill="auto"/>
            <w:noWrap/>
            <w:vAlign w:val="center"/>
            <w:hideMark/>
          </w:tcPr>
          <w:p w14:paraId="45EEEB1C"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4" w:space="0" w:color="auto"/>
              <w:right w:val="single" w:sz="4" w:space="0" w:color="auto"/>
            </w:tcBorders>
            <w:shd w:val="clear" w:color="auto" w:fill="auto"/>
            <w:vAlign w:val="center"/>
            <w:hideMark/>
          </w:tcPr>
          <w:p w14:paraId="79BE5E59"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173670A0"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1E8B5A02"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4150F4BB"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600DE209" w14:textId="2B97E67F"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2</w:t>
            </w:r>
            <w:r w:rsidR="003D4EE8">
              <w:rPr>
                <w:rFonts w:ascii="Calibri" w:hAnsi="Calibri" w:cs="Calibri"/>
                <w:b/>
                <w:bCs/>
                <w:color w:val="000000"/>
                <w:sz w:val="15"/>
                <w:szCs w:val="15"/>
                <w:lang w:val="es-MX" w:eastAsia="es-MX"/>
              </w:rPr>
              <w:t>5</w:t>
            </w:r>
          </w:p>
        </w:tc>
        <w:tc>
          <w:tcPr>
            <w:tcW w:w="8074" w:type="dxa"/>
            <w:tcBorders>
              <w:top w:val="nil"/>
              <w:left w:val="nil"/>
              <w:bottom w:val="single" w:sz="4" w:space="0" w:color="auto"/>
              <w:right w:val="single" w:sz="4" w:space="0" w:color="auto"/>
            </w:tcBorders>
            <w:shd w:val="clear" w:color="auto" w:fill="auto"/>
            <w:noWrap/>
            <w:vAlign w:val="center"/>
            <w:hideMark/>
          </w:tcPr>
          <w:p w14:paraId="0FA555E1" w14:textId="77777777" w:rsidR="00F877FC" w:rsidRPr="000F6805" w:rsidRDefault="00F877FC" w:rsidP="0031431A">
            <w:pPr>
              <w:jc w:val="both"/>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Para el caso del(los) PARTICIPANTE(s) que opte(n) por la presentación conjunta de propuestas, de conformidad con los </w:t>
            </w:r>
            <w:r w:rsidRPr="000F6805">
              <w:rPr>
                <w:rFonts w:ascii="Calibri" w:hAnsi="Calibri" w:cs="Calibri"/>
                <w:i/>
                <w:iCs/>
                <w:color w:val="000000"/>
                <w:sz w:val="15"/>
                <w:szCs w:val="15"/>
                <w:lang w:val="es-MX" w:eastAsia="es-MX"/>
              </w:rPr>
              <w:t>Artículos 36</w:t>
            </w:r>
            <w:r w:rsidRPr="000F6805">
              <w:rPr>
                <w:rFonts w:ascii="Calibri" w:hAnsi="Calibri" w:cs="Calibri"/>
                <w:color w:val="000000"/>
                <w:sz w:val="15"/>
                <w:szCs w:val="15"/>
                <w:lang w:val="es-MX" w:eastAsia="es-MX"/>
              </w:rPr>
              <w:t xml:space="preserve"> de la Ley de Adquisiciones, Arrendamientos y Contratación de Servicios del Estado de Nuevo León y </w:t>
            </w:r>
            <w:r w:rsidRPr="000F6805">
              <w:rPr>
                <w:rFonts w:ascii="Calibri" w:hAnsi="Calibri" w:cs="Calibri"/>
                <w:i/>
                <w:iCs/>
                <w:color w:val="000000"/>
                <w:sz w:val="15"/>
                <w:szCs w:val="15"/>
                <w:lang w:val="es-MX" w:eastAsia="es-MX"/>
              </w:rPr>
              <w:t>76</w:t>
            </w:r>
            <w:r w:rsidRPr="000F6805">
              <w:rPr>
                <w:rFonts w:ascii="Calibri" w:hAnsi="Calibri" w:cs="Calibri"/>
                <w:color w:val="000000"/>
                <w:sz w:val="15"/>
                <w:szCs w:val="15"/>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0F6805">
              <w:rPr>
                <w:rFonts w:ascii="Calibri" w:hAnsi="Calibri" w:cs="Calibri"/>
                <w:i/>
                <w:iCs/>
                <w:color w:val="000000"/>
                <w:sz w:val="15"/>
                <w:szCs w:val="15"/>
                <w:lang w:val="es-MX" w:eastAsia="es-MX"/>
              </w:rPr>
              <w:t xml:space="preserve"> </w:t>
            </w:r>
            <w:bookmarkStart w:id="5" w:name="_Hlk136420484"/>
            <w:r w:rsidRPr="000F6805">
              <w:rPr>
                <w:rFonts w:ascii="Calibri" w:hAnsi="Calibri" w:cs="Calibri"/>
                <w:i/>
                <w:iCs/>
                <w:color w:val="000000"/>
                <w:sz w:val="15"/>
                <w:szCs w:val="15"/>
                <w:lang w:val="es-MX" w:eastAsia="es-MX"/>
              </w:rPr>
              <w:t>En caso de que no participen en propuestas conjuntas deberá manifestarlo por escrito, sin que la omisión de dicho escrito sea motivo de rechazo</w:t>
            </w:r>
            <w:r w:rsidRPr="000F6805">
              <w:rPr>
                <w:rFonts w:ascii="Calibri" w:hAnsi="Calibri" w:cs="Calibri"/>
                <w:color w:val="000000"/>
                <w:sz w:val="15"/>
                <w:szCs w:val="15"/>
                <w:lang w:val="es-MX" w:eastAsia="es-MX"/>
              </w:rPr>
              <w:t>.</w:t>
            </w:r>
            <w:bookmarkEnd w:id="5"/>
          </w:p>
        </w:tc>
        <w:tc>
          <w:tcPr>
            <w:tcW w:w="567" w:type="dxa"/>
            <w:tcBorders>
              <w:top w:val="nil"/>
              <w:left w:val="nil"/>
              <w:bottom w:val="single" w:sz="4" w:space="0" w:color="auto"/>
              <w:right w:val="single" w:sz="4" w:space="0" w:color="auto"/>
            </w:tcBorders>
            <w:shd w:val="clear" w:color="auto" w:fill="auto"/>
            <w:vAlign w:val="center"/>
            <w:hideMark/>
          </w:tcPr>
          <w:p w14:paraId="54DC4DB6"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229E2911"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289A44DF"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r w:rsidR="00F877FC" w:rsidRPr="0048271D" w14:paraId="66B92D0A" w14:textId="77777777" w:rsidTr="0031431A">
        <w:trPr>
          <w:trHeight w:val="57"/>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59C97BFB" w14:textId="255F139F" w:rsidR="00F877FC" w:rsidRPr="000F6805" w:rsidRDefault="00F877FC" w:rsidP="0031431A">
            <w:pPr>
              <w:jc w:val="center"/>
              <w:rPr>
                <w:rFonts w:ascii="Calibri" w:hAnsi="Calibri" w:cs="Calibri"/>
                <w:b/>
                <w:bCs/>
                <w:color w:val="000000"/>
                <w:sz w:val="15"/>
                <w:szCs w:val="15"/>
                <w:lang w:val="es-MX" w:eastAsia="es-MX"/>
              </w:rPr>
            </w:pPr>
            <w:r w:rsidRPr="000F6805">
              <w:rPr>
                <w:rFonts w:ascii="Calibri" w:hAnsi="Calibri" w:cs="Calibri"/>
                <w:b/>
                <w:bCs/>
                <w:color w:val="000000"/>
                <w:sz w:val="15"/>
                <w:szCs w:val="15"/>
                <w:lang w:val="es-MX" w:eastAsia="es-MX"/>
              </w:rPr>
              <w:t>2</w:t>
            </w:r>
            <w:r w:rsidR="003D4EE8">
              <w:rPr>
                <w:rFonts w:ascii="Calibri" w:hAnsi="Calibri" w:cs="Calibri"/>
                <w:b/>
                <w:bCs/>
                <w:color w:val="000000"/>
                <w:sz w:val="15"/>
                <w:szCs w:val="15"/>
                <w:lang w:val="es-MX" w:eastAsia="es-MX"/>
              </w:rPr>
              <w:t>6</w:t>
            </w:r>
          </w:p>
        </w:tc>
        <w:tc>
          <w:tcPr>
            <w:tcW w:w="8074" w:type="dxa"/>
            <w:tcBorders>
              <w:top w:val="nil"/>
              <w:left w:val="nil"/>
              <w:bottom w:val="single" w:sz="4" w:space="0" w:color="auto"/>
              <w:right w:val="single" w:sz="4" w:space="0" w:color="auto"/>
            </w:tcBorders>
            <w:shd w:val="clear" w:color="auto" w:fill="auto"/>
            <w:noWrap/>
            <w:vAlign w:val="center"/>
          </w:tcPr>
          <w:p w14:paraId="21A6220E" w14:textId="77777777" w:rsidR="00F877FC" w:rsidRPr="000F6805" w:rsidRDefault="00F877FC" w:rsidP="0031431A">
            <w:pPr>
              <w:jc w:val="both"/>
              <w:rPr>
                <w:rFonts w:ascii="Calibri" w:hAnsi="Calibri" w:cs="Calibri"/>
                <w:color w:val="000000"/>
                <w:sz w:val="15"/>
                <w:szCs w:val="15"/>
                <w:lang w:val="es-MX" w:eastAsia="es-MX"/>
              </w:rPr>
            </w:pPr>
            <w:bookmarkStart w:id="6" w:name="RANGE!G29"/>
            <w:r w:rsidRPr="000F6805">
              <w:rPr>
                <w:rFonts w:ascii="Calibri" w:hAnsi="Calibri" w:cs="Calibri"/>
                <w:color w:val="000000"/>
                <w:sz w:val="15"/>
                <w:szCs w:val="15"/>
                <w:lang w:eastAsia="es-MX"/>
              </w:rPr>
              <w:t>Recibo de pago de Inscripción a la Licitación.</w:t>
            </w:r>
            <w:bookmarkEnd w:id="6"/>
          </w:p>
        </w:tc>
        <w:tc>
          <w:tcPr>
            <w:tcW w:w="567" w:type="dxa"/>
            <w:tcBorders>
              <w:top w:val="nil"/>
              <w:left w:val="nil"/>
              <w:bottom w:val="single" w:sz="4" w:space="0" w:color="auto"/>
              <w:right w:val="single" w:sz="4" w:space="0" w:color="auto"/>
            </w:tcBorders>
            <w:shd w:val="clear" w:color="auto" w:fill="auto"/>
            <w:vAlign w:val="center"/>
            <w:hideMark/>
          </w:tcPr>
          <w:p w14:paraId="7D752CB4"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Si </w:t>
            </w:r>
            <w:proofErr w:type="gramStart"/>
            <w:r w:rsidRPr="000F6805">
              <w:rPr>
                <w:rFonts w:ascii="Calibri" w:hAnsi="Calibri" w:cs="Calibri"/>
                <w:color w:val="000000"/>
                <w:sz w:val="15"/>
                <w:szCs w:val="15"/>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1340E962" w14:textId="77777777" w:rsidR="00F877FC" w:rsidRPr="000F6805" w:rsidRDefault="00F877FC" w:rsidP="0031431A">
            <w:pPr>
              <w:jc w:val="cente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xml:space="preserve">No </w:t>
            </w:r>
            <w:proofErr w:type="gramStart"/>
            <w:r w:rsidRPr="000F6805">
              <w:rPr>
                <w:rFonts w:ascii="Calibri" w:hAnsi="Calibri" w:cs="Calibri"/>
                <w:color w:val="000000"/>
                <w:sz w:val="15"/>
                <w:szCs w:val="15"/>
                <w:lang w:val="es-MX" w:eastAsia="es-MX"/>
              </w:rPr>
              <w:t>( )</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3C460EF9" w14:textId="77777777" w:rsidR="00F877FC" w:rsidRPr="000F6805" w:rsidRDefault="00F877FC" w:rsidP="0031431A">
            <w:pPr>
              <w:rPr>
                <w:rFonts w:ascii="Calibri" w:hAnsi="Calibri" w:cs="Calibri"/>
                <w:color w:val="000000"/>
                <w:sz w:val="15"/>
                <w:szCs w:val="15"/>
                <w:lang w:val="es-MX" w:eastAsia="es-MX"/>
              </w:rPr>
            </w:pPr>
            <w:r w:rsidRPr="000F6805">
              <w:rPr>
                <w:rFonts w:ascii="Calibri" w:hAnsi="Calibri" w:cs="Calibri"/>
                <w:color w:val="000000"/>
                <w:sz w:val="15"/>
                <w:szCs w:val="15"/>
                <w:lang w:val="es-MX" w:eastAsia="es-MX"/>
              </w:rPr>
              <w:t> </w:t>
            </w:r>
          </w:p>
        </w:tc>
      </w:tr>
    </w:tbl>
    <w:p w14:paraId="6901B684" w14:textId="77777777" w:rsidR="00F877FC" w:rsidRDefault="00F877FC" w:rsidP="00F877FC">
      <w:pPr>
        <w:pStyle w:val="Default"/>
        <w:rPr>
          <w:rFonts w:ascii="Calibri" w:hAnsi="Calibri"/>
          <w:b/>
          <w:bCs/>
          <w:sz w:val="20"/>
          <w:szCs w:val="20"/>
        </w:rPr>
      </w:pPr>
    </w:p>
    <w:p w14:paraId="01C3D6A6" w14:textId="77777777" w:rsidR="00F877FC" w:rsidRPr="00AA0B61" w:rsidRDefault="00F877FC" w:rsidP="00F877FC">
      <w:pPr>
        <w:rPr>
          <w:rFonts w:ascii="Calibri" w:hAnsi="Calibri"/>
          <w:sz w:val="12"/>
          <w:szCs w:val="1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5670"/>
      </w:tblGrid>
      <w:tr w:rsidR="00F877FC" w:rsidRPr="00DB0F7C" w14:paraId="303DD9E3" w14:textId="77777777" w:rsidTr="0031431A">
        <w:trPr>
          <w:trHeight w:val="474"/>
          <w:jc w:val="center"/>
        </w:trPr>
        <w:tc>
          <w:tcPr>
            <w:tcW w:w="5098" w:type="dxa"/>
          </w:tcPr>
          <w:p w14:paraId="510E58F9" w14:textId="77777777" w:rsidR="00F877FC" w:rsidRPr="00AA0B61" w:rsidRDefault="00F877FC" w:rsidP="0031431A">
            <w:pPr>
              <w:pStyle w:val="Default"/>
              <w:jc w:val="center"/>
              <w:rPr>
                <w:rFonts w:ascii="Calibri" w:hAnsi="Calibri"/>
                <w:b/>
                <w:bCs/>
                <w:sz w:val="16"/>
                <w:szCs w:val="14"/>
              </w:rPr>
            </w:pPr>
            <w:r w:rsidRPr="00AA0B61">
              <w:rPr>
                <w:rFonts w:ascii="Calibri" w:hAnsi="Calibri"/>
                <w:b/>
                <w:bCs/>
                <w:sz w:val="16"/>
                <w:szCs w:val="14"/>
              </w:rPr>
              <w:t>ENTREGA:</w:t>
            </w:r>
          </w:p>
          <w:p w14:paraId="2E782AEB" w14:textId="77777777" w:rsidR="00F877FC" w:rsidRPr="00AA0B61" w:rsidRDefault="00F877FC" w:rsidP="0031431A">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3133769" w14:textId="77777777" w:rsidR="00F877FC" w:rsidRPr="00AA0B61" w:rsidRDefault="00F877FC" w:rsidP="0031431A">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5670" w:type="dxa"/>
          </w:tcPr>
          <w:p w14:paraId="2341A045" w14:textId="77777777" w:rsidR="00F877FC" w:rsidRPr="00AA0B61" w:rsidRDefault="00F877FC" w:rsidP="0031431A">
            <w:pPr>
              <w:pStyle w:val="Default"/>
              <w:jc w:val="center"/>
              <w:rPr>
                <w:rFonts w:ascii="Calibri" w:hAnsi="Calibri"/>
                <w:sz w:val="16"/>
                <w:szCs w:val="14"/>
              </w:rPr>
            </w:pPr>
            <w:r w:rsidRPr="00AA0B61">
              <w:rPr>
                <w:rFonts w:ascii="Calibri" w:hAnsi="Calibri"/>
                <w:b/>
                <w:bCs/>
                <w:sz w:val="16"/>
                <w:szCs w:val="14"/>
              </w:rPr>
              <w:t>RECIBE:</w:t>
            </w:r>
          </w:p>
          <w:p w14:paraId="27AE4AD7" w14:textId="77777777" w:rsidR="00F877FC" w:rsidRPr="00AA0B61" w:rsidRDefault="00F877FC" w:rsidP="0031431A">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479D06D" w14:textId="77777777" w:rsidR="00F877FC" w:rsidRPr="00AA0B61" w:rsidRDefault="00F877FC" w:rsidP="0031431A">
            <w:pPr>
              <w:pStyle w:val="Default"/>
              <w:jc w:val="center"/>
              <w:rPr>
                <w:rFonts w:ascii="Calibri" w:hAnsi="Calibri"/>
                <w:sz w:val="16"/>
                <w:szCs w:val="14"/>
              </w:rPr>
            </w:pPr>
            <w:r w:rsidRPr="00AA0B61">
              <w:rPr>
                <w:rFonts w:ascii="Calibri" w:hAnsi="Calibri"/>
                <w:b/>
                <w:bCs/>
                <w:sz w:val="16"/>
                <w:szCs w:val="14"/>
              </w:rPr>
              <w:t>NOMBRE, CARGO Y FIRMA</w:t>
            </w:r>
          </w:p>
        </w:tc>
      </w:tr>
    </w:tbl>
    <w:p w14:paraId="4FDCAFB5" w14:textId="77777777" w:rsidR="00F877FC" w:rsidRDefault="00F877FC" w:rsidP="00F877FC">
      <w:pPr>
        <w:pStyle w:val="Default"/>
        <w:jc w:val="both"/>
        <w:rPr>
          <w:rFonts w:ascii="Calibri" w:hAnsi="Calibri"/>
          <w:sz w:val="16"/>
          <w:szCs w:val="16"/>
        </w:rPr>
      </w:pPr>
    </w:p>
    <w:p w14:paraId="604D8F37" w14:textId="77777777" w:rsidR="00F877FC" w:rsidRPr="00AA0B61" w:rsidRDefault="00F877FC" w:rsidP="00F877FC">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1A7C105E" w14:textId="77777777" w:rsidR="00F877FC" w:rsidRPr="00AA0B61" w:rsidRDefault="00F877FC" w:rsidP="00F877FC">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48CA265" w14:textId="1D90F395" w:rsidR="00F877FC" w:rsidRDefault="00F877FC" w:rsidP="00F877FC">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Pr>
          <w:rFonts w:ascii="Calibri" w:hAnsi="Calibri"/>
          <w:sz w:val="16"/>
          <w:szCs w:val="16"/>
        </w:rPr>
        <w:t>el</w:t>
      </w:r>
      <w:r w:rsidRPr="00AA0B61">
        <w:rPr>
          <w:rFonts w:ascii="Calibri" w:hAnsi="Calibri"/>
          <w:sz w:val="16"/>
          <w:szCs w:val="16"/>
        </w:rPr>
        <w:t xml:space="preserve"> </w:t>
      </w:r>
      <w:r>
        <w:rPr>
          <w:rFonts w:ascii="Calibri" w:hAnsi="Calibri"/>
          <w:b/>
          <w:bCs/>
          <w:sz w:val="16"/>
          <w:szCs w:val="16"/>
        </w:rPr>
        <w:t>numeral 3</w:t>
      </w:r>
      <w:r w:rsidR="00531883">
        <w:rPr>
          <w:rFonts w:ascii="Calibri" w:hAnsi="Calibri"/>
          <w:b/>
          <w:bCs/>
          <w:sz w:val="16"/>
          <w:szCs w:val="16"/>
        </w:rPr>
        <w:t>,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23EB1AA" w14:textId="77777777" w:rsidR="00F877FC" w:rsidRDefault="00F877FC" w:rsidP="00F877FC">
      <w:pPr>
        <w:tabs>
          <w:tab w:val="left" w:pos="4253"/>
          <w:tab w:val="left" w:pos="8080"/>
        </w:tabs>
        <w:ind w:right="1"/>
        <w:jc w:val="both"/>
        <w:rPr>
          <w:rFonts w:ascii="Calibri" w:hAnsi="Calibri"/>
          <w:sz w:val="18"/>
          <w:szCs w:val="18"/>
        </w:rPr>
      </w:pPr>
    </w:p>
    <w:p w14:paraId="1C92C37C" w14:textId="77777777" w:rsidR="003D4EE8" w:rsidRDefault="003D4EE8" w:rsidP="00F877FC">
      <w:pPr>
        <w:tabs>
          <w:tab w:val="left" w:pos="4253"/>
          <w:tab w:val="left" w:pos="8080"/>
        </w:tabs>
        <w:ind w:right="1"/>
        <w:jc w:val="both"/>
        <w:rPr>
          <w:rFonts w:ascii="Calibri" w:hAnsi="Calibri"/>
          <w:sz w:val="18"/>
          <w:szCs w:val="18"/>
        </w:rPr>
      </w:pPr>
    </w:p>
    <w:p w14:paraId="293D4F10" w14:textId="77777777" w:rsidR="00F877FC" w:rsidRPr="00531883" w:rsidRDefault="00F877FC" w:rsidP="00F877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8"/>
          <w:szCs w:val="28"/>
        </w:rPr>
      </w:pPr>
      <w:r w:rsidRPr="00531883">
        <w:rPr>
          <w:rFonts w:asciiTheme="minorHAnsi" w:hAnsiTheme="minorHAnsi"/>
          <w:b/>
          <w:bCs/>
          <w:sz w:val="28"/>
          <w:szCs w:val="28"/>
        </w:rPr>
        <w:lastRenderedPageBreak/>
        <w:t>ANEXO 14</w:t>
      </w:r>
    </w:p>
    <w:p w14:paraId="300EE8B0" w14:textId="77777777" w:rsidR="00F877FC" w:rsidRPr="00C765F1" w:rsidRDefault="00F877FC" w:rsidP="00F877F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4701738A" w14:textId="77777777" w:rsidR="00F877FC" w:rsidRPr="00C765F1" w:rsidRDefault="00F877FC" w:rsidP="00F877FC">
      <w:pPr>
        <w:pStyle w:val="Default"/>
        <w:rPr>
          <w:rFonts w:asciiTheme="minorHAnsi" w:hAnsiTheme="minorHAnsi"/>
          <w:sz w:val="20"/>
          <w:szCs w:val="20"/>
        </w:rPr>
      </w:pPr>
    </w:p>
    <w:p w14:paraId="1DBA598A" w14:textId="77777777" w:rsidR="00F877FC" w:rsidRPr="00C765F1" w:rsidRDefault="00F877FC" w:rsidP="00F877FC">
      <w:pPr>
        <w:pStyle w:val="Default"/>
        <w:rPr>
          <w:rFonts w:asciiTheme="minorHAnsi" w:hAnsiTheme="minorHAnsi"/>
          <w:sz w:val="20"/>
          <w:szCs w:val="20"/>
        </w:rPr>
      </w:pPr>
    </w:p>
    <w:p w14:paraId="1109C5E6" w14:textId="77777777" w:rsidR="00F877FC" w:rsidRPr="00C765F1" w:rsidRDefault="00F877FC" w:rsidP="00F877F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EF9B5F6" w14:textId="77777777" w:rsidR="00F877FC" w:rsidRPr="00C96B24" w:rsidRDefault="00F877FC" w:rsidP="00F877FC">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BAJO LA COBERTURA DE TRATADOS </w:t>
      </w:r>
      <w:r w:rsidRPr="00C96B24">
        <w:rPr>
          <w:rFonts w:ascii="Calibri" w:hAnsi="Calibri" w:cs="Calibri"/>
          <w:b/>
          <w:bCs/>
          <w:color w:val="auto"/>
          <w:sz w:val="20"/>
          <w:szCs w:val="20"/>
        </w:rPr>
        <w:t>PRESENCIAL</w:t>
      </w:r>
      <w:r w:rsidRPr="00C96B24">
        <w:rPr>
          <w:rFonts w:asciiTheme="minorHAnsi" w:hAnsiTheme="minorHAnsi"/>
          <w:color w:val="auto"/>
          <w:sz w:val="18"/>
          <w:szCs w:val="16"/>
        </w:rPr>
        <w:t xml:space="preserve"> </w:t>
      </w:r>
    </w:p>
    <w:p w14:paraId="0CC67B0F" w14:textId="3953F0E9" w:rsidR="00F877FC" w:rsidRPr="00C96B24" w:rsidRDefault="00F877FC" w:rsidP="00F877FC">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4E0C73">
        <w:rPr>
          <w:rFonts w:asciiTheme="minorHAnsi" w:hAnsiTheme="minorHAnsi"/>
          <w:color w:val="auto"/>
          <w:sz w:val="18"/>
          <w:szCs w:val="16"/>
        </w:rPr>
        <w:t xml:space="preserve">. </w:t>
      </w:r>
      <w:r w:rsidR="00334D54">
        <w:rPr>
          <w:rFonts w:asciiTheme="minorHAnsi" w:hAnsiTheme="minorHAnsi"/>
          <w:b/>
          <w:color w:val="auto"/>
          <w:sz w:val="18"/>
          <w:szCs w:val="16"/>
        </w:rPr>
        <w:t>LP-919044992-I33-2024</w:t>
      </w:r>
    </w:p>
    <w:p w14:paraId="356B9603" w14:textId="77777777" w:rsidR="00F877FC" w:rsidRPr="00C96B24" w:rsidRDefault="00F877FC" w:rsidP="00F877FC">
      <w:pPr>
        <w:pStyle w:val="Default"/>
        <w:jc w:val="right"/>
        <w:rPr>
          <w:rFonts w:asciiTheme="minorHAnsi" w:hAnsiTheme="minorHAnsi"/>
          <w:color w:val="auto"/>
          <w:sz w:val="18"/>
          <w:szCs w:val="16"/>
        </w:rPr>
      </w:pPr>
    </w:p>
    <w:p w14:paraId="7B66C754" w14:textId="77777777" w:rsidR="00F877FC" w:rsidRPr="00C96B24" w:rsidRDefault="00F877FC" w:rsidP="00F877FC">
      <w:pPr>
        <w:pStyle w:val="Default"/>
        <w:jc w:val="right"/>
        <w:rPr>
          <w:rFonts w:asciiTheme="minorHAnsi" w:hAnsiTheme="minorHAnsi"/>
          <w:color w:val="auto"/>
          <w:sz w:val="18"/>
          <w:szCs w:val="16"/>
        </w:rPr>
      </w:pPr>
    </w:p>
    <w:p w14:paraId="30F9E457" w14:textId="1B30A72C" w:rsidR="00F877FC" w:rsidRPr="00C765F1" w:rsidRDefault="00F877FC" w:rsidP="00F877FC">
      <w:pPr>
        <w:pStyle w:val="Default"/>
        <w:jc w:val="both"/>
        <w:rPr>
          <w:rFonts w:asciiTheme="minorHAnsi" w:hAnsiTheme="minorHAnsi"/>
          <w:sz w:val="18"/>
          <w:szCs w:val="16"/>
        </w:rPr>
      </w:pPr>
      <w:r>
        <w:rPr>
          <w:rFonts w:asciiTheme="minorHAnsi" w:hAnsiTheme="minorHAnsi"/>
          <w:sz w:val="18"/>
          <w:szCs w:val="16"/>
        </w:rPr>
        <w:t>Con fundamento en el Artículo 34, Segundo Párrafo, de la Ley de Adquisiciones, Arrendamientos y Contratación de Servicios del Estado de Nuevo León</w:t>
      </w:r>
      <w:r w:rsidRPr="00C96B24">
        <w:rPr>
          <w:rFonts w:asciiTheme="minorHAnsi" w:hAnsiTheme="minorHAnsi"/>
          <w:color w:val="auto"/>
          <w:sz w:val="18"/>
          <w:szCs w:val="16"/>
        </w:rPr>
        <w:t xml:space="preserve">, manifiesto que es de mi interés participar en la </w:t>
      </w:r>
      <w:r w:rsidRPr="00B85FF1">
        <w:rPr>
          <w:rFonts w:ascii="Calibri" w:hAnsi="Calibri" w:cs="Calibri"/>
          <w:b/>
          <w:bCs/>
          <w:color w:val="auto"/>
          <w:sz w:val="20"/>
          <w:szCs w:val="20"/>
        </w:rPr>
        <w:t>Licitación Pública Internacional Bajo la Cobertura de Tratados</w:t>
      </w:r>
      <w:r>
        <w:rPr>
          <w:rFonts w:ascii="Calibri" w:hAnsi="Calibri" w:cs="Calibri"/>
          <w:b/>
          <w:bCs/>
          <w:color w:val="auto"/>
          <w:sz w:val="20"/>
          <w:szCs w:val="20"/>
        </w:rPr>
        <w:t xml:space="preserve"> Presencial No</w:t>
      </w:r>
      <w:r w:rsidRPr="004E0C73">
        <w:rPr>
          <w:rFonts w:ascii="Calibri" w:hAnsi="Calibri" w:cs="Calibri"/>
          <w:b/>
          <w:bCs/>
          <w:color w:val="auto"/>
          <w:sz w:val="20"/>
          <w:szCs w:val="20"/>
        </w:rPr>
        <w:t xml:space="preserve">. </w:t>
      </w:r>
      <w:r w:rsidR="00334D54">
        <w:rPr>
          <w:rFonts w:ascii="Calibri" w:hAnsi="Calibri" w:cs="Calibri"/>
          <w:b/>
          <w:bCs/>
          <w:color w:val="auto"/>
          <w:sz w:val="20"/>
          <w:szCs w:val="20"/>
        </w:rPr>
        <w:t>LP-919044992-I33-2024</w:t>
      </w:r>
      <w:r w:rsidRPr="00C96B24">
        <w:rPr>
          <w:rFonts w:asciiTheme="minorHAnsi" w:hAnsiTheme="minorHAnsi"/>
          <w:b/>
          <w:color w:val="auto"/>
          <w:sz w:val="18"/>
          <w:szCs w:val="16"/>
        </w:rPr>
        <w:t xml:space="preserve"> </w:t>
      </w:r>
      <w:r w:rsidRPr="00C96B24">
        <w:rPr>
          <w:rFonts w:asciiTheme="minorHAnsi" w:hAnsiTheme="minorHAnsi"/>
          <w:color w:val="auto"/>
          <w:sz w:val="18"/>
          <w:szCs w:val="16"/>
        </w:rPr>
        <w:t>que cuento con las facultades suficiente</w:t>
      </w:r>
      <w:r w:rsidRPr="00C765F1">
        <w:rPr>
          <w:rFonts w:asciiTheme="minorHAnsi" w:hAnsiTheme="minorHAnsi"/>
          <w:sz w:val="18"/>
          <w:szCs w:val="16"/>
        </w:rPr>
        <w:t xml:space="preserve">s para solicitar aclaraciones a los aspectos contenidos en la convocatoria y suscribir la Proposición en la presente a nombre y representación de: ____ (persona física o moral) ______________así como todos los datos aquí asentados, son ciertos y han sido verificados. </w:t>
      </w:r>
    </w:p>
    <w:p w14:paraId="7DB9BD23" w14:textId="77777777" w:rsidR="00F877FC" w:rsidRPr="00C765F1" w:rsidRDefault="00F877FC" w:rsidP="00F877F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F877FC" w:rsidRPr="00C765F1" w14:paraId="7E0A2F38" w14:textId="77777777" w:rsidTr="0031431A">
        <w:trPr>
          <w:trHeight w:val="84"/>
          <w:jc w:val="center"/>
        </w:trPr>
        <w:tc>
          <w:tcPr>
            <w:tcW w:w="9639" w:type="dxa"/>
            <w:gridSpan w:val="4"/>
          </w:tcPr>
          <w:p w14:paraId="5999D842"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F877FC" w:rsidRPr="00C765F1" w14:paraId="294EB4BF" w14:textId="77777777" w:rsidTr="0031431A">
        <w:trPr>
          <w:trHeight w:val="84"/>
          <w:jc w:val="center"/>
        </w:trPr>
        <w:tc>
          <w:tcPr>
            <w:tcW w:w="9639" w:type="dxa"/>
            <w:gridSpan w:val="4"/>
          </w:tcPr>
          <w:p w14:paraId="67C26FFA"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F877FC" w:rsidRPr="00C765F1" w14:paraId="54D4E421" w14:textId="77777777" w:rsidTr="0031431A">
        <w:trPr>
          <w:trHeight w:val="84"/>
          <w:jc w:val="center"/>
        </w:trPr>
        <w:tc>
          <w:tcPr>
            <w:tcW w:w="4536" w:type="dxa"/>
            <w:gridSpan w:val="2"/>
          </w:tcPr>
          <w:p w14:paraId="4B78BE94"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723420A2"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F877FC" w:rsidRPr="00C765F1" w14:paraId="6AC276F7" w14:textId="77777777" w:rsidTr="0031431A">
        <w:trPr>
          <w:trHeight w:val="84"/>
          <w:jc w:val="center"/>
        </w:trPr>
        <w:tc>
          <w:tcPr>
            <w:tcW w:w="4536" w:type="dxa"/>
            <w:gridSpan w:val="2"/>
          </w:tcPr>
          <w:p w14:paraId="0640BACE"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C4B2B20"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F877FC" w:rsidRPr="00C765F1" w14:paraId="50BC1C7B" w14:textId="77777777" w:rsidTr="0031431A">
        <w:trPr>
          <w:trHeight w:val="84"/>
          <w:jc w:val="center"/>
        </w:trPr>
        <w:tc>
          <w:tcPr>
            <w:tcW w:w="4536" w:type="dxa"/>
            <w:gridSpan w:val="2"/>
          </w:tcPr>
          <w:p w14:paraId="415AC3D0"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216D37C"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Fax: </w:t>
            </w:r>
          </w:p>
        </w:tc>
      </w:tr>
      <w:tr w:rsidR="00F877FC" w:rsidRPr="00C765F1" w14:paraId="413BB97C" w14:textId="77777777" w:rsidTr="0031431A">
        <w:trPr>
          <w:trHeight w:val="84"/>
          <w:jc w:val="center"/>
        </w:trPr>
        <w:tc>
          <w:tcPr>
            <w:tcW w:w="9639" w:type="dxa"/>
            <w:gridSpan w:val="4"/>
          </w:tcPr>
          <w:p w14:paraId="5B9D6BC1"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F877FC" w:rsidRPr="00C765F1" w14:paraId="21FFEBED" w14:textId="77777777" w:rsidTr="0031431A">
        <w:trPr>
          <w:trHeight w:val="84"/>
          <w:jc w:val="center"/>
        </w:trPr>
        <w:tc>
          <w:tcPr>
            <w:tcW w:w="4536" w:type="dxa"/>
            <w:gridSpan w:val="2"/>
          </w:tcPr>
          <w:p w14:paraId="2B4792E1"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3DA8A7E"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Fecha: </w:t>
            </w:r>
          </w:p>
        </w:tc>
      </w:tr>
      <w:tr w:rsidR="00F877FC" w:rsidRPr="00C765F1" w14:paraId="1E083701" w14:textId="77777777" w:rsidTr="0031431A">
        <w:trPr>
          <w:trHeight w:val="84"/>
          <w:jc w:val="center"/>
        </w:trPr>
        <w:tc>
          <w:tcPr>
            <w:tcW w:w="9639" w:type="dxa"/>
            <w:gridSpan w:val="4"/>
          </w:tcPr>
          <w:p w14:paraId="720AA927"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F877FC" w:rsidRPr="00C765F1" w14:paraId="07217681" w14:textId="77777777" w:rsidTr="0031431A">
        <w:trPr>
          <w:trHeight w:val="188"/>
          <w:jc w:val="center"/>
        </w:trPr>
        <w:tc>
          <w:tcPr>
            <w:tcW w:w="9639" w:type="dxa"/>
            <w:gridSpan w:val="4"/>
          </w:tcPr>
          <w:p w14:paraId="3C32E254"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Relación de accionistas:</w:t>
            </w:r>
          </w:p>
        </w:tc>
      </w:tr>
      <w:tr w:rsidR="00F877FC" w:rsidRPr="00C765F1" w14:paraId="15C1EF36" w14:textId="77777777" w:rsidTr="0031431A">
        <w:trPr>
          <w:trHeight w:val="188"/>
          <w:jc w:val="center"/>
        </w:trPr>
        <w:tc>
          <w:tcPr>
            <w:tcW w:w="2661" w:type="dxa"/>
          </w:tcPr>
          <w:p w14:paraId="29CBD901"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0C50C04D"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10EE01A6"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Nombre(s): </w:t>
            </w:r>
          </w:p>
        </w:tc>
      </w:tr>
      <w:tr w:rsidR="00F877FC" w:rsidRPr="00C765F1" w14:paraId="1D58AF3C" w14:textId="77777777" w:rsidTr="0031431A">
        <w:trPr>
          <w:trHeight w:val="188"/>
          <w:jc w:val="center"/>
        </w:trPr>
        <w:tc>
          <w:tcPr>
            <w:tcW w:w="2661" w:type="dxa"/>
          </w:tcPr>
          <w:p w14:paraId="4C029D0B" w14:textId="77777777" w:rsidR="00F877FC" w:rsidRPr="00C765F1" w:rsidRDefault="00F877FC" w:rsidP="0031431A">
            <w:pPr>
              <w:pStyle w:val="Default"/>
              <w:rPr>
                <w:rFonts w:asciiTheme="minorHAnsi" w:hAnsiTheme="minorHAnsi"/>
                <w:sz w:val="16"/>
                <w:szCs w:val="16"/>
              </w:rPr>
            </w:pPr>
          </w:p>
        </w:tc>
        <w:tc>
          <w:tcPr>
            <w:tcW w:w="3293" w:type="dxa"/>
            <w:gridSpan w:val="2"/>
          </w:tcPr>
          <w:p w14:paraId="1B4F9234" w14:textId="77777777" w:rsidR="00F877FC" w:rsidRPr="00C765F1" w:rsidRDefault="00F877FC" w:rsidP="0031431A">
            <w:pPr>
              <w:pStyle w:val="Default"/>
              <w:rPr>
                <w:rFonts w:asciiTheme="minorHAnsi" w:hAnsiTheme="minorHAnsi"/>
                <w:sz w:val="16"/>
                <w:szCs w:val="16"/>
              </w:rPr>
            </w:pPr>
          </w:p>
        </w:tc>
        <w:tc>
          <w:tcPr>
            <w:tcW w:w="3685" w:type="dxa"/>
          </w:tcPr>
          <w:p w14:paraId="56A89B3F" w14:textId="77777777" w:rsidR="00F877FC" w:rsidRPr="00C765F1" w:rsidRDefault="00F877FC" w:rsidP="0031431A">
            <w:pPr>
              <w:pStyle w:val="Default"/>
              <w:rPr>
                <w:rFonts w:asciiTheme="minorHAnsi" w:hAnsiTheme="minorHAnsi"/>
                <w:sz w:val="16"/>
                <w:szCs w:val="16"/>
              </w:rPr>
            </w:pPr>
          </w:p>
        </w:tc>
      </w:tr>
      <w:tr w:rsidR="00F877FC" w:rsidRPr="00C765F1" w14:paraId="2E151874" w14:textId="77777777" w:rsidTr="0031431A">
        <w:trPr>
          <w:trHeight w:val="188"/>
          <w:jc w:val="center"/>
        </w:trPr>
        <w:tc>
          <w:tcPr>
            <w:tcW w:w="2661" w:type="dxa"/>
          </w:tcPr>
          <w:p w14:paraId="6E474120" w14:textId="77777777" w:rsidR="00F877FC" w:rsidRPr="00C765F1" w:rsidRDefault="00F877FC" w:rsidP="0031431A">
            <w:pPr>
              <w:pStyle w:val="Default"/>
              <w:rPr>
                <w:rFonts w:asciiTheme="minorHAnsi" w:hAnsiTheme="minorHAnsi"/>
                <w:sz w:val="16"/>
                <w:szCs w:val="16"/>
              </w:rPr>
            </w:pPr>
          </w:p>
        </w:tc>
        <w:tc>
          <w:tcPr>
            <w:tcW w:w="3293" w:type="dxa"/>
            <w:gridSpan w:val="2"/>
          </w:tcPr>
          <w:p w14:paraId="3E9A4889" w14:textId="77777777" w:rsidR="00F877FC" w:rsidRPr="00C765F1" w:rsidRDefault="00F877FC" w:rsidP="0031431A">
            <w:pPr>
              <w:pStyle w:val="Default"/>
              <w:rPr>
                <w:rFonts w:asciiTheme="minorHAnsi" w:hAnsiTheme="minorHAnsi"/>
                <w:sz w:val="16"/>
                <w:szCs w:val="16"/>
              </w:rPr>
            </w:pPr>
          </w:p>
        </w:tc>
        <w:tc>
          <w:tcPr>
            <w:tcW w:w="3685" w:type="dxa"/>
          </w:tcPr>
          <w:p w14:paraId="3FDD766D" w14:textId="77777777" w:rsidR="00F877FC" w:rsidRPr="00C765F1" w:rsidRDefault="00F877FC" w:rsidP="0031431A">
            <w:pPr>
              <w:pStyle w:val="Default"/>
              <w:rPr>
                <w:rFonts w:asciiTheme="minorHAnsi" w:hAnsiTheme="minorHAnsi"/>
                <w:sz w:val="16"/>
                <w:szCs w:val="16"/>
              </w:rPr>
            </w:pPr>
          </w:p>
        </w:tc>
      </w:tr>
      <w:tr w:rsidR="00F877FC" w:rsidRPr="00C765F1" w14:paraId="6C480260" w14:textId="77777777" w:rsidTr="0031431A">
        <w:trPr>
          <w:trHeight w:val="188"/>
          <w:jc w:val="center"/>
        </w:trPr>
        <w:tc>
          <w:tcPr>
            <w:tcW w:w="2661" w:type="dxa"/>
          </w:tcPr>
          <w:p w14:paraId="7A57E058" w14:textId="77777777" w:rsidR="00F877FC" w:rsidRPr="00C765F1" w:rsidRDefault="00F877FC" w:rsidP="0031431A">
            <w:pPr>
              <w:pStyle w:val="Default"/>
              <w:rPr>
                <w:rFonts w:asciiTheme="minorHAnsi" w:hAnsiTheme="minorHAnsi"/>
                <w:sz w:val="16"/>
                <w:szCs w:val="16"/>
              </w:rPr>
            </w:pPr>
          </w:p>
        </w:tc>
        <w:tc>
          <w:tcPr>
            <w:tcW w:w="3293" w:type="dxa"/>
            <w:gridSpan w:val="2"/>
          </w:tcPr>
          <w:p w14:paraId="184697BE" w14:textId="77777777" w:rsidR="00F877FC" w:rsidRPr="00C765F1" w:rsidRDefault="00F877FC" w:rsidP="0031431A">
            <w:pPr>
              <w:pStyle w:val="Default"/>
              <w:rPr>
                <w:rFonts w:asciiTheme="minorHAnsi" w:hAnsiTheme="minorHAnsi"/>
                <w:sz w:val="16"/>
                <w:szCs w:val="16"/>
              </w:rPr>
            </w:pPr>
          </w:p>
        </w:tc>
        <w:tc>
          <w:tcPr>
            <w:tcW w:w="3685" w:type="dxa"/>
          </w:tcPr>
          <w:p w14:paraId="67380C98" w14:textId="77777777" w:rsidR="00F877FC" w:rsidRPr="00C765F1" w:rsidRDefault="00F877FC" w:rsidP="0031431A">
            <w:pPr>
              <w:pStyle w:val="Default"/>
              <w:rPr>
                <w:rFonts w:asciiTheme="minorHAnsi" w:hAnsiTheme="minorHAnsi"/>
                <w:sz w:val="16"/>
                <w:szCs w:val="16"/>
              </w:rPr>
            </w:pPr>
          </w:p>
        </w:tc>
      </w:tr>
      <w:tr w:rsidR="00F877FC" w:rsidRPr="00C765F1" w14:paraId="542D1608" w14:textId="77777777" w:rsidTr="0031431A">
        <w:trPr>
          <w:trHeight w:val="188"/>
          <w:jc w:val="center"/>
        </w:trPr>
        <w:tc>
          <w:tcPr>
            <w:tcW w:w="2661" w:type="dxa"/>
          </w:tcPr>
          <w:p w14:paraId="219010F1" w14:textId="77777777" w:rsidR="00F877FC" w:rsidRPr="00C765F1" w:rsidRDefault="00F877FC" w:rsidP="0031431A">
            <w:pPr>
              <w:pStyle w:val="Default"/>
              <w:rPr>
                <w:rFonts w:asciiTheme="minorHAnsi" w:hAnsiTheme="minorHAnsi"/>
                <w:sz w:val="16"/>
                <w:szCs w:val="16"/>
              </w:rPr>
            </w:pPr>
          </w:p>
        </w:tc>
        <w:tc>
          <w:tcPr>
            <w:tcW w:w="3293" w:type="dxa"/>
            <w:gridSpan w:val="2"/>
          </w:tcPr>
          <w:p w14:paraId="2EE6AEF7" w14:textId="77777777" w:rsidR="00F877FC" w:rsidRPr="00C765F1" w:rsidRDefault="00F877FC" w:rsidP="0031431A">
            <w:pPr>
              <w:pStyle w:val="Default"/>
              <w:rPr>
                <w:rFonts w:asciiTheme="minorHAnsi" w:hAnsiTheme="minorHAnsi"/>
                <w:sz w:val="16"/>
                <w:szCs w:val="16"/>
              </w:rPr>
            </w:pPr>
          </w:p>
        </w:tc>
        <w:tc>
          <w:tcPr>
            <w:tcW w:w="3685" w:type="dxa"/>
          </w:tcPr>
          <w:p w14:paraId="62D30329" w14:textId="77777777" w:rsidR="00F877FC" w:rsidRPr="00C765F1" w:rsidRDefault="00F877FC" w:rsidP="0031431A">
            <w:pPr>
              <w:pStyle w:val="Default"/>
              <w:rPr>
                <w:rFonts w:asciiTheme="minorHAnsi" w:hAnsiTheme="minorHAnsi"/>
                <w:sz w:val="16"/>
                <w:szCs w:val="16"/>
              </w:rPr>
            </w:pPr>
          </w:p>
        </w:tc>
      </w:tr>
      <w:tr w:rsidR="00F877FC" w:rsidRPr="00C765F1" w14:paraId="52A4110C" w14:textId="77777777" w:rsidTr="0031431A">
        <w:trPr>
          <w:trHeight w:val="84"/>
          <w:jc w:val="center"/>
        </w:trPr>
        <w:tc>
          <w:tcPr>
            <w:tcW w:w="9639" w:type="dxa"/>
            <w:gridSpan w:val="4"/>
          </w:tcPr>
          <w:p w14:paraId="60B31E73"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F877FC" w:rsidRPr="00C765F1" w14:paraId="4CE50EA8" w14:textId="77777777" w:rsidTr="0031431A">
        <w:trPr>
          <w:trHeight w:val="84"/>
          <w:jc w:val="center"/>
        </w:trPr>
        <w:tc>
          <w:tcPr>
            <w:tcW w:w="9639" w:type="dxa"/>
            <w:gridSpan w:val="4"/>
          </w:tcPr>
          <w:p w14:paraId="7B2EC914"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F877FC" w:rsidRPr="00C765F1" w14:paraId="0CE4C819" w14:textId="77777777" w:rsidTr="0031431A">
        <w:trPr>
          <w:trHeight w:val="84"/>
          <w:jc w:val="center"/>
        </w:trPr>
        <w:tc>
          <w:tcPr>
            <w:tcW w:w="9639" w:type="dxa"/>
            <w:gridSpan w:val="4"/>
          </w:tcPr>
          <w:p w14:paraId="0A702FC1"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F877FC" w:rsidRPr="00C765F1" w14:paraId="1FD7F70E" w14:textId="77777777" w:rsidTr="0031431A">
        <w:trPr>
          <w:trHeight w:val="84"/>
          <w:jc w:val="center"/>
        </w:trPr>
        <w:tc>
          <w:tcPr>
            <w:tcW w:w="9639" w:type="dxa"/>
            <w:gridSpan w:val="4"/>
          </w:tcPr>
          <w:p w14:paraId="3FDD1769"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F877FC" w:rsidRPr="00C765F1" w14:paraId="5F964FE0" w14:textId="77777777" w:rsidTr="0031431A">
        <w:trPr>
          <w:trHeight w:val="84"/>
          <w:jc w:val="center"/>
        </w:trPr>
        <w:tc>
          <w:tcPr>
            <w:tcW w:w="9639" w:type="dxa"/>
            <w:gridSpan w:val="4"/>
          </w:tcPr>
          <w:p w14:paraId="3B2D9ABE"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F877FC" w:rsidRPr="00C765F1" w14:paraId="1CE249BA" w14:textId="77777777" w:rsidTr="0031431A">
        <w:trPr>
          <w:trHeight w:val="84"/>
          <w:jc w:val="center"/>
        </w:trPr>
        <w:tc>
          <w:tcPr>
            <w:tcW w:w="4536" w:type="dxa"/>
            <w:gridSpan w:val="2"/>
          </w:tcPr>
          <w:p w14:paraId="248330F3"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7F99552"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Fecha: </w:t>
            </w:r>
          </w:p>
        </w:tc>
      </w:tr>
      <w:tr w:rsidR="00F877FC" w:rsidRPr="00C765F1" w14:paraId="33FA6CDA" w14:textId="77777777" w:rsidTr="0031431A">
        <w:trPr>
          <w:trHeight w:val="84"/>
          <w:jc w:val="center"/>
        </w:trPr>
        <w:tc>
          <w:tcPr>
            <w:tcW w:w="9639" w:type="dxa"/>
            <w:gridSpan w:val="4"/>
          </w:tcPr>
          <w:p w14:paraId="30331D5E"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F877FC" w:rsidRPr="00C765F1" w14:paraId="7E04523A" w14:textId="77777777" w:rsidTr="0031431A">
        <w:trPr>
          <w:trHeight w:val="84"/>
          <w:jc w:val="center"/>
        </w:trPr>
        <w:tc>
          <w:tcPr>
            <w:tcW w:w="9639" w:type="dxa"/>
            <w:gridSpan w:val="4"/>
          </w:tcPr>
          <w:p w14:paraId="292EA889" w14:textId="77777777" w:rsidR="00F877FC" w:rsidRPr="00C765F1" w:rsidRDefault="00F877FC" w:rsidP="0031431A">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06D37FB2" w14:textId="77777777" w:rsidR="00F877FC" w:rsidRPr="00C765F1" w:rsidRDefault="00F877FC" w:rsidP="00F877FC">
      <w:pPr>
        <w:pStyle w:val="Default"/>
        <w:rPr>
          <w:rFonts w:asciiTheme="minorHAnsi" w:hAnsiTheme="minorHAnsi"/>
          <w:sz w:val="20"/>
          <w:szCs w:val="20"/>
        </w:rPr>
      </w:pPr>
    </w:p>
    <w:p w14:paraId="7AD6969E" w14:textId="77777777" w:rsidR="00F877FC" w:rsidRPr="00C765F1" w:rsidRDefault="00F877FC" w:rsidP="00F877F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55D2C21" w14:textId="77777777" w:rsidR="00F877FC" w:rsidRPr="00C765F1" w:rsidRDefault="00F877FC" w:rsidP="00F877FC">
      <w:pPr>
        <w:pStyle w:val="Default"/>
        <w:jc w:val="center"/>
        <w:rPr>
          <w:rFonts w:asciiTheme="minorHAnsi" w:hAnsiTheme="minorHAnsi"/>
          <w:sz w:val="20"/>
          <w:szCs w:val="20"/>
        </w:rPr>
      </w:pPr>
    </w:p>
    <w:p w14:paraId="3272A3DD" w14:textId="77777777" w:rsidR="00F877FC" w:rsidRPr="00C765F1" w:rsidRDefault="00F877FC" w:rsidP="00F877FC">
      <w:pPr>
        <w:pStyle w:val="Default"/>
        <w:jc w:val="center"/>
        <w:rPr>
          <w:rFonts w:asciiTheme="minorHAnsi" w:hAnsiTheme="minorHAnsi"/>
          <w:sz w:val="20"/>
          <w:szCs w:val="20"/>
        </w:rPr>
      </w:pPr>
    </w:p>
    <w:p w14:paraId="73051FC3" w14:textId="77777777" w:rsidR="00F877FC" w:rsidRPr="00C765F1" w:rsidRDefault="00F877FC" w:rsidP="00F877F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6A06ACF" w14:textId="77777777" w:rsidR="00F877FC" w:rsidRPr="00C765F1" w:rsidRDefault="00F877FC" w:rsidP="00F877FC">
      <w:pPr>
        <w:pStyle w:val="Default"/>
        <w:jc w:val="center"/>
        <w:rPr>
          <w:rFonts w:asciiTheme="minorHAnsi" w:hAnsiTheme="minorHAnsi"/>
          <w:sz w:val="20"/>
          <w:szCs w:val="20"/>
        </w:rPr>
      </w:pPr>
    </w:p>
    <w:p w14:paraId="732E617C" w14:textId="77777777" w:rsidR="00F877FC" w:rsidRPr="00C765F1" w:rsidRDefault="00F877FC" w:rsidP="00F877FC">
      <w:pPr>
        <w:pStyle w:val="Default"/>
        <w:rPr>
          <w:rFonts w:asciiTheme="minorHAnsi" w:hAnsiTheme="minorHAnsi"/>
          <w:sz w:val="20"/>
          <w:szCs w:val="20"/>
        </w:rPr>
      </w:pPr>
    </w:p>
    <w:p w14:paraId="555ECD87" w14:textId="77777777" w:rsidR="00F877FC" w:rsidRDefault="00F877FC" w:rsidP="00F877FC">
      <w:pPr>
        <w:tabs>
          <w:tab w:val="left" w:pos="4253"/>
          <w:tab w:val="left" w:pos="8080"/>
        </w:tabs>
        <w:ind w:right="1"/>
        <w:rPr>
          <w:rFonts w:ascii="Calibri" w:hAnsi="Calibri" w:cs="Arial"/>
          <w:b/>
          <w:bCs/>
          <w:lang w:val="es-MX"/>
        </w:rPr>
      </w:pPr>
    </w:p>
    <w:p w14:paraId="30FF9B12" w14:textId="77777777" w:rsidR="00F877FC" w:rsidRDefault="00F877FC" w:rsidP="00F877FC">
      <w:pPr>
        <w:tabs>
          <w:tab w:val="left" w:pos="4253"/>
          <w:tab w:val="left" w:pos="8080"/>
        </w:tabs>
        <w:ind w:right="1"/>
        <w:rPr>
          <w:rFonts w:ascii="Calibri" w:hAnsi="Calibri" w:cs="Arial"/>
          <w:b/>
          <w:bCs/>
          <w:lang w:val="es-MX"/>
        </w:rPr>
      </w:pPr>
    </w:p>
    <w:p w14:paraId="6317CA0E" w14:textId="77777777" w:rsidR="003D4EE8" w:rsidRDefault="003D4EE8" w:rsidP="00F877FC">
      <w:pPr>
        <w:tabs>
          <w:tab w:val="left" w:pos="4253"/>
          <w:tab w:val="left" w:pos="8080"/>
        </w:tabs>
        <w:ind w:right="1"/>
        <w:rPr>
          <w:rFonts w:ascii="Calibri" w:hAnsi="Calibri" w:cs="Arial"/>
          <w:b/>
          <w:bCs/>
          <w:lang w:val="es-MX"/>
        </w:rPr>
      </w:pPr>
    </w:p>
    <w:p w14:paraId="58ECD203" w14:textId="77777777" w:rsidR="00F877FC" w:rsidRDefault="00F877FC" w:rsidP="00F877FC">
      <w:pPr>
        <w:tabs>
          <w:tab w:val="left" w:pos="4253"/>
          <w:tab w:val="left" w:pos="8080"/>
        </w:tabs>
        <w:ind w:right="1"/>
        <w:rPr>
          <w:rFonts w:ascii="Calibri" w:hAnsi="Calibri" w:cs="Arial"/>
          <w:b/>
          <w:bCs/>
          <w:lang w:val="es-MX"/>
        </w:rPr>
      </w:pPr>
    </w:p>
    <w:p w14:paraId="10419A14" w14:textId="77777777" w:rsidR="00F877FC" w:rsidRDefault="00F877FC" w:rsidP="00F877FC">
      <w:pPr>
        <w:tabs>
          <w:tab w:val="left" w:pos="4253"/>
          <w:tab w:val="left" w:pos="8080"/>
        </w:tabs>
        <w:ind w:right="1"/>
        <w:rPr>
          <w:rFonts w:ascii="Calibri" w:hAnsi="Calibri" w:cs="Arial"/>
          <w:b/>
          <w:bCs/>
          <w:lang w:val="es-MX"/>
        </w:rPr>
      </w:pPr>
    </w:p>
    <w:p w14:paraId="3FF0F99E" w14:textId="77777777" w:rsidR="00F877FC" w:rsidRPr="00531883" w:rsidRDefault="00F877FC" w:rsidP="00F877FC">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sz w:val="28"/>
          <w:szCs w:val="28"/>
        </w:rPr>
      </w:pPr>
      <w:r w:rsidRPr="00531883">
        <w:rPr>
          <w:rFonts w:ascii="Calibri" w:hAnsi="Calibri"/>
          <w:b/>
          <w:sz w:val="28"/>
          <w:szCs w:val="28"/>
        </w:rPr>
        <w:lastRenderedPageBreak/>
        <w:t>ANEXO 14-A</w:t>
      </w:r>
    </w:p>
    <w:p w14:paraId="1AA5053B" w14:textId="77777777" w:rsidR="00F877FC" w:rsidRPr="001C3B83" w:rsidRDefault="00F877FC" w:rsidP="00F877FC">
      <w:pPr>
        <w:ind w:right="-91"/>
        <w:jc w:val="center"/>
        <w:rPr>
          <w:rFonts w:ascii="Calibri" w:hAnsi="Calibri"/>
          <w:i/>
        </w:rPr>
      </w:pPr>
      <w:r>
        <w:rPr>
          <w:rFonts w:ascii="Calibri" w:hAnsi="Calibri" w:cs="Calibri"/>
          <w:b/>
          <w:bCs/>
        </w:rPr>
        <w:t>LICITACIÓN PÚBLICA INTERNACIONAL BAJO LA COBERTURA DE TRATADOS PRESENCIAL</w:t>
      </w:r>
      <w:r w:rsidRPr="001C3B83">
        <w:rPr>
          <w:rFonts w:ascii="Calibri" w:hAnsi="Calibri"/>
          <w:b/>
          <w:i/>
        </w:rPr>
        <w:t xml:space="preserve"> No. ____________________</w:t>
      </w:r>
    </w:p>
    <w:p w14:paraId="47C67250" w14:textId="77777777" w:rsidR="00F877FC" w:rsidRPr="001C3B83" w:rsidRDefault="00F877FC" w:rsidP="00F877FC">
      <w:pPr>
        <w:tabs>
          <w:tab w:val="left" w:pos="2835"/>
          <w:tab w:val="left" w:pos="5670"/>
          <w:tab w:val="left" w:pos="7655"/>
        </w:tabs>
        <w:ind w:right="-91"/>
        <w:rPr>
          <w:rFonts w:ascii="Calibri" w:hAnsi="Calibri"/>
        </w:rPr>
      </w:pPr>
    </w:p>
    <w:p w14:paraId="231C44A6" w14:textId="77777777" w:rsidR="00F877FC" w:rsidRPr="001C3B83" w:rsidRDefault="00F877FC" w:rsidP="00F877FC">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0E826920" w14:textId="77777777" w:rsidR="00F877FC" w:rsidRPr="001C3B83" w:rsidRDefault="00F877FC" w:rsidP="00F877FC">
      <w:pPr>
        <w:tabs>
          <w:tab w:val="left" w:pos="2835"/>
          <w:tab w:val="left" w:pos="5670"/>
          <w:tab w:val="left" w:pos="7655"/>
        </w:tabs>
        <w:ind w:right="-91"/>
        <w:rPr>
          <w:rFonts w:ascii="Calibri" w:hAnsi="Calibri"/>
        </w:rPr>
      </w:pPr>
    </w:p>
    <w:p w14:paraId="3C07BBC7" w14:textId="77777777" w:rsidR="00F877FC" w:rsidRPr="001C3B83" w:rsidRDefault="00F877FC" w:rsidP="00F877FC">
      <w:pPr>
        <w:tabs>
          <w:tab w:val="left" w:pos="2835"/>
          <w:tab w:val="left" w:pos="5670"/>
          <w:tab w:val="left" w:pos="7655"/>
        </w:tabs>
        <w:ind w:right="-91"/>
        <w:rPr>
          <w:rFonts w:ascii="Calibri" w:hAnsi="Calibri"/>
        </w:rPr>
      </w:pPr>
    </w:p>
    <w:p w14:paraId="0FBBA241" w14:textId="77777777" w:rsidR="00F877FC" w:rsidRPr="001C3B83" w:rsidRDefault="00F877FC" w:rsidP="00F877FC">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2C4C4CBD" w14:textId="77777777" w:rsidR="00F877FC" w:rsidRPr="002522C8" w:rsidRDefault="00F877FC" w:rsidP="00F877FC">
      <w:pPr>
        <w:tabs>
          <w:tab w:val="left" w:pos="2835"/>
          <w:tab w:val="left" w:pos="5670"/>
          <w:tab w:val="left" w:pos="7655"/>
        </w:tabs>
        <w:ind w:left="851" w:right="-91"/>
        <w:rPr>
          <w:rFonts w:ascii="Calibri" w:hAnsi="Calibri"/>
        </w:rPr>
      </w:pPr>
    </w:p>
    <w:p w14:paraId="0628C030" w14:textId="77777777" w:rsidR="00F877FC" w:rsidRPr="002522C8" w:rsidRDefault="00F877FC" w:rsidP="00F877FC">
      <w:pPr>
        <w:tabs>
          <w:tab w:val="left" w:pos="2835"/>
          <w:tab w:val="left" w:pos="5670"/>
          <w:tab w:val="left" w:pos="7655"/>
        </w:tabs>
        <w:ind w:left="851" w:right="-91"/>
        <w:rPr>
          <w:rFonts w:ascii="Calibri" w:hAnsi="Calibri"/>
        </w:rPr>
      </w:pPr>
    </w:p>
    <w:p w14:paraId="64619686" w14:textId="77777777" w:rsidR="00F877FC" w:rsidRPr="00EB0F15" w:rsidRDefault="00F877FC" w:rsidP="00F877FC">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0ED88F83" w14:textId="77777777" w:rsidR="00F877FC" w:rsidRPr="00EB0F15" w:rsidRDefault="00F877FC" w:rsidP="00F877FC">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F877FC" w:rsidRPr="00EB0F15" w14:paraId="255C30E8" w14:textId="77777777" w:rsidTr="0031431A">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065F98" w14:textId="77777777" w:rsidR="00F877FC" w:rsidRPr="00EB0F15" w:rsidRDefault="00F877FC" w:rsidP="0031431A">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E1D3E" w14:textId="77777777" w:rsidR="00F877FC" w:rsidRPr="00EB0F15" w:rsidRDefault="00F877FC" w:rsidP="0031431A">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70490E3" w14:textId="77777777" w:rsidR="00F877FC" w:rsidRPr="00EB0F15" w:rsidRDefault="00F877FC" w:rsidP="0031431A">
            <w:pPr>
              <w:jc w:val="center"/>
              <w:rPr>
                <w:rFonts w:ascii="Arial" w:hAnsi="Arial" w:cs="Arial"/>
                <w:b/>
                <w:color w:val="000000"/>
                <w:sz w:val="18"/>
                <w:szCs w:val="18"/>
              </w:rPr>
            </w:pPr>
            <w:r w:rsidRPr="00EB0F15">
              <w:rPr>
                <w:rFonts w:ascii="Arial" w:hAnsi="Arial" w:cs="Arial"/>
                <w:b/>
                <w:color w:val="000000"/>
                <w:sz w:val="18"/>
                <w:szCs w:val="18"/>
              </w:rPr>
              <w:t>Partida</w:t>
            </w:r>
            <w:r>
              <w:rPr>
                <w:rFonts w:ascii="Arial" w:hAnsi="Arial" w:cs="Arial"/>
                <w:b/>
                <w:color w:val="000000"/>
                <w:sz w:val="18"/>
                <w:szCs w:val="18"/>
              </w:rPr>
              <w:t xml:space="preserve"> (renglón)</w:t>
            </w:r>
            <w:r w:rsidRPr="00EB0F15">
              <w:rPr>
                <w:rFonts w:ascii="Arial" w:hAnsi="Arial" w:cs="Arial"/>
                <w:b/>
                <w:color w:val="000000"/>
                <w:sz w:val="18"/>
                <w:szCs w:val="18"/>
              </w:rPr>
              <w:t xml:space="preserve">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74B9A" w14:textId="77777777" w:rsidR="00F877FC" w:rsidRPr="00EB0F15" w:rsidRDefault="00F877FC" w:rsidP="0031431A">
            <w:pPr>
              <w:jc w:val="center"/>
              <w:rPr>
                <w:rFonts w:ascii="Arial" w:hAnsi="Arial" w:cs="Arial"/>
                <w:b/>
                <w:color w:val="000000"/>
                <w:sz w:val="18"/>
                <w:szCs w:val="18"/>
              </w:rPr>
            </w:pPr>
            <w:r w:rsidRPr="00EB0F15">
              <w:rPr>
                <w:rFonts w:ascii="Arial" w:hAnsi="Arial" w:cs="Arial"/>
                <w:b/>
                <w:color w:val="000000"/>
                <w:sz w:val="18"/>
                <w:szCs w:val="18"/>
              </w:rPr>
              <w:t>Pregunta</w:t>
            </w:r>
          </w:p>
        </w:tc>
      </w:tr>
      <w:tr w:rsidR="00F877FC" w:rsidRPr="00EB0F15" w14:paraId="2C2B66F1" w14:textId="77777777" w:rsidTr="0031431A">
        <w:trPr>
          <w:trHeight w:val="300"/>
          <w:jc w:val="center"/>
        </w:trPr>
        <w:tc>
          <w:tcPr>
            <w:tcW w:w="921" w:type="dxa"/>
            <w:tcBorders>
              <w:top w:val="nil"/>
              <w:left w:val="single" w:sz="4" w:space="0" w:color="auto"/>
              <w:bottom w:val="single" w:sz="4" w:space="0" w:color="auto"/>
              <w:right w:val="single" w:sz="4" w:space="0" w:color="auto"/>
            </w:tcBorders>
            <w:vAlign w:val="bottom"/>
          </w:tcPr>
          <w:p w14:paraId="5CCD0594"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05BDBAD"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F075EAE"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C80316"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r>
      <w:tr w:rsidR="00F877FC" w:rsidRPr="00EB0F15" w14:paraId="66F56AFC" w14:textId="77777777" w:rsidTr="0031431A">
        <w:trPr>
          <w:trHeight w:val="300"/>
          <w:jc w:val="center"/>
        </w:trPr>
        <w:tc>
          <w:tcPr>
            <w:tcW w:w="921" w:type="dxa"/>
            <w:tcBorders>
              <w:top w:val="nil"/>
              <w:left w:val="single" w:sz="4" w:space="0" w:color="auto"/>
              <w:bottom w:val="single" w:sz="4" w:space="0" w:color="auto"/>
              <w:right w:val="single" w:sz="4" w:space="0" w:color="auto"/>
            </w:tcBorders>
            <w:vAlign w:val="bottom"/>
          </w:tcPr>
          <w:p w14:paraId="18190073"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232E78A"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5E94F9B"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29FC92C"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r>
      <w:tr w:rsidR="00F877FC" w:rsidRPr="00EB0F15" w14:paraId="07710905" w14:textId="77777777" w:rsidTr="0031431A">
        <w:trPr>
          <w:trHeight w:val="300"/>
          <w:jc w:val="center"/>
        </w:trPr>
        <w:tc>
          <w:tcPr>
            <w:tcW w:w="921" w:type="dxa"/>
            <w:tcBorders>
              <w:top w:val="nil"/>
              <w:left w:val="single" w:sz="4" w:space="0" w:color="auto"/>
              <w:bottom w:val="single" w:sz="4" w:space="0" w:color="auto"/>
              <w:right w:val="single" w:sz="4" w:space="0" w:color="auto"/>
            </w:tcBorders>
            <w:vAlign w:val="bottom"/>
          </w:tcPr>
          <w:p w14:paraId="701622C1"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C4044D2"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9CE5C2"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272987"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r>
      <w:tr w:rsidR="00F877FC" w:rsidRPr="00EB0F15" w14:paraId="12C7CE14" w14:textId="77777777" w:rsidTr="0031431A">
        <w:trPr>
          <w:trHeight w:val="300"/>
          <w:jc w:val="center"/>
        </w:trPr>
        <w:tc>
          <w:tcPr>
            <w:tcW w:w="921" w:type="dxa"/>
            <w:tcBorders>
              <w:top w:val="nil"/>
              <w:left w:val="single" w:sz="4" w:space="0" w:color="auto"/>
              <w:bottom w:val="single" w:sz="4" w:space="0" w:color="auto"/>
              <w:right w:val="single" w:sz="4" w:space="0" w:color="auto"/>
            </w:tcBorders>
            <w:vAlign w:val="bottom"/>
          </w:tcPr>
          <w:p w14:paraId="1673CAA7"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32273B"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17F5F9"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442EE5"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r>
      <w:tr w:rsidR="00F877FC" w:rsidRPr="00EB0F15" w14:paraId="78090A3A" w14:textId="77777777" w:rsidTr="0031431A">
        <w:trPr>
          <w:trHeight w:val="300"/>
          <w:jc w:val="center"/>
        </w:trPr>
        <w:tc>
          <w:tcPr>
            <w:tcW w:w="921" w:type="dxa"/>
            <w:tcBorders>
              <w:top w:val="nil"/>
              <w:left w:val="single" w:sz="4" w:space="0" w:color="auto"/>
              <w:bottom w:val="single" w:sz="4" w:space="0" w:color="auto"/>
              <w:right w:val="single" w:sz="4" w:space="0" w:color="auto"/>
            </w:tcBorders>
            <w:vAlign w:val="bottom"/>
          </w:tcPr>
          <w:p w14:paraId="1639824D"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7487DD1"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30F9D74"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91865E0"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r>
      <w:tr w:rsidR="00F877FC" w:rsidRPr="00EB0F15" w14:paraId="799F5EC7" w14:textId="77777777" w:rsidTr="0031431A">
        <w:trPr>
          <w:trHeight w:val="300"/>
          <w:jc w:val="center"/>
        </w:trPr>
        <w:tc>
          <w:tcPr>
            <w:tcW w:w="921" w:type="dxa"/>
            <w:tcBorders>
              <w:top w:val="nil"/>
              <w:left w:val="single" w:sz="4" w:space="0" w:color="auto"/>
              <w:bottom w:val="single" w:sz="4" w:space="0" w:color="auto"/>
              <w:right w:val="single" w:sz="4" w:space="0" w:color="auto"/>
            </w:tcBorders>
            <w:vAlign w:val="bottom"/>
          </w:tcPr>
          <w:p w14:paraId="0DDA5AB2"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CD60974"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354FC1"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A4163D3"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r>
    </w:tbl>
    <w:p w14:paraId="72040348" w14:textId="77777777" w:rsidR="00F877FC" w:rsidRPr="00EB0F15" w:rsidRDefault="00F877FC" w:rsidP="00F877FC">
      <w:pPr>
        <w:rPr>
          <w:rFonts w:ascii="Arial" w:hAnsi="Arial" w:cs="Arial"/>
        </w:rPr>
      </w:pPr>
    </w:p>
    <w:p w14:paraId="1EFEDF43" w14:textId="77777777" w:rsidR="00F877FC" w:rsidRPr="00EB0F15" w:rsidRDefault="00F877FC" w:rsidP="00F877FC">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32C7DBCA" w14:textId="77777777" w:rsidR="00F877FC" w:rsidRPr="00EB0F15" w:rsidRDefault="00F877FC" w:rsidP="00F877FC">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F877FC" w:rsidRPr="00EB0F15" w14:paraId="00BF08D1" w14:textId="77777777" w:rsidTr="0031431A">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847B50B" w14:textId="77777777" w:rsidR="00F877FC" w:rsidRPr="00EB0F15" w:rsidRDefault="00F877FC" w:rsidP="0031431A">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9269D" w14:textId="77777777" w:rsidR="00F877FC" w:rsidRPr="00EB0F15" w:rsidRDefault="00F877FC" w:rsidP="0031431A">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E4B10AE" w14:textId="77777777" w:rsidR="00F877FC" w:rsidRPr="00EB0F15" w:rsidRDefault="00F877FC" w:rsidP="0031431A">
            <w:pPr>
              <w:jc w:val="center"/>
              <w:rPr>
                <w:rFonts w:ascii="Arial" w:hAnsi="Arial" w:cs="Arial"/>
                <w:b/>
                <w:color w:val="000000"/>
                <w:sz w:val="18"/>
                <w:szCs w:val="18"/>
              </w:rPr>
            </w:pPr>
            <w:r w:rsidRPr="00EB0F15">
              <w:rPr>
                <w:rFonts w:ascii="Arial" w:hAnsi="Arial" w:cs="Arial"/>
                <w:b/>
                <w:color w:val="000000"/>
                <w:sz w:val="18"/>
                <w:szCs w:val="18"/>
              </w:rPr>
              <w:t>Partida</w:t>
            </w:r>
            <w:r>
              <w:rPr>
                <w:rFonts w:ascii="Arial" w:hAnsi="Arial" w:cs="Arial"/>
                <w:b/>
                <w:color w:val="000000"/>
                <w:sz w:val="18"/>
                <w:szCs w:val="18"/>
              </w:rPr>
              <w:t xml:space="preserve"> (</w:t>
            </w:r>
            <w:proofErr w:type="spellStart"/>
            <w:r>
              <w:rPr>
                <w:rFonts w:ascii="Arial" w:hAnsi="Arial" w:cs="Arial"/>
                <w:b/>
                <w:color w:val="000000"/>
                <w:sz w:val="18"/>
                <w:szCs w:val="18"/>
              </w:rPr>
              <w:t>renglon</w:t>
            </w:r>
            <w:proofErr w:type="spellEnd"/>
            <w:r>
              <w:rPr>
                <w:rFonts w:ascii="Arial" w:hAnsi="Arial" w:cs="Arial"/>
                <w:b/>
                <w:color w:val="000000"/>
                <w:sz w:val="18"/>
                <w:szCs w:val="18"/>
              </w:rPr>
              <w:t>)</w:t>
            </w:r>
            <w:r w:rsidRPr="00EB0F15">
              <w:rPr>
                <w:rFonts w:ascii="Arial" w:hAnsi="Arial" w:cs="Arial"/>
                <w:b/>
                <w:color w:val="000000"/>
                <w:sz w:val="18"/>
                <w:szCs w:val="18"/>
              </w:rPr>
              <w:t xml:space="preserve">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BAD2A" w14:textId="77777777" w:rsidR="00F877FC" w:rsidRPr="00EB0F15" w:rsidRDefault="00F877FC" w:rsidP="0031431A">
            <w:pPr>
              <w:jc w:val="center"/>
              <w:rPr>
                <w:rFonts w:ascii="Arial" w:hAnsi="Arial" w:cs="Arial"/>
                <w:b/>
                <w:color w:val="000000"/>
                <w:sz w:val="18"/>
                <w:szCs w:val="18"/>
              </w:rPr>
            </w:pPr>
            <w:r w:rsidRPr="00EB0F15">
              <w:rPr>
                <w:rFonts w:ascii="Arial" w:hAnsi="Arial" w:cs="Arial"/>
                <w:b/>
                <w:color w:val="000000"/>
                <w:sz w:val="18"/>
                <w:szCs w:val="18"/>
              </w:rPr>
              <w:t>Pregunta</w:t>
            </w:r>
          </w:p>
        </w:tc>
      </w:tr>
      <w:tr w:rsidR="00F877FC" w:rsidRPr="00EB0F15" w14:paraId="37FA370B" w14:textId="77777777" w:rsidTr="0031431A">
        <w:trPr>
          <w:trHeight w:val="300"/>
          <w:jc w:val="center"/>
        </w:trPr>
        <w:tc>
          <w:tcPr>
            <w:tcW w:w="921" w:type="dxa"/>
            <w:tcBorders>
              <w:top w:val="nil"/>
              <w:left w:val="single" w:sz="4" w:space="0" w:color="auto"/>
              <w:bottom w:val="single" w:sz="4" w:space="0" w:color="auto"/>
              <w:right w:val="single" w:sz="4" w:space="0" w:color="auto"/>
            </w:tcBorders>
            <w:vAlign w:val="bottom"/>
          </w:tcPr>
          <w:p w14:paraId="3BC1E443"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85EA9DF"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2A7928D"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ADEA16"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r>
      <w:tr w:rsidR="00F877FC" w:rsidRPr="00EB0F15" w14:paraId="6F936D00" w14:textId="77777777" w:rsidTr="0031431A">
        <w:trPr>
          <w:trHeight w:val="300"/>
          <w:jc w:val="center"/>
        </w:trPr>
        <w:tc>
          <w:tcPr>
            <w:tcW w:w="921" w:type="dxa"/>
            <w:tcBorders>
              <w:top w:val="nil"/>
              <w:left w:val="single" w:sz="4" w:space="0" w:color="auto"/>
              <w:bottom w:val="single" w:sz="4" w:space="0" w:color="auto"/>
              <w:right w:val="single" w:sz="4" w:space="0" w:color="auto"/>
            </w:tcBorders>
            <w:vAlign w:val="bottom"/>
          </w:tcPr>
          <w:p w14:paraId="151E84E1"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DC6415"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7F86A3E" w14:textId="77777777" w:rsidR="00F877FC" w:rsidRPr="00EB0F15" w:rsidRDefault="00F877FC" w:rsidP="0031431A">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010CCF4"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r>
      <w:tr w:rsidR="00F877FC" w:rsidRPr="00EB0F15" w14:paraId="01138D2C" w14:textId="77777777" w:rsidTr="0031431A">
        <w:trPr>
          <w:trHeight w:val="300"/>
          <w:jc w:val="center"/>
        </w:trPr>
        <w:tc>
          <w:tcPr>
            <w:tcW w:w="921" w:type="dxa"/>
            <w:tcBorders>
              <w:top w:val="nil"/>
              <w:left w:val="single" w:sz="4" w:space="0" w:color="auto"/>
              <w:bottom w:val="single" w:sz="4" w:space="0" w:color="auto"/>
              <w:right w:val="single" w:sz="4" w:space="0" w:color="auto"/>
            </w:tcBorders>
            <w:vAlign w:val="bottom"/>
          </w:tcPr>
          <w:p w14:paraId="05C99A55"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2324FC6"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2B2ECD"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AF6071"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r>
      <w:tr w:rsidR="00F877FC" w:rsidRPr="00EB0F15" w14:paraId="3FD755F9" w14:textId="77777777" w:rsidTr="0031431A">
        <w:trPr>
          <w:trHeight w:val="300"/>
          <w:jc w:val="center"/>
        </w:trPr>
        <w:tc>
          <w:tcPr>
            <w:tcW w:w="921" w:type="dxa"/>
            <w:tcBorders>
              <w:top w:val="nil"/>
              <w:left w:val="single" w:sz="4" w:space="0" w:color="auto"/>
              <w:bottom w:val="single" w:sz="4" w:space="0" w:color="auto"/>
              <w:right w:val="single" w:sz="4" w:space="0" w:color="auto"/>
            </w:tcBorders>
            <w:vAlign w:val="bottom"/>
          </w:tcPr>
          <w:p w14:paraId="661B7459"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4B7058"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721C87E"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157286"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r>
      <w:tr w:rsidR="00F877FC" w:rsidRPr="00EB0F15" w14:paraId="6E91710E" w14:textId="77777777" w:rsidTr="0031431A">
        <w:trPr>
          <w:trHeight w:val="300"/>
          <w:jc w:val="center"/>
        </w:trPr>
        <w:tc>
          <w:tcPr>
            <w:tcW w:w="921" w:type="dxa"/>
            <w:tcBorders>
              <w:top w:val="nil"/>
              <w:left w:val="single" w:sz="4" w:space="0" w:color="auto"/>
              <w:bottom w:val="single" w:sz="4" w:space="0" w:color="auto"/>
              <w:right w:val="single" w:sz="4" w:space="0" w:color="auto"/>
            </w:tcBorders>
            <w:vAlign w:val="bottom"/>
          </w:tcPr>
          <w:p w14:paraId="4309FC63"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1242E04"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406374F"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847BE2"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r>
      <w:tr w:rsidR="00F877FC" w:rsidRPr="00EB0F15" w14:paraId="5B98D6C4" w14:textId="77777777" w:rsidTr="0031431A">
        <w:trPr>
          <w:trHeight w:val="300"/>
          <w:jc w:val="center"/>
        </w:trPr>
        <w:tc>
          <w:tcPr>
            <w:tcW w:w="921" w:type="dxa"/>
            <w:tcBorders>
              <w:top w:val="nil"/>
              <w:left w:val="single" w:sz="4" w:space="0" w:color="auto"/>
              <w:bottom w:val="single" w:sz="4" w:space="0" w:color="auto"/>
              <w:right w:val="single" w:sz="4" w:space="0" w:color="auto"/>
            </w:tcBorders>
            <w:vAlign w:val="bottom"/>
          </w:tcPr>
          <w:p w14:paraId="5CAB0BC3"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8EF246A"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954B18C"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12C4D28" w14:textId="77777777" w:rsidR="00F877FC" w:rsidRPr="00EB0F15" w:rsidRDefault="00F877FC" w:rsidP="0031431A">
            <w:pPr>
              <w:rPr>
                <w:rFonts w:ascii="Arial" w:hAnsi="Arial" w:cs="Arial"/>
                <w:color w:val="000000"/>
                <w:sz w:val="18"/>
                <w:szCs w:val="18"/>
              </w:rPr>
            </w:pPr>
            <w:r w:rsidRPr="00EB0F15">
              <w:rPr>
                <w:rFonts w:ascii="Arial" w:hAnsi="Arial" w:cs="Arial"/>
                <w:color w:val="000000"/>
                <w:sz w:val="18"/>
                <w:szCs w:val="18"/>
              </w:rPr>
              <w:t> </w:t>
            </w:r>
          </w:p>
        </w:tc>
      </w:tr>
    </w:tbl>
    <w:p w14:paraId="1173F1E0" w14:textId="77777777" w:rsidR="00F877FC" w:rsidRPr="00EB0F15" w:rsidRDefault="00F877FC" w:rsidP="00F877FC">
      <w:pPr>
        <w:rPr>
          <w:rFonts w:ascii="Arial" w:hAnsi="Arial" w:cs="Arial"/>
        </w:rPr>
      </w:pPr>
    </w:p>
    <w:p w14:paraId="2812DB98" w14:textId="77777777" w:rsidR="00F877FC" w:rsidRPr="002522C8" w:rsidRDefault="00F877FC" w:rsidP="00F877FC">
      <w:pPr>
        <w:tabs>
          <w:tab w:val="left" w:pos="2835"/>
          <w:tab w:val="left" w:pos="5670"/>
          <w:tab w:val="left" w:pos="7655"/>
        </w:tabs>
        <w:ind w:left="851" w:right="-91"/>
        <w:jc w:val="both"/>
        <w:rPr>
          <w:rFonts w:ascii="Calibri" w:hAnsi="Calibri" w:cs="Arial"/>
        </w:rPr>
      </w:pPr>
    </w:p>
    <w:p w14:paraId="767F190D" w14:textId="77777777" w:rsidR="00F877FC" w:rsidRPr="002522C8" w:rsidRDefault="00F877FC" w:rsidP="00F877FC">
      <w:pPr>
        <w:tabs>
          <w:tab w:val="left" w:pos="2835"/>
          <w:tab w:val="left" w:pos="5670"/>
          <w:tab w:val="left" w:pos="7655"/>
        </w:tabs>
        <w:ind w:left="851" w:right="-91"/>
        <w:jc w:val="center"/>
        <w:rPr>
          <w:rFonts w:ascii="Calibri" w:hAnsi="Calibri"/>
        </w:rPr>
      </w:pPr>
    </w:p>
    <w:p w14:paraId="04F108D4" w14:textId="77777777" w:rsidR="00F877FC" w:rsidRPr="002522C8" w:rsidRDefault="00F877FC" w:rsidP="00F877FC">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DEC5F4B" w14:textId="77777777" w:rsidR="00F877FC" w:rsidRPr="002522C8" w:rsidRDefault="00F877FC" w:rsidP="00F877FC">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60109583" w14:textId="77777777" w:rsidR="00F877FC" w:rsidRPr="002522C8" w:rsidRDefault="00F877FC" w:rsidP="00F877FC">
      <w:pPr>
        <w:tabs>
          <w:tab w:val="left" w:pos="2835"/>
          <w:tab w:val="left" w:pos="5670"/>
          <w:tab w:val="left" w:pos="7655"/>
        </w:tabs>
        <w:ind w:left="851" w:right="-91"/>
        <w:rPr>
          <w:rFonts w:ascii="Calibri" w:hAnsi="Calibri"/>
        </w:rPr>
      </w:pPr>
    </w:p>
    <w:p w14:paraId="7744B78D" w14:textId="77777777" w:rsidR="00F877FC" w:rsidRPr="002522C8" w:rsidRDefault="00F877FC" w:rsidP="00F877FC">
      <w:pPr>
        <w:tabs>
          <w:tab w:val="left" w:pos="2835"/>
          <w:tab w:val="left" w:pos="5670"/>
          <w:tab w:val="left" w:pos="7655"/>
        </w:tabs>
        <w:ind w:right="-91"/>
        <w:rPr>
          <w:rFonts w:ascii="Calibri" w:hAnsi="Calibri"/>
        </w:rPr>
      </w:pPr>
    </w:p>
    <w:p w14:paraId="22428AD2" w14:textId="77777777" w:rsidR="00F877FC" w:rsidRPr="002522C8" w:rsidRDefault="00F877FC" w:rsidP="00F877FC">
      <w:pPr>
        <w:tabs>
          <w:tab w:val="left" w:pos="2835"/>
          <w:tab w:val="left" w:pos="5670"/>
          <w:tab w:val="left" w:pos="7655"/>
        </w:tabs>
        <w:ind w:right="-91"/>
        <w:rPr>
          <w:rFonts w:ascii="Calibri" w:hAnsi="Calibri"/>
        </w:rPr>
      </w:pPr>
    </w:p>
    <w:p w14:paraId="6DD451A9" w14:textId="77777777" w:rsidR="00F877FC" w:rsidRPr="002522C8" w:rsidRDefault="00F877FC" w:rsidP="00F877FC">
      <w:pPr>
        <w:tabs>
          <w:tab w:val="left" w:pos="2835"/>
          <w:tab w:val="left" w:pos="5670"/>
          <w:tab w:val="left" w:pos="7655"/>
        </w:tabs>
        <w:ind w:right="-91"/>
        <w:rPr>
          <w:rFonts w:ascii="Calibri" w:hAnsi="Calibri"/>
        </w:rPr>
      </w:pPr>
    </w:p>
    <w:p w14:paraId="054DA327" w14:textId="77777777" w:rsidR="00F877FC" w:rsidRPr="002522C8" w:rsidRDefault="00F877FC" w:rsidP="00F877FC">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E78D23B" w14:textId="77777777" w:rsidR="00F877FC" w:rsidRDefault="00F877FC" w:rsidP="00F877FC">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95AE405" w14:textId="77777777" w:rsidR="00F877FC" w:rsidRPr="00531883" w:rsidRDefault="00F877FC" w:rsidP="00F877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sz w:val="28"/>
          <w:szCs w:val="28"/>
          <w:lang w:val="es-MX"/>
        </w:rPr>
      </w:pPr>
      <w:r w:rsidRPr="00531883">
        <w:rPr>
          <w:rFonts w:asciiTheme="minorHAnsi" w:hAnsiTheme="minorHAnsi" w:cstheme="minorHAnsi"/>
          <w:b/>
          <w:sz w:val="28"/>
          <w:szCs w:val="28"/>
          <w:lang w:val="es-MX"/>
        </w:rPr>
        <w:lastRenderedPageBreak/>
        <w:t>ANEXO 15</w:t>
      </w:r>
    </w:p>
    <w:p w14:paraId="4EEA60FE" w14:textId="77777777" w:rsidR="00F877FC" w:rsidRPr="00C15FEF" w:rsidRDefault="00F877FC" w:rsidP="00F877FC">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1097CD90" w14:textId="77777777" w:rsidR="00F877FC" w:rsidRPr="00C15FEF" w:rsidRDefault="00F877FC" w:rsidP="00F877FC">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2AB5C642" w14:textId="77777777" w:rsidR="00F877FC" w:rsidRPr="00C15FEF" w:rsidRDefault="00F877FC" w:rsidP="00F877FC">
      <w:pPr>
        <w:autoSpaceDE w:val="0"/>
        <w:autoSpaceDN w:val="0"/>
        <w:adjustRightInd w:val="0"/>
        <w:jc w:val="both"/>
        <w:rPr>
          <w:rFonts w:ascii="Calibri" w:hAnsi="Calibri" w:cs="Calibri"/>
          <w:sz w:val="16"/>
          <w:szCs w:val="16"/>
          <w:lang w:val="es-MX"/>
        </w:rPr>
      </w:pPr>
    </w:p>
    <w:p w14:paraId="1A83AD9E" w14:textId="77777777" w:rsidR="00F877FC" w:rsidRPr="00C15FEF" w:rsidRDefault="00F877FC" w:rsidP="00F877FC">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8A83F7E" w14:textId="77777777" w:rsidR="00F877FC" w:rsidRPr="00C15FEF" w:rsidRDefault="00F877FC" w:rsidP="00F877FC">
      <w:pPr>
        <w:jc w:val="center"/>
        <w:rPr>
          <w:rFonts w:asciiTheme="minorHAnsi" w:hAnsiTheme="minorHAnsi"/>
          <w:sz w:val="16"/>
          <w:szCs w:val="16"/>
        </w:rPr>
      </w:pPr>
    </w:p>
    <w:p w14:paraId="7998AE58" w14:textId="77777777" w:rsidR="00F877FC" w:rsidRPr="00C15FEF" w:rsidRDefault="00F877FC" w:rsidP="00F877FC">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7165638C" w14:textId="77777777" w:rsidR="00F877FC" w:rsidRPr="00C15FEF" w:rsidRDefault="00F877FC" w:rsidP="00F877FC">
      <w:pPr>
        <w:jc w:val="both"/>
        <w:rPr>
          <w:rFonts w:asciiTheme="minorHAnsi" w:hAnsiTheme="minorHAnsi"/>
          <w:sz w:val="16"/>
          <w:szCs w:val="16"/>
          <w:lang w:val="pt-BR"/>
        </w:rPr>
      </w:pPr>
    </w:p>
    <w:p w14:paraId="59A8DC2E" w14:textId="77777777" w:rsidR="00F877FC" w:rsidRPr="00C15FEF" w:rsidRDefault="00F877FC" w:rsidP="00F877FC">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3E13C753" w14:textId="77777777" w:rsidR="00F877FC" w:rsidRPr="00C15FEF" w:rsidRDefault="00F877FC" w:rsidP="00F877FC">
      <w:pPr>
        <w:tabs>
          <w:tab w:val="left" w:pos="1134"/>
          <w:tab w:val="left" w:pos="3402"/>
          <w:tab w:val="left" w:pos="5670"/>
          <w:tab w:val="left" w:pos="8222"/>
        </w:tabs>
        <w:jc w:val="both"/>
        <w:rPr>
          <w:rFonts w:ascii="Calibri" w:hAnsi="Calibri" w:cs="Arial"/>
          <w:sz w:val="16"/>
          <w:szCs w:val="16"/>
          <w:highlight w:val="green"/>
        </w:rPr>
      </w:pPr>
    </w:p>
    <w:p w14:paraId="17D2833C" w14:textId="77777777" w:rsidR="00F877FC" w:rsidRPr="00C15FEF" w:rsidRDefault="00F877FC" w:rsidP="00F877FC">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0201649A" w14:textId="77777777" w:rsidR="00F877FC" w:rsidRPr="00C15FEF" w:rsidRDefault="00F877FC" w:rsidP="00F877FC">
      <w:pPr>
        <w:tabs>
          <w:tab w:val="left" w:pos="1134"/>
          <w:tab w:val="left" w:pos="3402"/>
          <w:tab w:val="left" w:pos="5670"/>
          <w:tab w:val="left" w:pos="8222"/>
        </w:tabs>
        <w:jc w:val="both"/>
        <w:rPr>
          <w:rFonts w:ascii="Calibri" w:hAnsi="Calibri" w:cs="Arial"/>
          <w:sz w:val="16"/>
          <w:szCs w:val="16"/>
          <w:highlight w:val="green"/>
        </w:rPr>
      </w:pPr>
    </w:p>
    <w:p w14:paraId="0A7D0638" w14:textId="77777777" w:rsidR="00F877FC" w:rsidRPr="00C15FEF" w:rsidRDefault="00F877FC" w:rsidP="00F877FC">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7" w:name="_Hlk107226541"/>
      <w:r w:rsidRPr="00C15FEF">
        <w:rPr>
          <w:rFonts w:ascii="Calibri" w:hAnsi="Calibri"/>
          <w:sz w:val="16"/>
          <w:szCs w:val="16"/>
        </w:rPr>
        <w:t>y Acuerdo Delegatorio de facultades signado en fecha 02 de Junio del 2022 y Publicado en el Periódico Oficial del Estado de Nuevo León</w:t>
      </w:r>
      <w:bookmarkEnd w:id="7"/>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9645481" w14:textId="77777777" w:rsidR="00F877FC" w:rsidRPr="00C15FEF" w:rsidRDefault="00F877FC" w:rsidP="00F877FC">
      <w:pPr>
        <w:tabs>
          <w:tab w:val="left" w:pos="1134"/>
          <w:tab w:val="left" w:pos="3402"/>
          <w:tab w:val="left" w:pos="5670"/>
          <w:tab w:val="left" w:pos="8222"/>
        </w:tabs>
        <w:jc w:val="both"/>
        <w:rPr>
          <w:rFonts w:ascii="Calibri" w:hAnsi="Calibri"/>
          <w:sz w:val="16"/>
          <w:szCs w:val="16"/>
        </w:rPr>
      </w:pPr>
    </w:p>
    <w:p w14:paraId="190AD89C" w14:textId="77777777" w:rsidR="00F877FC" w:rsidRPr="00C15FEF" w:rsidRDefault="00F877FC" w:rsidP="00F877FC">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502497B0" w14:textId="77777777" w:rsidR="00F877FC" w:rsidRPr="00C15FEF" w:rsidRDefault="00F877FC" w:rsidP="00F877FC">
      <w:pPr>
        <w:tabs>
          <w:tab w:val="left" w:pos="1134"/>
          <w:tab w:val="left" w:pos="3402"/>
          <w:tab w:val="left" w:pos="5670"/>
          <w:tab w:val="left" w:pos="8222"/>
        </w:tabs>
        <w:jc w:val="both"/>
        <w:rPr>
          <w:rFonts w:ascii="Calibri" w:hAnsi="Calibri" w:cs="Arial"/>
          <w:sz w:val="16"/>
          <w:szCs w:val="16"/>
          <w:highlight w:val="green"/>
        </w:rPr>
      </w:pPr>
    </w:p>
    <w:p w14:paraId="26DC0B90" w14:textId="77777777" w:rsidR="00F877FC" w:rsidRPr="00C15FEF" w:rsidRDefault="00F877FC" w:rsidP="00F877FC">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62B457DF" w14:textId="77777777" w:rsidR="00F877FC" w:rsidRPr="00C15FEF" w:rsidRDefault="00F877FC" w:rsidP="00F877FC">
      <w:pPr>
        <w:tabs>
          <w:tab w:val="left" w:pos="1134"/>
          <w:tab w:val="left" w:pos="3402"/>
          <w:tab w:val="left" w:pos="5670"/>
          <w:tab w:val="left" w:pos="8222"/>
        </w:tabs>
        <w:jc w:val="both"/>
        <w:rPr>
          <w:rFonts w:ascii="Calibri" w:hAnsi="Calibri" w:cs="Tahoma"/>
          <w:sz w:val="16"/>
          <w:szCs w:val="16"/>
        </w:rPr>
      </w:pPr>
    </w:p>
    <w:p w14:paraId="3B9BE792" w14:textId="2F52F56A" w:rsidR="00F877FC" w:rsidRPr="00C15FEF" w:rsidRDefault="00F877FC" w:rsidP="00F877FC">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BAJO LA COBERTURA DE TRATADOS PRESENCIAL No.  </w:t>
      </w:r>
      <w:r w:rsidR="00334D54">
        <w:rPr>
          <w:rFonts w:ascii="Calibri" w:hAnsi="Calibri"/>
          <w:sz w:val="16"/>
          <w:szCs w:val="16"/>
        </w:rPr>
        <w:t>LP-919044992-I33-2024</w:t>
      </w:r>
      <w:r w:rsidRPr="00C15FEF">
        <w:rPr>
          <w:rFonts w:ascii="Calibri" w:hAnsi="Calibri"/>
          <w:sz w:val="16"/>
          <w:szCs w:val="16"/>
        </w:rPr>
        <w:t xml:space="preserve">, relativo a la </w:t>
      </w:r>
      <w:r>
        <w:rPr>
          <w:rFonts w:ascii="Calibri" w:hAnsi="Calibri"/>
          <w:sz w:val="16"/>
          <w:szCs w:val="16"/>
        </w:rPr>
        <w:t>adquisición</w:t>
      </w:r>
      <w:r w:rsidRPr="00C15FEF">
        <w:rPr>
          <w:rFonts w:ascii="Calibri" w:hAnsi="Calibri"/>
          <w:sz w:val="16"/>
          <w:szCs w:val="16"/>
        </w:rPr>
        <w:t xml:space="preserve"> de _________________________.</w:t>
      </w:r>
    </w:p>
    <w:p w14:paraId="670F928B" w14:textId="77777777" w:rsidR="00F877FC" w:rsidRPr="00C15FEF" w:rsidRDefault="00F877FC" w:rsidP="00F877FC">
      <w:pPr>
        <w:tabs>
          <w:tab w:val="left" w:pos="1134"/>
          <w:tab w:val="left" w:pos="3402"/>
          <w:tab w:val="left" w:pos="5670"/>
          <w:tab w:val="left" w:pos="8222"/>
        </w:tabs>
        <w:jc w:val="both"/>
        <w:rPr>
          <w:rFonts w:ascii="Calibri" w:hAnsi="Calibri"/>
          <w:sz w:val="16"/>
          <w:szCs w:val="16"/>
        </w:rPr>
      </w:pPr>
    </w:p>
    <w:p w14:paraId="5B75DBC6" w14:textId="77777777" w:rsidR="00F877FC" w:rsidRPr="00C15FEF" w:rsidRDefault="00F877FC" w:rsidP="00F877FC">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537D2FBE" w14:textId="77777777" w:rsidR="00F877FC" w:rsidRPr="00C15FEF" w:rsidRDefault="00F877FC" w:rsidP="00F877FC">
      <w:pPr>
        <w:tabs>
          <w:tab w:val="left" w:pos="1134"/>
          <w:tab w:val="left" w:pos="3402"/>
          <w:tab w:val="left" w:pos="5670"/>
          <w:tab w:val="left" w:pos="8222"/>
        </w:tabs>
        <w:jc w:val="both"/>
        <w:rPr>
          <w:rFonts w:ascii="Calibri" w:hAnsi="Calibri" w:cs="Arial"/>
          <w:sz w:val="16"/>
          <w:szCs w:val="16"/>
          <w:highlight w:val="green"/>
        </w:rPr>
      </w:pPr>
    </w:p>
    <w:p w14:paraId="049D6CAF" w14:textId="77777777" w:rsidR="00F877FC" w:rsidRPr="00C15FEF" w:rsidRDefault="00F877FC" w:rsidP="00F877FC">
      <w:pPr>
        <w:tabs>
          <w:tab w:val="left" w:pos="1134"/>
          <w:tab w:val="left" w:pos="3402"/>
          <w:tab w:val="left" w:pos="5670"/>
          <w:tab w:val="left" w:pos="8222"/>
        </w:tabs>
        <w:jc w:val="both"/>
        <w:rPr>
          <w:rFonts w:ascii="Calibri" w:hAnsi="Calibri" w:cs="Arial"/>
          <w:sz w:val="16"/>
          <w:szCs w:val="16"/>
        </w:rPr>
      </w:pPr>
    </w:p>
    <w:p w14:paraId="265F3531" w14:textId="77777777" w:rsidR="00F877FC" w:rsidRPr="00C15FEF" w:rsidRDefault="00F877FC" w:rsidP="00F877FC">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2D885472" w14:textId="77777777" w:rsidR="00F877FC" w:rsidRPr="00C15FEF" w:rsidRDefault="00F877FC" w:rsidP="00F877FC">
      <w:pPr>
        <w:tabs>
          <w:tab w:val="left" w:pos="1134"/>
          <w:tab w:val="left" w:pos="3402"/>
          <w:tab w:val="left" w:pos="5670"/>
          <w:tab w:val="left" w:pos="8222"/>
        </w:tabs>
        <w:jc w:val="both"/>
        <w:rPr>
          <w:rFonts w:ascii="Calibri" w:hAnsi="Calibri" w:cs="Arial"/>
          <w:sz w:val="16"/>
          <w:szCs w:val="16"/>
        </w:rPr>
      </w:pPr>
    </w:p>
    <w:p w14:paraId="621C635E" w14:textId="77777777" w:rsidR="00F877FC" w:rsidRPr="00C15FEF" w:rsidRDefault="00F877FC" w:rsidP="00F877FC">
      <w:pPr>
        <w:ind w:right="-5"/>
        <w:jc w:val="both"/>
        <w:rPr>
          <w:rFonts w:ascii="Calibri" w:hAnsi="Calibri" w:cs="Tahoma"/>
          <w:sz w:val="16"/>
          <w:szCs w:val="16"/>
        </w:rPr>
      </w:pPr>
      <w:r w:rsidRPr="00C15FEF">
        <w:rPr>
          <w:rFonts w:ascii="Calibri" w:hAnsi="Calibri" w:cs="Tahoma"/>
          <w:sz w:val="16"/>
          <w:szCs w:val="16"/>
        </w:rPr>
        <w:t>II.1.-</w:t>
      </w:r>
      <w:bookmarkStart w:id="8" w:name="_Hlk491079939"/>
      <w:r w:rsidRPr="00C15FEF">
        <w:rPr>
          <w:rFonts w:ascii="Calibri" w:hAnsi="Calibri" w:cs="Tahoma"/>
          <w:sz w:val="16"/>
          <w:szCs w:val="16"/>
        </w:rPr>
        <w:t xml:space="preserve">Que acredita la legal existencia de la compañía denominada </w:t>
      </w:r>
      <w:bookmarkEnd w:id="8"/>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761CF1B3" w14:textId="77777777" w:rsidR="00F877FC" w:rsidRPr="00C15FEF" w:rsidRDefault="00F877FC" w:rsidP="00F877FC">
      <w:pPr>
        <w:ind w:right="-5"/>
        <w:jc w:val="both"/>
        <w:rPr>
          <w:rFonts w:ascii="Calibri" w:hAnsi="Calibri" w:cs="Tahoma"/>
          <w:sz w:val="16"/>
          <w:szCs w:val="16"/>
        </w:rPr>
      </w:pPr>
    </w:p>
    <w:p w14:paraId="4F715716" w14:textId="77777777" w:rsidR="00F877FC" w:rsidRPr="00C15FEF" w:rsidRDefault="00F877FC" w:rsidP="00F877FC">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4A26D8F5" w14:textId="77777777" w:rsidR="00F877FC" w:rsidRPr="00C15FEF" w:rsidRDefault="00F877FC" w:rsidP="00F877FC">
      <w:pPr>
        <w:ind w:right="-5"/>
        <w:jc w:val="both"/>
        <w:rPr>
          <w:rFonts w:ascii="Calibri" w:hAnsi="Calibri" w:cs="Tahoma"/>
          <w:sz w:val="16"/>
          <w:szCs w:val="16"/>
        </w:rPr>
      </w:pPr>
    </w:p>
    <w:p w14:paraId="4F5E1368" w14:textId="77777777" w:rsidR="00F877FC" w:rsidRPr="00C15FEF" w:rsidRDefault="00F877FC" w:rsidP="00F877FC">
      <w:pPr>
        <w:ind w:right="-5"/>
        <w:jc w:val="both"/>
        <w:rPr>
          <w:rFonts w:ascii="Calibri" w:hAnsi="Calibri" w:cs="Tahoma"/>
          <w:sz w:val="16"/>
          <w:szCs w:val="16"/>
        </w:rPr>
      </w:pPr>
      <w:r w:rsidRPr="00C15FEF">
        <w:rPr>
          <w:rFonts w:ascii="Calibri" w:hAnsi="Calibri" w:cs="Tahoma"/>
          <w:sz w:val="16"/>
          <w:szCs w:val="16"/>
        </w:rPr>
        <w:t>II.3.-</w:t>
      </w:r>
      <w:bookmarkStart w:id="9" w:name="_Hlk491079956"/>
      <w:r w:rsidRPr="00C15FEF">
        <w:rPr>
          <w:rFonts w:ascii="Calibri" w:hAnsi="Calibri" w:cs="Tahoma"/>
          <w:sz w:val="16"/>
          <w:szCs w:val="16"/>
        </w:rPr>
        <w:t xml:space="preserve">Que el Representante Legal de dicha compañía, </w:t>
      </w:r>
      <w:bookmarkEnd w:id="9"/>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71B65E7" w14:textId="77777777" w:rsidR="00F877FC" w:rsidRPr="00C15FEF" w:rsidRDefault="00F877FC" w:rsidP="00F877FC">
      <w:pPr>
        <w:ind w:right="-5"/>
        <w:jc w:val="both"/>
        <w:rPr>
          <w:rFonts w:ascii="Calibri" w:hAnsi="Calibri" w:cs="Tahoma"/>
          <w:sz w:val="16"/>
          <w:szCs w:val="16"/>
        </w:rPr>
      </w:pPr>
    </w:p>
    <w:p w14:paraId="2121490E" w14:textId="77777777" w:rsidR="00F877FC" w:rsidRPr="00C15FEF" w:rsidRDefault="00F877FC" w:rsidP="00F877FC">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14FC5469" w14:textId="77777777" w:rsidR="00F877FC" w:rsidRPr="00C15FEF" w:rsidRDefault="00F877FC" w:rsidP="00F877FC">
      <w:pPr>
        <w:ind w:right="-5"/>
        <w:jc w:val="both"/>
        <w:rPr>
          <w:rFonts w:ascii="Calibri" w:hAnsi="Calibri" w:cs="Tahoma"/>
          <w:sz w:val="16"/>
          <w:szCs w:val="16"/>
        </w:rPr>
      </w:pPr>
    </w:p>
    <w:p w14:paraId="2F3F0E12" w14:textId="77777777" w:rsidR="00F877FC" w:rsidRDefault="00F877FC" w:rsidP="00F877FC">
      <w:pPr>
        <w:ind w:right="-5"/>
        <w:jc w:val="both"/>
        <w:rPr>
          <w:rFonts w:ascii="Calibri" w:hAnsi="Calibri" w:cs="Tahoma"/>
          <w:sz w:val="16"/>
          <w:szCs w:val="16"/>
        </w:rPr>
      </w:pPr>
      <w:r w:rsidRPr="00C15FEF">
        <w:rPr>
          <w:rFonts w:ascii="Calibri" w:hAnsi="Calibri" w:cs="Tahoma"/>
          <w:sz w:val="16"/>
          <w:szCs w:val="16"/>
        </w:rPr>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210B9EC9" w14:textId="77777777" w:rsidR="00F877FC" w:rsidRDefault="00F877FC" w:rsidP="00F877FC">
      <w:pPr>
        <w:ind w:right="-5"/>
        <w:jc w:val="both"/>
        <w:rPr>
          <w:rFonts w:ascii="Calibri" w:hAnsi="Calibri" w:cs="Tahoma"/>
          <w:sz w:val="16"/>
          <w:szCs w:val="16"/>
        </w:rPr>
      </w:pPr>
    </w:p>
    <w:p w14:paraId="6E65AC4D" w14:textId="77777777" w:rsidR="00F877FC" w:rsidRPr="00C15FEF" w:rsidRDefault="00F877FC" w:rsidP="00F877FC">
      <w:pPr>
        <w:tabs>
          <w:tab w:val="left" w:pos="360"/>
        </w:tabs>
        <w:jc w:val="both"/>
        <w:rPr>
          <w:rFonts w:ascii="Calibri" w:hAnsi="Calibri" w:cs="Tahoma"/>
          <w:sz w:val="16"/>
          <w:szCs w:val="16"/>
        </w:rPr>
      </w:pPr>
      <w:r w:rsidRPr="00C15FEF">
        <w:rPr>
          <w:rFonts w:ascii="Calibri" w:hAnsi="Calibri" w:cs="Tahoma"/>
          <w:sz w:val="16"/>
          <w:szCs w:val="16"/>
        </w:rPr>
        <w:t>II.6.-</w:t>
      </w:r>
      <w:bookmarkStart w:id="10" w:name="_Hlk491080052"/>
      <w:r w:rsidRPr="00C15FEF">
        <w:rPr>
          <w:rFonts w:ascii="Calibri" w:hAnsi="Calibri" w:cs="Arial"/>
          <w:color w:val="000000"/>
          <w:sz w:val="16"/>
          <w:szCs w:val="16"/>
        </w:rPr>
        <w:t xml:space="preserve"> </w:t>
      </w:r>
      <w:bookmarkEnd w:id="10"/>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4D900221" w14:textId="77777777" w:rsidR="00F877FC" w:rsidRPr="00C15FEF" w:rsidRDefault="00F877FC" w:rsidP="00F877FC">
      <w:pPr>
        <w:tabs>
          <w:tab w:val="left" w:pos="360"/>
        </w:tabs>
        <w:jc w:val="both"/>
        <w:rPr>
          <w:rFonts w:ascii="Calibri" w:hAnsi="Calibri" w:cs="Tahoma"/>
          <w:sz w:val="16"/>
          <w:szCs w:val="16"/>
        </w:rPr>
      </w:pPr>
    </w:p>
    <w:p w14:paraId="28AE8514" w14:textId="77777777" w:rsidR="00F877FC" w:rsidRPr="00C15FEF" w:rsidRDefault="00F877FC" w:rsidP="00F877FC">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4A3428FB" w14:textId="77777777" w:rsidR="00F877FC" w:rsidRPr="00C15FEF" w:rsidRDefault="00F877FC" w:rsidP="00F877FC">
      <w:pPr>
        <w:tabs>
          <w:tab w:val="left" w:pos="-284"/>
        </w:tabs>
        <w:ind w:left="-284"/>
        <w:jc w:val="both"/>
        <w:rPr>
          <w:rFonts w:ascii="Calibri" w:hAnsi="Calibri" w:cs="Tahoma"/>
          <w:sz w:val="16"/>
          <w:szCs w:val="16"/>
        </w:rPr>
      </w:pPr>
    </w:p>
    <w:p w14:paraId="4E15016B" w14:textId="77777777" w:rsidR="00F877FC" w:rsidRPr="004E0C73" w:rsidRDefault="00F877FC" w:rsidP="00F877FC">
      <w:pPr>
        <w:pStyle w:val="Sangradetextonormal"/>
        <w:ind w:left="180" w:right="-5" w:hanging="180"/>
        <w:rPr>
          <w:rFonts w:asciiTheme="minorHAnsi" w:hAnsiTheme="minorHAnsi" w:cs="Tahoma"/>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16E456B7" w14:textId="77777777" w:rsidR="00F877FC" w:rsidRPr="004E0C73" w:rsidRDefault="00F877FC" w:rsidP="00F877FC">
      <w:pPr>
        <w:ind w:right="-5"/>
        <w:jc w:val="both"/>
        <w:rPr>
          <w:rFonts w:asciiTheme="minorHAnsi" w:hAnsiTheme="minorHAnsi" w:cs="Tahoma"/>
          <w:b/>
          <w:sz w:val="12"/>
          <w:szCs w:val="12"/>
        </w:rPr>
      </w:pPr>
    </w:p>
    <w:p w14:paraId="50DF7316" w14:textId="77777777" w:rsidR="00F877FC" w:rsidRPr="004E0C73" w:rsidRDefault="00F877FC" w:rsidP="00F877FC">
      <w:pPr>
        <w:ind w:right="-5"/>
        <w:jc w:val="center"/>
        <w:rPr>
          <w:rFonts w:asciiTheme="minorHAnsi" w:hAnsiTheme="minorHAnsi" w:cs="Tahoma"/>
          <w:b/>
          <w:sz w:val="16"/>
          <w:szCs w:val="16"/>
        </w:rPr>
      </w:pPr>
      <w:r w:rsidRPr="004E0C73">
        <w:rPr>
          <w:rFonts w:asciiTheme="minorHAnsi" w:hAnsiTheme="minorHAnsi" w:cs="Tahoma"/>
          <w:b/>
          <w:sz w:val="16"/>
          <w:szCs w:val="16"/>
        </w:rPr>
        <w:t xml:space="preserve">C L </w:t>
      </w:r>
      <w:proofErr w:type="spellStart"/>
      <w:r w:rsidRPr="004E0C73">
        <w:rPr>
          <w:rFonts w:asciiTheme="minorHAnsi" w:hAnsiTheme="minorHAnsi" w:cs="Tahoma"/>
          <w:b/>
          <w:sz w:val="16"/>
          <w:szCs w:val="16"/>
        </w:rPr>
        <w:t>Á</w:t>
      </w:r>
      <w:proofErr w:type="spellEnd"/>
      <w:r w:rsidRPr="004E0C73">
        <w:rPr>
          <w:rFonts w:asciiTheme="minorHAnsi" w:hAnsiTheme="minorHAnsi" w:cs="Tahoma"/>
          <w:b/>
          <w:sz w:val="16"/>
          <w:szCs w:val="16"/>
        </w:rPr>
        <w:t xml:space="preserve"> U S U L A S</w:t>
      </w:r>
    </w:p>
    <w:p w14:paraId="274EED35" w14:textId="77777777" w:rsidR="00F877FC" w:rsidRPr="004E0C73" w:rsidRDefault="00F877FC" w:rsidP="00F877FC">
      <w:pPr>
        <w:ind w:right="-5"/>
        <w:rPr>
          <w:rFonts w:asciiTheme="minorHAnsi" w:hAnsiTheme="minorHAnsi" w:cs="Tahoma"/>
          <w:b/>
          <w:sz w:val="12"/>
          <w:szCs w:val="12"/>
        </w:rPr>
      </w:pPr>
    </w:p>
    <w:p w14:paraId="19EED868" w14:textId="6978DC62" w:rsidR="00F877FC" w:rsidRPr="00D85843" w:rsidRDefault="00F877FC" w:rsidP="00F877FC">
      <w:pPr>
        <w:jc w:val="both"/>
        <w:rPr>
          <w:rFonts w:asciiTheme="minorHAnsi" w:hAnsiTheme="minorHAnsi" w:cs="Tahoma"/>
          <w:sz w:val="16"/>
          <w:szCs w:val="18"/>
        </w:rPr>
      </w:pPr>
      <w:r w:rsidRPr="004E0C73">
        <w:rPr>
          <w:rFonts w:asciiTheme="minorHAnsi" w:hAnsiTheme="minorHAnsi" w:cs="Tahoma"/>
          <w:b/>
          <w:sz w:val="16"/>
          <w:szCs w:val="18"/>
        </w:rPr>
        <w:t>PRIMERA: OBJETO. -</w:t>
      </w:r>
      <w:r w:rsidRPr="004E0C73">
        <w:rPr>
          <w:rFonts w:asciiTheme="minorHAnsi" w:hAnsiTheme="minorHAnsi" w:cs="Tahoma"/>
          <w:sz w:val="16"/>
          <w:szCs w:val="18"/>
        </w:rPr>
        <w:t xml:space="preserve"> </w:t>
      </w:r>
      <w:r w:rsidRPr="004E0C73">
        <w:rPr>
          <w:rFonts w:asciiTheme="minorHAnsi" w:hAnsiTheme="minorHAnsi" w:cs="Tahoma"/>
          <w:b/>
          <w:sz w:val="16"/>
          <w:szCs w:val="18"/>
        </w:rPr>
        <w:t>“EL PROVEEDOR”</w:t>
      </w:r>
      <w:r w:rsidRPr="004E0C73">
        <w:rPr>
          <w:rFonts w:asciiTheme="minorHAnsi" w:hAnsiTheme="minorHAnsi" w:cs="Tahoma"/>
          <w:sz w:val="16"/>
          <w:szCs w:val="18"/>
        </w:rPr>
        <w:t xml:space="preserve"> se obliga a vender a </w:t>
      </w:r>
      <w:r w:rsidRPr="004E0C73">
        <w:rPr>
          <w:rFonts w:asciiTheme="minorHAnsi" w:hAnsiTheme="minorHAnsi" w:cs="Tahoma"/>
          <w:b/>
          <w:sz w:val="16"/>
          <w:szCs w:val="18"/>
        </w:rPr>
        <w:t xml:space="preserve">“S.S.N.L.” </w:t>
      </w:r>
      <w:r w:rsidRPr="004E0C73">
        <w:rPr>
          <w:rFonts w:asciiTheme="minorHAnsi" w:hAnsiTheme="minorHAnsi" w:cs="Tahoma"/>
          <w:sz w:val="16"/>
          <w:szCs w:val="18"/>
        </w:rPr>
        <w:t xml:space="preserve">______________________, de acuerdo a la descripción, precio, cantidad y características que se describen en el Anexo 1, que forma parte integral del presente instrumento y demás especificaciones solicitadas por </w:t>
      </w:r>
      <w:r w:rsidRPr="004E0C73">
        <w:rPr>
          <w:rFonts w:asciiTheme="minorHAnsi" w:hAnsiTheme="minorHAnsi" w:cs="Tahoma"/>
          <w:b/>
          <w:sz w:val="16"/>
          <w:szCs w:val="18"/>
        </w:rPr>
        <w:t>“S.S.N.L.”</w:t>
      </w:r>
      <w:r w:rsidRPr="004E0C73">
        <w:rPr>
          <w:rFonts w:asciiTheme="minorHAnsi" w:hAnsiTheme="minorHAnsi" w:cs="Tahoma"/>
          <w:sz w:val="16"/>
          <w:szCs w:val="18"/>
        </w:rPr>
        <w:t>, en las bases de la</w:t>
      </w:r>
      <w:r w:rsidRPr="004E0C73">
        <w:rPr>
          <w:rFonts w:asciiTheme="minorHAnsi" w:hAnsiTheme="minorHAnsi"/>
          <w:sz w:val="16"/>
          <w:szCs w:val="18"/>
        </w:rPr>
        <w:t xml:space="preserve"> Licitación Pública Internacional Bajo la Cobertura de Tratados Presencial No. </w:t>
      </w:r>
      <w:r w:rsidR="00334D54">
        <w:rPr>
          <w:rFonts w:asciiTheme="minorHAnsi" w:hAnsiTheme="minorHAnsi"/>
          <w:sz w:val="16"/>
          <w:szCs w:val="18"/>
        </w:rPr>
        <w:t>LP-919044992-I33-2024</w:t>
      </w:r>
      <w:r w:rsidRPr="004E0C73">
        <w:rPr>
          <w:rFonts w:asciiTheme="minorHAnsi" w:hAnsiTheme="minorHAnsi"/>
          <w:sz w:val="16"/>
          <w:szCs w:val="18"/>
        </w:rPr>
        <w:t xml:space="preserve"> referente a la compraventa de ______________________</w:t>
      </w:r>
      <w:r w:rsidRPr="004E0C73">
        <w:rPr>
          <w:rFonts w:asciiTheme="minorHAnsi" w:hAnsiTheme="minorHAnsi" w:cs="Tahoma"/>
          <w:sz w:val="16"/>
          <w:szCs w:val="18"/>
        </w:rPr>
        <w:t>, junta de aclaraciones y conforme a la propuesta técnica y oferta económica presentada por</w:t>
      </w:r>
      <w:r w:rsidRPr="004E0C73">
        <w:rPr>
          <w:rFonts w:asciiTheme="minorHAnsi" w:hAnsiTheme="minorHAnsi" w:cs="Tahoma"/>
          <w:b/>
          <w:sz w:val="16"/>
          <w:szCs w:val="18"/>
        </w:rPr>
        <w:t xml:space="preserve"> “EL PROVEEDOR”</w:t>
      </w:r>
      <w:r w:rsidRPr="004E0C73">
        <w:rPr>
          <w:rFonts w:asciiTheme="minorHAnsi" w:hAnsiTheme="minorHAnsi" w:cs="Tahoma"/>
          <w:sz w:val="16"/>
          <w:szCs w:val="18"/>
        </w:rPr>
        <w:t>,</w:t>
      </w:r>
      <w:r w:rsidRPr="004E0C73">
        <w:rPr>
          <w:rFonts w:asciiTheme="minorHAnsi" w:hAnsiTheme="minorHAnsi" w:cs="Tahoma"/>
          <w:b/>
          <w:sz w:val="16"/>
          <w:szCs w:val="18"/>
        </w:rPr>
        <w:t xml:space="preserve"> </w:t>
      </w:r>
      <w:r w:rsidRPr="004E0C73">
        <w:rPr>
          <w:rFonts w:asciiTheme="minorHAnsi" w:hAnsiTheme="minorHAnsi" w:cs="Tahoma"/>
          <w:sz w:val="16"/>
          <w:szCs w:val="18"/>
        </w:rPr>
        <w:t>las cuales forman parte de este contrato.</w:t>
      </w:r>
    </w:p>
    <w:p w14:paraId="7AF0D290" w14:textId="77777777" w:rsidR="00F877FC" w:rsidRPr="00D85843" w:rsidRDefault="00F877FC" w:rsidP="00F877FC">
      <w:pPr>
        <w:jc w:val="both"/>
        <w:rPr>
          <w:rFonts w:asciiTheme="minorHAnsi" w:hAnsiTheme="minorHAnsi" w:cs="Tahoma"/>
          <w:sz w:val="16"/>
          <w:szCs w:val="18"/>
        </w:rPr>
      </w:pPr>
    </w:p>
    <w:p w14:paraId="03CAD4C7" w14:textId="77777777" w:rsidR="00F877FC" w:rsidRPr="00D85843" w:rsidRDefault="00F877FC" w:rsidP="00F877FC">
      <w:pPr>
        <w:jc w:val="both"/>
        <w:rPr>
          <w:rFonts w:asciiTheme="minorHAnsi" w:hAnsiTheme="minorHAnsi" w:cs="Tahoma"/>
          <w:sz w:val="16"/>
          <w:szCs w:val="18"/>
        </w:rPr>
      </w:pPr>
      <w:r w:rsidRPr="00D85843">
        <w:rPr>
          <w:rFonts w:asciiTheme="minorHAnsi" w:hAnsiTheme="minorHAnsi" w:cs="Tahoma"/>
          <w:b/>
          <w:sz w:val="16"/>
          <w:szCs w:val="18"/>
        </w:rPr>
        <w:t xml:space="preserve">SEGUNDA: MONTO DEL CONTRATO. -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17519084" w14:textId="77777777" w:rsidR="00F877FC" w:rsidRPr="00D85843" w:rsidRDefault="00F877FC" w:rsidP="00F877FC">
      <w:pPr>
        <w:jc w:val="both"/>
        <w:rPr>
          <w:rFonts w:asciiTheme="minorHAnsi" w:hAnsiTheme="minorHAnsi" w:cs="Tahoma"/>
          <w:sz w:val="16"/>
          <w:szCs w:val="18"/>
        </w:rPr>
      </w:pPr>
    </w:p>
    <w:p w14:paraId="2F21D09A" w14:textId="77777777" w:rsidR="00F877FC" w:rsidRPr="00D85843" w:rsidRDefault="00F877FC" w:rsidP="00F877FC">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3F4C63B6" w14:textId="77777777" w:rsidR="00F877FC" w:rsidRPr="00CE5218" w:rsidRDefault="00F877FC" w:rsidP="00F877FC">
      <w:pPr>
        <w:jc w:val="both"/>
        <w:rPr>
          <w:rFonts w:asciiTheme="minorHAnsi" w:hAnsiTheme="minorHAnsi" w:cs="Tahoma"/>
          <w:sz w:val="12"/>
          <w:szCs w:val="12"/>
        </w:rPr>
      </w:pPr>
    </w:p>
    <w:p w14:paraId="709A06B2" w14:textId="77777777" w:rsidR="00F877FC" w:rsidRPr="00D85843" w:rsidRDefault="00F877FC" w:rsidP="00F877FC">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5FFFC2BD" w14:textId="77777777" w:rsidR="00F877FC" w:rsidRPr="00CE5218" w:rsidRDefault="00F877FC" w:rsidP="00F877FC">
      <w:pPr>
        <w:jc w:val="both"/>
        <w:rPr>
          <w:rFonts w:asciiTheme="minorHAnsi" w:hAnsiTheme="minorHAnsi"/>
          <w:b/>
          <w:sz w:val="12"/>
          <w:szCs w:val="12"/>
        </w:rPr>
      </w:pPr>
    </w:p>
    <w:p w14:paraId="71DEB209" w14:textId="77777777" w:rsidR="00F877FC" w:rsidRPr="00D85843" w:rsidRDefault="00F877FC" w:rsidP="00F877FC">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Pr>
          <w:rFonts w:asciiTheme="minorHAnsi" w:hAnsiTheme="minorHAnsi"/>
          <w:sz w:val="16"/>
          <w:szCs w:val="18"/>
        </w:rPr>
        <w:t xml:space="preserve"> fijo, en el supuesto de que las Unidades Aplicativas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w:t>
      </w:r>
      <w:r>
        <w:rPr>
          <w:rFonts w:asciiTheme="minorHAnsi" w:hAnsiTheme="minorHAnsi"/>
          <w:sz w:val="16"/>
          <w:szCs w:val="18"/>
        </w:rPr>
        <w:t>n</w:t>
      </w:r>
      <w:r w:rsidRPr="00D85843">
        <w:rPr>
          <w:rFonts w:asciiTheme="minorHAnsi" w:hAnsiTheme="minorHAnsi"/>
          <w:sz w:val="16"/>
          <w:szCs w:val="18"/>
        </w:rPr>
        <w:t xml:space="preserve"> compras directas, cuando se presenten circunstancias especiales o se establezcan programas que hagan necesaria la adquisición de los insumos que estén comprendidos dentro de este contrato.</w:t>
      </w:r>
    </w:p>
    <w:p w14:paraId="0760FA42" w14:textId="77777777" w:rsidR="00F877FC" w:rsidRPr="00CE5218" w:rsidRDefault="00F877FC" w:rsidP="00F877FC">
      <w:pPr>
        <w:jc w:val="both"/>
        <w:rPr>
          <w:rFonts w:asciiTheme="minorHAnsi" w:hAnsiTheme="minorHAnsi" w:cs="Tahoma"/>
          <w:b/>
          <w:sz w:val="12"/>
          <w:szCs w:val="12"/>
        </w:rPr>
      </w:pPr>
    </w:p>
    <w:p w14:paraId="2E6D7A8A" w14:textId="77777777" w:rsidR="00F877FC" w:rsidRPr="00257801" w:rsidRDefault="00F877FC" w:rsidP="00F877FC">
      <w:pPr>
        <w:ind w:right="-1"/>
        <w:jc w:val="both"/>
        <w:rPr>
          <w:rFonts w:ascii="Calibri" w:hAnsi="Calibri"/>
        </w:rPr>
      </w:pPr>
      <w:r w:rsidRPr="00D85843">
        <w:rPr>
          <w:rFonts w:asciiTheme="minorHAnsi" w:hAnsiTheme="minorHAnsi"/>
          <w:b/>
          <w:bCs/>
          <w:sz w:val="16"/>
          <w:szCs w:val="18"/>
        </w:rPr>
        <w:t xml:space="preserve">TERCERA: FORMA DE PAGO. - </w:t>
      </w:r>
      <w:r w:rsidRPr="00F60382">
        <w:rPr>
          <w:rFonts w:ascii="Calibri" w:hAnsi="Calibri"/>
          <w:sz w:val="16"/>
          <w:szCs w:val="16"/>
        </w:rPr>
        <w:t xml:space="preserve">El pago de los insumos adquiridos en el presente concurso se realizará en pesos mexicanos dentro de los 20 (Veinte) días naturales siguientes a la presentación de la factura en el área de Recursos Financieros </w:t>
      </w:r>
      <w:r w:rsidRPr="00F60382">
        <w:rPr>
          <w:rFonts w:asciiTheme="minorHAnsi" w:hAnsiTheme="minorHAnsi"/>
          <w:sz w:val="16"/>
          <w:szCs w:val="16"/>
        </w:rPr>
        <w:t xml:space="preserve">de </w:t>
      </w:r>
      <w:r w:rsidRPr="00F60382">
        <w:rPr>
          <w:rFonts w:asciiTheme="minorHAnsi" w:hAnsiTheme="minorHAnsi"/>
          <w:b/>
          <w:bCs/>
          <w:sz w:val="16"/>
          <w:szCs w:val="16"/>
        </w:rPr>
        <w:t>“S.S.N.L.”</w:t>
      </w:r>
      <w:r w:rsidRPr="00F60382">
        <w:rPr>
          <w:rFonts w:asciiTheme="minorHAnsi" w:hAnsiTheme="minorHAnsi"/>
          <w:sz w:val="16"/>
          <w:szCs w:val="16"/>
        </w:rPr>
        <w:t xml:space="preserve">, </w:t>
      </w:r>
      <w:r w:rsidRPr="00F60382">
        <w:rPr>
          <w:rFonts w:ascii="Calibri" w:hAnsi="Calibri"/>
          <w:sz w:val="16"/>
          <w:szCs w:val="16"/>
        </w:rPr>
        <w:t>de este Organismo y debidamente validada por el área encargada de su recepción. En el entendido de que los pagos se realizarán por Recursos Financieros los días 05 y 20 de cada mes, en caso de ser un día inhábil el pago se efectuará al siguiente día hábil</w:t>
      </w:r>
      <w:r>
        <w:rPr>
          <w:rFonts w:ascii="Calibri" w:hAnsi="Calibri"/>
        </w:rPr>
        <w:t>.</w:t>
      </w:r>
    </w:p>
    <w:p w14:paraId="3902BB54" w14:textId="77777777" w:rsidR="00F877FC" w:rsidRPr="00CE5218" w:rsidRDefault="00F877FC" w:rsidP="00F877FC">
      <w:pPr>
        <w:tabs>
          <w:tab w:val="right" w:pos="1276"/>
        </w:tabs>
        <w:jc w:val="both"/>
        <w:rPr>
          <w:rFonts w:asciiTheme="minorHAnsi" w:hAnsiTheme="minorHAnsi"/>
          <w:sz w:val="12"/>
          <w:szCs w:val="12"/>
        </w:rPr>
      </w:pPr>
    </w:p>
    <w:p w14:paraId="38D94C06" w14:textId="77777777" w:rsidR="00F877FC" w:rsidRPr="00D85843" w:rsidRDefault="00F877FC" w:rsidP="00F877FC">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Pr>
          <w:rFonts w:asciiTheme="minorHAnsi" w:hAnsiTheme="minorHAnsi"/>
          <w:sz w:val="16"/>
          <w:szCs w:val="18"/>
        </w:rPr>
        <w:t xml:space="preserve"> en la Unidad Aplicativa</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Pr="00D85843">
        <w:rPr>
          <w:rFonts w:asciiTheme="minorHAnsi" w:hAnsiTheme="minorHAnsi"/>
          <w:sz w:val="16"/>
          <w:szCs w:val="18"/>
        </w:rPr>
        <w:t>, R.F.C. SSN970115 QI9, con domicilio en Matamoros, Oriente., No. 520, entre Escobedo y Zaragoza en el Centro de Monterrey, N.L., C.P. 64000; una vez recibidas deberán ser selladas y fir</w:t>
      </w:r>
      <w:r>
        <w:rPr>
          <w:rFonts w:asciiTheme="minorHAnsi" w:hAnsiTheme="minorHAnsi"/>
          <w:sz w:val="16"/>
          <w:szCs w:val="18"/>
        </w:rPr>
        <w:t>madas por el Administrador de la Unidad Aplicativa</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0346591A" w14:textId="77777777" w:rsidR="00F877FC" w:rsidRPr="00CE5218" w:rsidRDefault="00F877FC" w:rsidP="00F877FC">
      <w:pPr>
        <w:jc w:val="both"/>
        <w:rPr>
          <w:rFonts w:asciiTheme="minorHAnsi" w:hAnsiTheme="minorHAnsi"/>
          <w:b/>
          <w:bCs/>
          <w:sz w:val="12"/>
          <w:szCs w:val="12"/>
        </w:rPr>
      </w:pPr>
    </w:p>
    <w:p w14:paraId="3CD4E288" w14:textId="77777777" w:rsidR="00F877FC" w:rsidRPr="00D85843" w:rsidRDefault="00F877FC" w:rsidP="00F877FC">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4E035C11" w14:textId="77777777" w:rsidR="00F877FC" w:rsidRPr="00CE5218" w:rsidRDefault="00F877FC" w:rsidP="00F877FC">
      <w:pPr>
        <w:jc w:val="both"/>
        <w:rPr>
          <w:rFonts w:asciiTheme="minorHAnsi" w:hAnsiTheme="minorHAnsi"/>
          <w:sz w:val="12"/>
          <w:szCs w:val="12"/>
        </w:rPr>
      </w:pPr>
    </w:p>
    <w:p w14:paraId="71EFCECA" w14:textId="77777777" w:rsidR="00F877FC" w:rsidRPr="00D85843" w:rsidRDefault="00F877FC" w:rsidP="00F877FC">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17DD1AB0" w14:textId="77777777" w:rsidR="00F877FC" w:rsidRPr="00CE5218" w:rsidRDefault="00F877FC" w:rsidP="00F877FC">
      <w:pPr>
        <w:jc w:val="both"/>
        <w:rPr>
          <w:rFonts w:asciiTheme="minorHAnsi" w:hAnsiTheme="minorHAnsi"/>
          <w:sz w:val="12"/>
          <w:szCs w:val="12"/>
        </w:rPr>
      </w:pPr>
    </w:p>
    <w:p w14:paraId="18559CCB" w14:textId="77777777" w:rsidR="00F877FC" w:rsidRPr="00D85843" w:rsidRDefault="00F877FC" w:rsidP="00F877FC">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276CDCD5" w14:textId="77777777" w:rsidR="00F877FC" w:rsidRPr="00D85843" w:rsidRDefault="00F877FC" w:rsidP="00F877FC">
      <w:pPr>
        <w:jc w:val="both"/>
        <w:rPr>
          <w:rFonts w:asciiTheme="minorHAnsi" w:hAnsiTheme="minorHAnsi"/>
          <w:sz w:val="16"/>
          <w:szCs w:val="18"/>
        </w:rPr>
      </w:pPr>
    </w:p>
    <w:p w14:paraId="16609CFD" w14:textId="77777777" w:rsidR="00F877FC" w:rsidRPr="00D843DF" w:rsidRDefault="00F877FC" w:rsidP="00F877FC">
      <w:pPr>
        <w:ind w:right="-5"/>
        <w:jc w:val="both"/>
        <w:rPr>
          <w:rFonts w:asciiTheme="minorHAnsi" w:hAnsiTheme="minorHAnsi" w:cs="Tahoma"/>
          <w:sz w:val="16"/>
          <w:szCs w:val="18"/>
        </w:rPr>
      </w:pPr>
      <w:r w:rsidRPr="006F1739">
        <w:rPr>
          <w:rFonts w:asciiTheme="minorHAnsi" w:hAnsiTheme="minorHAnsi" w:cs="Tahoma"/>
          <w:b/>
          <w:bCs/>
          <w:sz w:val="16"/>
          <w:szCs w:val="18"/>
        </w:rPr>
        <w:t>CUARTA: PLAZO Y LUGAR DE ENTREGA.</w:t>
      </w:r>
      <w:r w:rsidRPr="00D843DF">
        <w:rPr>
          <w:rFonts w:asciiTheme="minorHAnsi" w:hAnsiTheme="minorHAnsi" w:cs="Tahoma"/>
          <w:sz w:val="16"/>
          <w:szCs w:val="18"/>
        </w:rPr>
        <w:t xml:space="preserve"> - Los insumos se entregarán en el plazo comprendido del ___ al ___, en horario de lunes a viernes de 8:00 a 14:00 horas. “EL PROVEEDOR” podrá hacer entregas parciales durante el período establecido de entrega, cumpliendo con las condiciones originalmente contratadas.</w:t>
      </w:r>
    </w:p>
    <w:p w14:paraId="137365F0" w14:textId="77777777" w:rsidR="00F877FC" w:rsidRPr="00CE5218" w:rsidRDefault="00F877FC" w:rsidP="00F877FC">
      <w:pPr>
        <w:ind w:right="-5"/>
        <w:jc w:val="both"/>
        <w:rPr>
          <w:rFonts w:asciiTheme="minorHAnsi" w:hAnsiTheme="minorHAnsi" w:cs="Tahoma"/>
          <w:sz w:val="12"/>
          <w:szCs w:val="12"/>
        </w:rPr>
      </w:pPr>
    </w:p>
    <w:p w14:paraId="4D1A5B5D"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Los insumos se entregarán dentro de los 7 días naturales posteriores a la recepción de la Orden de Envío por parte de “EL P</w:t>
      </w:r>
      <w:r>
        <w:rPr>
          <w:rFonts w:asciiTheme="minorHAnsi" w:hAnsiTheme="minorHAnsi" w:cs="Tahoma"/>
          <w:sz w:val="16"/>
          <w:szCs w:val="18"/>
        </w:rPr>
        <w:t>ROVEEDOR” y se entregarán en el</w:t>
      </w:r>
      <w:r w:rsidRPr="00D843DF">
        <w:rPr>
          <w:rFonts w:asciiTheme="minorHAnsi" w:hAnsiTheme="minorHAnsi" w:cs="Tahoma"/>
          <w:sz w:val="16"/>
          <w:szCs w:val="18"/>
        </w:rPr>
        <w:t xml:space="preserve"> </w:t>
      </w:r>
      <w:r>
        <w:rPr>
          <w:rFonts w:asciiTheme="minorHAnsi" w:hAnsiTheme="minorHAnsi" w:cs="Tahoma"/>
          <w:sz w:val="16"/>
          <w:szCs w:val="18"/>
        </w:rPr>
        <w:t>Almacén</w:t>
      </w:r>
      <w:r w:rsidRPr="00D843DF">
        <w:rPr>
          <w:rFonts w:asciiTheme="minorHAnsi" w:hAnsiTheme="minorHAnsi" w:cs="Tahoma"/>
          <w:sz w:val="16"/>
          <w:szCs w:val="18"/>
        </w:rPr>
        <w:t xml:space="preserve"> de </w:t>
      </w:r>
      <w:r>
        <w:rPr>
          <w:rFonts w:asciiTheme="minorHAnsi" w:hAnsiTheme="minorHAnsi" w:cs="Tahoma"/>
          <w:sz w:val="16"/>
          <w:szCs w:val="18"/>
        </w:rPr>
        <w:t>la unidad aplicativa</w:t>
      </w:r>
      <w:r w:rsidRPr="00D843DF">
        <w:rPr>
          <w:rFonts w:asciiTheme="minorHAnsi" w:hAnsiTheme="minorHAnsi" w:cs="Tahoma"/>
          <w:sz w:val="16"/>
          <w:szCs w:val="18"/>
        </w:rPr>
        <w:t>: …….</w:t>
      </w:r>
    </w:p>
    <w:p w14:paraId="072FDAF3" w14:textId="77777777" w:rsidR="00F877FC" w:rsidRPr="00CE5218" w:rsidRDefault="00F877FC" w:rsidP="00F877FC">
      <w:pPr>
        <w:ind w:right="-5"/>
        <w:jc w:val="both"/>
        <w:rPr>
          <w:rFonts w:asciiTheme="minorHAnsi" w:hAnsiTheme="minorHAnsi" w:cs="Tahoma"/>
          <w:sz w:val="12"/>
          <w:szCs w:val="12"/>
        </w:rPr>
      </w:pPr>
    </w:p>
    <w:p w14:paraId="51EF5FC9" w14:textId="77777777" w:rsidR="00F877FC"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Es responsabilidad de “EL PROVEEDOR” asegurar los insumos desde el lugar de origen hasta su arribo en el lugar indicado; la entrega se realizará ante la presenci</w:t>
      </w:r>
      <w:r>
        <w:rPr>
          <w:rFonts w:asciiTheme="minorHAnsi" w:hAnsiTheme="minorHAnsi" w:cs="Tahoma"/>
          <w:sz w:val="16"/>
          <w:szCs w:val="18"/>
        </w:rPr>
        <w:t xml:space="preserve">a del personal designado por </w:t>
      </w:r>
      <w:r w:rsidRPr="00D843DF">
        <w:rPr>
          <w:rFonts w:asciiTheme="minorHAnsi" w:hAnsiTheme="minorHAnsi" w:cs="Tahoma"/>
          <w:sz w:val="16"/>
          <w:szCs w:val="18"/>
        </w:rPr>
        <w:t xml:space="preserve">“S.S.N.L.” para la verificación de la calidad, materiales y características de </w:t>
      </w:r>
      <w:r>
        <w:rPr>
          <w:rFonts w:asciiTheme="minorHAnsi" w:hAnsiTheme="minorHAnsi" w:cs="Tahoma"/>
          <w:sz w:val="16"/>
          <w:szCs w:val="18"/>
        </w:rPr>
        <w:t>______________</w:t>
      </w:r>
      <w:r w:rsidRPr="00D843DF">
        <w:rPr>
          <w:rFonts w:asciiTheme="minorHAnsi" w:hAnsiTheme="minorHAnsi" w:cs="Tahoma"/>
          <w:sz w:val="16"/>
          <w:szCs w:val="18"/>
        </w:rPr>
        <w:t xml:space="preserve"> objeto del presente contrato. Asimismo, se efectuará la verificación conforme a los lineamientos de “S.S.N.L.”. </w:t>
      </w:r>
    </w:p>
    <w:p w14:paraId="673A951B" w14:textId="77777777" w:rsidR="00F877FC" w:rsidRDefault="00F877FC" w:rsidP="00F877FC">
      <w:pPr>
        <w:ind w:right="-5"/>
        <w:jc w:val="both"/>
        <w:rPr>
          <w:rFonts w:asciiTheme="minorHAnsi" w:hAnsiTheme="minorHAnsi" w:cs="Tahoma"/>
          <w:sz w:val="16"/>
          <w:szCs w:val="18"/>
        </w:rPr>
      </w:pPr>
    </w:p>
    <w:p w14:paraId="630F3EAC"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w:t>
      </w:r>
    </w:p>
    <w:p w14:paraId="5AE42DBD" w14:textId="77777777" w:rsidR="00F877FC" w:rsidRPr="00CE5218" w:rsidRDefault="00F877FC" w:rsidP="00F877FC">
      <w:pPr>
        <w:ind w:right="-5"/>
        <w:jc w:val="both"/>
        <w:rPr>
          <w:rFonts w:asciiTheme="minorHAnsi" w:hAnsiTheme="minorHAnsi" w:cs="Tahoma"/>
          <w:sz w:val="12"/>
          <w:szCs w:val="12"/>
        </w:rPr>
      </w:pPr>
    </w:p>
    <w:p w14:paraId="7EBBA304"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Si se presentan causas que impidan la terminación de la entrega de los insumos, dentro de los plazos estipulados, que fueren imputables a “EL PROVEEDOR”, este podrá solicitar también una prórroga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7F69DE37" w14:textId="77777777" w:rsidR="00F877FC" w:rsidRPr="00CE5218" w:rsidRDefault="00F877FC" w:rsidP="00F877FC">
      <w:pPr>
        <w:ind w:right="-5"/>
        <w:jc w:val="both"/>
        <w:rPr>
          <w:rFonts w:asciiTheme="minorHAnsi" w:hAnsiTheme="minorHAnsi" w:cs="Tahoma"/>
          <w:sz w:val="12"/>
          <w:szCs w:val="12"/>
        </w:rPr>
      </w:pPr>
    </w:p>
    <w:p w14:paraId="1B7ED74C" w14:textId="77777777" w:rsidR="00F877FC" w:rsidRPr="00D843DF" w:rsidRDefault="00F877FC" w:rsidP="00F877FC">
      <w:pPr>
        <w:ind w:right="-5"/>
        <w:jc w:val="both"/>
        <w:rPr>
          <w:rFonts w:asciiTheme="minorHAnsi" w:hAnsiTheme="minorHAnsi" w:cs="Tahoma"/>
          <w:sz w:val="16"/>
          <w:szCs w:val="18"/>
        </w:rPr>
      </w:pPr>
      <w:r w:rsidRPr="006F1739">
        <w:rPr>
          <w:rFonts w:asciiTheme="minorHAnsi" w:hAnsiTheme="minorHAnsi" w:cs="Tahoma"/>
          <w:b/>
          <w:bCs/>
          <w:sz w:val="16"/>
          <w:szCs w:val="18"/>
        </w:rPr>
        <w:t>QUINTA: CONDICIONES DE ENTREGA.</w:t>
      </w:r>
      <w:r w:rsidRPr="00D843DF">
        <w:rPr>
          <w:rFonts w:asciiTheme="minorHAnsi" w:hAnsiTheme="minorHAnsi" w:cs="Tahoma"/>
          <w:sz w:val="16"/>
          <w:szCs w:val="18"/>
        </w:rPr>
        <w:t xml:space="preserve"> - a) Procedimiento de Solicitud y Abastecimiento:</w:t>
      </w:r>
    </w:p>
    <w:p w14:paraId="6C164710"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Pr>
          <w:rFonts w:asciiTheme="minorHAnsi" w:hAnsiTheme="minorHAnsi" w:cs="Tahoma"/>
          <w:sz w:val="16"/>
          <w:szCs w:val="18"/>
        </w:rPr>
        <w:t>_________________</w:t>
      </w:r>
      <w:r w:rsidRPr="00D843DF">
        <w:rPr>
          <w:rFonts w:asciiTheme="minorHAnsi" w:hAnsiTheme="minorHAnsi" w:cs="Tahoma"/>
          <w:sz w:val="16"/>
          <w:szCs w:val="18"/>
        </w:rPr>
        <w:t xml:space="preserve"> serán personalizados. “EL PROVEEDOR” deberá de identificar la marca, el No. de lote y caducidad de los productos al momento de la entrega; exceptuando los insumos que, por su naturaleza, no aplique período de caducidad,</w:t>
      </w:r>
    </w:p>
    <w:p w14:paraId="2DB12374" w14:textId="77777777" w:rsidR="00F877FC" w:rsidRPr="00CE5218" w:rsidRDefault="00F877FC" w:rsidP="00F877FC">
      <w:pPr>
        <w:ind w:right="-5"/>
        <w:jc w:val="both"/>
        <w:rPr>
          <w:rFonts w:asciiTheme="minorHAnsi" w:hAnsiTheme="minorHAnsi" w:cs="Tahoma"/>
          <w:sz w:val="12"/>
          <w:szCs w:val="12"/>
        </w:rPr>
      </w:pPr>
    </w:p>
    <w:p w14:paraId="7FA9EFAE"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14:paraId="355CDE8C" w14:textId="77777777" w:rsidR="00F877FC" w:rsidRPr="00D843DF" w:rsidRDefault="00F877FC" w:rsidP="00F877FC">
      <w:pPr>
        <w:ind w:right="-5"/>
        <w:jc w:val="both"/>
        <w:rPr>
          <w:rFonts w:asciiTheme="minorHAnsi" w:hAnsiTheme="minorHAnsi" w:cs="Tahoma"/>
          <w:sz w:val="16"/>
          <w:szCs w:val="18"/>
        </w:rPr>
      </w:pPr>
    </w:p>
    <w:p w14:paraId="46D26FE9"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Pr>
          <w:rFonts w:asciiTheme="minorHAnsi" w:hAnsiTheme="minorHAnsi" w:cs="Tahoma"/>
          <w:sz w:val="16"/>
          <w:szCs w:val="18"/>
        </w:rPr>
        <w:t xml:space="preserve"> será llevado a cabo por la Unidad Aplicativa </w:t>
      </w:r>
      <w:r w:rsidRPr="00D843DF">
        <w:rPr>
          <w:rFonts w:asciiTheme="minorHAnsi" w:hAnsiTheme="minorHAnsi" w:cs="Tahoma"/>
          <w:sz w:val="16"/>
          <w:szCs w:val="18"/>
        </w:rPr>
        <w:t>y se hará conforme a los lineamientos de “S.S.N.L.” y se inicia desde el recibo de los insumos hasta la aplicación o uso de los mismos.</w:t>
      </w:r>
    </w:p>
    <w:p w14:paraId="121C0953" w14:textId="77777777" w:rsidR="00F877FC" w:rsidRPr="00CE5218" w:rsidRDefault="00F877FC" w:rsidP="00F877FC">
      <w:pPr>
        <w:ind w:right="-5"/>
        <w:jc w:val="both"/>
        <w:rPr>
          <w:rFonts w:asciiTheme="minorHAnsi" w:hAnsiTheme="minorHAnsi" w:cs="Tahoma"/>
          <w:sz w:val="12"/>
          <w:szCs w:val="12"/>
        </w:rPr>
      </w:pPr>
    </w:p>
    <w:p w14:paraId="589E7A29" w14:textId="77777777" w:rsidR="00F877FC" w:rsidRPr="00D843DF" w:rsidRDefault="00F877FC" w:rsidP="00F877FC">
      <w:pPr>
        <w:ind w:right="-5"/>
        <w:jc w:val="both"/>
        <w:rPr>
          <w:rFonts w:asciiTheme="minorHAnsi" w:hAnsiTheme="minorHAnsi" w:cs="Tahoma"/>
          <w:sz w:val="16"/>
          <w:szCs w:val="18"/>
        </w:rPr>
      </w:pP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Pr>
          <w:rFonts w:asciiTheme="minorHAnsi" w:hAnsiTheme="minorHAnsi" w:cs="Tahoma"/>
          <w:sz w:val="16"/>
          <w:szCs w:val="18"/>
        </w:rPr>
        <w:t>firmado por ___________</w:t>
      </w:r>
      <w:r w:rsidRPr="00D843DF">
        <w:rPr>
          <w:rFonts w:asciiTheme="minorHAnsi" w:hAnsiTheme="minorHAnsi" w:cs="Tahoma"/>
          <w:sz w:val="16"/>
          <w:szCs w:val="18"/>
        </w:rPr>
        <w:t xml:space="preserve">, y podrá ser enviado vía fax, o algún otro conducto, recabando </w:t>
      </w: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 acuse de recibo de la orden de envío con firma y fecha por parte de “EL PROVEEDOR”,  lo anterior  se tomará  en </w:t>
      </w:r>
      <w:r>
        <w:rPr>
          <w:rFonts w:asciiTheme="minorHAnsi" w:hAnsiTheme="minorHAnsi" w:cs="Tahoma"/>
          <w:sz w:val="16"/>
          <w:szCs w:val="18"/>
        </w:rPr>
        <w:t xml:space="preserve">cuenta por el  Administrador de la Unidad Aplicativa </w:t>
      </w:r>
      <w:r w:rsidRPr="00D843DF">
        <w:rPr>
          <w:rFonts w:asciiTheme="minorHAnsi" w:hAnsiTheme="minorHAnsi" w:cs="Tahoma"/>
          <w:sz w:val="16"/>
          <w:szCs w:val="18"/>
        </w:rPr>
        <w:t xml:space="preserve"> que reciba los insumos,  para el  cálculo y elaboración de sanción por el atraso en la entrega de los insumos. En caso de que no se cumpla lo señalado en esta cláusula, no se dará el alta correspondiente para su trámite de pago.</w:t>
      </w:r>
    </w:p>
    <w:p w14:paraId="52C15BE6" w14:textId="77777777" w:rsidR="00F877FC" w:rsidRPr="00CE5218" w:rsidRDefault="00F877FC" w:rsidP="00F877FC">
      <w:pPr>
        <w:ind w:right="-5"/>
        <w:jc w:val="both"/>
        <w:rPr>
          <w:rFonts w:asciiTheme="minorHAnsi" w:hAnsiTheme="minorHAnsi" w:cs="Tahoma"/>
          <w:sz w:val="12"/>
          <w:szCs w:val="12"/>
        </w:rPr>
      </w:pPr>
    </w:p>
    <w:p w14:paraId="5EEF5AB3"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Pr>
          <w:rFonts w:asciiTheme="minorHAnsi" w:hAnsiTheme="minorHAnsi" w:cs="Tahoma"/>
          <w:sz w:val="16"/>
          <w:szCs w:val="18"/>
        </w:rPr>
        <w:t>la Unidad Aplicativa</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14:paraId="1F775E32" w14:textId="77777777" w:rsidR="00F877FC" w:rsidRPr="00CE5218" w:rsidRDefault="00F877FC" w:rsidP="00F877FC">
      <w:pPr>
        <w:ind w:right="-5"/>
        <w:jc w:val="both"/>
        <w:rPr>
          <w:rFonts w:asciiTheme="minorHAnsi" w:hAnsiTheme="minorHAnsi" w:cs="Tahoma"/>
          <w:sz w:val="12"/>
          <w:szCs w:val="12"/>
        </w:rPr>
      </w:pPr>
    </w:p>
    <w:p w14:paraId="41655D7C"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68C03629" w14:textId="77777777" w:rsidR="00F877FC" w:rsidRPr="00CE5218" w:rsidRDefault="00F877FC" w:rsidP="00F877FC">
      <w:pPr>
        <w:ind w:right="-5"/>
        <w:jc w:val="both"/>
        <w:rPr>
          <w:rFonts w:asciiTheme="minorHAnsi" w:hAnsiTheme="minorHAnsi" w:cs="Tahoma"/>
          <w:sz w:val="12"/>
          <w:szCs w:val="12"/>
        </w:rPr>
      </w:pPr>
    </w:p>
    <w:p w14:paraId="30EAB41D"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Pr>
          <w:rFonts w:asciiTheme="minorHAnsi" w:hAnsiTheme="minorHAnsi" w:cs="Tahoma"/>
          <w:sz w:val="16"/>
          <w:szCs w:val="18"/>
        </w:rPr>
        <w:t>_____________</w:t>
      </w:r>
      <w:r w:rsidRPr="00D843DF">
        <w:rPr>
          <w:rFonts w:asciiTheme="minorHAnsi" w:hAnsiTheme="minorHAnsi" w:cs="Tahoma"/>
          <w:sz w:val="16"/>
          <w:szCs w:val="18"/>
        </w:rPr>
        <w:t>. “EL PROVEEDOR”, deberá dentro de su proceso de abastecimiento, cumplir con lo siguiente:</w:t>
      </w:r>
    </w:p>
    <w:p w14:paraId="370C819F"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75D5765E"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192AEA8A"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1E746350"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7212A9DC" w14:textId="77777777" w:rsidR="00F877FC" w:rsidRPr="00D843DF" w:rsidRDefault="00F877FC" w:rsidP="00F877FC">
      <w:pPr>
        <w:ind w:right="-5"/>
        <w:jc w:val="both"/>
        <w:rPr>
          <w:rFonts w:asciiTheme="minorHAnsi" w:hAnsiTheme="minorHAnsi" w:cs="Tahoma"/>
          <w:sz w:val="16"/>
          <w:szCs w:val="18"/>
        </w:rPr>
      </w:pPr>
    </w:p>
    <w:p w14:paraId="510B46CB"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38A7CCE9"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186CE774" w14:textId="77777777" w:rsidR="00F877FC" w:rsidRPr="00CE5218" w:rsidRDefault="00F877FC" w:rsidP="00F877FC">
      <w:pPr>
        <w:ind w:right="-5"/>
        <w:jc w:val="both"/>
        <w:rPr>
          <w:rFonts w:asciiTheme="minorHAnsi" w:hAnsiTheme="minorHAnsi" w:cs="Tahoma"/>
          <w:sz w:val="12"/>
          <w:szCs w:val="12"/>
        </w:rPr>
      </w:pPr>
    </w:p>
    <w:p w14:paraId="24F81AB2" w14:textId="77777777" w:rsidR="00F877FC" w:rsidRPr="00D843DF" w:rsidRDefault="00F877FC" w:rsidP="00F877FC">
      <w:pPr>
        <w:ind w:right="-5"/>
        <w:jc w:val="both"/>
        <w:rPr>
          <w:rFonts w:asciiTheme="minorHAnsi" w:hAnsiTheme="minorHAnsi" w:cs="Tahoma"/>
          <w:sz w:val="16"/>
          <w:szCs w:val="18"/>
        </w:rPr>
      </w:pPr>
      <w:r w:rsidRPr="006F1739">
        <w:rPr>
          <w:rFonts w:asciiTheme="minorHAnsi" w:hAnsiTheme="minorHAnsi" w:cs="Tahoma"/>
          <w:b/>
          <w:bCs/>
          <w:sz w:val="16"/>
          <w:szCs w:val="18"/>
        </w:rPr>
        <w:t>SEXTA: DEVOLUCIONES</w:t>
      </w:r>
      <w:r w:rsidRPr="00D843DF">
        <w:rPr>
          <w:rFonts w:asciiTheme="minorHAnsi" w:hAnsiTheme="minorHAnsi" w:cs="Tahoma"/>
          <w:sz w:val="16"/>
          <w:szCs w:val="18"/>
        </w:rPr>
        <w:t xml:space="preserve">. - “S.S.N.L.” podrá hacer devoluciones cuando se comprueben deficiencias en la calidad de los insumos, imputables a “EL PROVEEDOR”. La devolución será a través </w:t>
      </w:r>
      <w:r>
        <w:rPr>
          <w:rFonts w:asciiTheme="minorHAnsi" w:hAnsiTheme="minorHAnsi" w:cs="Tahoma"/>
          <w:sz w:val="16"/>
          <w:szCs w:val="18"/>
        </w:rPr>
        <w:t>de la Unidad Aplicativa</w:t>
      </w:r>
      <w:r w:rsidRPr="00D843DF">
        <w:rPr>
          <w:rFonts w:asciiTheme="minorHAnsi" w:hAnsiTheme="minorHAnsi" w:cs="Tahoma"/>
          <w:sz w:val="16"/>
          <w:szCs w:val="18"/>
        </w:rPr>
        <w:t>, cuando se comprueben deficiencias en la calidad de las mismas, o cuando no se cumpla con el período de caducidad solicitado, y deberán ser repuestas por “EL PROVEEDOR”, dentro de los cinco días hábiles siguientes a la devolución.</w:t>
      </w:r>
    </w:p>
    <w:p w14:paraId="5D24D210" w14:textId="77777777" w:rsidR="00F877FC" w:rsidRPr="00CE5218" w:rsidRDefault="00F877FC" w:rsidP="00F877FC">
      <w:pPr>
        <w:ind w:right="-5"/>
        <w:jc w:val="both"/>
        <w:rPr>
          <w:rFonts w:asciiTheme="minorHAnsi" w:hAnsiTheme="minorHAnsi" w:cs="Tahoma"/>
          <w:sz w:val="12"/>
          <w:szCs w:val="12"/>
        </w:rPr>
      </w:pPr>
    </w:p>
    <w:p w14:paraId="689BA0E1"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3577B540" w14:textId="77777777" w:rsidR="00F877FC" w:rsidRPr="00CE5218" w:rsidRDefault="00F877FC" w:rsidP="00F877FC">
      <w:pPr>
        <w:ind w:right="-5"/>
        <w:jc w:val="both"/>
        <w:rPr>
          <w:rFonts w:asciiTheme="minorHAnsi" w:hAnsiTheme="minorHAnsi" w:cs="Tahoma"/>
          <w:sz w:val="12"/>
          <w:szCs w:val="12"/>
        </w:rPr>
      </w:pPr>
    </w:p>
    <w:p w14:paraId="4C71261A" w14:textId="77777777" w:rsidR="00F877FC" w:rsidRPr="00D843DF" w:rsidRDefault="00F877FC" w:rsidP="00F877FC">
      <w:pPr>
        <w:ind w:right="-5"/>
        <w:jc w:val="both"/>
        <w:rPr>
          <w:rFonts w:asciiTheme="minorHAnsi" w:hAnsiTheme="minorHAnsi" w:cs="Tahoma"/>
          <w:sz w:val="16"/>
          <w:szCs w:val="18"/>
        </w:rPr>
      </w:pPr>
      <w:r w:rsidRPr="006F1739">
        <w:rPr>
          <w:rFonts w:asciiTheme="minorHAnsi" w:hAnsiTheme="minorHAnsi" w:cs="Tahoma"/>
          <w:b/>
          <w:bCs/>
          <w:sz w:val="16"/>
          <w:szCs w:val="18"/>
        </w:rPr>
        <w:t>SÉPTIMA: SUPERVISIÓN</w:t>
      </w:r>
      <w:r w:rsidRPr="00D843DF">
        <w:rPr>
          <w:rFonts w:asciiTheme="minorHAnsi" w:hAnsiTheme="minorHAnsi" w:cs="Tahoma"/>
          <w:sz w:val="16"/>
          <w:szCs w:val="18"/>
        </w:rPr>
        <w:t>. - “S.S.N</w:t>
      </w:r>
      <w:r>
        <w:rPr>
          <w:rFonts w:asciiTheme="minorHAnsi" w:hAnsiTheme="minorHAnsi" w:cs="Tahoma"/>
          <w:sz w:val="16"/>
          <w:szCs w:val="18"/>
        </w:rPr>
        <w:t xml:space="preserve">.L.” a través del titular de la Unidad Aplicativa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2BCF82B9" w14:textId="77777777" w:rsidR="00F877FC" w:rsidRPr="00CE5218" w:rsidRDefault="00F877FC" w:rsidP="00F877FC">
      <w:pPr>
        <w:ind w:right="-5"/>
        <w:jc w:val="both"/>
        <w:rPr>
          <w:rFonts w:asciiTheme="minorHAnsi" w:hAnsiTheme="minorHAnsi" w:cs="Tahoma"/>
          <w:sz w:val="12"/>
          <w:szCs w:val="12"/>
        </w:rPr>
      </w:pPr>
    </w:p>
    <w:p w14:paraId="52D6AD6D"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lastRenderedPageBreak/>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10C80D9C" w14:textId="77777777" w:rsidR="00F877FC" w:rsidRDefault="00F877FC" w:rsidP="00F877FC">
      <w:pPr>
        <w:ind w:right="-5"/>
        <w:jc w:val="both"/>
        <w:rPr>
          <w:rFonts w:asciiTheme="minorHAnsi" w:hAnsiTheme="minorHAnsi" w:cs="Tahoma"/>
          <w:sz w:val="12"/>
          <w:szCs w:val="12"/>
        </w:rPr>
      </w:pPr>
    </w:p>
    <w:p w14:paraId="582D0A70" w14:textId="77777777" w:rsidR="00F877FC" w:rsidRPr="00D843DF" w:rsidRDefault="00F877FC" w:rsidP="00F877FC">
      <w:pPr>
        <w:ind w:right="-5"/>
        <w:jc w:val="both"/>
        <w:rPr>
          <w:rFonts w:asciiTheme="minorHAnsi" w:hAnsiTheme="minorHAnsi" w:cs="Tahoma"/>
          <w:sz w:val="16"/>
          <w:szCs w:val="18"/>
        </w:rPr>
      </w:pPr>
      <w:r w:rsidRPr="006F1739">
        <w:rPr>
          <w:rFonts w:asciiTheme="minorHAnsi" w:hAnsiTheme="minorHAnsi" w:cs="Tahoma"/>
          <w:b/>
          <w:bCs/>
          <w:sz w:val="16"/>
          <w:szCs w:val="18"/>
        </w:rPr>
        <w:t>OCTAVA: RELACIONES DE “EL PROVEEDOR” CON SU PERSONAL.</w:t>
      </w:r>
      <w:r w:rsidRPr="00D843DF">
        <w:rPr>
          <w:rFonts w:asciiTheme="minorHAnsi" w:hAnsiTheme="minorHAnsi" w:cs="Tahoma"/>
          <w:sz w:val="16"/>
          <w:szCs w:val="18"/>
        </w:rPr>
        <w:t xml:space="preserve"> -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52F642A7" w14:textId="77777777" w:rsidR="00F877FC" w:rsidRPr="00CE5218" w:rsidRDefault="00F877FC" w:rsidP="00F877FC">
      <w:pPr>
        <w:ind w:right="-5"/>
        <w:jc w:val="both"/>
        <w:rPr>
          <w:rFonts w:asciiTheme="minorHAnsi" w:hAnsiTheme="minorHAnsi" w:cs="Tahoma"/>
          <w:sz w:val="12"/>
          <w:szCs w:val="12"/>
        </w:rPr>
      </w:pPr>
    </w:p>
    <w:p w14:paraId="4C67E3F3" w14:textId="77777777" w:rsidR="00F877FC" w:rsidRPr="00D843DF" w:rsidRDefault="00F877FC" w:rsidP="00F877FC">
      <w:pPr>
        <w:ind w:right="-5"/>
        <w:jc w:val="both"/>
        <w:rPr>
          <w:rFonts w:asciiTheme="minorHAnsi" w:hAnsiTheme="minorHAnsi" w:cs="Tahoma"/>
          <w:sz w:val="16"/>
          <w:szCs w:val="18"/>
        </w:rPr>
      </w:pPr>
      <w:r w:rsidRPr="006F1739">
        <w:rPr>
          <w:rFonts w:asciiTheme="minorHAnsi" w:hAnsiTheme="minorHAnsi" w:cs="Tahoma"/>
          <w:b/>
          <w:bCs/>
          <w:sz w:val="16"/>
          <w:szCs w:val="18"/>
        </w:rPr>
        <w:t>NOVENA: PENA CONVENCIONAL</w:t>
      </w:r>
      <w:r w:rsidRPr="00D843DF">
        <w:rPr>
          <w:rFonts w:asciiTheme="minorHAnsi" w:hAnsiTheme="minorHAnsi" w:cs="Tahoma"/>
          <w:sz w:val="16"/>
          <w:szCs w:val="18"/>
        </w:rPr>
        <w:t>. - Se aplicará una p</w:t>
      </w:r>
      <w:r>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14:paraId="48A0AE9A" w14:textId="77777777" w:rsidR="00F877FC" w:rsidRPr="00CE5218" w:rsidRDefault="00F877FC" w:rsidP="00F877FC">
      <w:pPr>
        <w:ind w:right="-5"/>
        <w:jc w:val="both"/>
        <w:rPr>
          <w:rFonts w:asciiTheme="minorHAnsi" w:hAnsiTheme="minorHAnsi" w:cs="Tahoma"/>
          <w:sz w:val="12"/>
          <w:szCs w:val="12"/>
        </w:rPr>
      </w:pPr>
    </w:p>
    <w:p w14:paraId="5757352B"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 conforme a lo establecido en el artículo 53 de la Ley de Adquisiciones, Arrendamientos y Servicios del Sector Público para su trámite correspondiente.</w:t>
      </w:r>
    </w:p>
    <w:p w14:paraId="479F89B0" w14:textId="77777777" w:rsidR="00F877FC" w:rsidRPr="00D843DF" w:rsidRDefault="00F877FC" w:rsidP="00F877FC">
      <w:pPr>
        <w:ind w:right="-5"/>
        <w:jc w:val="both"/>
        <w:rPr>
          <w:rFonts w:asciiTheme="minorHAnsi" w:hAnsiTheme="minorHAnsi" w:cs="Tahoma"/>
          <w:sz w:val="16"/>
          <w:szCs w:val="18"/>
        </w:rPr>
      </w:pPr>
    </w:p>
    <w:p w14:paraId="4E720153"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w:t>
      </w:r>
      <w:r>
        <w:rPr>
          <w:rFonts w:asciiTheme="minorHAnsi" w:hAnsiTheme="minorHAnsi" w:cs="Tahoma"/>
          <w:sz w:val="16"/>
          <w:szCs w:val="18"/>
        </w:rPr>
        <w:t xml:space="preserve">ministrador o equivalente de la Unidad Aplicativa </w:t>
      </w:r>
      <w:r w:rsidRPr="00D843DF">
        <w:rPr>
          <w:rFonts w:asciiTheme="minorHAnsi" w:hAnsiTheme="minorHAnsi" w:cs="Tahoma"/>
          <w:sz w:val="16"/>
          <w:szCs w:val="18"/>
        </w:rPr>
        <w:t>deberá elaborar el cálculo de dicha pena y hacerlo del conocimiento de “EL PROVEEDOR”, así como también remitirlo a la Subdirección de Recursos Financieros.</w:t>
      </w:r>
    </w:p>
    <w:p w14:paraId="06A9A592" w14:textId="77777777" w:rsidR="00F877FC" w:rsidRPr="00D843DF" w:rsidRDefault="00F877FC" w:rsidP="00F877FC">
      <w:pPr>
        <w:ind w:right="-5"/>
        <w:jc w:val="both"/>
        <w:rPr>
          <w:rFonts w:asciiTheme="minorHAnsi" w:hAnsiTheme="minorHAnsi" w:cs="Tahoma"/>
          <w:sz w:val="16"/>
          <w:szCs w:val="18"/>
        </w:rPr>
      </w:pPr>
    </w:p>
    <w:p w14:paraId="35419267"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2F9A5462" w14:textId="77777777" w:rsidR="00F877FC" w:rsidRPr="00D843DF" w:rsidRDefault="00F877FC" w:rsidP="00F877FC">
      <w:pPr>
        <w:ind w:right="-5"/>
        <w:jc w:val="both"/>
        <w:rPr>
          <w:rFonts w:asciiTheme="minorHAnsi" w:hAnsiTheme="minorHAnsi" w:cs="Tahoma"/>
          <w:sz w:val="16"/>
          <w:szCs w:val="18"/>
        </w:rPr>
      </w:pPr>
    </w:p>
    <w:p w14:paraId="4EA3FAB5" w14:textId="77777777" w:rsidR="00F877FC" w:rsidRPr="00D843DF" w:rsidRDefault="00F877FC" w:rsidP="00F877FC">
      <w:pPr>
        <w:ind w:right="-5"/>
        <w:jc w:val="both"/>
        <w:rPr>
          <w:rFonts w:asciiTheme="minorHAnsi" w:hAnsiTheme="minorHAnsi" w:cs="Tahoma"/>
          <w:sz w:val="16"/>
          <w:szCs w:val="18"/>
        </w:rPr>
      </w:pPr>
      <w:r w:rsidRPr="006F1739">
        <w:rPr>
          <w:rFonts w:asciiTheme="minorHAnsi" w:hAnsiTheme="minorHAnsi" w:cs="Tahoma"/>
          <w:b/>
          <w:bCs/>
          <w:sz w:val="16"/>
          <w:szCs w:val="18"/>
        </w:rPr>
        <w:t>DÉCIMA: DAÑOS Y PERJUICIOS</w:t>
      </w:r>
      <w:r w:rsidRPr="00D843DF">
        <w:rPr>
          <w:rFonts w:asciiTheme="minorHAnsi" w:hAnsiTheme="minorHAnsi" w:cs="Tahoma"/>
          <w:sz w:val="16"/>
          <w:szCs w:val="18"/>
        </w:rPr>
        <w:t>. -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03D5DA0F" w14:textId="77777777" w:rsidR="00F877FC" w:rsidRPr="00D843DF" w:rsidRDefault="00F877FC" w:rsidP="00F877FC">
      <w:pPr>
        <w:ind w:right="-5"/>
        <w:jc w:val="both"/>
        <w:rPr>
          <w:rFonts w:asciiTheme="minorHAnsi" w:hAnsiTheme="minorHAnsi" w:cs="Tahoma"/>
          <w:sz w:val="16"/>
          <w:szCs w:val="18"/>
        </w:rPr>
      </w:pPr>
    </w:p>
    <w:p w14:paraId="3E1B1EEE" w14:textId="77777777" w:rsidR="00F877FC" w:rsidRPr="00D843DF" w:rsidRDefault="00F877FC" w:rsidP="00F877FC">
      <w:pPr>
        <w:ind w:right="-5"/>
        <w:jc w:val="both"/>
        <w:rPr>
          <w:rFonts w:asciiTheme="minorHAnsi" w:hAnsiTheme="minorHAnsi" w:cs="Tahoma"/>
          <w:sz w:val="16"/>
          <w:szCs w:val="18"/>
        </w:rPr>
      </w:pPr>
      <w:r w:rsidRPr="006F1739">
        <w:rPr>
          <w:rFonts w:asciiTheme="minorHAnsi" w:hAnsiTheme="minorHAnsi" w:cs="Tahoma"/>
          <w:b/>
          <w:bCs/>
          <w:sz w:val="16"/>
          <w:szCs w:val="18"/>
        </w:rPr>
        <w:t>DÉCIMA PRIMERA: VIGENCIA</w:t>
      </w:r>
      <w:r w:rsidRPr="00D843DF">
        <w:rPr>
          <w:rFonts w:asciiTheme="minorHAnsi" w:hAnsiTheme="minorHAnsi" w:cs="Tahoma"/>
          <w:sz w:val="16"/>
          <w:szCs w:val="18"/>
        </w:rPr>
        <w:t xml:space="preserve">. -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317E741E" w14:textId="77777777" w:rsidR="00F877FC" w:rsidRPr="00D843DF" w:rsidRDefault="00F877FC" w:rsidP="00F877FC">
      <w:pPr>
        <w:ind w:right="-5"/>
        <w:jc w:val="both"/>
        <w:rPr>
          <w:rFonts w:asciiTheme="minorHAnsi" w:hAnsiTheme="minorHAnsi" w:cs="Tahoma"/>
          <w:sz w:val="16"/>
          <w:szCs w:val="18"/>
        </w:rPr>
      </w:pPr>
    </w:p>
    <w:p w14:paraId="5B396CB4"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450C0C02" w14:textId="77777777" w:rsidR="00F877FC" w:rsidRPr="00D843DF" w:rsidRDefault="00F877FC" w:rsidP="00F877FC">
      <w:pPr>
        <w:ind w:right="-5"/>
        <w:jc w:val="both"/>
        <w:rPr>
          <w:rFonts w:asciiTheme="minorHAnsi" w:hAnsiTheme="minorHAnsi" w:cs="Tahoma"/>
          <w:sz w:val="16"/>
          <w:szCs w:val="18"/>
        </w:rPr>
      </w:pPr>
    </w:p>
    <w:p w14:paraId="7A3581AA" w14:textId="77777777" w:rsidR="00F877FC" w:rsidRPr="00D843DF" w:rsidRDefault="00F877FC" w:rsidP="00F877FC">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71BC47E6" w14:textId="77777777" w:rsidR="00F877FC" w:rsidRPr="00D843DF" w:rsidRDefault="00F877FC" w:rsidP="00F877FC">
      <w:pPr>
        <w:ind w:right="-5"/>
        <w:jc w:val="both"/>
        <w:rPr>
          <w:rFonts w:asciiTheme="minorHAnsi" w:hAnsiTheme="minorHAnsi" w:cs="Tahoma"/>
          <w:sz w:val="16"/>
          <w:szCs w:val="18"/>
        </w:rPr>
      </w:pPr>
    </w:p>
    <w:p w14:paraId="5F1F272F" w14:textId="77777777" w:rsidR="00F877FC" w:rsidRPr="00D843DF" w:rsidRDefault="00F877FC" w:rsidP="00F877FC">
      <w:pPr>
        <w:ind w:right="-5"/>
        <w:jc w:val="both"/>
        <w:rPr>
          <w:rFonts w:asciiTheme="minorHAnsi" w:hAnsiTheme="minorHAnsi" w:cs="Tahoma"/>
          <w:sz w:val="16"/>
          <w:szCs w:val="16"/>
        </w:rPr>
      </w:pPr>
      <w:r w:rsidRPr="006F1739">
        <w:rPr>
          <w:rFonts w:asciiTheme="minorHAnsi" w:hAnsiTheme="minorHAnsi" w:cs="Tahoma"/>
          <w:b/>
          <w:bCs/>
          <w:sz w:val="16"/>
          <w:szCs w:val="18"/>
        </w:rPr>
        <w:t>DÉCIMA SEGUNDA: PERÍODO DE GARANTÍA</w:t>
      </w:r>
      <w:r w:rsidRPr="00D843DF">
        <w:rPr>
          <w:rFonts w:asciiTheme="minorHAnsi" w:hAnsiTheme="minorHAnsi" w:cs="Tahoma"/>
          <w:sz w:val="16"/>
          <w:szCs w:val="18"/>
        </w:rPr>
        <w:t>. - El período de caducidad de los insumos, objeto de este contrato estará sujeta, como mínimo a nueve meses a part</w:t>
      </w:r>
      <w:r>
        <w:rPr>
          <w:rFonts w:asciiTheme="minorHAnsi" w:hAnsiTheme="minorHAnsi" w:cs="Tahoma"/>
          <w:sz w:val="16"/>
          <w:szCs w:val="18"/>
        </w:rPr>
        <w:t>ir de la fecha de entrega en la Unidad Aplicativa.</w:t>
      </w:r>
    </w:p>
    <w:p w14:paraId="492F0DD1" w14:textId="77777777" w:rsidR="00F877FC" w:rsidRDefault="00F877FC" w:rsidP="00F877FC">
      <w:pPr>
        <w:ind w:right="-5"/>
        <w:jc w:val="both"/>
        <w:rPr>
          <w:rFonts w:asciiTheme="minorHAnsi" w:hAnsiTheme="minorHAnsi" w:cs="Tahoma"/>
          <w:b/>
          <w:sz w:val="16"/>
          <w:szCs w:val="16"/>
        </w:rPr>
      </w:pPr>
    </w:p>
    <w:p w14:paraId="2D31D94D" w14:textId="77777777" w:rsidR="00F877FC" w:rsidRPr="002448EA" w:rsidRDefault="00F877FC" w:rsidP="00F877FC">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Pr>
          <w:rFonts w:asciiTheme="minorHAnsi" w:hAnsiTheme="minorHAnsi" w:cs="Tahoma"/>
          <w:b/>
          <w:sz w:val="16"/>
          <w:szCs w:val="16"/>
        </w:rPr>
        <w:t>TERCERA</w:t>
      </w:r>
      <w:r w:rsidRPr="002448EA">
        <w:rPr>
          <w:rFonts w:asciiTheme="minorHAnsi" w:hAnsiTheme="minorHAnsi" w:cs="Tahoma"/>
          <w:sz w:val="16"/>
          <w:szCs w:val="16"/>
        </w:rPr>
        <w:t>: GARANTÍA DE BUEN CUMPLIMIENTO DE CONTRATO. -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6C6A38A9" w14:textId="77777777" w:rsidR="00F877FC" w:rsidRPr="00E74FB0" w:rsidRDefault="00F877FC" w:rsidP="00F877FC">
      <w:pPr>
        <w:ind w:right="-5"/>
        <w:jc w:val="both"/>
        <w:rPr>
          <w:rFonts w:asciiTheme="minorHAnsi" w:hAnsiTheme="minorHAnsi" w:cs="Tahoma"/>
          <w:b/>
          <w:sz w:val="16"/>
          <w:szCs w:val="16"/>
        </w:rPr>
      </w:pPr>
    </w:p>
    <w:p w14:paraId="420C957E" w14:textId="77777777" w:rsidR="00F877FC" w:rsidRPr="00E74FB0" w:rsidRDefault="00F877FC" w:rsidP="00F877FC">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7CFE467" w14:textId="77777777" w:rsidR="00F877FC" w:rsidRPr="008E13E4" w:rsidRDefault="00F877FC" w:rsidP="00F877FC">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D7A3741" w14:textId="77777777" w:rsidR="00F877FC" w:rsidRPr="00EB11D0" w:rsidRDefault="00F877FC" w:rsidP="00F877FC">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rPr>
        <w:t>Licitación Pública Intern</w:t>
      </w:r>
      <w:r w:rsidRPr="00EB11D0">
        <w:rPr>
          <w:rFonts w:ascii="Calibri" w:hAnsi="Calibri" w:cs="Tahoma"/>
          <w:color w:val="000000"/>
          <w:sz w:val="16"/>
          <w:szCs w:val="16"/>
        </w:rPr>
        <w:t>acional</w:t>
      </w:r>
      <w:r>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Pr>
          <w:rFonts w:ascii="Calibri" w:hAnsi="Calibri" w:cs="Tahoma"/>
          <w:color w:val="000000"/>
          <w:sz w:val="16"/>
          <w:szCs w:val="16"/>
        </w:rPr>
        <w:t>MEDICAMENTO ONCOLOGICO</w:t>
      </w:r>
      <w:r w:rsidRPr="008E13E4">
        <w:rPr>
          <w:rFonts w:ascii="Calibri" w:hAnsi="Calibri" w:cs="Tahoma"/>
          <w:color w:val="000000"/>
          <w:sz w:val="16"/>
          <w:szCs w:val="16"/>
        </w:rPr>
        <w:t>, por un importe de (monto total del contrato incluyendo el I.V.A).</w:t>
      </w:r>
    </w:p>
    <w:p w14:paraId="54A6B1EC" w14:textId="77777777" w:rsidR="00F877FC" w:rsidRPr="00EB11D0" w:rsidRDefault="00F877FC" w:rsidP="00F877FC">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Pr="008428B6">
        <w:rPr>
          <w:rFonts w:ascii="Calibri" w:hAnsi="Calibri" w:cs="Tahoma"/>
          <w:color w:val="000000"/>
          <w:sz w:val="16"/>
          <w:szCs w:val="16"/>
        </w:rPr>
        <w:t>Internacional</w:t>
      </w:r>
      <w:r>
        <w:rPr>
          <w:rFonts w:ascii="Calibri" w:hAnsi="Calibri" w:cs="Tahoma"/>
          <w:color w:val="000000"/>
          <w:sz w:val="16"/>
          <w:szCs w:val="16"/>
        </w:rPr>
        <w:t xml:space="preserve"> bajo la Cobertura de Tratados Presencial ____________________________</w:t>
      </w:r>
    </w:p>
    <w:p w14:paraId="1A048793" w14:textId="77777777" w:rsidR="00F877FC" w:rsidRPr="008E13E4" w:rsidRDefault="00F877FC" w:rsidP="00F877FC">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AD1C7E7" w14:textId="77777777" w:rsidR="00F877FC" w:rsidRPr="008E13E4" w:rsidRDefault="00F877FC" w:rsidP="00F877FC">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1CEEB6EC" w14:textId="77777777" w:rsidR="00F877FC" w:rsidRPr="008E13E4" w:rsidRDefault="00F877FC" w:rsidP="00F877FC">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0CEC3296" w14:textId="77777777" w:rsidR="00F877FC" w:rsidRPr="000F6805" w:rsidRDefault="00F877FC" w:rsidP="00F877FC">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w:t>
      </w:r>
      <w:r>
        <w:rPr>
          <w:rFonts w:ascii="Calibri" w:hAnsi="Calibri" w:cs="Tahoma"/>
          <w:color w:val="000000"/>
          <w:sz w:val="16"/>
          <w:szCs w:val="16"/>
        </w:rPr>
        <w:t>e Seguros y de Fianzas en vigor.</w:t>
      </w:r>
    </w:p>
    <w:p w14:paraId="06F34B8C" w14:textId="77777777" w:rsidR="00F877FC" w:rsidRPr="005577E0" w:rsidRDefault="00F877FC" w:rsidP="00F877FC">
      <w:pPr>
        <w:pStyle w:val="NormalWeb"/>
        <w:numPr>
          <w:ilvl w:val="0"/>
          <w:numId w:val="42"/>
        </w:numPr>
        <w:spacing w:before="0" w:beforeAutospacing="0" w:after="0" w:afterAutospacing="0"/>
        <w:jc w:val="both"/>
        <w:rPr>
          <w:color w:val="000000"/>
          <w:sz w:val="16"/>
          <w:szCs w:val="16"/>
        </w:rPr>
      </w:pPr>
      <w:r w:rsidRPr="005577E0">
        <w:rPr>
          <w:rFonts w:ascii="Calibri" w:hAnsi="Calibri" w:cs="Tahoma"/>
          <w:color w:val="000000"/>
          <w:sz w:val="16"/>
          <w:szCs w:val="16"/>
        </w:rPr>
        <w:t xml:space="preserve">Que </w:t>
      </w:r>
      <w:r w:rsidRPr="005577E0">
        <w:rPr>
          <w:rFonts w:ascii="Calibri" w:hAnsi="Calibri" w:cs="Tahoma"/>
          <w:b/>
          <w:color w:val="000000"/>
          <w:sz w:val="16"/>
          <w:szCs w:val="16"/>
        </w:rPr>
        <w:t xml:space="preserve">“S.S.N.L.”, </w:t>
      </w:r>
      <w:r w:rsidRPr="005577E0">
        <w:rPr>
          <w:rFonts w:ascii="Calibri" w:hAnsi="Calibri" w:cs="Tahoma"/>
          <w:color w:val="000000"/>
          <w:sz w:val="16"/>
          <w:szCs w:val="16"/>
        </w:rPr>
        <w:t xml:space="preserve">cuenta con un término de un año contado a partir del incumplimiento de </w:t>
      </w:r>
      <w:r w:rsidRPr="005577E0">
        <w:rPr>
          <w:rFonts w:ascii="Calibri" w:hAnsi="Calibri" w:cs="Tahoma"/>
          <w:b/>
          <w:color w:val="000000"/>
          <w:sz w:val="16"/>
          <w:szCs w:val="16"/>
        </w:rPr>
        <w:t xml:space="preserve">“EL PROVEEDOR”, </w:t>
      </w:r>
      <w:r w:rsidRPr="005577E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3EA5FC3F" w14:textId="77777777" w:rsidR="00F877FC" w:rsidRDefault="00F877FC" w:rsidP="00F877FC">
      <w:pPr>
        <w:jc w:val="both"/>
        <w:rPr>
          <w:rFonts w:asciiTheme="minorHAnsi" w:hAnsiTheme="minorHAnsi" w:cstheme="minorHAnsi"/>
          <w:sz w:val="17"/>
          <w:szCs w:val="17"/>
        </w:rPr>
      </w:pPr>
    </w:p>
    <w:p w14:paraId="00CAD42F" w14:textId="77777777" w:rsidR="00F877FC" w:rsidRPr="00000ADE" w:rsidRDefault="00F877FC" w:rsidP="00F877FC">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003AB3A5" w14:textId="77777777" w:rsidR="00F877FC" w:rsidRPr="00000ADE" w:rsidRDefault="00F877FC" w:rsidP="00531883">
      <w:pPr>
        <w:ind w:firstLine="284"/>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670A66A1" w14:textId="77777777" w:rsidR="00F877FC" w:rsidRPr="00000ADE" w:rsidRDefault="00F877FC" w:rsidP="00531883">
      <w:pPr>
        <w:ind w:firstLine="284"/>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151021D7" w14:textId="77777777" w:rsidR="00F877FC" w:rsidRPr="00000ADE" w:rsidRDefault="00F877FC" w:rsidP="00531883">
      <w:pPr>
        <w:ind w:firstLine="284"/>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26EF0009" w14:textId="77777777" w:rsidR="00F877FC" w:rsidRPr="00000ADE" w:rsidRDefault="00F877FC" w:rsidP="00F877FC">
      <w:pPr>
        <w:jc w:val="both"/>
        <w:rPr>
          <w:rFonts w:asciiTheme="minorHAnsi" w:hAnsiTheme="minorHAnsi" w:cstheme="minorHAnsi"/>
          <w:sz w:val="17"/>
          <w:szCs w:val="17"/>
        </w:rPr>
      </w:pPr>
    </w:p>
    <w:p w14:paraId="39E12553" w14:textId="77777777" w:rsidR="00F877FC" w:rsidRPr="00D85843" w:rsidRDefault="00F877FC" w:rsidP="00F877FC">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CUARTA</w:t>
      </w:r>
      <w:r w:rsidRPr="00D85843">
        <w:rPr>
          <w:rFonts w:ascii="Calibri" w:hAnsi="Calibri" w:cs="Tahoma"/>
          <w:b/>
          <w:sz w:val="16"/>
          <w:szCs w:val="18"/>
        </w:rPr>
        <w:t>: RESCISIÓN ADMINISTRATIVA</w:t>
      </w:r>
      <w:r w:rsidRPr="00D85843">
        <w:rPr>
          <w:rFonts w:ascii="Calibri" w:hAnsi="Calibri" w:cs="Tahoma"/>
          <w:sz w:val="16"/>
          <w:szCs w:val="18"/>
        </w:rPr>
        <w:t xml:space="preserve">. -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0D61A2A5" w14:textId="77777777" w:rsidR="00F877FC" w:rsidRPr="00D85843" w:rsidRDefault="00F877FC" w:rsidP="00F877FC">
      <w:pPr>
        <w:jc w:val="both"/>
        <w:rPr>
          <w:rFonts w:ascii="Calibri" w:hAnsi="Calibri" w:cs="Tahoma"/>
          <w:sz w:val="16"/>
          <w:szCs w:val="18"/>
        </w:rPr>
      </w:pPr>
    </w:p>
    <w:p w14:paraId="75A93DF9" w14:textId="77777777" w:rsidR="00F877FC" w:rsidRPr="00D85843" w:rsidRDefault="00F877FC" w:rsidP="00F877FC">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78BB75D6" w14:textId="77777777" w:rsidR="00F877FC" w:rsidRPr="00D85843" w:rsidRDefault="00F877FC" w:rsidP="00F877FC">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4AA480A9" w14:textId="77777777" w:rsidR="00F877FC" w:rsidRPr="00D85843" w:rsidRDefault="00F877FC" w:rsidP="00F877FC">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23E8BF38" w14:textId="77777777" w:rsidR="00F877FC" w:rsidRPr="00D85843" w:rsidRDefault="00F877FC" w:rsidP="00F877FC">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32FC896E" w14:textId="77777777" w:rsidR="00F877FC" w:rsidRPr="00D85843" w:rsidRDefault="00F877FC" w:rsidP="00F877FC">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1D3122BF" w14:textId="77777777" w:rsidR="00F877FC" w:rsidRPr="00D85843" w:rsidRDefault="00F877FC" w:rsidP="00F877FC">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010EAE71" w14:textId="77777777" w:rsidR="00F877FC" w:rsidRPr="00D85843" w:rsidRDefault="00F877FC" w:rsidP="00F877FC">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2B46C93E" w14:textId="77777777" w:rsidR="00F877FC" w:rsidRPr="00D85843" w:rsidRDefault="00F877FC" w:rsidP="00F877FC">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55A31F19" w14:textId="77777777" w:rsidR="00F877FC" w:rsidRPr="00D85843" w:rsidRDefault="00F877FC" w:rsidP="00F877FC">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6DECE3AC" w14:textId="77777777" w:rsidR="00F877FC" w:rsidRPr="00D85843" w:rsidRDefault="00F877FC" w:rsidP="00F877FC">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33E7410F" w14:textId="77777777" w:rsidR="00F877FC" w:rsidRPr="00D85843" w:rsidRDefault="00F877FC" w:rsidP="00F877FC">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49B7B4CA" w14:textId="77777777" w:rsidR="00F877FC" w:rsidRPr="00D85843" w:rsidRDefault="00F877FC" w:rsidP="00F877FC">
      <w:pPr>
        <w:jc w:val="both"/>
        <w:rPr>
          <w:rFonts w:ascii="Calibri" w:hAnsi="Calibri" w:cs="Tahoma"/>
          <w:sz w:val="16"/>
          <w:szCs w:val="18"/>
        </w:rPr>
      </w:pPr>
    </w:p>
    <w:p w14:paraId="279F8925" w14:textId="77777777" w:rsidR="00F877FC" w:rsidRPr="00D85843" w:rsidRDefault="00F877FC" w:rsidP="00F877FC">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2E5D092A" w14:textId="77777777" w:rsidR="00F877FC" w:rsidRPr="00D85843" w:rsidRDefault="00F877FC" w:rsidP="00F877FC">
      <w:pPr>
        <w:ind w:left="-284"/>
        <w:jc w:val="both"/>
        <w:rPr>
          <w:rFonts w:ascii="Calibri" w:hAnsi="Calibri" w:cs="Tahoma"/>
          <w:sz w:val="16"/>
          <w:szCs w:val="18"/>
        </w:rPr>
      </w:pPr>
    </w:p>
    <w:p w14:paraId="423556FE" w14:textId="77777777" w:rsidR="00F877FC" w:rsidRPr="00D85843" w:rsidRDefault="00F877FC" w:rsidP="00F877FC">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135713BC" w14:textId="77777777" w:rsidR="00F877FC" w:rsidRPr="00D85843" w:rsidRDefault="00F877FC" w:rsidP="00F877FC">
      <w:pPr>
        <w:ind w:right="51"/>
        <w:jc w:val="both"/>
        <w:rPr>
          <w:rFonts w:ascii="Calibri" w:hAnsi="Calibri"/>
          <w:b/>
          <w:sz w:val="16"/>
          <w:szCs w:val="18"/>
        </w:rPr>
      </w:pPr>
    </w:p>
    <w:p w14:paraId="0E9CD563" w14:textId="77777777" w:rsidR="00F877FC" w:rsidRPr="00D85843" w:rsidRDefault="00F877FC" w:rsidP="00F877FC">
      <w:pPr>
        <w:jc w:val="both"/>
        <w:rPr>
          <w:rFonts w:ascii="Calibri" w:hAnsi="Calibri" w:cs="Tahoma"/>
          <w:sz w:val="16"/>
          <w:szCs w:val="18"/>
        </w:rPr>
      </w:pPr>
      <w:r>
        <w:rPr>
          <w:rFonts w:ascii="Calibri" w:hAnsi="Calibri" w:cs="Tahoma"/>
          <w:b/>
          <w:sz w:val="16"/>
          <w:szCs w:val="18"/>
        </w:rPr>
        <w:t>DÉCIMA QUINTA</w:t>
      </w:r>
      <w:r w:rsidRPr="00D85843">
        <w:rPr>
          <w:rFonts w:ascii="Calibri" w:hAnsi="Calibri" w:cs="Tahoma"/>
          <w:b/>
          <w:sz w:val="16"/>
          <w:szCs w:val="18"/>
        </w:rPr>
        <w:t>: MODIFICACIONES AL CONTRATO. -</w:t>
      </w:r>
      <w:r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31B2F262" w14:textId="77777777" w:rsidR="00F877FC" w:rsidRPr="00D85843" w:rsidRDefault="00F877FC" w:rsidP="00F877FC">
      <w:pPr>
        <w:jc w:val="both"/>
        <w:rPr>
          <w:rFonts w:ascii="Calibri" w:hAnsi="Calibri" w:cs="Tahoma"/>
          <w:sz w:val="16"/>
          <w:szCs w:val="18"/>
        </w:rPr>
      </w:pPr>
    </w:p>
    <w:p w14:paraId="39097504" w14:textId="77777777" w:rsidR="00F877FC" w:rsidRPr="00D85843" w:rsidRDefault="00F877FC" w:rsidP="00F877FC">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3ADAE502" w14:textId="77777777" w:rsidR="00F877FC" w:rsidRPr="00D85843" w:rsidRDefault="00F877FC" w:rsidP="00F877FC">
      <w:pPr>
        <w:jc w:val="both"/>
        <w:rPr>
          <w:rFonts w:ascii="Calibri" w:hAnsi="Calibri" w:cs="Tahoma"/>
          <w:sz w:val="16"/>
          <w:szCs w:val="18"/>
        </w:rPr>
      </w:pPr>
    </w:p>
    <w:p w14:paraId="7A904D4C" w14:textId="77777777" w:rsidR="00F877FC" w:rsidRPr="00D85843" w:rsidRDefault="00F877FC" w:rsidP="00F877FC">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SEXTA</w:t>
      </w:r>
      <w:r w:rsidRPr="00D85843">
        <w:rPr>
          <w:rFonts w:ascii="Calibri" w:hAnsi="Calibri" w:cs="Tahoma"/>
          <w:b/>
          <w:sz w:val="16"/>
          <w:szCs w:val="18"/>
        </w:rPr>
        <w:t>: SUBCONTRATACIÓN. -</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0CF25912" w14:textId="77777777" w:rsidR="00F877FC" w:rsidRPr="00D85843" w:rsidRDefault="00F877FC" w:rsidP="00F877FC">
      <w:pPr>
        <w:ind w:right="51"/>
        <w:jc w:val="both"/>
        <w:rPr>
          <w:rFonts w:ascii="Calibri" w:hAnsi="Calibri" w:cs="Tahoma"/>
          <w:sz w:val="16"/>
          <w:szCs w:val="18"/>
        </w:rPr>
      </w:pPr>
    </w:p>
    <w:p w14:paraId="484FAFC6" w14:textId="77777777" w:rsidR="00F877FC" w:rsidRPr="00D85843" w:rsidRDefault="00F877FC" w:rsidP="00F877FC">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LICENCIAS O PERMISOS. -</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34172D86" w14:textId="77777777" w:rsidR="00F877FC" w:rsidRPr="00D85843" w:rsidRDefault="00F877FC" w:rsidP="00F877FC">
      <w:pPr>
        <w:jc w:val="center"/>
        <w:rPr>
          <w:rFonts w:ascii="Calibri" w:hAnsi="Calibri" w:cs="Tahoma"/>
          <w:b/>
          <w:bCs/>
          <w:sz w:val="16"/>
          <w:szCs w:val="18"/>
        </w:rPr>
      </w:pPr>
    </w:p>
    <w:p w14:paraId="783A4B69" w14:textId="77777777" w:rsidR="00F877FC" w:rsidRPr="00D85843" w:rsidRDefault="00F877FC" w:rsidP="00F877FC">
      <w:pPr>
        <w:jc w:val="both"/>
        <w:rPr>
          <w:rFonts w:ascii="Calibri" w:hAnsi="Calibri" w:cs="Tahoma"/>
          <w:sz w:val="16"/>
          <w:szCs w:val="18"/>
        </w:rPr>
      </w:pPr>
      <w:r w:rsidRPr="00D85843">
        <w:rPr>
          <w:rFonts w:ascii="Calibri" w:hAnsi="Calibri" w:cs="Tahoma"/>
          <w:b/>
          <w:bCs/>
          <w:sz w:val="16"/>
          <w:szCs w:val="18"/>
        </w:rPr>
        <w:t xml:space="preserve">DÉCIMA </w:t>
      </w:r>
      <w:r>
        <w:rPr>
          <w:rFonts w:ascii="Calibri" w:hAnsi="Calibri" w:cs="Tahoma"/>
          <w:b/>
          <w:bCs/>
          <w:sz w:val="16"/>
          <w:szCs w:val="18"/>
        </w:rPr>
        <w:t>OCTAVA</w:t>
      </w:r>
      <w:r w:rsidRPr="00D85843">
        <w:rPr>
          <w:rFonts w:ascii="Calibri" w:hAnsi="Calibri" w:cs="Tahoma"/>
          <w:b/>
          <w:bCs/>
          <w:sz w:val="16"/>
          <w:szCs w:val="18"/>
        </w:rPr>
        <w:t xml:space="preserve">: DERECHOS DE AUTOR. -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6F6C0443" w14:textId="77777777" w:rsidR="00F877FC" w:rsidRPr="00D85843" w:rsidRDefault="00F877FC" w:rsidP="00F877FC">
      <w:pPr>
        <w:ind w:firstLine="708"/>
        <w:jc w:val="both"/>
        <w:rPr>
          <w:rFonts w:ascii="Calibri" w:hAnsi="Calibri" w:cs="Tahoma"/>
          <w:b/>
          <w:sz w:val="16"/>
          <w:szCs w:val="18"/>
        </w:rPr>
      </w:pPr>
    </w:p>
    <w:p w14:paraId="1DEC67C4" w14:textId="77777777" w:rsidR="00F877FC" w:rsidRDefault="00F877FC" w:rsidP="00F877FC">
      <w:pPr>
        <w:jc w:val="both"/>
        <w:rPr>
          <w:rFonts w:ascii="Calibri" w:hAnsi="Calibri" w:cs="Tahoma"/>
          <w:sz w:val="16"/>
          <w:szCs w:val="18"/>
        </w:rPr>
      </w:pPr>
      <w:r w:rsidRPr="00D85843">
        <w:rPr>
          <w:rFonts w:ascii="Calibri" w:hAnsi="Calibri" w:cs="Tahoma"/>
          <w:b/>
          <w:sz w:val="16"/>
          <w:szCs w:val="18"/>
        </w:rPr>
        <w:lastRenderedPageBreak/>
        <w:t xml:space="preserve">DÉCIMA </w:t>
      </w:r>
      <w:r>
        <w:rPr>
          <w:rFonts w:ascii="Calibri" w:hAnsi="Calibri" w:cs="Tahoma"/>
          <w:b/>
          <w:sz w:val="16"/>
          <w:szCs w:val="18"/>
        </w:rPr>
        <w:t>NOVENA</w:t>
      </w:r>
      <w:r w:rsidRPr="00D85843">
        <w:rPr>
          <w:rFonts w:ascii="Calibri" w:hAnsi="Calibri" w:cs="Tahoma"/>
          <w:b/>
          <w:sz w:val="16"/>
          <w:szCs w:val="18"/>
        </w:rPr>
        <w:t>: LEGISLACIÓN. -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60B57EC6" w14:textId="77777777" w:rsidR="00F877FC" w:rsidRPr="00D85843" w:rsidRDefault="00F877FC" w:rsidP="00F877FC">
      <w:pPr>
        <w:jc w:val="both"/>
        <w:rPr>
          <w:rFonts w:ascii="Calibri" w:hAnsi="Calibri" w:cs="Tahoma"/>
          <w:b/>
          <w:sz w:val="16"/>
          <w:szCs w:val="18"/>
        </w:rPr>
      </w:pPr>
    </w:p>
    <w:p w14:paraId="2DCD53A3" w14:textId="77777777" w:rsidR="00F877FC" w:rsidRPr="00D85843" w:rsidRDefault="00F877FC" w:rsidP="00F877FC">
      <w:pPr>
        <w:jc w:val="both"/>
        <w:rPr>
          <w:rFonts w:asciiTheme="minorHAnsi" w:hAnsiTheme="minorHAnsi" w:cstheme="minorHAnsi"/>
          <w:sz w:val="16"/>
          <w:szCs w:val="17"/>
          <w:lang w:val="es-MX"/>
        </w:rPr>
      </w:pPr>
      <w:r>
        <w:rPr>
          <w:rFonts w:ascii="Calibri" w:hAnsi="Calibri" w:cs="Tahoma"/>
          <w:b/>
          <w:sz w:val="16"/>
          <w:szCs w:val="18"/>
        </w:rPr>
        <w:t>VÍGESIMA</w:t>
      </w:r>
      <w:r w:rsidRPr="00D85843">
        <w:rPr>
          <w:rFonts w:ascii="Calibri" w:hAnsi="Calibri" w:cs="Tahoma"/>
          <w:b/>
          <w:sz w:val="16"/>
          <w:szCs w:val="18"/>
        </w:rPr>
        <w:t>: JURISDICCIÓN</w:t>
      </w:r>
      <w:r w:rsidRPr="00D85843">
        <w:rPr>
          <w:rFonts w:ascii="Calibri" w:hAnsi="Calibri" w:cs="Tahoma"/>
          <w:sz w:val="16"/>
          <w:szCs w:val="18"/>
        </w:rPr>
        <w:t xml:space="preserve">. - Para la interpretación y cumplimiento del presente contrato, así como para todo aquello que no esté expresamente estipulado en el mismo, </w:t>
      </w:r>
      <w:r w:rsidRPr="00D85843">
        <w:rPr>
          <w:rFonts w:ascii="Calibri" w:hAnsi="Calibri" w:cs="Tahoma"/>
          <w:b/>
          <w:sz w:val="16"/>
          <w:szCs w:val="18"/>
        </w:rPr>
        <w:t>“LAS PARTES”</w:t>
      </w:r>
      <w:r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Pr="00D85843">
        <w:rPr>
          <w:rFonts w:ascii="Calibri" w:hAnsi="Calibri" w:cs="Tahoma"/>
          <w:b/>
          <w:sz w:val="16"/>
          <w:szCs w:val="18"/>
        </w:rPr>
        <w:t>“EL PROVEEDOR”</w:t>
      </w:r>
      <w:r w:rsidRPr="00D85843">
        <w:rPr>
          <w:rFonts w:ascii="Calibri" w:hAnsi="Calibri" w:cs="Tahoma"/>
          <w:sz w:val="16"/>
          <w:szCs w:val="18"/>
        </w:rPr>
        <w:t xml:space="preserve"> renuncia al fuero que por razón de su domicilio presente o futuro pudiera corresponderle.</w:t>
      </w:r>
    </w:p>
    <w:p w14:paraId="390E68A9" w14:textId="77777777" w:rsidR="00F877FC" w:rsidRPr="00E50CE0" w:rsidRDefault="00F877FC" w:rsidP="00F877FC">
      <w:pPr>
        <w:jc w:val="both"/>
        <w:rPr>
          <w:rFonts w:asciiTheme="minorHAnsi" w:hAnsiTheme="minorHAnsi" w:cstheme="minorHAnsi"/>
          <w:sz w:val="17"/>
          <w:szCs w:val="17"/>
          <w:lang w:val="es-MX"/>
        </w:rPr>
      </w:pPr>
    </w:p>
    <w:p w14:paraId="78D1EA11" w14:textId="77777777" w:rsidR="00F877FC" w:rsidRPr="00E50CE0" w:rsidRDefault="00F877FC" w:rsidP="00F877FC">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280D83BD" w14:textId="77777777" w:rsidR="00F877FC" w:rsidRPr="00E50CE0" w:rsidRDefault="00F877FC" w:rsidP="00F877FC">
      <w:pPr>
        <w:ind w:right="-5"/>
        <w:jc w:val="both"/>
        <w:rPr>
          <w:rFonts w:asciiTheme="minorHAnsi" w:hAnsiTheme="minorHAnsi"/>
          <w:sz w:val="17"/>
          <w:szCs w:val="17"/>
        </w:rPr>
      </w:pPr>
    </w:p>
    <w:p w14:paraId="2983C35A" w14:textId="77777777" w:rsidR="00F877FC" w:rsidRPr="00C15FEF" w:rsidRDefault="00F877FC" w:rsidP="00F877FC">
      <w:pPr>
        <w:ind w:right="-5"/>
        <w:jc w:val="both"/>
        <w:rPr>
          <w:rFonts w:asciiTheme="minorHAnsi" w:hAnsiTheme="minorHAnsi"/>
          <w:sz w:val="16"/>
          <w:szCs w:val="16"/>
        </w:rPr>
      </w:pPr>
    </w:p>
    <w:p w14:paraId="3EEA176E" w14:textId="77777777" w:rsidR="00F877FC" w:rsidRPr="000845B3" w:rsidRDefault="00F877FC" w:rsidP="00F877FC">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3591B898" w14:textId="77777777" w:rsidR="00F877FC" w:rsidRPr="000845B3" w:rsidRDefault="00F877FC" w:rsidP="00F877FC">
      <w:pPr>
        <w:jc w:val="center"/>
        <w:rPr>
          <w:rFonts w:ascii="Calibri" w:hAnsi="Calibri" w:cs="Arial"/>
          <w:sz w:val="16"/>
          <w:szCs w:val="16"/>
        </w:rPr>
      </w:pPr>
    </w:p>
    <w:p w14:paraId="32636CB2" w14:textId="77777777" w:rsidR="00F877FC" w:rsidRPr="000845B3" w:rsidRDefault="00F877FC" w:rsidP="00F877FC">
      <w:pPr>
        <w:jc w:val="center"/>
        <w:rPr>
          <w:rFonts w:ascii="Calibri" w:hAnsi="Calibri" w:cs="Arial"/>
          <w:sz w:val="16"/>
          <w:szCs w:val="16"/>
        </w:rPr>
      </w:pPr>
    </w:p>
    <w:p w14:paraId="2B4DBB76" w14:textId="77777777" w:rsidR="00F877FC" w:rsidRPr="000845B3" w:rsidRDefault="00F877FC" w:rsidP="00F877FC">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F877FC" w:rsidRPr="000845B3" w14:paraId="3BDA4853" w14:textId="77777777" w:rsidTr="0031431A">
        <w:tc>
          <w:tcPr>
            <w:tcW w:w="5104" w:type="dxa"/>
          </w:tcPr>
          <w:p w14:paraId="601D6CB1" w14:textId="77777777" w:rsidR="00F877FC" w:rsidRPr="000845B3" w:rsidRDefault="00F877FC" w:rsidP="0031431A">
            <w:pPr>
              <w:rPr>
                <w:rFonts w:ascii="Calibri" w:hAnsi="Calibri" w:cs="Arial"/>
                <w:sz w:val="16"/>
                <w:szCs w:val="16"/>
              </w:rPr>
            </w:pPr>
            <w:r w:rsidRPr="000845B3">
              <w:rPr>
                <w:rFonts w:ascii="Calibri" w:hAnsi="Calibri" w:cs="Arial"/>
                <w:sz w:val="16"/>
                <w:szCs w:val="16"/>
              </w:rPr>
              <w:t xml:space="preserve">                          C. VICENTE ARTURO LÓPEZ LIMÓN</w:t>
            </w:r>
          </w:p>
          <w:p w14:paraId="63DF9F6F" w14:textId="77777777" w:rsidR="00F877FC" w:rsidRPr="000845B3" w:rsidRDefault="00F877FC" w:rsidP="0031431A">
            <w:pPr>
              <w:rPr>
                <w:rFonts w:ascii="Calibri" w:hAnsi="Calibri" w:cs="Arial"/>
                <w:sz w:val="16"/>
                <w:szCs w:val="16"/>
              </w:rPr>
            </w:pPr>
            <w:r w:rsidRPr="000845B3">
              <w:rPr>
                <w:rFonts w:ascii="Calibri" w:hAnsi="Calibri" w:cs="Arial"/>
                <w:sz w:val="16"/>
                <w:szCs w:val="16"/>
              </w:rPr>
              <w:t xml:space="preserve">                                 DIRECTOR ADMINISTRATIVO</w:t>
            </w:r>
          </w:p>
          <w:p w14:paraId="14F45D10" w14:textId="77777777" w:rsidR="00F877FC" w:rsidRPr="000845B3" w:rsidRDefault="00F877FC" w:rsidP="0031431A">
            <w:pPr>
              <w:jc w:val="center"/>
              <w:rPr>
                <w:rFonts w:ascii="Calibri" w:hAnsi="Calibri" w:cs="Arial"/>
                <w:sz w:val="16"/>
                <w:szCs w:val="16"/>
              </w:rPr>
            </w:pPr>
          </w:p>
        </w:tc>
        <w:tc>
          <w:tcPr>
            <w:tcW w:w="5245" w:type="dxa"/>
          </w:tcPr>
          <w:p w14:paraId="7DA2EC53" w14:textId="77777777" w:rsidR="00F877FC" w:rsidRPr="000845B3" w:rsidRDefault="00F877FC" w:rsidP="0031431A">
            <w:pPr>
              <w:jc w:val="center"/>
              <w:rPr>
                <w:rFonts w:ascii="Calibri" w:hAnsi="Calibri" w:cs="Arial"/>
                <w:sz w:val="16"/>
                <w:szCs w:val="16"/>
              </w:rPr>
            </w:pPr>
            <w:r w:rsidRPr="000845B3">
              <w:rPr>
                <w:rFonts w:ascii="Calibri" w:hAnsi="Calibri" w:cs="Arial"/>
                <w:sz w:val="16"/>
                <w:szCs w:val="16"/>
              </w:rPr>
              <w:t xml:space="preserve">               C_____________________</w:t>
            </w:r>
          </w:p>
          <w:p w14:paraId="6E513139" w14:textId="77777777" w:rsidR="00F877FC" w:rsidRPr="000845B3" w:rsidRDefault="00F877FC" w:rsidP="0031431A">
            <w:pPr>
              <w:jc w:val="center"/>
              <w:rPr>
                <w:rFonts w:ascii="Calibri" w:hAnsi="Calibri" w:cs="Arial"/>
                <w:sz w:val="16"/>
                <w:szCs w:val="16"/>
              </w:rPr>
            </w:pPr>
            <w:r w:rsidRPr="000845B3">
              <w:rPr>
                <w:rFonts w:ascii="Calibri" w:hAnsi="Calibri" w:cs="Arial"/>
                <w:sz w:val="16"/>
                <w:szCs w:val="16"/>
              </w:rPr>
              <w:t xml:space="preserve">                  REPRESENTANTE LEGAL</w:t>
            </w:r>
          </w:p>
        </w:tc>
      </w:tr>
    </w:tbl>
    <w:p w14:paraId="4015724B" w14:textId="77777777" w:rsidR="00F877FC" w:rsidRPr="000845B3" w:rsidRDefault="00F877FC" w:rsidP="00F877FC">
      <w:pPr>
        <w:jc w:val="center"/>
        <w:rPr>
          <w:rFonts w:ascii="Calibri" w:hAnsi="Calibri" w:cs="Arial"/>
          <w:sz w:val="16"/>
          <w:szCs w:val="16"/>
        </w:rPr>
      </w:pPr>
    </w:p>
    <w:p w14:paraId="11CE6E6E" w14:textId="77777777" w:rsidR="00F877FC" w:rsidRPr="000845B3" w:rsidRDefault="00F877FC" w:rsidP="00F877FC">
      <w:pPr>
        <w:jc w:val="center"/>
        <w:rPr>
          <w:rFonts w:ascii="Calibri" w:hAnsi="Calibri" w:cs="Arial"/>
          <w:sz w:val="16"/>
          <w:szCs w:val="16"/>
        </w:rPr>
      </w:pPr>
      <w:r w:rsidRPr="000845B3">
        <w:rPr>
          <w:rFonts w:ascii="Calibri" w:hAnsi="Calibri" w:cs="Arial"/>
          <w:sz w:val="16"/>
          <w:szCs w:val="16"/>
        </w:rPr>
        <w:t xml:space="preserve">  </w:t>
      </w:r>
    </w:p>
    <w:p w14:paraId="376F3ADE" w14:textId="77777777" w:rsidR="00F877FC" w:rsidRPr="000845B3" w:rsidRDefault="00F877FC" w:rsidP="00F877FC">
      <w:pPr>
        <w:ind w:left="142"/>
        <w:rPr>
          <w:rFonts w:ascii="Calibri" w:hAnsi="Calibri" w:cs="Arial"/>
          <w:sz w:val="16"/>
          <w:szCs w:val="16"/>
        </w:rPr>
      </w:pPr>
      <w:r w:rsidRPr="000845B3">
        <w:rPr>
          <w:rFonts w:ascii="Calibri" w:hAnsi="Calibri" w:cs="Arial"/>
          <w:sz w:val="16"/>
          <w:szCs w:val="16"/>
        </w:rPr>
        <w:t xml:space="preserve">                  C. EDUARDO M</w:t>
      </w:r>
      <w:r>
        <w:rPr>
          <w:rFonts w:ascii="Calibri" w:hAnsi="Calibri" w:cs="Arial"/>
          <w:sz w:val="16"/>
          <w:szCs w:val="16"/>
        </w:rPr>
        <w:t>EDINA</w:t>
      </w:r>
      <w:r w:rsidRPr="000845B3">
        <w:rPr>
          <w:rFonts w:ascii="Calibri" w:hAnsi="Calibri" w:cs="Arial"/>
          <w:sz w:val="16"/>
          <w:szCs w:val="16"/>
        </w:rPr>
        <w:t xml:space="preserve"> CARDENAS</w:t>
      </w:r>
    </w:p>
    <w:p w14:paraId="4132265F" w14:textId="77777777" w:rsidR="00F877FC" w:rsidRPr="000845B3" w:rsidRDefault="00F877FC" w:rsidP="00F877FC">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3BF6EE8B" w14:textId="77777777" w:rsidR="00F877FC" w:rsidRPr="000845B3" w:rsidRDefault="00F877FC" w:rsidP="00F877FC">
      <w:pPr>
        <w:ind w:firstLine="142"/>
        <w:rPr>
          <w:rFonts w:ascii="Calibri" w:hAnsi="Calibri" w:cs="Arial"/>
          <w:sz w:val="16"/>
          <w:szCs w:val="16"/>
        </w:rPr>
      </w:pPr>
    </w:p>
    <w:p w14:paraId="0B2A10C8" w14:textId="77777777" w:rsidR="00F877FC" w:rsidRPr="000845B3" w:rsidRDefault="00F877FC" w:rsidP="00F877FC">
      <w:pPr>
        <w:jc w:val="center"/>
        <w:rPr>
          <w:rFonts w:ascii="Calibri" w:hAnsi="Calibri" w:cs="Arial"/>
          <w:sz w:val="16"/>
          <w:szCs w:val="16"/>
        </w:rPr>
      </w:pPr>
    </w:p>
    <w:p w14:paraId="67D28AAA" w14:textId="77777777" w:rsidR="00F877FC" w:rsidRDefault="00F877FC" w:rsidP="00F877FC">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131E9CF0" w14:textId="77777777" w:rsidR="00F877FC" w:rsidRPr="000845B3" w:rsidRDefault="00F877FC" w:rsidP="00F877FC">
      <w:pPr>
        <w:rPr>
          <w:rFonts w:eastAsiaTheme="minorHAnsi"/>
          <w:lang w:val="es-ES" w:eastAsia="en-US"/>
        </w:rPr>
      </w:pPr>
    </w:p>
    <w:p w14:paraId="18775C5C" w14:textId="77777777" w:rsidR="00F877FC" w:rsidRPr="000845B3" w:rsidRDefault="00F877FC" w:rsidP="00F877FC">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F877FC" w:rsidRPr="000845B3" w14:paraId="0E628A76" w14:textId="77777777" w:rsidTr="0031431A">
        <w:trPr>
          <w:jc w:val="center"/>
        </w:trPr>
        <w:tc>
          <w:tcPr>
            <w:tcW w:w="5688" w:type="dxa"/>
          </w:tcPr>
          <w:p w14:paraId="361EFF9A" w14:textId="77777777" w:rsidR="00F877FC" w:rsidRPr="000845B3" w:rsidRDefault="00F877FC" w:rsidP="0031431A">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5E408A0A" w14:textId="77777777" w:rsidR="00F877FC" w:rsidRPr="000845B3" w:rsidRDefault="00F877FC" w:rsidP="0031431A">
            <w:pPr>
              <w:ind w:right="-354" w:hanging="212"/>
              <w:rPr>
                <w:rFonts w:ascii="Calibri" w:hAnsi="Calibri" w:cs="Arial"/>
                <w:sz w:val="16"/>
                <w:szCs w:val="16"/>
              </w:rPr>
            </w:pPr>
            <w:r w:rsidRPr="000845B3">
              <w:rPr>
                <w:rFonts w:ascii="Calibri" w:hAnsi="Calibri" w:cs="Arial"/>
                <w:sz w:val="16"/>
                <w:szCs w:val="16"/>
              </w:rPr>
              <w:t xml:space="preserve">L                         </w:t>
            </w:r>
            <w:r>
              <w:rPr>
                <w:rFonts w:ascii="Calibri" w:hAnsi="Calibri" w:cs="Arial"/>
                <w:sz w:val="16"/>
                <w:szCs w:val="16"/>
              </w:rPr>
              <w:t>LIC. SADIT AZAEL FLORES CAMPOS</w:t>
            </w:r>
          </w:p>
          <w:p w14:paraId="6CFC8C54" w14:textId="77777777" w:rsidR="00F877FC" w:rsidRPr="000845B3" w:rsidRDefault="00F877FC" w:rsidP="0031431A">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2FA06588" w14:textId="77777777" w:rsidR="00F877FC" w:rsidRPr="000845B3" w:rsidRDefault="00F877FC" w:rsidP="0031431A">
            <w:pPr>
              <w:rPr>
                <w:rFonts w:ascii="Calibri" w:hAnsi="Calibri" w:cs="Arial"/>
                <w:sz w:val="16"/>
                <w:szCs w:val="16"/>
              </w:rPr>
            </w:pPr>
            <w:r w:rsidRPr="000845B3">
              <w:rPr>
                <w:rFonts w:ascii="Calibri" w:hAnsi="Calibri" w:cs="Arial"/>
                <w:sz w:val="16"/>
                <w:szCs w:val="16"/>
              </w:rPr>
              <w:t xml:space="preserve">                  _____________________________</w:t>
            </w:r>
          </w:p>
          <w:p w14:paraId="3763E55A" w14:textId="77777777" w:rsidR="00F877FC" w:rsidRPr="000845B3" w:rsidRDefault="00F877FC" w:rsidP="0031431A">
            <w:pPr>
              <w:jc w:val="center"/>
              <w:rPr>
                <w:rFonts w:ascii="Calibri" w:hAnsi="Calibri" w:cs="Arial"/>
                <w:sz w:val="16"/>
                <w:szCs w:val="16"/>
              </w:rPr>
            </w:pPr>
          </w:p>
        </w:tc>
      </w:tr>
    </w:tbl>
    <w:p w14:paraId="75667F65" w14:textId="77777777" w:rsidR="00F877FC" w:rsidRPr="00E50CE0" w:rsidRDefault="00F877FC" w:rsidP="00F877FC">
      <w:pPr>
        <w:ind w:right="-5"/>
        <w:jc w:val="center"/>
        <w:rPr>
          <w:rFonts w:asciiTheme="minorHAnsi" w:hAnsiTheme="minorHAnsi"/>
          <w:sz w:val="17"/>
          <w:szCs w:val="17"/>
        </w:rPr>
      </w:pPr>
    </w:p>
    <w:p w14:paraId="78323E2C" w14:textId="77777777" w:rsidR="00F877FC" w:rsidRDefault="00F877FC" w:rsidP="00F877FC">
      <w:pPr>
        <w:tabs>
          <w:tab w:val="left" w:pos="5245"/>
          <w:tab w:val="left" w:pos="8364"/>
        </w:tabs>
        <w:ind w:left="567"/>
        <w:rPr>
          <w:rFonts w:ascii="Calibri" w:hAnsi="Calibri"/>
        </w:rPr>
      </w:pPr>
    </w:p>
    <w:p w14:paraId="64DBCEED" w14:textId="6A3FE6FE" w:rsidR="00572D88" w:rsidRPr="00F877FC" w:rsidRDefault="00572D88" w:rsidP="00F877FC"/>
    <w:sectPr w:rsidR="00572D88" w:rsidRPr="00F877FC" w:rsidSect="001F68A5">
      <w:headerReference w:type="default" r:id="rId9"/>
      <w:footerReference w:type="default" r:id="rId10"/>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EEA499" w14:textId="77777777" w:rsidR="009C761B" w:rsidRDefault="009C761B" w:rsidP="007F0B73">
      <w:r>
        <w:separator/>
      </w:r>
    </w:p>
  </w:endnote>
  <w:endnote w:type="continuationSeparator" w:id="0">
    <w:p w14:paraId="00046E5C" w14:textId="77777777" w:rsidR="009C761B" w:rsidRDefault="009C761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030A0"/>
      </w:rPr>
      <w:id w:val="-1706783274"/>
      <w:docPartObj>
        <w:docPartGallery w:val="Page Numbers (Bottom of Page)"/>
        <w:docPartUnique/>
      </w:docPartObj>
    </w:sdtPr>
    <w:sdtEndPr>
      <w:rPr>
        <w:b/>
      </w:rPr>
    </w:sdtEndPr>
    <w:sdtContent>
      <w:p w14:paraId="3A98B3CD" w14:textId="0819CFC7" w:rsidR="009D4E1C" w:rsidRPr="000B4597" w:rsidRDefault="001F68A5" w:rsidP="007804C1">
        <w:pPr>
          <w:pStyle w:val="Piedepgina"/>
          <w:jc w:val="center"/>
          <w:rPr>
            <w:rFonts w:ascii="Century Gothic" w:hAnsi="Century Gothic"/>
            <w:b/>
            <w:color w:val="7030A0"/>
            <w:sz w:val="18"/>
            <w:szCs w:val="14"/>
          </w:rPr>
        </w:pPr>
        <w:r w:rsidRPr="00B772F2">
          <w:rPr>
            <w:noProof/>
            <w:color w:val="00B0F0"/>
            <w:lang w:val="es-MX" w:eastAsia="es-MX"/>
          </w:rPr>
          <w:drawing>
            <wp:anchor distT="0" distB="0" distL="114300" distR="114300" simplePos="0" relativeHeight="251675648" behindDoc="1" locked="0" layoutInCell="1" allowOverlap="1" wp14:anchorId="70E457CB" wp14:editId="03F3588D">
              <wp:simplePos x="0" y="0"/>
              <wp:positionH relativeFrom="margin">
                <wp:posOffset>-514350</wp:posOffset>
              </wp:positionH>
              <wp:positionV relativeFrom="paragraph">
                <wp:posOffset>88900</wp:posOffset>
              </wp:positionV>
              <wp:extent cx="7753350" cy="1029335"/>
              <wp:effectExtent l="0" t="0" r="0" b="0"/>
              <wp:wrapNone/>
              <wp:docPr id="1138564402" name="Imagen 113856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E1C" w:rsidRPr="00050C07">
          <w:rPr>
            <w:rFonts w:ascii="Century Gothic" w:hAnsi="Century Gothic"/>
            <w:b/>
            <w:color w:val="00B0F0"/>
            <w:sz w:val="18"/>
            <w:szCs w:val="14"/>
          </w:rPr>
          <w:t>LICITACIÓN PÚBLICA INTERNACIONAL BAJO LA COBERTURA DE TRATADOS PRESENCIAL</w:t>
        </w:r>
      </w:p>
      <w:p w14:paraId="0F36A1EF" w14:textId="1AC89CA3" w:rsidR="009D4E1C" w:rsidRPr="00050C07" w:rsidRDefault="009D4E1C" w:rsidP="007804C1">
        <w:pPr>
          <w:pStyle w:val="Piedepgina"/>
          <w:jc w:val="center"/>
          <w:rPr>
            <w:b/>
            <w:color w:val="00B0F0"/>
            <w:szCs w:val="16"/>
          </w:rPr>
        </w:pPr>
        <w:r w:rsidRPr="00050C07">
          <w:rPr>
            <w:rFonts w:ascii="Century Gothic" w:hAnsi="Century Gothic"/>
            <w:b/>
            <w:color w:val="00B0F0"/>
            <w:sz w:val="18"/>
            <w:szCs w:val="16"/>
          </w:rPr>
          <w:t xml:space="preserve">No. </w:t>
        </w:r>
        <w:r w:rsidR="00334D54">
          <w:rPr>
            <w:rFonts w:ascii="Century Gothic" w:hAnsi="Century Gothic"/>
            <w:b/>
            <w:color w:val="00B0F0"/>
            <w:sz w:val="18"/>
            <w:szCs w:val="16"/>
          </w:rPr>
          <w:t>LP-919044992-I33-2024</w:t>
        </w:r>
        <w:sdt>
          <w:sdtPr>
            <w:rPr>
              <w:rFonts w:ascii="Century Gothic" w:hAnsi="Century Gothic"/>
              <w:b/>
              <w:color w:val="7030A0"/>
              <w:sz w:val="18"/>
              <w:szCs w:val="16"/>
            </w:rPr>
            <w:id w:val="-1437286799"/>
            <w:docPartObj>
              <w:docPartGallery w:val="Page Numbers (Bottom of Page)"/>
              <w:docPartUnique/>
            </w:docPartObj>
          </w:sdtPr>
          <w:sdtEndPr>
            <w:rPr>
              <w:rFonts w:ascii="Times New Roman" w:hAnsi="Times New Roman"/>
              <w:color w:val="00B0F0"/>
              <w:sz w:val="20"/>
            </w:rPr>
          </w:sdtEndPr>
          <w:sdtContent>
            <w:sdt>
              <w:sdtPr>
                <w:rPr>
                  <w:rFonts w:ascii="Century Gothic" w:hAnsi="Century Gothic"/>
                  <w:b/>
                  <w:color w:val="7030A0"/>
                  <w:sz w:val="18"/>
                  <w:szCs w:val="16"/>
                </w:rPr>
                <w:id w:val="1530838453"/>
                <w:docPartObj>
                  <w:docPartGallery w:val="Page Numbers (Top of Page)"/>
                  <w:docPartUnique/>
                </w:docPartObj>
              </w:sdtPr>
              <w:sdtEndPr>
                <w:rPr>
                  <w:rFonts w:ascii="Times New Roman" w:hAnsi="Times New Roman"/>
                  <w:color w:val="00B0F0"/>
                  <w:sz w:val="20"/>
                </w:rPr>
              </w:sdtEndPr>
              <w:sdtContent>
                <w:r>
                  <w:rPr>
                    <w:rFonts w:ascii="Century Gothic" w:hAnsi="Century Gothic"/>
                    <w:b/>
                    <w:color w:val="7030A0"/>
                    <w:sz w:val="18"/>
                    <w:szCs w:val="16"/>
                  </w:rPr>
                  <w:t xml:space="preserve">                                                                                                                                        </w:t>
                </w:r>
                <w:r w:rsidRPr="00050C07">
                  <w:rPr>
                    <w:rFonts w:ascii="Century Gothic" w:hAnsi="Century Gothic"/>
                    <w:b/>
                    <w:color w:val="00B0F0"/>
                    <w:sz w:val="18"/>
                    <w:szCs w:val="16"/>
                  </w:rPr>
                  <w:t xml:space="preserve"> Página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PAGE</w:instrText>
                </w:r>
                <w:r w:rsidRPr="00050C07">
                  <w:rPr>
                    <w:rFonts w:ascii="Century Gothic" w:hAnsi="Century Gothic"/>
                    <w:b/>
                    <w:color w:val="00B0F0"/>
                    <w:sz w:val="18"/>
                    <w:szCs w:val="16"/>
                  </w:rPr>
                  <w:fldChar w:fldCharType="separate"/>
                </w:r>
                <w:r w:rsidR="00D35D48">
                  <w:rPr>
                    <w:rFonts w:ascii="Century Gothic" w:hAnsi="Century Gothic"/>
                    <w:b/>
                    <w:noProof/>
                    <w:color w:val="00B0F0"/>
                    <w:sz w:val="18"/>
                    <w:szCs w:val="16"/>
                  </w:rPr>
                  <w:t>47</w:t>
                </w:r>
                <w:r w:rsidRPr="00050C07">
                  <w:rPr>
                    <w:rFonts w:ascii="Century Gothic" w:hAnsi="Century Gothic"/>
                    <w:b/>
                    <w:color w:val="00B0F0"/>
                    <w:sz w:val="18"/>
                    <w:szCs w:val="16"/>
                  </w:rPr>
                  <w:fldChar w:fldCharType="end"/>
                </w:r>
                <w:r w:rsidRPr="00050C07">
                  <w:rPr>
                    <w:rFonts w:ascii="Century Gothic" w:hAnsi="Century Gothic"/>
                    <w:b/>
                    <w:color w:val="00B0F0"/>
                    <w:sz w:val="18"/>
                    <w:szCs w:val="16"/>
                  </w:rPr>
                  <w:t xml:space="preserve"> de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NUMPAGES</w:instrText>
                </w:r>
                <w:r w:rsidRPr="00050C07">
                  <w:rPr>
                    <w:rFonts w:ascii="Century Gothic" w:hAnsi="Century Gothic"/>
                    <w:b/>
                    <w:color w:val="00B0F0"/>
                    <w:sz w:val="18"/>
                    <w:szCs w:val="16"/>
                  </w:rPr>
                  <w:fldChar w:fldCharType="separate"/>
                </w:r>
                <w:r w:rsidR="00D35D48">
                  <w:rPr>
                    <w:rFonts w:ascii="Century Gothic" w:hAnsi="Century Gothic"/>
                    <w:b/>
                    <w:noProof/>
                    <w:color w:val="00B0F0"/>
                    <w:sz w:val="18"/>
                    <w:szCs w:val="16"/>
                  </w:rPr>
                  <w:t>47</w:t>
                </w:r>
                <w:r w:rsidRPr="00050C07">
                  <w:rPr>
                    <w:rFonts w:ascii="Century Gothic" w:hAnsi="Century Gothic"/>
                    <w:b/>
                    <w:color w:val="00B0F0"/>
                    <w:sz w:val="18"/>
                    <w:szCs w:val="16"/>
                  </w:rPr>
                  <w:fldChar w:fldCharType="end"/>
                </w:r>
              </w:sdtContent>
            </w:sdt>
          </w:sdtContent>
        </w:sdt>
      </w:p>
      <w:p w14:paraId="3DEEF4DD" w14:textId="506FB3EC" w:rsidR="009D4E1C" w:rsidRPr="000B4597" w:rsidRDefault="00000000" w:rsidP="007804C1">
        <w:pPr>
          <w:pStyle w:val="Piedepgina"/>
          <w:jc w:val="center"/>
          <w:rPr>
            <w:b/>
            <w:color w:val="7030A0"/>
          </w:rPr>
        </w:pPr>
      </w:p>
    </w:sdtContent>
  </w:sdt>
  <w:p w14:paraId="623CC17B" w14:textId="5561DF2C" w:rsidR="009D4E1C" w:rsidRDefault="009D4E1C" w:rsidP="007804C1"/>
  <w:p w14:paraId="4FD76872" w14:textId="707AC1DE" w:rsidR="009D4E1C" w:rsidRDefault="009D4E1C" w:rsidP="007804C1"/>
  <w:p w14:paraId="15CEB250" w14:textId="77777777" w:rsidR="009D4E1C" w:rsidRDefault="009D4E1C" w:rsidP="007804C1"/>
  <w:p w14:paraId="17C226D0" w14:textId="77777777" w:rsidR="009D4E1C" w:rsidRDefault="009D4E1C"/>
  <w:p w14:paraId="0E57AC24" w14:textId="77777777" w:rsidR="009D4E1C" w:rsidRDefault="009D4E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B9917" w14:textId="77777777" w:rsidR="009C761B" w:rsidRDefault="009C761B" w:rsidP="007F0B73">
      <w:r>
        <w:separator/>
      </w:r>
    </w:p>
  </w:footnote>
  <w:footnote w:type="continuationSeparator" w:id="0">
    <w:p w14:paraId="1E60151D" w14:textId="77777777" w:rsidR="009C761B" w:rsidRDefault="009C761B"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4A88A" w14:textId="14D36B0F" w:rsidR="009D4E1C" w:rsidRPr="00C765F1" w:rsidRDefault="009D4E1C"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73600" behindDoc="1" locked="0" layoutInCell="1" allowOverlap="1" wp14:anchorId="268B3212" wp14:editId="7782E65C">
          <wp:simplePos x="0" y="0"/>
          <wp:positionH relativeFrom="column">
            <wp:posOffset>5686425</wp:posOffset>
          </wp:positionH>
          <wp:positionV relativeFrom="paragraph">
            <wp:posOffset>-137795</wp:posOffset>
          </wp:positionV>
          <wp:extent cx="971550" cy="1219835"/>
          <wp:effectExtent l="0" t="0" r="0" b="0"/>
          <wp:wrapNone/>
          <wp:docPr id="765265992" name="Imagen 76526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71552" behindDoc="1" locked="0" layoutInCell="1" allowOverlap="1" wp14:anchorId="43A58ACC" wp14:editId="52C5D8FB">
          <wp:simplePos x="0" y="0"/>
          <wp:positionH relativeFrom="column">
            <wp:posOffset>-333375</wp:posOffset>
          </wp:positionH>
          <wp:positionV relativeFrom="paragraph">
            <wp:posOffset>-197485</wp:posOffset>
          </wp:positionV>
          <wp:extent cx="2127341" cy="915035"/>
          <wp:effectExtent l="0" t="0" r="6350" b="0"/>
          <wp:wrapNone/>
          <wp:docPr id="2369681" name="Imagen 236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C12A0D4" w14:textId="3A060AA7" w:rsidR="009D4E1C" w:rsidRPr="00C765F1" w:rsidRDefault="009D4E1C" w:rsidP="00313C66">
    <w:pPr>
      <w:jc w:val="center"/>
      <w:rPr>
        <w:rFonts w:ascii="Corbel" w:hAnsi="Corbel"/>
        <w:b/>
        <w:szCs w:val="16"/>
      </w:rPr>
    </w:pPr>
    <w:r w:rsidRPr="00C765F1">
      <w:rPr>
        <w:rFonts w:ascii="Corbel" w:hAnsi="Corbel"/>
        <w:b/>
        <w:szCs w:val="16"/>
      </w:rPr>
      <w:t>SERVICIOS DE SALUD DE NUEVO LEÓN</w:t>
    </w:r>
  </w:p>
  <w:p w14:paraId="71B0D807" w14:textId="200C767E" w:rsidR="009D4E1C" w:rsidRPr="00180FA7" w:rsidRDefault="009D4E1C"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85C7DDB" w14:textId="77777777" w:rsidR="009D4E1C" w:rsidRDefault="009D4E1C"/>
  <w:p w14:paraId="7F54F107" w14:textId="77777777" w:rsidR="009D4E1C" w:rsidRDefault="009D4E1C"/>
  <w:p w14:paraId="78AF9BC4" w14:textId="77777777" w:rsidR="009D4E1C" w:rsidRDefault="009D4E1C"/>
  <w:p w14:paraId="03F7A2B8" w14:textId="77777777" w:rsidR="009D4E1C" w:rsidRDefault="009D4E1C"/>
  <w:p w14:paraId="4E2A31B4" w14:textId="77777777" w:rsidR="009D4E1C" w:rsidRDefault="009D4E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8E669D"/>
    <w:multiLevelType w:val="hybridMultilevel"/>
    <w:tmpl w:val="A7947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7B15A52"/>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CE6261C"/>
    <w:multiLevelType w:val="hybridMultilevel"/>
    <w:tmpl w:val="599E5F74"/>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20C3F06"/>
    <w:multiLevelType w:val="hybridMultilevel"/>
    <w:tmpl w:val="7D22F974"/>
    <w:lvl w:ilvl="0" w:tplc="FF04F494">
      <w:start w:val="1"/>
      <w:numFmt w:val="decimal"/>
      <w:lvlText w:val="%1."/>
      <w:lvlJc w:val="left"/>
      <w:pPr>
        <w:ind w:left="1563" w:hanging="57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8" w15:restartNumberingAfterBreak="0">
    <w:nsid w:val="3D2D1FC7"/>
    <w:multiLevelType w:val="hybridMultilevel"/>
    <w:tmpl w:val="9F38BF96"/>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3F111AF"/>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5F157D6"/>
    <w:multiLevelType w:val="hybridMultilevel"/>
    <w:tmpl w:val="E21CCB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580A4E54"/>
    <w:multiLevelType w:val="hybridMultilevel"/>
    <w:tmpl w:val="D6A050AE"/>
    <w:lvl w:ilvl="0" w:tplc="BD944F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5DA05A4"/>
    <w:multiLevelType w:val="multilevel"/>
    <w:tmpl w:val="ED046A4A"/>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b/>
        <w:bCs/>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79B97C06"/>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4F1CC8"/>
    <w:multiLevelType w:val="hybridMultilevel"/>
    <w:tmpl w:val="B2A4BC9E"/>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0" w15:restartNumberingAfterBreak="0">
    <w:nsid w:val="7FB16C98"/>
    <w:multiLevelType w:val="hybridMultilevel"/>
    <w:tmpl w:val="E21CCB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45659716">
    <w:abstractNumId w:val="42"/>
  </w:num>
  <w:num w:numId="2" w16cid:durableId="1749768812">
    <w:abstractNumId w:val="10"/>
  </w:num>
  <w:num w:numId="3" w16cid:durableId="1633904292">
    <w:abstractNumId w:val="27"/>
  </w:num>
  <w:num w:numId="4" w16cid:durableId="645206488">
    <w:abstractNumId w:val="39"/>
  </w:num>
  <w:num w:numId="5" w16cid:durableId="857229933">
    <w:abstractNumId w:val="7"/>
  </w:num>
  <w:num w:numId="6" w16cid:durableId="343560281">
    <w:abstractNumId w:val="0"/>
  </w:num>
  <w:num w:numId="7" w16cid:durableId="1773160355">
    <w:abstractNumId w:val="18"/>
  </w:num>
  <w:num w:numId="8" w16cid:durableId="1276332785">
    <w:abstractNumId w:val="16"/>
  </w:num>
  <w:num w:numId="9" w16cid:durableId="1328092704">
    <w:abstractNumId w:val="34"/>
  </w:num>
  <w:num w:numId="10" w16cid:durableId="1108962743">
    <w:abstractNumId w:val="19"/>
  </w:num>
  <w:num w:numId="11" w16cid:durableId="1760715060">
    <w:abstractNumId w:val="12"/>
  </w:num>
  <w:num w:numId="12" w16cid:durableId="822161979">
    <w:abstractNumId w:val="13"/>
  </w:num>
  <w:num w:numId="13" w16cid:durableId="1368482380">
    <w:abstractNumId w:val="14"/>
  </w:num>
  <w:num w:numId="14" w16cid:durableId="774132284">
    <w:abstractNumId w:val="21"/>
  </w:num>
  <w:num w:numId="15" w16cid:durableId="1242256443">
    <w:abstractNumId w:val="24"/>
  </w:num>
  <w:num w:numId="16" w16cid:durableId="2096514185">
    <w:abstractNumId w:val="33"/>
  </w:num>
  <w:num w:numId="17" w16cid:durableId="2014214974">
    <w:abstractNumId w:val="31"/>
  </w:num>
  <w:num w:numId="18" w16cid:durableId="673730744">
    <w:abstractNumId w:val="30"/>
  </w:num>
  <w:num w:numId="19" w16cid:durableId="625084718">
    <w:abstractNumId w:val="29"/>
  </w:num>
  <w:num w:numId="20" w16cid:durableId="922224357">
    <w:abstractNumId w:val="45"/>
  </w:num>
  <w:num w:numId="21" w16cid:durableId="1528448497">
    <w:abstractNumId w:val="11"/>
  </w:num>
  <w:num w:numId="22" w16cid:durableId="1266229106">
    <w:abstractNumId w:val="32"/>
  </w:num>
  <w:num w:numId="23" w16cid:durableId="1989701499">
    <w:abstractNumId w:val="43"/>
  </w:num>
  <w:num w:numId="24" w16cid:durableId="573395683">
    <w:abstractNumId w:val="25"/>
  </w:num>
  <w:num w:numId="25" w16cid:durableId="32971762">
    <w:abstractNumId w:val="6"/>
  </w:num>
  <w:num w:numId="26" w16cid:durableId="193538822">
    <w:abstractNumId w:val="35"/>
  </w:num>
  <w:num w:numId="27" w16cid:durableId="956369725">
    <w:abstractNumId w:val="41"/>
  </w:num>
  <w:num w:numId="28" w16cid:durableId="212626370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18795132">
    <w:abstractNumId w:val="40"/>
  </w:num>
  <w:num w:numId="30" w16cid:durableId="9520601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21313167">
    <w:abstractNumId w:val="28"/>
  </w:num>
  <w:num w:numId="32" w16cid:durableId="1314259065">
    <w:abstractNumId w:val="17"/>
  </w:num>
  <w:num w:numId="33" w16cid:durableId="2144538831">
    <w:abstractNumId w:val="23"/>
  </w:num>
  <w:num w:numId="34" w16cid:durableId="1605378895">
    <w:abstractNumId w:val="36"/>
  </w:num>
  <w:num w:numId="35" w16cid:durableId="1212422052">
    <w:abstractNumId w:val="49"/>
  </w:num>
  <w:num w:numId="36" w16cid:durableId="1433670057">
    <w:abstractNumId w:val="22"/>
  </w:num>
  <w:num w:numId="37" w16cid:durableId="912473949">
    <w:abstractNumId w:val="48"/>
  </w:num>
  <w:num w:numId="38" w16cid:durableId="243490691">
    <w:abstractNumId w:val="37"/>
  </w:num>
  <w:num w:numId="39" w16cid:durableId="1187869645">
    <w:abstractNumId w:val="8"/>
  </w:num>
  <w:num w:numId="40" w16cid:durableId="488444866">
    <w:abstractNumId w:val="9"/>
  </w:num>
  <w:num w:numId="41" w16cid:durableId="1778981763">
    <w:abstractNumId w:val="20"/>
  </w:num>
  <w:num w:numId="42" w16cid:durableId="98835277">
    <w:abstractNumId w:val="47"/>
  </w:num>
  <w:num w:numId="43" w16cid:durableId="1030883912">
    <w:abstractNumId w:val="26"/>
  </w:num>
  <w:num w:numId="44" w16cid:durableId="2115784970">
    <w:abstractNumId w:val="38"/>
  </w:num>
  <w:num w:numId="45" w16cid:durableId="1496603857">
    <w:abstractNumId w:val="50"/>
  </w:num>
  <w:num w:numId="46" w16cid:durableId="2103795848">
    <w:abstractNumId w:val="4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ADE"/>
    <w:rsid w:val="00003E66"/>
    <w:rsid w:val="00004B67"/>
    <w:rsid w:val="000065A3"/>
    <w:rsid w:val="00011E90"/>
    <w:rsid w:val="00015993"/>
    <w:rsid w:val="00016237"/>
    <w:rsid w:val="000163C5"/>
    <w:rsid w:val="000173BC"/>
    <w:rsid w:val="0002217C"/>
    <w:rsid w:val="0002354C"/>
    <w:rsid w:val="00023862"/>
    <w:rsid w:val="00023C9A"/>
    <w:rsid w:val="00024558"/>
    <w:rsid w:val="000250D0"/>
    <w:rsid w:val="00025D27"/>
    <w:rsid w:val="00026280"/>
    <w:rsid w:val="00027E19"/>
    <w:rsid w:val="00030424"/>
    <w:rsid w:val="00031EA4"/>
    <w:rsid w:val="0003394E"/>
    <w:rsid w:val="000348C5"/>
    <w:rsid w:val="00037C00"/>
    <w:rsid w:val="00037DE1"/>
    <w:rsid w:val="00043532"/>
    <w:rsid w:val="00043AC2"/>
    <w:rsid w:val="0004563D"/>
    <w:rsid w:val="00046083"/>
    <w:rsid w:val="000469C3"/>
    <w:rsid w:val="00047F4B"/>
    <w:rsid w:val="000506F4"/>
    <w:rsid w:val="00050C07"/>
    <w:rsid w:val="000566E4"/>
    <w:rsid w:val="00061FFA"/>
    <w:rsid w:val="000640BB"/>
    <w:rsid w:val="0006552E"/>
    <w:rsid w:val="00070C5B"/>
    <w:rsid w:val="000716F8"/>
    <w:rsid w:val="00071AB3"/>
    <w:rsid w:val="00071E7A"/>
    <w:rsid w:val="000732D7"/>
    <w:rsid w:val="0007345B"/>
    <w:rsid w:val="000748B3"/>
    <w:rsid w:val="00080B41"/>
    <w:rsid w:val="00080D85"/>
    <w:rsid w:val="000817B9"/>
    <w:rsid w:val="00083EA1"/>
    <w:rsid w:val="0008536E"/>
    <w:rsid w:val="00085C6B"/>
    <w:rsid w:val="00086A95"/>
    <w:rsid w:val="000908D8"/>
    <w:rsid w:val="0009417E"/>
    <w:rsid w:val="000951D2"/>
    <w:rsid w:val="00095E6C"/>
    <w:rsid w:val="00096CA8"/>
    <w:rsid w:val="000A0057"/>
    <w:rsid w:val="000A1DF4"/>
    <w:rsid w:val="000A238F"/>
    <w:rsid w:val="000A25FB"/>
    <w:rsid w:val="000A3481"/>
    <w:rsid w:val="000A3C7F"/>
    <w:rsid w:val="000A5DDD"/>
    <w:rsid w:val="000A6AA1"/>
    <w:rsid w:val="000A7510"/>
    <w:rsid w:val="000A7763"/>
    <w:rsid w:val="000B09BD"/>
    <w:rsid w:val="000B0A03"/>
    <w:rsid w:val="000B3333"/>
    <w:rsid w:val="000B49ED"/>
    <w:rsid w:val="000B6BBA"/>
    <w:rsid w:val="000B737B"/>
    <w:rsid w:val="000B78E5"/>
    <w:rsid w:val="000C0D8F"/>
    <w:rsid w:val="000C3ABC"/>
    <w:rsid w:val="000C48DF"/>
    <w:rsid w:val="000C5771"/>
    <w:rsid w:val="000C6EDE"/>
    <w:rsid w:val="000D0FC8"/>
    <w:rsid w:val="000D15A8"/>
    <w:rsid w:val="000D23BF"/>
    <w:rsid w:val="000D34A8"/>
    <w:rsid w:val="000D40B5"/>
    <w:rsid w:val="000D5CC3"/>
    <w:rsid w:val="000D6B1B"/>
    <w:rsid w:val="000D7D14"/>
    <w:rsid w:val="000E0520"/>
    <w:rsid w:val="000E0C23"/>
    <w:rsid w:val="000E1551"/>
    <w:rsid w:val="000E2867"/>
    <w:rsid w:val="000E2A16"/>
    <w:rsid w:val="000E4467"/>
    <w:rsid w:val="000E640F"/>
    <w:rsid w:val="000E6B6A"/>
    <w:rsid w:val="000F10D2"/>
    <w:rsid w:val="000F1356"/>
    <w:rsid w:val="000F1FE2"/>
    <w:rsid w:val="000F2E5D"/>
    <w:rsid w:val="000F51FA"/>
    <w:rsid w:val="000F6369"/>
    <w:rsid w:val="000F63CC"/>
    <w:rsid w:val="000F6CD0"/>
    <w:rsid w:val="000F72BF"/>
    <w:rsid w:val="001001BE"/>
    <w:rsid w:val="001045E8"/>
    <w:rsid w:val="00104CD6"/>
    <w:rsid w:val="001061A5"/>
    <w:rsid w:val="00113520"/>
    <w:rsid w:val="00113DC1"/>
    <w:rsid w:val="00115038"/>
    <w:rsid w:val="00115B93"/>
    <w:rsid w:val="001161D4"/>
    <w:rsid w:val="001165A7"/>
    <w:rsid w:val="00116652"/>
    <w:rsid w:val="0012053B"/>
    <w:rsid w:val="00121BF4"/>
    <w:rsid w:val="00124B69"/>
    <w:rsid w:val="00125C4F"/>
    <w:rsid w:val="00125E3F"/>
    <w:rsid w:val="00126089"/>
    <w:rsid w:val="001302E1"/>
    <w:rsid w:val="001311AB"/>
    <w:rsid w:val="001320ED"/>
    <w:rsid w:val="00132636"/>
    <w:rsid w:val="001334E1"/>
    <w:rsid w:val="00133C07"/>
    <w:rsid w:val="00135C95"/>
    <w:rsid w:val="00137738"/>
    <w:rsid w:val="00141837"/>
    <w:rsid w:val="00142657"/>
    <w:rsid w:val="0014435E"/>
    <w:rsid w:val="00144E06"/>
    <w:rsid w:val="0014552F"/>
    <w:rsid w:val="001457CC"/>
    <w:rsid w:val="00147157"/>
    <w:rsid w:val="0014744D"/>
    <w:rsid w:val="0014767F"/>
    <w:rsid w:val="00147930"/>
    <w:rsid w:val="001516EC"/>
    <w:rsid w:val="00151F6A"/>
    <w:rsid w:val="00153B44"/>
    <w:rsid w:val="0015498D"/>
    <w:rsid w:val="00154BCB"/>
    <w:rsid w:val="0015768D"/>
    <w:rsid w:val="001578FF"/>
    <w:rsid w:val="001629C3"/>
    <w:rsid w:val="0016702D"/>
    <w:rsid w:val="00167531"/>
    <w:rsid w:val="001706F1"/>
    <w:rsid w:val="00171F39"/>
    <w:rsid w:val="00175E7D"/>
    <w:rsid w:val="00176EB3"/>
    <w:rsid w:val="001800A0"/>
    <w:rsid w:val="00180FA7"/>
    <w:rsid w:val="00181514"/>
    <w:rsid w:val="001865DF"/>
    <w:rsid w:val="00190C8C"/>
    <w:rsid w:val="00191051"/>
    <w:rsid w:val="001925AF"/>
    <w:rsid w:val="00192B2D"/>
    <w:rsid w:val="00194C59"/>
    <w:rsid w:val="00197078"/>
    <w:rsid w:val="00197333"/>
    <w:rsid w:val="00197EE6"/>
    <w:rsid w:val="00197F66"/>
    <w:rsid w:val="001A0EBB"/>
    <w:rsid w:val="001A154A"/>
    <w:rsid w:val="001A2B75"/>
    <w:rsid w:val="001A3132"/>
    <w:rsid w:val="001A3AC3"/>
    <w:rsid w:val="001A563A"/>
    <w:rsid w:val="001B0172"/>
    <w:rsid w:val="001B1500"/>
    <w:rsid w:val="001B316B"/>
    <w:rsid w:val="001B47EB"/>
    <w:rsid w:val="001B5AF2"/>
    <w:rsid w:val="001C147E"/>
    <w:rsid w:val="001C2CDE"/>
    <w:rsid w:val="001D05DE"/>
    <w:rsid w:val="001D0C2C"/>
    <w:rsid w:val="001D2899"/>
    <w:rsid w:val="001D7F79"/>
    <w:rsid w:val="001E334D"/>
    <w:rsid w:val="001E4087"/>
    <w:rsid w:val="001E66DB"/>
    <w:rsid w:val="001E6B43"/>
    <w:rsid w:val="001E7D0E"/>
    <w:rsid w:val="001F0E80"/>
    <w:rsid w:val="001F505D"/>
    <w:rsid w:val="001F56DB"/>
    <w:rsid w:val="001F585B"/>
    <w:rsid w:val="001F5F06"/>
    <w:rsid w:val="001F68A5"/>
    <w:rsid w:val="001F7C8E"/>
    <w:rsid w:val="00200279"/>
    <w:rsid w:val="002018C5"/>
    <w:rsid w:val="002021D2"/>
    <w:rsid w:val="00202AD4"/>
    <w:rsid w:val="0020302B"/>
    <w:rsid w:val="002043AA"/>
    <w:rsid w:val="0020449C"/>
    <w:rsid w:val="0020579E"/>
    <w:rsid w:val="00207277"/>
    <w:rsid w:val="00207C9D"/>
    <w:rsid w:val="00213927"/>
    <w:rsid w:val="00214160"/>
    <w:rsid w:val="002148BF"/>
    <w:rsid w:val="00214C5C"/>
    <w:rsid w:val="002157EE"/>
    <w:rsid w:val="00217D47"/>
    <w:rsid w:val="00220020"/>
    <w:rsid w:val="00221D91"/>
    <w:rsid w:val="00222C8B"/>
    <w:rsid w:val="0022343A"/>
    <w:rsid w:val="0023049A"/>
    <w:rsid w:val="0023262D"/>
    <w:rsid w:val="00232672"/>
    <w:rsid w:val="00236689"/>
    <w:rsid w:val="00237794"/>
    <w:rsid w:val="00237FF6"/>
    <w:rsid w:val="002448EA"/>
    <w:rsid w:val="00250FC6"/>
    <w:rsid w:val="00252C3D"/>
    <w:rsid w:val="00253114"/>
    <w:rsid w:val="00254BF4"/>
    <w:rsid w:val="00257801"/>
    <w:rsid w:val="00257AA7"/>
    <w:rsid w:val="00260867"/>
    <w:rsid w:val="00261EB0"/>
    <w:rsid w:val="00261F27"/>
    <w:rsid w:val="00262420"/>
    <w:rsid w:val="00262CA6"/>
    <w:rsid w:val="00263029"/>
    <w:rsid w:val="00263BDA"/>
    <w:rsid w:val="00265704"/>
    <w:rsid w:val="00266E4C"/>
    <w:rsid w:val="00266EB5"/>
    <w:rsid w:val="00267C25"/>
    <w:rsid w:val="0027103A"/>
    <w:rsid w:val="00274C32"/>
    <w:rsid w:val="002752D3"/>
    <w:rsid w:val="002752D9"/>
    <w:rsid w:val="00275A6F"/>
    <w:rsid w:val="0027668D"/>
    <w:rsid w:val="00277106"/>
    <w:rsid w:val="002800CD"/>
    <w:rsid w:val="00280B21"/>
    <w:rsid w:val="00280BD9"/>
    <w:rsid w:val="00283C1F"/>
    <w:rsid w:val="0028407E"/>
    <w:rsid w:val="00284B77"/>
    <w:rsid w:val="00284F3E"/>
    <w:rsid w:val="00286133"/>
    <w:rsid w:val="00286D6C"/>
    <w:rsid w:val="00292E04"/>
    <w:rsid w:val="00296CA2"/>
    <w:rsid w:val="00297643"/>
    <w:rsid w:val="00297FF7"/>
    <w:rsid w:val="002A0B8B"/>
    <w:rsid w:val="002A290C"/>
    <w:rsid w:val="002A4264"/>
    <w:rsid w:val="002B1415"/>
    <w:rsid w:val="002B2579"/>
    <w:rsid w:val="002B2868"/>
    <w:rsid w:val="002B4A2A"/>
    <w:rsid w:val="002B5737"/>
    <w:rsid w:val="002B64C8"/>
    <w:rsid w:val="002B6BE9"/>
    <w:rsid w:val="002C0C5A"/>
    <w:rsid w:val="002C0FDC"/>
    <w:rsid w:val="002C1849"/>
    <w:rsid w:val="002C39FB"/>
    <w:rsid w:val="002C477F"/>
    <w:rsid w:val="002C4DEC"/>
    <w:rsid w:val="002C54E8"/>
    <w:rsid w:val="002C627F"/>
    <w:rsid w:val="002C72EE"/>
    <w:rsid w:val="002D0FCB"/>
    <w:rsid w:val="002D1629"/>
    <w:rsid w:val="002D201D"/>
    <w:rsid w:val="002D64B4"/>
    <w:rsid w:val="002E1616"/>
    <w:rsid w:val="002E38D0"/>
    <w:rsid w:val="002F0BF1"/>
    <w:rsid w:val="002F0CE3"/>
    <w:rsid w:val="002F17A3"/>
    <w:rsid w:val="002F2667"/>
    <w:rsid w:val="002F3291"/>
    <w:rsid w:val="002F3EDC"/>
    <w:rsid w:val="002F4109"/>
    <w:rsid w:val="002F5444"/>
    <w:rsid w:val="0030368D"/>
    <w:rsid w:val="00305044"/>
    <w:rsid w:val="00305C08"/>
    <w:rsid w:val="00305FEB"/>
    <w:rsid w:val="00306A6D"/>
    <w:rsid w:val="003109DF"/>
    <w:rsid w:val="00310ACA"/>
    <w:rsid w:val="003110CA"/>
    <w:rsid w:val="00311440"/>
    <w:rsid w:val="00311634"/>
    <w:rsid w:val="00311B0C"/>
    <w:rsid w:val="00311F1E"/>
    <w:rsid w:val="0031203E"/>
    <w:rsid w:val="00313C66"/>
    <w:rsid w:val="00316789"/>
    <w:rsid w:val="003179CA"/>
    <w:rsid w:val="003215DF"/>
    <w:rsid w:val="00321765"/>
    <w:rsid w:val="003226DC"/>
    <w:rsid w:val="00322C8C"/>
    <w:rsid w:val="0032409E"/>
    <w:rsid w:val="003240BB"/>
    <w:rsid w:val="00325647"/>
    <w:rsid w:val="00325F91"/>
    <w:rsid w:val="0032677F"/>
    <w:rsid w:val="003333E2"/>
    <w:rsid w:val="00333A15"/>
    <w:rsid w:val="00334D54"/>
    <w:rsid w:val="00336DC6"/>
    <w:rsid w:val="00340D61"/>
    <w:rsid w:val="00341301"/>
    <w:rsid w:val="00344C04"/>
    <w:rsid w:val="00345071"/>
    <w:rsid w:val="0034525E"/>
    <w:rsid w:val="0035351D"/>
    <w:rsid w:val="003561D9"/>
    <w:rsid w:val="0035685B"/>
    <w:rsid w:val="003617F7"/>
    <w:rsid w:val="003632F9"/>
    <w:rsid w:val="00364DB0"/>
    <w:rsid w:val="00365F73"/>
    <w:rsid w:val="00367F8B"/>
    <w:rsid w:val="00373D9A"/>
    <w:rsid w:val="00374189"/>
    <w:rsid w:val="00374519"/>
    <w:rsid w:val="003764AF"/>
    <w:rsid w:val="00377665"/>
    <w:rsid w:val="00377AC8"/>
    <w:rsid w:val="00377F3D"/>
    <w:rsid w:val="00381894"/>
    <w:rsid w:val="003827AF"/>
    <w:rsid w:val="00383B73"/>
    <w:rsid w:val="00383C4C"/>
    <w:rsid w:val="00384885"/>
    <w:rsid w:val="00385897"/>
    <w:rsid w:val="003915FB"/>
    <w:rsid w:val="00394C2E"/>
    <w:rsid w:val="00396725"/>
    <w:rsid w:val="003A12A5"/>
    <w:rsid w:val="003A176E"/>
    <w:rsid w:val="003A1ACD"/>
    <w:rsid w:val="003A2E13"/>
    <w:rsid w:val="003A31D5"/>
    <w:rsid w:val="003A3631"/>
    <w:rsid w:val="003A3650"/>
    <w:rsid w:val="003A6F62"/>
    <w:rsid w:val="003A7926"/>
    <w:rsid w:val="003B3107"/>
    <w:rsid w:val="003C0F1A"/>
    <w:rsid w:val="003C1B00"/>
    <w:rsid w:val="003C359F"/>
    <w:rsid w:val="003C4F21"/>
    <w:rsid w:val="003C7CE4"/>
    <w:rsid w:val="003D1990"/>
    <w:rsid w:val="003D29C1"/>
    <w:rsid w:val="003D4EE8"/>
    <w:rsid w:val="003D629B"/>
    <w:rsid w:val="003E0DDC"/>
    <w:rsid w:val="003E261C"/>
    <w:rsid w:val="003E3F99"/>
    <w:rsid w:val="003E4D22"/>
    <w:rsid w:val="003E6595"/>
    <w:rsid w:val="003E6A9E"/>
    <w:rsid w:val="003F0BD1"/>
    <w:rsid w:val="003F146D"/>
    <w:rsid w:val="003F2962"/>
    <w:rsid w:val="003F3046"/>
    <w:rsid w:val="003F4106"/>
    <w:rsid w:val="004017C9"/>
    <w:rsid w:val="004028FC"/>
    <w:rsid w:val="00406379"/>
    <w:rsid w:val="004065DA"/>
    <w:rsid w:val="0040777D"/>
    <w:rsid w:val="0041098D"/>
    <w:rsid w:val="00412DF3"/>
    <w:rsid w:val="00415180"/>
    <w:rsid w:val="00415612"/>
    <w:rsid w:val="0041639A"/>
    <w:rsid w:val="0041641A"/>
    <w:rsid w:val="00417F7B"/>
    <w:rsid w:val="004217E7"/>
    <w:rsid w:val="00422034"/>
    <w:rsid w:val="00424F21"/>
    <w:rsid w:val="00425437"/>
    <w:rsid w:val="00427176"/>
    <w:rsid w:val="00431510"/>
    <w:rsid w:val="00432C2F"/>
    <w:rsid w:val="00433CCB"/>
    <w:rsid w:val="00435A81"/>
    <w:rsid w:val="00435E03"/>
    <w:rsid w:val="00435FEC"/>
    <w:rsid w:val="0043607F"/>
    <w:rsid w:val="004376F6"/>
    <w:rsid w:val="00437ACF"/>
    <w:rsid w:val="00442AB6"/>
    <w:rsid w:val="00442C64"/>
    <w:rsid w:val="00442E6A"/>
    <w:rsid w:val="00446A86"/>
    <w:rsid w:val="00447374"/>
    <w:rsid w:val="004503D5"/>
    <w:rsid w:val="00451746"/>
    <w:rsid w:val="00455A7A"/>
    <w:rsid w:val="00455E3E"/>
    <w:rsid w:val="00456142"/>
    <w:rsid w:val="00457412"/>
    <w:rsid w:val="00460EAC"/>
    <w:rsid w:val="00461633"/>
    <w:rsid w:val="00462584"/>
    <w:rsid w:val="00463389"/>
    <w:rsid w:val="004717AF"/>
    <w:rsid w:val="00471AEC"/>
    <w:rsid w:val="004728C3"/>
    <w:rsid w:val="00474409"/>
    <w:rsid w:val="00474DDD"/>
    <w:rsid w:val="004779C6"/>
    <w:rsid w:val="004826C9"/>
    <w:rsid w:val="0048271D"/>
    <w:rsid w:val="004852C0"/>
    <w:rsid w:val="0048727C"/>
    <w:rsid w:val="004912B4"/>
    <w:rsid w:val="0049243D"/>
    <w:rsid w:val="004950EF"/>
    <w:rsid w:val="004A0277"/>
    <w:rsid w:val="004A12B3"/>
    <w:rsid w:val="004A4C14"/>
    <w:rsid w:val="004A501D"/>
    <w:rsid w:val="004A66BA"/>
    <w:rsid w:val="004B0440"/>
    <w:rsid w:val="004B0FAF"/>
    <w:rsid w:val="004B16BB"/>
    <w:rsid w:val="004B2D24"/>
    <w:rsid w:val="004B4AB7"/>
    <w:rsid w:val="004B5954"/>
    <w:rsid w:val="004C2ED5"/>
    <w:rsid w:val="004C6134"/>
    <w:rsid w:val="004C675C"/>
    <w:rsid w:val="004C7731"/>
    <w:rsid w:val="004D23B2"/>
    <w:rsid w:val="004D4806"/>
    <w:rsid w:val="004D49AF"/>
    <w:rsid w:val="004D5065"/>
    <w:rsid w:val="004D516C"/>
    <w:rsid w:val="004D5BAC"/>
    <w:rsid w:val="004D5BD4"/>
    <w:rsid w:val="004D671D"/>
    <w:rsid w:val="004E077E"/>
    <w:rsid w:val="004E09BD"/>
    <w:rsid w:val="004E0C73"/>
    <w:rsid w:val="004E179D"/>
    <w:rsid w:val="004E1D69"/>
    <w:rsid w:val="004E353A"/>
    <w:rsid w:val="004E432C"/>
    <w:rsid w:val="004E48C3"/>
    <w:rsid w:val="004E4C08"/>
    <w:rsid w:val="004E5E3F"/>
    <w:rsid w:val="004E6598"/>
    <w:rsid w:val="004E6966"/>
    <w:rsid w:val="004F278A"/>
    <w:rsid w:val="004F27C5"/>
    <w:rsid w:val="004F439F"/>
    <w:rsid w:val="004F6AFD"/>
    <w:rsid w:val="00502229"/>
    <w:rsid w:val="0050254B"/>
    <w:rsid w:val="00502717"/>
    <w:rsid w:val="005044AB"/>
    <w:rsid w:val="005048F4"/>
    <w:rsid w:val="00504C12"/>
    <w:rsid w:val="00507AB8"/>
    <w:rsid w:val="00510269"/>
    <w:rsid w:val="00510CBA"/>
    <w:rsid w:val="00512C9B"/>
    <w:rsid w:val="00513013"/>
    <w:rsid w:val="00517524"/>
    <w:rsid w:val="00521B8D"/>
    <w:rsid w:val="00521D5D"/>
    <w:rsid w:val="005222C5"/>
    <w:rsid w:val="00522392"/>
    <w:rsid w:val="00525340"/>
    <w:rsid w:val="005255EA"/>
    <w:rsid w:val="0052595A"/>
    <w:rsid w:val="00526791"/>
    <w:rsid w:val="00526C68"/>
    <w:rsid w:val="00530102"/>
    <w:rsid w:val="00531883"/>
    <w:rsid w:val="00531967"/>
    <w:rsid w:val="005323AE"/>
    <w:rsid w:val="00533F52"/>
    <w:rsid w:val="00534C07"/>
    <w:rsid w:val="00540A9C"/>
    <w:rsid w:val="005412E4"/>
    <w:rsid w:val="005416AC"/>
    <w:rsid w:val="005418B0"/>
    <w:rsid w:val="0054229F"/>
    <w:rsid w:val="00544481"/>
    <w:rsid w:val="005478DA"/>
    <w:rsid w:val="00552680"/>
    <w:rsid w:val="00555692"/>
    <w:rsid w:val="00555CC5"/>
    <w:rsid w:val="005569D0"/>
    <w:rsid w:val="005573F0"/>
    <w:rsid w:val="005577E0"/>
    <w:rsid w:val="00557A51"/>
    <w:rsid w:val="00560E7B"/>
    <w:rsid w:val="0056156A"/>
    <w:rsid w:val="0056254E"/>
    <w:rsid w:val="005653C6"/>
    <w:rsid w:val="00570B23"/>
    <w:rsid w:val="00572D81"/>
    <w:rsid w:val="00572D88"/>
    <w:rsid w:val="00575C68"/>
    <w:rsid w:val="005763A8"/>
    <w:rsid w:val="0057776D"/>
    <w:rsid w:val="0058000A"/>
    <w:rsid w:val="0058024D"/>
    <w:rsid w:val="005815BB"/>
    <w:rsid w:val="005830E1"/>
    <w:rsid w:val="00583653"/>
    <w:rsid w:val="00583E44"/>
    <w:rsid w:val="005865D5"/>
    <w:rsid w:val="005902C4"/>
    <w:rsid w:val="005917C0"/>
    <w:rsid w:val="00592406"/>
    <w:rsid w:val="00592E82"/>
    <w:rsid w:val="00594609"/>
    <w:rsid w:val="00596024"/>
    <w:rsid w:val="005974DE"/>
    <w:rsid w:val="005A2261"/>
    <w:rsid w:val="005A43AA"/>
    <w:rsid w:val="005B0DA4"/>
    <w:rsid w:val="005B3550"/>
    <w:rsid w:val="005B4A57"/>
    <w:rsid w:val="005B4BA6"/>
    <w:rsid w:val="005B56DF"/>
    <w:rsid w:val="005B66EC"/>
    <w:rsid w:val="005B753E"/>
    <w:rsid w:val="005C1467"/>
    <w:rsid w:val="005C3279"/>
    <w:rsid w:val="005C6793"/>
    <w:rsid w:val="005C6CE1"/>
    <w:rsid w:val="005C6D20"/>
    <w:rsid w:val="005C6D35"/>
    <w:rsid w:val="005C79F2"/>
    <w:rsid w:val="005D0711"/>
    <w:rsid w:val="005D0FFB"/>
    <w:rsid w:val="005D1541"/>
    <w:rsid w:val="005D169F"/>
    <w:rsid w:val="005D1765"/>
    <w:rsid w:val="005D3E21"/>
    <w:rsid w:val="005D3EC1"/>
    <w:rsid w:val="005D54BE"/>
    <w:rsid w:val="005E0A2B"/>
    <w:rsid w:val="005E143A"/>
    <w:rsid w:val="005E3FDC"/>
    <w:rsid w:val="005E4645"/>
    <w:rsid w:val="005E531C"/>
    <w:rsid w:val="005E5323"/>
    <w:rsid w:val="005E61B7"/>
    <w:rsid w:val="005E6330"/>
    <w:rsid w:val="005E70BD"/>
    <w:rsid w:val="005E7136"/>
    <w:rsid w:val="005F0654"/>
    <w:rsid w:val="005F16F3"/>
    <w:rsid w:val="005F2391"/>
    <w:rsid w:val="005F42F7"/>
    <w:rsid w:val="005F7092"/>
    <w:rsid w:val="00600BCE"/>
    <w:rsid w:val="0060144F"/>
    <w:rsid w:val="0060179C"/>
    <w:rsid w:val="006038E4"/>
    <w:rsid w:val="00603AD3"/>
    <w:rsid w:val="00606B41"/>
    <w:rsid w:val="0061030C"/>
    <w:rsid w:val="0061284A"/>
    <w:rsid w:val="00617AB2"/>
    <w:rsid w:val="00621670"/>
    <w:rsid w:val="006218FB"/>
    <w:rsid w:val="00623E9B"/>
    <w:rsid w:val="00624D6B"/>
    <w:rsid w:val="0062749A"/>
    <w:rsid w:val="00631726"/>
    <w:rsid w:val="00631CA2"/>
    <w:rsid w:val="00636A62"/>
    <w:rsid w:val="006377DF"/>
    <w:rsid w:val="006406C4"/>
    <w:rsid w:val="00641E93"/>
    <w:rsid w:val="00642C31"/>
    <w:rsid w:val="00642ED4"/>
    <w:rsid w:val="006473F8"/>
    <w:rsid w:val="00647AED"/>
    <w:rsid w:val="00647B68"/>
    <w:rsid w:val="006557BC"/>
    <w:rsid w:val="00660CEB"/>
    <w:rsid w:val="00661318"/>
    <w:rsid w:val="006624CB"/>
    <w:rsid w:val="00662F4D"/>
    <w:rsid w:val="00664844"/>
    <w:rsid w:val="006649B0"/>
    <w:rsid w:val="00670AB4"/>
    <w:rsid w:val="0067689F"/>
    <w:rsid w:val="0068144E"/>
    <w:rsid w:val="0068550E"/>
    <w:rsid w:val="00692550"/>
    <w:rsid w:val="00692EB0"/>
    <w:rsid w:val="00693674"/>
    <w:rsid w:val="00695181"/>
    <w:rsid w:val="00695BCA"/>
    <w:rsid w:val="006976AD"/>
    <w:rsid w:val="006A2D51"/>
    <w:rsid w:val="006A478B"/>
    <w:rsid w:val="006A6DD0"/>
    <w:rsid w:val="006B5D25"/>
    <w:rsid w:val="006B5DC2"/>
    <w:rsid w:val="006B6A79"/>
    <w:rsid w:val="006B6BC3"/>
    <w:rsid w:val="006C0DF5"/>
    <w:rsid w:val="006C1EB1"/>
    <w:rsid w:val="006C2F78"/>
    <w:rsid w:val="006C33C7"/>
    <w:rsid w:val="006C39F5"/>
    <w:rsid w:val="006C459B"/>
    <w:rsid w:val="006C7216"/>
    <w:rsid w:val="006D142E"/>
    <w:rsid w:val="006D61E7"/>
    <w:rsid w:val="006E0108"/>
    <w:rsid w:val="006E031A"/>
    <w:rsid w:val="006E0D26"/>
    <w:rsid w:val="006E183F"/>
    <w:rsid w:val="006E2D38"/>
    <w:rsid w:val="006E4CB1"/>
    <w:rsid w:val="006E5452"/>
    <w:rsid w:val="006E5523"/>
    <w:rsid w:val="006E6D30"/>
    <w:rsid w:val="006E6DB1"/>
    <w:rsid w:val="006E7531"/>
    <w:rsid w:val="006F17FC"/>
    <w:rsid w:val="006F253A"/>
    <w:rsid w:val="006F2D7A"/>
    <w:rsid w:val="006F3139"/>
    <w:rsid w:val="006F697A"/>
    <w:rsid w:val="006F7E9E"/>
    <w:rsid w:val="0070099E"/>
    <w:rsid w:val="007032AA"/>
    <w:rsid w:val="0070351F"/>
    <w:rsid w:val="0070450C"/>
    <w:rsid w:val="0071071F"/>
    <w:rsid w:val="0071115D"/>
    <w:rsid w:val="007126C1"/>
    <w:rsid w:val="007129D9"/>
    <w:rsid w:val="00713544"/>
    <w:rsid w:val="00713C50"/>
    <w:rsid w:val="00714213"/>
    <w:rsid w:val="007160D5"/>
    <w:rsid w:val="007211AA"/>
    <w:rsid w:val="007230C0"/>
    <w:rsid w:val="0072316E"/>
    <w:rsid w:val="00724040"/>
    <w:rsid w:val="007250AE"/>
    <w:rsid w:val="007269C5"/>
    <w:rsid w:val="00727531"/>
    <w:rsid w:val="00727A6A"/>
    <w:rsid w:val="007311BA"/>
    <w:rsid w:val="0073288D"/>
    <w:rsid w:val="00741FB8"/>
    <w:rsid w:val="00742118"/>
    <w:rsid w:val="00744DD4"/>
    <w:rsid w:val="0074621C"/>
    <w:rsid w:val="007466C0"/>
    <w:rsid w:val="007475E6"/>
    <w:rsid w:val="007524AE"/>
    <w:rsid w:val="00752685"/>
    <w:rsid w:val="00764202"/>
    <w:rsid w:val="00767331"/>
    <w:rsid w:val="0077016B"/>
    <w:rsid w:val="0077129F"/>
    <w:rsid w:val="0077218D"/>
    <w:rsid w:val="00772AC9"/>
    <w:rsid w:val="007748F9"/>
    <w:rsid w:val="007752A0"/>
    <w:rsid w:val="00777D45"/>
    <w:rsid w:val="007804C1"/>
    <w:rsid w:val="0078059E"/>
    <w:rsid w:val="0078415A"/>
    <w:rsid w:val="0078553C"/>
    <w:rsid w:val="00787013"/>
    <w:rsid w:val="007879F6"/>
    <w:rsid w:val="0079006A"/>
    <w:rsid w:val="007913C9"/>
    <w:rsid w:val="0079146E"/>
    <w:rsid w:val="0079431A"/>
    <w:rsid w:val="00795175"/>
    <w:rsid w:val="007951C5"/>
    <w:rsid w:val="007952CB"/>
    <w:rsid w:val="007953BF"/>
    <w:rsid w:val="00796DB8"/>
    <w:rsid w:val="007A1C0C"/>
    <w:rsid w:val="007A2902"/>
    <w:rsid w:val="007B0AAA"/>
    <w:rsid w:val="007B18E2"/>
    <w:rsid w:val="007B26A4"/>
    <w:rsid w:val="007B3013"/>
    <w:rsid w:val="007B6108"/>
    <w:rsid w:val="007B61CF"/>
    <w:rsid w:val="007B6782"/>
    <w:rsid w:val="007B6DB3"/>
    <w:rsid w:val="007C2F3C"/>
    <w:rsid w:val="007C39F8"/>
    <w:rsid w:val="007C48A2"/>
    <w:rsid w:val="007C4C2D"/>
    <w:rsid w:val="007C68EE"/>
    <w:rsid w:val="007C76BD"/>
    <w:rsid w:val="007C79D4"/>
    <w:rsid w:val="007D2C11"/>
    <w:rsid w:val="007D3169"/>
    <w:rsid w:val="007D6FC1"/>
    <w:rsid w:val="007D73B5"/>
    <w:rsid w:val="007E1D34"/>
    <w:rsid w:val="007E205F"/>
    <w:rsid w:val="007E2352"/>
    <w:rsid w:val="007E2CF0"/>
    <w:rsid w:val="007E3074"/>
    <w:rsid w:val="007E347F"/>
    <w:rsid w:val="007E6C76"/>
    <w:rsid w:val="007E6F34"/>
    <w:rsid w:val="007E7587"/>
    <w:rsid w:val="007F04BE"/>
    <w:rsid w:val="007F0B73"/>
    <w:rsid w:val="007F1AC0"/>
    <w:rsid w:val="007F2C1C"/>
    <w:rsid w:val="007F4217"/>
    <w:rsid w:val="007F508A"/>
    <w:rsid w:val="007F5E7D"/>
    <w:rsid w:val="007F68CB"/>
    <w:rsid w:val="007F7F27"/>
    <w:rsid w:val="00800B43"/>
    <w:rsid w:val="008037DE"/>
    <w:rsid w:val="00806AC9"/>
    <w:rsid w:val="00807A28"/>
    <w:rsid w:val="0081239A"/>
    <w:rsid w:val="008130E0"/>
    <w:rsid w:val="00813559"/>
    <w:rsid w:val="00813A03"/>
    <w:rsid w:val="00816221"/>
    <w:rsid w:val="008163E5"/>
    <w:rsid w:val="0081748F"/>
    <w:rsid w:val="00820037"/>
    <w:rsid w:val="00822A52"/>
    <w:rsid w:val="00825003"/>
    <w:rsid w:val="00826156"/>
    <w:rsid w:val="0082731F"/>
    <w:rsid w:val="008326CF"/>
    <w:rsid w:val="00833292"/>
    <w:rsid w:val="008333A3"/>
    <w:rsid w:val="00833476"/>
    <w:rsid w:val="008345F7"/>
    <w:rsid w:val="0083552D"/>
    <w:rsid w:val="00835FDB"/>
    <w:rsid w:val="0083635F"/>
    <w:rsid w:val="00836D85"/>
    <w:rsid w:val="008374DF"/>
    <w:rsid w:val="008409DB"/>
    <w:rsid w:val="008425B2"/>
    <w:rsid w:val="008428B6"/>
    <w:rsid w:val="008435E3"/>
    <w:rsid w:val="00843C0D"/>
    <w:rsid w:val="008470F6"/>
    <w:rsid w:val="008476AC"/>
    <w:rsid w:val="0084779E"/>
    <w:rsid w:val="00851D35"/>
    <w:rsid w:val="00852515"/>
    <w:rsid w:val="00856B50"/>
    <w:rsid w:val="0086006A"/>
    <w:rsid w:val="008602E6"/>
    <w:rsid w:val="00860FF7"/>
    <w:rsid w:val="00861D52"/>
    <w:rsid w:val="008627EC"/>
    <w:rsid w:val="00862FE8"/>
    <w:rsid w:val="008630D6"/>
    <w:rsid w:val="0086640F"/>
    <w:rsid w:val="00870E58"/>
    <w:rsid w:val="008769BE"/>
    <w:rsid w:val="00876D96"/>
    <w:rsid w:val="0088041A"/>
    <w:rsid w:val="00880CE6"/>
    <w:rsid w:val="00880D51"/>
    <w:rsid w:val="008812C0"/>
    <w:rsid w:val="0088241C"/>
    <w:rsid w:val="00883100"/>
    <w:rsid w:val="00883293"/>
    <w:rsid w:val="0088336C"/>
    <w:rsid w:val="008872E6"/>
    <w:rsid w:val="0089093C"/>
    <w:rsid w:val="00890BAF"/>
    <w:rsid w:val="008919D3"/>
    <w:rsid w:val="00892441"/>
    <w:rsid w:val="00893BA2"/>
    <w:rsid w:val="00895009"/>
    <w:rsid w:val="00895B60"/>
    <w:rsid w:val="00896158"/>
    <w:rsid w:val="008A0301"/>
    <w:rsid w:val="008A2507"/>
    <w:rsid w:val="008A7C89"/>
    <w:rsid w:val="008A7DA0"/>
    <w:rsid w:val="008B1014"/>
    <w:rsid w:val="008B1AF9"/>
    <w:rsid w:val="008B33A1"/>
    <w:rsid w:val="008B58D8"/>
    <w:rsid w:val="008B695F"/>
    <w:rsid w:val="008B698D"/>
    <w:rsid w:val="008C56D3"/>
    <w:rsid w:val="008C6D74"/>
    <w:rsid w:val="008D02D1"/>
    <w:rsid w:val="008D0C3B"/>
    <w:rsid w:val="008D17B5"/>
    <w:rsid w:val="008D548E"/>
    <w:rsid w:val="008D5713"/>
    <w:rsid w:val="008D592B"/>
    <w:rsid w:val="008D763A"/>
    <w:rsid w:val="008E13E4"/>
    <w:rsid w:val="008E27A4"/>
    <w:rsid w:val="008E4DDD"/>
    <w:rsid w:val="008E5822"/>
    <w:rsid w:val="008E695E"/>
    <w:rsid w:val="008F083A"/>
    <w:rsid w:val="008F1241"/>
    <w:rsid w:val="008F3933"/>
    <w:rsid w:val="008F4A68"/>
    <w:rsid w:val="008F4E54"/>
    <w:rsid w:val="008F6C49"/>
    <w:rsid w:val="009035EA"/>
    <w:rsid w:val="00910768"/>
    <w:rsid w:val="00913985"/>
    <w:rsid w:val="00914B60"/>
    <w:rsid w:val="00915F11"/>
    <w:rsid w:val="0091626B"/>
    <w:rsid w:val="0091699E"/>
    <w:rsid w:val="00916BE4"/>
    <w:rsid w:val="00920772"/>
    <w:rsid w:val="00922F7F"/>
    <w:rsid w:val="009230E1"/>
    <w:rsid w:val="00926292"/>
    <w:rsid w:val="009274C1"/>
    <w:rsid w:val="009302C1"/>
    <w:rsid w:val="00932E42"/>
    <w:rsid w:val="009330E0"/>
    <w:rsid w:val="0093321E"/>
    <w:rsid w:val="00934D52"/>
    <w:rsid w:val="0093521D"/>
    <w:rsid w:val="00936CD8"/>
    <w:rsid w:val="00940178"/>
    <w:rsid w:val="00941BB2"/>
    <w:rsid w:val="00942711"/>
    <w:rsid w:val="00943C5E"/>
    <w:rsid w:val="00946459"/>
    <w:rsid w:val="00947153"/>
    <w:rsid w:val="009475A6"/>
    <w:rsid w:val="00950F4E"/>
    <w:rsid w:val="00953BB5"/>
    <w:rsid w:val="00953F78"/>
    <w:rsid w:val="009549E5"/>
    <w:rsid w:val="00955B00"/>
    <w:rsid w:val="0096297A"/>
    <w:rsid w:val="00965EEA"/>
    <w:rsid w:val="00970B27"/>
    <w:rsid w:val="00970C99"/>
    <w:rsid w:val="0097150F"/>
    <w:rsid w:val="0097332C"/>
    <w:rsid w:val="009765D5"/>
    <w:rsid w:val="0098036D"/>
    <w:rsid w:val="00981B5A"/>
    <w:rsid w:val="00981D8E"/>
    <w:rsid w:val="00983BB5"/>
    <w:rsid w:val="009841A6"/>
    <w:rsid w:val="00985062"/>
    <w:rsid w:val="0098589F"/>
    <w:rsid w:val="00990461"/>
    <w:rsid w:val="00990C86"/>
    <w:rsid w:val="009912D6"/>
    <w:rsid w:val="00991DE3"/>
    <w:rsid w:val="00993F95"/>
    <w:rsid w:val="009952B4"/>
    <w:rsid w:val="0099549F"/>
    <w:rsid w:val="009A5378"/>
    <w:rsid w:val="009B032C"/>
    <w:rsid w:val="009B05C2"/>
    <w:rsid w:val="009B2E0E"/>
    <w:rsid w:val="009B36C4"/>
    <w:rsid w:val="009B40B5"/>
    <w:rsid w:val="009B547D"/>
    <w:rsid w:val="009B56EB"/>
    <w:rsid w:val="009B67D9"/>
    <w:rsid w:val="009B6D47"/>
    <w:rsid w:val="009C059F"/>
    <w:rsid w:val="009C2A7F"/>
    <w:rsid w:val="009C4727"/>
    <w:rsid w:val="009C4A79"/>
    <w:rsid w:val="009C5BAF"/>
    <w:rsid w:val="009C761B"/>
    <w:rsid w:val="009C7D4D"/>
    <w:rsid w:val="009D0457"/>
    <w:rsid w:val="009D460F"/>
    <w:rsid w:val="009D4E1C"/>
    <w:rsid w:val="009D555E"/>
    <w:rsid w:val="009D5A1F"/>
    <w:rsid w:val="009E04A4"/>
    <w:rsid w:val="009E14B2"/>
    <w:rsid w:val="009E53B0"/>
    <w:rsid w:val="009E7EBF"/>
    <w:rsid w:val="009F0596"/>
    <w:rsid w:val="009F25D5"/>
    <w:rsid w:val="009F3005"/>
    <w:rsid w:val="009F4F5A"/>
    <w:rsid w:val="009F6015"/>
    <w:rsid w:val="00A0118F"/>
    <w:rsid w:val="00A01537"/>
    <w:rsid w:val="00A02465"/>
    <w:rsid w:val="00A0351D"/>
    <w:rsid w:val="00A0483B"/>
    <w:rsid w:val="00A04B19"/>
    <w:rsid w:val="00A10B88"/>
    <w:rsid w:val="00A1692B"/>
    <w:rsid w:val="00A16B2E"/>
    <w:rsid w:val="00A1701D"/>
    <w:rsid w:val="00A20660"/>
    <w:rsid w:val="00A210CB"/>
    <w:rsid w:val="00A22278"/>
    <w:rsid w:val="00A23C9C"/>
    <w:rsid w:val="00A23CBF"/>
    <w:rsid w:val="00A245D6"/>
    <w:rsid w:val="00A25224"/>
    <w:rsid w:val="00A306B7"/>
    <w:rsid w:val="00A41EB6"/>
    <w:rsid w:val="00A424F7"/>
    <w:rsid w:val="00A4317B"/>
    <w:rsid w:val="00A469AB"/>
    <w:rsid w:val="00A46AFE"/>
    <w:rsid w:val="00A50A01"/>
    <w:rsid w:val="00A51063"/>
    <w:rsid w:val="00A52507"/>
    <w:rsid w:val="00A5309F"/>
    <w:rsid w:val="00A547B5"/>
    <w:rsid w:val="00A55608"/>
    <w:rsid w:val="00A55736"/>
    <w:rsid w:val="00A55FD1"/>
    <w:rsid w:val="00A56D1D"/>
    <w:rsid w:val="00A57CB2"/>
    <w:rsid w:val="00A60D28"/>
    <w:rsid w:val="00A6164B"/>
    <w:rsid w:val="00A618E9"/>
    <w:rsid w:val="00A61E53"/>
    <w:rsid w:val="00A62BF8"/>
    <w:rsid w:val="00A62EFE"/>
    <w:rsid w:val="00A634B3"/>
    <w:rsid w:val="00A63F53"/>
    <w:rsid w:val="00A64ECF"/>
    <w:rsid w:val="00A64EF8"/>
    <w:rsid w:val="00A710F9"/>
    <w:rsid w:val="00A71E7D"/>
    <w:rsid w:val="00A72FF2"/>
    <w:rsid w:val="00A75DB4"/>
    <w:rsid w:val="00A8107D"/>
    <w:rsid w:val="00A820D8"/>
    <w:rsid w:val="00A826CE"/>
    <w:rsid w:val="00A83053"/>
    <w:rsid w:val="00A83A41"/>
    <w:rsid w:val="00A85BB6"/>
    <w:rsid w:val="00A866FC"/>
    <w:rsid w:val="00A86DA7"/>
    <w:rsid w:val="00A8741D"/>
    <w:rsid w:val="00A87685"/>
    <w:rsid w:val="00A9016E"/>
    <w:rsid w:val="00A91551"/>
    <w:rsid w:val="00A91686"/>
    <w:rsid w:val="00A94373"/>
    <w:rsid w:val="00AA0A4C"/>
    <w:rsid w:val="00AA1FBB"/>
    <w:rsid w:val="00AA2704"/>
    <w:rsid w:val="00AA554B"/>
    <w:rsid w:val="00AA5CD1"/>
    <w:rsid w:val="00AA5D16"/>
    <w:rsid w:val="00AB0CB7"/>
    <w:rsid w:val="00AB18B8"/>
    <w:rsid w:val="00AB280C"/>
    <w:rsid w:val="00AB2928"/>
    <w:rsid w:val="00AB2AC2"/>
    <w:rsid w:val="00AB2D98"/>
    <w:rsid w:val="00AB2F3A"/>
    <w:rsid w:val="00AB5AB1"/>
    <w:rsid w:val="00AB7D71"/>
    <w:rsid w:val="00AB7FB6"/>
    <w:rsid w:val="00AC0860"/>
    <w:rsid w:val="00AC11E8"/>
    <w:rsid w:val="00AC2E8D"/>
    <w:rsid w:val="00AC50B3"/>
    <w:rsid w:val="00AC6C3E"/>
    <w:rsid w:val="00AC78E8"/>
    <w:rsid w:val="00AC7C03"/>
    <w:rsid w:val="00AD2739"/>
    <w:rsid w:val="00AD5A14"/>
    <w:rsid w:val="00AE0B09"/>
    <w:rsid w:val="00AE1DAE"/>
    <w:rsid w:val="00AE25F5"/>
    <w:rsid w:val="00AE3C5C"/>
    <w:rsid w:val="00AE481A"/>
    <w:rsid w:val="00AE48E6"/>
    <w:rsid w:val="00AE5467"/>
    <w:rsid w:val="00AF0388"/>
    <w:rsid w:val="00AF064C"/>
    <w:rsid w:val="00AF1670"/>
    <w:rsid w:val="00AF291D"/>
    <w:rsid w:val="00AF2CCB"/>
    <w:rsid w:val="00AF3045"/>
    <w:rsid w:val="00AF4B03"/>
    <w:rsid w:val="00AF7232"/>
    <w:rsid w:val="00AF7D82"/>
    <w:rsid w:val="00B014F1"/>
    <w:rsid w:val="00B03EC4"/>
    <w:rsid w:val="00B06A98"/>
    <w:rsid w:val="00B06D4A"/>
    <w:rsid w:val="00B07CD4"/>
    <w:rsid w:val="00B126C8"/>
    <w:rsid w:val="00B13DAB"/>
    <w:rsid w:val="00B149A6"/>
    <w:rsid w:val="00B15316"/>
    <w:rsid w:val="00B24C11"/>
    <w:rsid w:val="00B26309"/>
    <w:rsid w:val="00B26E1B"/>
    <w:rsid w:val="00B32CA1"/>
    <w:rsid w:val="00B33162"/>
    <w:rsid w:val="00B334CE"/>
    <w:rsid w:val="00B33781"/>
    <w:rsid w:val="00B35032"/>
    <w:rsid w:val="00B36678"/>
    <w:rsid w:val="00B37CE3"/>
    <w:rsid w:val="00B40175"/>
    <w:rsid w:val="00B411FB"/>
    <w:rsid w:val="00B43A0B"/>
    <w:rsid w:val="00B52F73"/>
    <w:rsid w:val="00B55500"/>
    <w:rsid w:val="00B56FE4"/>
    <w:rsid w:val="00B5716B"/>
    <w:rsid w:val="00B5795E"/>
    <w:rsid w:val="00B62A5E"/>
    <w:rsid w:val="00B64229"/>
    <w:rsid w:val="00B65DA6"/>
    <w:rsid w:val="00B66465"/>
    <w:rsid w:val="00B66AA9"/>
    <w:rsid w:val="00B701D3"/>
    <w:rsid w:val="00B70781"/>
    <w:rsid w:val="00B7152D"/>
    <w:rsid w:val="00B7261F"/>
    <w:rsid w:val="00B73968"/>
    <w:rsid w:val="00B75994"/>
    <w:rsid w:val="00B7791E"/>
    <w:rsid w:val="00B819E5"/>
    <w:rsid w:val="00B82FB5"/>
    <w:rsid w:val="00B8335E"/>
    <w:rsid w:val="00B83531"/>
    <w:rsid w:val="00B85FF1"/>
    <w:rsid w:val="00B86433"/>
    <w:rsid w:val="00B906DD"/>
    <w:rsid w:val="00B91115"/>
    <w:rsid w:val="00B911FB"/>
    <w:rsid w:val="00B92119"/>
    <w:rsid w:val="00B92911"/>
    <w:rsid w:val="00BA09CD"/>
    <w:rsid w:val="00BA573C"/>
    <w:rsid w:val="00BA6858"/>
    <w:rsid w:val="00BA7798"/>
    <w:rsid w:val="00BB026D"/>
    <w:rsid w:val="00BB06FC"/>
    <w:rsid w:val="00BB0CBE"/>
    <w:rsid w:val="00BB2189"/>
    <w:rsid w:val="00BB2D06"/>
    <w:rsid w:val="00BB31B6"/>
    <w:rsid w:val="00BB34C0"/>
    <w:rsid w:val="00BB4DDA"/>
    <w:rsid w:val="00BB5071"/>
    <w:rsid w:val="00BB7A71"/>
    <w:rsid w:val="00BC033B"/>
    <w:rsid w:val="00BC22F3"/>
    <w:rsid w:val="00BC2F13"/>
    <w:rsid w:val="00BC32A1"/>
    <w:rsid w:val="00BC4CBE"/>
    <w:rsid w:val="00BC5687"/>
    <w:rsid w:val="00BC65CE"/>
    <w:rsid w:val="00BC6754"/>
    <w:rsid w:val="00BC74F6"/>
    <w:rsid w:val="00BD2921"/>
    <w:rsid w:val="00BD3DB0"/>
    <w:rsid w:val="00BD4E80"/>
    <w:rsid w:val="00BD6DDA"/>
    <w:rsid w:val="00BD7BC6"/>
    <w:rsid w:val="00BE20FE"/>
    <w:rsid w:val="00BE3219"/>
    <w:rsid w:val="00BE37DD"/>
    <w:rsid w:val="00BE62A5"/>
    <w:rsid w:val="00BE7C07"/>
    <w:rsid w:val="00BF2EBF"/>
    <w:rsid w:val="00BF5155"/>
    <w:rsid w:val="00BF6189"/>
    <w:rsid w:val="00BF6B98"/>
    <w:rsid w:val="00C00CF7"/>
    <w:rsid w:val="00C00E7F"/>
    <w:rsid w:val="00C00FBC"/>
    <w:rsid w:val="00C02600"/>
    <w:rsid w:val="00C04F00"/>
    <w:rsid w:val="00C1070D"/>
    <w:rsid w:val="00C1246A"/>
    <w:rsid w:val="00C14EDA"/>
    <w:rsid w:val="00C16270"/>
    <w:rsid w:val="00C16313"/>
    <w:rsid w:val="00C23289"/>
    <w:rsid w:val="00C232E6"/>
    <w:rsid w:val="00C367FC"/>
    <w:rsid w:val="00C3718C"/>
    <w:rsid w:val="00C37403"/>
    <w:rsid w:val="00C4183B"/>
    <w:rsid w:val="00C429C5"/>
    <w:rsid w:val="00C4313E"/>
    <w:rsid w:val="00C43631"/>
    <w:rsid w:val="00C43A0E"/>
    <w:rsid w:val="00C46C1F"/>
    <w:rsid w:val="00C50B96"/>
    <w:rsid w:val="00C521B1"/>
    <w:rsid w:val="00C52BA3"/>
    <w:rsid w:val="00C53500"/>
    <w:rsid w:val="00C552DE"/>
    <w:rsid w:val="00C56D6B"/>
    <w:rsid w:val="00C6175F"/>
    <w:rsid w:val="00C61C2A"/>
    <w:rsid w:val="00C63AD1"/>
    <w:rsid w:val="00C658F8"/>
    <w:rsid w:val="00C66677"/>
    <w:rsid w:val="00C66C75"/>
    <w:rsid w:val="00C7072C"/>
    <w:rsid w:val="00C74492"/>
    <w:rsid w:val="00C75C58"/>
    <w:rsid w:val="00C75E01"/>
    <w:rsid w:val="00C7609A"/>
    <w:rsid w:val="00C77B3E"/>
    <w:rsid w:val="00C80593"/>
    <w:rsid w:val="00C87C77"/>
    <w:rsid w:val="00C90011"/>
    <w:rsid w:val="00C9367F"/>
    <w:rsid w:val="00C93985"/>
    <w:rsid w:val="00C93C5B"/>
    <w:rsid w:val="00C9441D"/>
    <w:rsid w:val="00C95B32"/>
    <w:rsid w:val="00C96B24"/>
    <w:rsid w:val="00CA1A2E"/>
    <w:rsid w:val="00CA2BF7"/>
    <w:rsid w:val="00CA35BE"/>
    <w:rsid w:val="00CA606E"/>
    <w:rsid w:val="00CA6A37"/>
    <w:rsid w:val="00CB0B2E"/>
    <w:rsid w:val="00CB2871"/>
    <w:rsid w:val="00CB4CB1"/>
    <w:rsid w:val="00CB5057"/>
    <w:rsid w:val="00CB531A"/>
    <w:rsid w:val="00CB5521"/>
    <w:rsid w:val="00CC28CB"/>
    <w:rsid w:val="00CC6FB9"/>
    <w:rsid w:val="00CC7551"/>
    <w:rsid w:val="00CD2F51"/>
    <w:rsid w:val="00CD34F3"/>
    <w:rsid w:val="00CD5135"/>
    <w:rsid w:val="00CD58F7"/>
    <w:rsid w:val="00CD5BD1"/>
    <w:rsid w:val="00CD6385"/>
    <w:rsid w:val="00CE04FD"/>
    <w:rsid w:val="00CE0DF5"/>
    <w:rsid w:val="00CE17EE"/>
    <w:rsid w:val="00CE28F7"/>
    <w:rsid w:val="00CE2E1F"/>
    <w:rsid w:val="00CE2F46"/>
    <w:rsid w:val="00CE4A63"/>
    <w:rsid w:val="00CE5218"/>
    <w:rsid w:val="00CE6525"/>
    <w:rsid w:val="00CE7AF5"/>
    <w:rsid w:val="00CF1E88"/>
    <w:rsid w:val="00CF3AB6"/>
    <w:rsid w:val="00CF45BB"/>
    <w:rsid w:val="00CF77AF"/>
    <w:rsid w:val="00CF7EFC"/>
    <w:rsid w:val="00D00DD5"/>
    <w:rsid w:val="00D02B2D"/>
    <w:rsid w:val="00D1003D"/>
    <w:rsid w:val="00D1161E"/>
    <w:rsid w:val="00D11EAE"/>
    <w:rsid w:val="00D12ED7"/>
    <w:rsid w:val="00D130C5"/>
    <w:rsid w:val="00D14897"/>
    <w:rsid w:val="00D14A6E"/>
    <w:rsid w:val="00D1566F"/>
    <w:rsid w:val="00D16279"/>
    <w:rsid w:val="00D16830"/>
    <w:rsid w:val="00D20B9A"/>
    <w:rsid w:val="00D21392"/>
    <w:rsid w:val="00D21D55"/>
    <w:rsid w:val="00D23176"/>
    <w:rsid w:val="00D2423B"/>
    <w:rsid w:val="00D34CF7"/>
    <w:rsid w:val="00D35D48"/>
    <w:rsid w:val="00D363AF"/>
    <w:rsid w:val="00D375FA"/>
    <w:rsid w:val="00D401C2"/>
    <w:rsid w:val="00D441ED"/>
    <w:rsid w:val="00D45B5A"/>
    <w:rsid w:val="00D479E2"/>
    <w:rsid w:val="00D51B7C"/>
    <w:rsid w:val="00D53C1F"/>
    <w:rsid w:val="00D60AD8"/>
    <w:rsid w:val="00D60C55"/>
    <w:rsid w:val="00D61C5C"/>
    <w:rsid w:val="00D61FCA"/>
    <w:rsid w:val="00D64411"/>
    <w:rsid w:val="00D664C4"/>
    <w:rsid w:val="00D6662E"/>
    <w:rsid w:val="00D73C21"/>
    <w:rsid w:val="00D773BF"/>
    <w:rsid w:val="00D808A8"/>
    <w:rsid w:val="00D843DF"/>
    <w:rsid w:val="00D85843"/>
    <w:rsid w:val="00D8666B"/>
    <w:rsid w:val="00D86D21"/>
    <w:rsid w:val="00D94CE2"/>
    <w:rsid w:val="00D95B43"/>
    <w:rsid w:val="00D9606D"/>
    <w:rsid w:val="00D96EEF"/>
    <w:rsid w:val="00D97E2C"/>
    <w:rsid w:val="00DA3916"/>
    <w:rsid w:val="00DA6342"/>
    <w:rsid w:val="00DA6A8A"/>
    <w:rsid w:val="00DA6E70"/>
    <w:rsid w:val="00DB2723"/>
    <w:rsid w:val="00DB3124"/>
    <w:rsid w:val="00DB5499"/>
    <w:rsid w:val="00DB69DA"/>
    <w:rsid w:val="00DB77E2"/>
    <w:rsid w:val="00DB7B88"/>
    <w:rsid w:val="00DC149B"/>
    <w:rsid w:val="00DC237B"/>
    <w:rsid w:val="00DD1185"/>
    <w:rsid w:val="00DD29A7"/>
    <w:rsid w:val="00DD310C"/>
    <w:rsid w:val="00DD528A"/>
    <w:rsid w:val="00DD54AE"/>
    <w:rsid w:val="00DD609C"/>
    <w:rsid w:val="00DD6E40"/>
    <w:rsid w:val="00DD7E43"/>
    <w:rsid w:val="00DE399F"/>
    <w:rsid w:val="00DE3DD6"/>
    <w:rsid w:val="00DE63CF"/>
    <w:rsid w:val="00DF2505"/>
    <w:rsid w:val="00DF2F7B"/>
    <w:rsid w:val="00DF7F62"/>
    <w:rsid w:val="00E00D80"/>
    <w:rsid w:val="00E03215"/>
    <w:rsid w:val="00E032ED"/>
    <w:rsid w:val="00E03B1D"/>
    <w:rsid w:val="00E04364"/>
    <w:rsid w:val="00E101E9"/>
    <w:rsid w:val="00E1428C"/>
    <w:rsid w:val="00E15F88"/>
    <w:rsid w:val="00E1651D"/>
    <w:rsid w:val="00E17F10"/>
    <w:rsid w:val="00E20131"/>
    <w:rsid w:val="00E20A39"/>
    <w:rsid w:val="00E22C85"/>
    <w:rsid w:val="00E23A9C"/>
    <w:rsid w:val="00E266A7"/>
    <w:rsid w:val="00E3199E"/>
    <w:rsid w:val="00E32600"/>
    <w:rsid w:val="00E340EB"/>
    <w:rsid w:val="00E34B70"/>
    <w:rsid w:val="00E376C3"/>
    <w:rsid w:val="00E42B9C"/>
    <w:rsid w:val="00E446CB"/>
    <w:rsid w:val="00E44C3A"/>
    <w:rsid w:val="00E45673"/>
    <w:rsid w:val="00E45C1F"/>
    <w:rsid w:val="00E50CE0"/>
    <w:rsid w:val="00E518F6"/>
    <w:rsid w:val="00E5363D"/>
    <w:rsid w:val="00E553E2"/>
    <w:rsid w:val="00E558AD"/>
    <w:rsid w:val="00E57518"/>
    <w:rsid w:val="00E63971"/>
    <w:rsid w:val="00E64BAE"/>
    <w:rsid w:val="00E6536B"/>
    <w:rsid w:val="00E73A2E"/>
    <w:rsid w:val="00E73AB6"/>
    <w:rsid w:val="00E74FB0"/>
    <w:rsid w:val="00E7534A"/>
    <w:rsid w:val="00E753A0"/>
    <w:rsid w:val="00E76ADC"/>
    <w:rsid w:val="00E80DD5"/>
    <w:rsid w:val="00E80E27"/>
    <w:rsid w:val="00E8124D"/>
    <w:rsid w:val="00E8575B"/>
    <w:rsid w:val="00E872C1"/>
    <w:rsid w:val="00E90239"/>
    <w:rsid w:val="00E94FB6"/>
    <w:rsid w:val="00E9636F"/>
    <w:rsid w:val="00E9644B"/>
    <w:rsid w:val="00EA0C6B"/>
    <w:rsid w:val="00EA4456"/>
    <w:rsid w:val="00EA7EF6"/>
    <w:rsid w:val="00EB012F"/>
    <w:rsid w:val="00EB0644"/>
    <w:rsid w:val="00EB11D0"/>
    <w:rsid w:val="00EB1E7D"/>
    <w:rsid w:val="00EB1FF4"/>
    <w:rsid w:val="00EB5703"/>
    <w:rsid w:val="00EB66DA"/>
    <w:rsid w:val="00EB6974"/>
    <w:rsid w:val="00EB7555"/>
    <w:rsid w:val="00EB7E8F"/>
    <w:rsid w:val="00EC015A"/>
    <w:rsid w:val="00EC1705"/>
    <w:rsid w:val="00EC225E"/>
    <w:rsid w:val="00EC47BC"/>
    <w:rsid w:val="00ED695B"/>
    <w:rsid w:val="00EE1700"/>
    <w:rsid w:val="00EE5326"/>
    <w:rsid w:val="00EE5F02"/>
    <w:rsid w:val="00EE6430"/>
    <w:rsid w:val="00EF115D"/>
    <w:rsid w:val="00EF17F7"/>
    <w:rsid w:val="00EF2025"/>
    <w:rsid w:val="00EF45FB"/>
    <w:rsid w:val="00EF4E99"/>
    <w:rsid w:val="00EF5429"/>
    <w:rsid w:val="00EF586F"/>
    <w:rsid w:val="00EF7E15"/>
    <w:rsid w:val="00F026E5"/>
    <w:rsid w:val="00F02AF5"/>
    <w:rsid w:val="00F046FB"/>
    <w:rsid w:val="00F0714E"/>
    <w:rsid w:val="00F16F73"/>
    <w:rsid w:val="00F171CD"/>
    <w:rsid w:val="00F172EF"/>
    <w:rsid w:val="00F23203"/>
    <w:rsid w:val="00F23C07"/>
    <w:rsid w:val="00F24884"/>
    <w:rsid w:val="00F27934"/>
    <w:rsid w:val="00F30CCD"/>
    <w:rsid w:val="00F31658"/>
    <w:rsid w:val="00F371BB"/>
    <w:rsid w:val="00F37F8E"/>
    <w:rsid w:val="00F40439"/>
    <w:rsid w:val="00F43160"/>
    <w:rsid w:val="00F44036"/>
    <w:rsid w:val="00F51966"/>
    <w:rsid w:val="00F52141"/>
    <w:rsid w:val="00F52C5A"/>
    <w:rsid w:val="00F56786"/>
    <w:rsid w:val="00F60382"/>
    <w:rsid w:val="00F61393"/>
    <w:rsid w:val="00F63839"/>
    <w:rsid w:val="00F6397A"/>
    <w:rsid w:val="00F70B66"/>
    <w:rsid w:val="00F71157"/>
    <w:rsid w:val="00F71B46"/>
    <w:rsid w:val="00F72A88"/>
    <w:rsid w:val="00F73C0A"/>
    <w:rsid w:val="00F74E74"/>
    <w:rsid w:val="00F75035"/>
    <w:rsid w:val="00F757CA"/>
    <w:rsid w:val="00F765BC"/>
    <w:rsid w:val="00F76EF8"/>
    <w:rsid w:val="00F77C83"/>
    <w:rsid w:val="00F81C18"/>
    <w:rsid w:val="00F8439F"/>
    <w:rsid w:val="00F85227"/>
    <w:rsid w:val="00F85F39"/>
    <w:rsid w:val="00F864BA"/>
    <w:rsid w:val="00F877FC"/>
    <w:rsid w:val="00F90C73"/>
    <w:rsid w:val="00F91400"/>
    <w:rsid w:val="00F92E0A"/>
    <w:rsid w:val="00F978BB"/>
    <w:rsid w:val="00FA118E"/>
    <w:rsid w:val="00FA2C73"/>
    <w:rsid w:val="00FA4A0F"/>
    <w:rsid w:val="00FA7A5A"/>
    <w:rsid w:val="00FB02E3"/>
    <w:rsid w:val="00FB12B2"/>
    <w:rsid w:val="00FB14A7"/>
    <w:rsid w:val="00FB1736"/>
    <w:rsid w:val="00FB1B03"/>
    <w:rsid w:val="00FB256E"/>
    <w:rsid w:val="00FB5482"/>
    <w:rsid w:val="00FB5D7E"/>
    <w:rsid w:val="00FB63C9"/>
    <w:rsid w:val="00FB6E40"/>
    <w:rsid w:val="00FC026D"/>
    <w:rsid w:val="00FC03D4"/>
    <w:rsid w:val="00FC32B0"/>
    <w:rsid w:val="00FC59D9"/>
    <w:rsid w:val="00FC6911"/>
    <w:rsid w:val="00FC75CA"/>
    <w:rsid w:val="00FD2566"/>
    <w:rsid w:val="00FD2C23"/>
    <w:rsid w:val="00FD2D77"/>
    <w:rsid w:val="00FD57F2"/>
    <w:rsid w:val="00FD7BF3"/>
    <w:rsid w:val="00FE09CC"/>
    <w:rsid w:val="00FE227E"/>
    <w:rsid w:val="00FE283B"/>
    <w:rsid w:val="00FE2EB3"/>
    <w:rsid w:val="00FE3900"/>
    <w:rsid w:val="00FE5F4D"/>
    <w:rsid w:val="00FE636E"/>
    <w:rsid w:val="00FE6EF2"/>
    <w:rsid w:val="00FE7C58"/>
    <w:rsid w:val="00FF0530"/>
    <w:rsid w:val="00FF08D0"/>
    <w:rsid w:val="00FF24B4"/>
    <w:rsid w:val="00FF38A5"/>
    <w:rsid w:val="00FF5278"/>
    <w:rsid w:val="00FF61D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340C5E"/>
  <w15:docId w15:val="{95D5A809-DBED-4D72-8DD4-DD111C0C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04B19"/>
    <w:rPr>
      <w:rFonts w:ascii="Times New Roman" w:eastAsia="Times New Roman" w:hAnsi="Times New Roman" w:cs="Times New Roman"/>
      <w:sz w:val="20"/>
      <w:szCs w:val="20"/>
      <w:lang w:val="es-ES_tradnl" w:eastAsia="es-ES"/>
    </w:rPr>
  </w:style>
  <w:style w:type="paragraph" w:customStyle="1" w:styleId="BodyTextIndent31">
    <w:name w:val="Body Text Indent 31"/>
    <w:basedOn w:val="Normal"/>
    <w:rsid w:val="00F877FC"/>
    <w:pPr>
      <w:tabs>
        <w:tab w:val="left" w:pos="709"/>
        <w:tab w:val="left" w:pos="993"/>
        <w:tab w:val="left" w:pos="4536"/>
      </w:tabs>
      <w:ind w:left="284"/>
    </w:pPr>
    <w:rPr>
      <w:rFonts w:ascii="Arial" w:hAnsi="Arial"/>
      <w:sz w:val="22"/>
    </w:rPr>
  </w:style>
  <w:style w:type="paragraph" w:customStyle="1" w:styleId="BlockText3">
    <w:name w:val="Block Text3"/>
    <w:basedOn w:val="Normal"/>
    <w:rsid w:val="00F877FC"/>
    <w:pPr>
      <w:tabs>
        <w:tab w:val="left" w:pos="851"/>
      </w:tabs>
      <w:ind w:left="851" w:right="-518" w:hanging="284"/>
      <w:jc w:val="both"/>
    </w:pPr>
    <w:rPr>
      <w:rFonts w:ascii="Arial" w:hAnsi="Arial"/>
      <w:sz w:val="22"/>
    </w:rPr>
  </w:style>
  <w:style w:type="paragraph" w:customStyle="1" w:styleId="Ttulo10">
    <w:name w:val="Título1"/>
    <w:basedOn w:val="Normal"/>
    <w:qFormat/>
    <w:rsid w:val="00F877FC"/>
    <w:pPr>
      <w:jc w:val="center"/>
    </w:pPr>
    <w:rPr>
      <w:rFonts w:ascii="Arial" w:hAnsi="Arial" w:cs="Arial"/>
      <w:b/>
      <w:bCs/>
      <w:sz w:val="24"/>
      <w:szCs w:val="24"/>
      <w:lang w:val="es-ES"/>
    </w:rPr>
  </w:style>
  <w:style w:type="paragraph" w:styleId="Textonotaalfinal">
    <w:name w:val="endnote text"/>
    <w:basedOn w:val="Normal"/>
    <w:link w:val="TextonotaalfinalCar"/>
    <w:semiHidden/>
    <w:rsid w:val="00F877FC"/>
    <w:rPr>
      <w:lang w:eastAsia="en-US"/>
    </w:rPr>
  </w:style>
  <w:style w:type="character" w:customStyle="1" w:styleId="TextonotaalfinalCar">
    <w:name w:val="Texto nota al final Car"/>
    <w:basedOn w:val="Fuentedeprrafopredeter"/>
    <w:link w:val="Textonotaalfinal"/>
    <w:semiHidden/>
    <w:rsid w:val="00F877FC"/>
    <w:rPr>
      <w:rFonts w:ascii="Times New Roman" w:eastAsia="Times New Roman" w:hAnsi="Times New Roman" w:cs="Times New Roman"/>
      <w:sz w:val="20"/>
      <w:szCs w:val="20"/>
      <w:lang w:val="es-ES_tradnl"/>
    </w:rPr>
  </w:style>
  <w:style w:type="paragraph" w:customStyle="1" w:styleId="msonormal0">
    <w:name w:val="msonormal"/>
    <w:basedOn w:val="Normal"/>
    <w:rsid w:val="00F877FC"/>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82504">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5430865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621907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16765451">
      <w:bodyDiv w:val="1"/>
      <w:marLeft w:val="0"/>
      <w:marRight w:val="0"/>
      <w:marTop w:val="0"/>
      <w:marBottom w:val="0"/>
      <w:divBdr>
        <w:top w:val="none" w:sz="0" w:space="0" w:color="auto"/>
        <w:left w:val="none" w:sz="0" w:space="0" w:color="auto"/>
        <w:bottom w:val="none" w:sz="0" w:space="0" w:color="auto"/>
        <w:right w:val="none" w:sz="0" w:space="0" w:color="auto"/>
      </w:divBdr>
    </w:div>
    <w:div w:id="621112921">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2864659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9632868">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047914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773590">
      <w:bodyDiv w:val="1"/>
      <w:marLeft w:val="0"/>
      <w:marRight w:val="0"/>
      <w:marTop w:val="0"/>
      <w:marBottom w:val="0"/>
      <w:divBdr>
        <w:top w:val="none" w:sz="0" w:space="0" w:color="auto"/>
        <w:left w:val="none" w:sz="0" w:space="0" w:color="auto"/>
        <w:bottom w:val="none" w:sz="0" w:space="0" w:color="auto"/>
        <w:right w:val="none" w:sz="0" w:space="0" w:color="auto"/>
      </w:divBdr>
    </w:div>
    <w:div w:id="1220282210">
      <w:bodyDiv w:val="1"/>
      <w:marLeft w:val="0"/>
      <w:marRight w:val="0"/>
      <w:marTop w:val="0"/>
      <w:marBottom w:val="0"/>
      <w:divBdr>
        <w:top w:val="none" w:sz="0" w:space="0" w:color="auto"/>
        <w:left w:val="none" w:sz="0" w:space="0" w:color="auto"/>
        <w:bottom w:val="none" w:sz="0" w:space="0" w:color="auto"/>
        <w:right w:val="none" w:sz="0" w:space="0" w:color="auto"/>
      </w:divBdr>
    </w:div>
    <w:div w:id="1240628317">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6112047">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0477016">
      <w:bodyDiv w:val="1"/>
      <w:marLeft w:val="0"/>
      <w:marRight w:val="0"/>
      <w:marTop w:val="0"/>
      <w:marBottom w:val="0"/>
      <w:divBdr>
        <w:top w:val="none" w:sz="0" w:space="0" w:color="auto"/>
        <w:left w:val="none" w:sz="0" w:space="0" w:color="auto"/>
        <w:bottom w:val="none" w:sz="0" w:space="0" w:color="auto"/>
        <w:right w:val="none" w:sz="0" w:space="0" w:color="auto"/>
      </w:divBdr>
    </w:div>
    <w:div w:id="1350832848">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5216737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24854564">
      <w:bodyDiv w:val="1"/>
      <w:marLeft w:val="0"/>
      <w:marRight w:val="0"/>
      <w:marTop w:val="0"/>
      <w:marBottom w:val="0"/>
      <w:divBdr>
        <w:top w:val="none" w:sz="0" w:space="0" w:color="auto"/>
        <w:left w:val="none" w:sz="0" w:space="0" w:color="auto"/>
        <w:bottom w:val="none" w:sz="0" w:space="0" w:color="auto"/>
        <w:right w:val="none" w:sz="0" w:space="0" w:color="auto"/>
      </w:divBdr>
    </w:div>
    <w:div w:id="154672332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150496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0267868">
      <w:bodyDiv w:val="1"/>
      <w:marLeft w:val="0"/>
      <w:marRight w:val="0"/>
      <w:marTop w:val="0"/>
      <w:marBottom w:val="0"/>
      <w:divBdr>
        <w:top w:val="none" w:sz="0" w:space="0" w:color="auto"/>
        <w:left w:val="none" w:sz="0" w:space="0" w:color="auto"/>
        <w:bottom w:val="none" w:sz="0" w:space="0" w:color="auto"/>
        <w:right w:val="none" w:sz="0" w:space="0" w:color="auto"/>
      </w:divBdr>
    </w:div>
    <w:div w:id="1820730855">
      <w:bodyDiv w:val="1"/>
      <w:marLeft w:val="0"/>
      <w:marRight w:val="0"/>
      <w:marTop w:val="0"/>
      <w:marBottom w:val="0"/>
      <w:divBdr>
        <w:top w:val="none" w:sz="0" w:space="0" w:color="auto"/>
        <w:left w:val="none" w:sz="0" w:space="0" w:color="auto"/>
        <w:bottom w:val="none" w:sz="0" w:space="0" w:color="auto"/>
        <w:right w:val="none" w:sz="0" w:space="0" w:color="auto"/>
      </w:divBdr>
    </w:div>
    <w:div w:id="193370725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888381">
      <w:bodyDiv w:val="1"/>
      <w:marLeft w:val="0"/>
      <w:marRight w:val="0"/>
      <w:marTop w:val="0"/>
      <w:marBottom w:val="0"/>
      <w:divBdr>
        <w:top w:val="none" w:sz="0" w:space="0" w:color="auto"/>
        <w:left w:val="none" w:sz="0" w:space="0" w:color="auto"/>
        <w:bottom w:val="none" w:sz="0" w:space="0" w:color="auto"/>
        <w:right w:val="none" w:sz="0" w:space="0" w:color="auto"/>
      </w:divBdr>
    </w:div>
    <w:div w:id="1986160615">
      <w:bodyDiv w:val="1"/>
      <w:marLeft w:val="0"/>
      <w:marRight w:val="0"/>
      <w:marTop w:val="0"/>
      <w:marBottom w:val="0"/>
      <w:divBdr>
        <w:top w:val="none" w:sz="0" w:space="0" w:color="auto"/>
        <w:left w:val="none" w:sz="0" w:space="0" w:color="auto"/>
        <w:bottom w:val="none" w:sz="0" w:space="0" w:color="auto"/>
        <w:right w:val="none" w:sz="0" w:space="0" w:color="auto"/>
      </w:divBdr>
    </w:div>
    <w:div w:id="2005812204">
      <w:bodyDiv w:val="1"/>
      <w:marLeft w:val="0"/>
      <w:marRight w:val="0"/>
      <w:marTop w:val="0"/>
      <w:marBottom w:val="0"/>
      <w:divBdr>
        <w:top w:val="none" w:sz="0" w:space="0" w:color="auto"/>
        <w:left w:val="none" w:sz="0" w:space="0" w:color="auto"/>
        <w:bottom w:val="none" w:sz="0" w:space="0" w:color="auto"/>
        <w:right w:val="none" w:sz="0" w:space="0" w:color="auto"/>
      </w:divBdr>
    </w:div>
    <w:div w:id="2014212892">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6733821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39214-1CD1-406C-B4C1-FA24CB15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22690</Words>
  <Characters>124795</Characters>
  <Application>Microsoft Office Word</Application>
  <DocSecurity>0</DocSecurity>
  <Lines>1039</Lines>
  <Paragraphs>294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10</cp:revision>
  <cp:lastPrinted>2024-10-28T16:10:00Z</cp:lastPrinted>
  <dcterms:created xsi:type="dcterms:W3CDTF">2024-10-24T18:25:00Z</dcterms:created>
  <dcterms:modified xsi:type="dcterms:W3CDTF">2024-10-28T18:38:00Z</dcterms:modified>
</cp:coreProperties>
</file>