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45F0D" w14:textId="03080B75" w:rsidR="00834E37" w:rsidRDefault="001A1D3A" w:rsidP="00834E37">
      <w:pPr>
        <w:jc w:val="center"/>
        <w:rPr>
          <w:rFonts w:asciiTheme="minorHAnsi" w:hAnsiTheme="minorHAnsi"/>
          <w:b/>
          <w:sz w:val="36"/>
          <w:szCs w:val="24"/>
          <w:lang w:val="es-ES"/>
        </w:rPr>
      </w:pPr>
      <w:r>
        <w:rPr>
          <w:rFonts w:asciiTheme="minorHAnsi" w:hAnsiTheme="minorHAnsi"/>
          <w:b/>
          <w:sz w:val="36"/>
          <w:szCs w:val="24"/>
          <w:lang w:val="es-ES"/>
        </w:rPr>
        <w:t xml:space="preserve"> </w:t>
      </w:r>
    </w:p>
    <w:p w14:paraId="3AFF6478" w14:textId="77777777" w:rsidR="00834E37" w:rsidRDefault="00834E37" w:rsidP="00834E37">
      <w:pPr>
        <w:jc w:val="center"/>
        <w:rPr>
          <w:rFonts w:asciiTheme="minorHAnsi" w:hAnsiTheme="minorHAnsi"/>
          <w:b/>
          <w:sz w:val="36"/>
          <w:szCs w:val="24"/>
          <w:lang w:val="es-ES"/>
        </w:rPr>
      </w:pPr>
    </w:p>
    <w:p w14:paraId="72BE14E6" w14:textId="77777777" w:rsidR="00834E37" w:rsidRDefault="00834E37" w:rsidP="00834E37">
      <w:pPr>
        <w:jc w:val="center"/>
        <w:rPr>
          <w:rFonts w:asciiTheme="minorHAnsi" w:hAnsiTheme="minorHAnsi"/>
          <w:b/>
          <w:sz w:val="36"/>
          <w:szCs w:val="24"/>
          <w:lang w:val="es-ES"/>
        </w:rPr>
      </w:pPr>
    </w:p>
    <w:p w14:paraId="0134BC6F" w14:textId="77777777" w:rsidR="00834E37" w:rsidRDefault="00834E37" w:rsidP="00834E37">
      <w:pPr>
        <w:jc w:val="center"/>
        <w:rPr>
          <w:rFonts w:asciiTheme="minorHAnsi" w:hAnsiTheme="minorHAnsi"/>
          <w:b/>
          <w:sz w:val="36"/>
          <w:szCs w:val="24"/>
          <w:lang w:val="es-ES"/>
        </w:rPr>
      </w:pPr>
    </w:p>
    <w:p w14:paraId="5F2DB1FC" w14:textId="77777777" w:rsidR="00834E37" w:rsidRDefault="00834E37" w:rsidP="00834E37">
      <w:pPr>
        <w:jc w:val="center"/>
        <w:rPr>
          <w:rFonts w:asciiTheme="minorHAnsi" w:hAnsiTheme="minorHAnsi"/>
          <w:b/>
          <w:sz w:val="36"/>
          <w:szCs w:val="24"/>
          <w:lang w:val="es-ES"/>
        </w:rPr>
      </w:pPr>
    </w:p>
    <w:p w14:paraId="7711EB35" w14:textId="77777777" w:rsidR="00834E37" w:rsidRPr="0036132B" w:rsidRDefault="00834E37" w:rsidP="00834E37">
      <w:pPr>
        <w:jc w:val="center"/>
        <w:rPr>
          <w:rFonts w:asciiTheme="minorHAnsi" w:hAnsiTheme="minorHAnsi"/>
          <w:b/>
          <w:sz w:val="36"/>
          <w:szCs w:val="24"/>
          <w:highlight w:val="yellow"/>
          <w:lang w:val="es-ES"/>
        </w:rPr>
      </w:pPr>
      <w:r w:rsidRPr="00CB1415">
        <w:rPr>
          <w:rFonts w:asciiTheme="minorHAnsi" w:hAnsiTheme="minorHAnsi"/>
          <w:b/>
          <w:sz w:val="36"/>
          <w:szCs w:val="24"/>
          <w:lang w:val="es-ES"/>
        </w:rPr>
        <w:t xml:space="preserve">INVITACIÓN </w:t>
      </w:r>
      <w:r>
        <w:rPr>
          <w:rFonts w:asciiTheme="minorHAnsi" w:hAnsiTheme="minorHAnsi"/>
          <w:b/>
          <w:sz w:val="36"/>
          <w:szCs w:val="24"/>
          <w:lang w:val="es-ES"/>
        </w:rPr>
        <w:t>RESTRINGIDA NACIONAL</w:t>
      </w:r>
    </w:p>
    <w:p w14:paraId="057953AF" w14:textId="77777777" w:rsidR="00834E37" w:rsidRPr="0036132B" w:rsidRDefault="00834E37" w:rsidP="00834E37">
      <w:pPr>
        <w:rPr>
          <w:rFonts w:asciiTheme="minorHAnsi" w:hAnsiTheme="minorHAnsi"/>
          <w:highlight w:val="yellow"/>
        </w:rPr>
      </w:pPr>
    </w:p>
    <w:p w14:paraId="1A8C04C4" w14:textId="77777777" w:rsidR="00834E37" w:rsidRDefault="00834E37" w:rsidP="00834E37">
      <w:pPr>
        <w:jc w:val="center"/>
        <w:rPr>
          <w:rFonts w:ascii="Helvetica" w:hAnsi="Helvetica" w:cs="Helvetica"/>
          <w:color w:val="444444"/>
          <w:sz w:val="18"/>
          <w:szCs w:val="18"/>
          <w:shd w:val="clear" w:color="auto" w:fill="FFFFFF"/>
        </w:rPr>
      </w:pPr>
    </w:p>
    <w:p w14:paraId="089FA2C8" w14:textId="5ED85E20" w:rsidR="00834E37" w:rsidRDefault="004317B3" w:rsidP="00834E37">
      <w:pPr>
        <w:jc w:val="center"/>
        <w:rPr>
          <w:rFonts w:asciiTheme="minorHAnsi" w:hAnsiTheme="minorHAnsi"/>
          <w:b/>
          <w:sz w:val="36"/>
          <w:szCs w:val="24"/>
          <w:lang w:val="es-ES"/>
        </w:rPr>
      </w:pPr>
      <w:r>
        <w:rPr>
          <w:rFonts w:asciiTheme="minorHAnsi" w:hAnsiTheme="minorHAnsi"/>
          <w:b/>
          <w:sz w:val="36"/>
          <w:szCs w:val="24"/>
          <w:lang w:val="es-ES"/>
        </w:rPr>
        <w:t>INV-SSNL-004-2022</w:t>
      </w:r>
    </w:p>
    <w:p w14:paraId="6F348262" w14:textId="77777777" w:rsidR="00834E37" w:rsidRPr="00E52AAC" w:rsidRDefault="00834E37" w:rsidP="00834E37">
      <w:pPr>
        <w:jc w:val="center"/>
        <w:rPr>
          <w:rFonts w:asciiTheme="minorHAnsi" w:hAnsiTheme="minorHAnsi"/>
          <w:b/>
          <w:color w:val="2AA9A6"/>
          <w:sz w:val="28"/>
          <w:szCs w:val="28"/>
        </w:rPr>
      </w:pPr>
    </w:p>
    <w:p w14:paraId="4C7ADE7D" w14:textId="318F195A" w:rsidR="00834E37" w:rsidRPr="0007164A" w:rsidRDefault="004F6861" w:rsidP="00834E37">
      <w:pPr>
        <w:jc w:val="center"/>
        <w:rPr>
          <w:rFonts w:asciiTheme="minorHAnsi" w:hAnsiTheme="minorHAnsi"/>
          <w:b/>
          <w:color w:val="00B0F0"/>
          <w:sz w:val="36"/>
          <w:szCs w:val="28"/>
        </w:rPr>
      </w:pPr>
      <w:r w:rsidRPr="004D4F92">
        <w:rPr>
          <w:rFonts w:asciiTheme="minorHAnsi" w:hAnsiTheme="minorHAnsi"/>
          <w:b/>
          <w:color w:val="00B0F0"/>
          <w:sz w:val="36"/>
          <w:szCs w:val="28"/>
        </w:rPr>
        <w:t>“</w:t>
      </w:r>
      <w:r w:rsidR="006045B0">
        <w:rPr>
          <w:rFonts w:asciiTheme="minorHAnsi" w:hAnsiTheme="minorHAnsi"/>
          <w:b/>
          <w:color w:val="00B0F0"/>
          <w:sz w:val="36"/>
          <w:szCs w:val="28"/>
        </w:rPr>
        <w:t>EQUIPOS DE REFRIGERACIÓN PARA EL CENTRO DE ATENCIÓN INTEGRAL DE ADICCIONES Y SALUD MENTAL DE SABINAS</w:t>
      </w:r>
      <w:r w:rsidR="005E7EE7">
        <w:rPr>
          <w:rFonts w:asciiTheme="minorHAnsi" w:hAnsiTheme="minorHAnsi"/>
          <w:b/>
          <w:color w:val="00B0F0"/>
          <w:sz w:val="36"/>
          <w:szCs w:val="28"/>
        </w:rPr>
        <w:t>”</w:t>
      </w:r>
      <w:r w:rsidRPr="004D4F92">
        <w:rPr>
          <w:rFonts w:asciiTheme="minorHAnsi" w:hAnsiTheme="minorHAnsi"/>
          <w:b/>
          <w:color w:val="00B0F0"/>
          <w:sz w:val="36"/>
          <w:szCs w:val="28"/>
        </w:rPr>
        <w:t>.</w:t>
      </w:r>
    </w:p>
    <w:p w14:paraId="20B6490A" w14:textId="77777777" w:rsidR="00834E37" w:rsidRPr="00E52AAC" w:rsidRDefault="00834E37" w:rsidP="00834E37">
      <w:pPr>
        <w:jc w:val="center"/>
        <w:rPr>
          <w:rFonts w:asciiTheme="minorHAnsi" w:hAnsiTheme="minorHAnsi"/>
          <w:color w:val="33CCCC"/>
          <w:sz w:val="36"/>
          <w:szCs w:val="28"/>
        </w:rPr>
      </w:pPr>
      <w:r w:rsidRPr="00E52AAC">
        <w:rPr>
          <w:rFonts w:asciiTheme="minorHAnsi" w:hAnsiTheme="minorHAnsi"/>
          <w:b/>
          <w:color w:val="33CCCC"/>
          <w:sz w:val="36"/>
          <w:szCs w:val="28"/>
        </w:rPr>
        <w:t xml:space="preserve"> </w:t>
      </w:r>
    </w:p>
    <w:p w14:paraId="0C1CC021" w14:textId="77777777" w:rsidR="00834E37" w:rsidRPr="00E52AAC" w:rsidRDefault="00834E37" w:rsidP="00834E37">
      <w:pPr>
        <w:jc w:val="center"/>
        <w:rPr>
          <w:rFonts w:asciiTheme="minorHAnsi" w:hAnsiTheme="minorHAnsi"/>
          <w:b/>
          <w:sz w:val="36"/>
        </w:rPr>
      </w:pPr>
    </w:p>
    <w:p w14:paraId="46036E01" w14:textId="77777777" w:rsidR="00834E37" w:rsidRPr="00E52AAC" w:rsidRDefault="00834E37" w:rsidP="00834E37">
      <w:pPr>
        <w:jc w:val="center"/>
        <w:rPr>
          <w:rFonts w:asciiTheme="minorHAnsi" w:hAnsiTheme="minorHAnsi"/>
          <w:b/>
          <w:sz w:val="36"/>
        </w:rPr>
      </w:pPr>
    </w:p>
    <w:p w14:paraId="0CA0092A" w14:textId="77777777" w:rsidR="00834E37" w:rsidRPr="00E52AAC" w:rsidRDefault="00834E37" w:rsidP="00834E37">
      <w:pPr>
        <w:jc w:val="center"/>
        <w:rPr>
          <w:rFonts w:asciiTheme="minorHAnsi" w:hAnsiTheme="minorHAnsi"/>
          <w:b/>
          <w:sz w:val="96"/>
          <w:szCs w:val="60"/>
        </w:rPr>
      </w:pPr>
      <w:r w:rsidRPr="00E52AAC">
        <w:rPr>
          <w:rFonts w:asciiTheme="minorHAnsi" w:hAnsiTheme="minorHAnsi"/>
          <w:b/>
          <w:sz w:val="96"/>
          <w:szCs w:val="60"/>
        </w:rPr>
        <w:t>BASES</w:t>
      </w:r>
    </w:p>
    <w:p w14:paraId="728C39D7" w14:textId="77777777" w:rsidR="00834E37" w:rsidRPr="00E52AAC" w:rsidRDefault="00834E37" w:rsidP="00834E37">
      <w:pPr>
        <w:jc w:val="both"/>
        <w:rPr>
          <w:rFonts w:asciiTheme="minorHAnsi" w:hAnsiTheme="minorHAnsi"/>
          <w:b/>
        </w:rPr>
      </w:pPr>
    </w:p>
    <w:p w14:paraId="0893E60B" w14:textId="77777777" w:rsidR="00834E37" w:rsidRPr="00E52AAC" w:rsidRDefault="00834E37" w:rsidP="00834E37">
      <w:pPr>
        <w:jc w:val="both"/>
        <w:rPr>
          <w:rFonts w:asciiTheme="minorHAnsi" w:hAnsiTheme="minorHAnsi"/>
        </w:rPr>
      </w:pPr>
    </w:p>
    <w:p w14:paraId="2CECEE11" w14:textId="77777777" w:rsidR="00834E37" w:rsidRPr="00E52AAC" w:rsidRDefault="00834E37" w:rsidP="00834E37">
      <w:pPr>
        <w:jc w:val="both"/>
        <w:rPr>
          <w:rFonts w:asciiTheme="minorHAnsi" w:hAnsiTheme="minorHAnsi"/>
        </w:rPr>
      </w:pPr>
    </w:p>
    <w:p w14:paraId="1875D340" w14:textId="77777777" w:rsidR="00834E37" w:rsidRPr="00E52AAC" w:rsidRDefault="00834E37" w:rsidP="00834E37">
      <w:pPr>
        <w:jc w:val="both"/>
        <w:rPr>
          <w:rFonts w:asciiTheme="minorHAnsi" w:hAnsiTheme="minorHAnsi"/>
        </w:rPr>
      </w:pPr>
    </w:p>
    <w:p w14:paraId="7B360641" w14:textId="77777777" w:rsidR="00834E37" w:rsidRPr="00E52AAC" w:rsidRDefault="00834E37" w:rsidP="00834E37">
      <w:pPr>
        <w:jc w:val="both"/>
        <w:rPr>
          <w:rFonts w:asciiTheme="minorHAnsi" w:hAnsiTheme="minorHAnsi"/>
        </w:rPr>
      </w:pPr>
    </w:p>
    <w:p w14:paraId="629ADACE" w14:textId="77777777" w:rsidR="00834E37" w:rsidRPr="00E52AAC" w:rsidRDefault="00834E37" w:rsidP="00834E37">
      <w:pPr>
        <w:jc w:val="both"/>
        <w:rPr>
          <w:rFonts w:asciiTheme="minorHAnsi" w:hAnsiTheme="minorHAnsi"/>
        </w:rPr>
      </w:pPr>
    </w:p>
    <w:p w14:paraId="69C8FFF4" w14:textId="77777777" w:rsidR="00834E37" w:rsidRPr="00E52AAC" w:rsidRDefault="00834E37" w:rsidP="00834E37">
      <w:pPr>
        <w:jc w:val="both"/>
        <w:rPr>
          <w:rFonts w:asciiTheme="minorHAnsi" w:hAnsiTheme="minorHAnsi"/>
        </w:rPr>
      </w:pPr>
    </w:p>
    <w:p w14:paraId="5F101BCA" w14:textId="77777777" w:rsidR="00834E37" w:rsidRPr="00E52AAC" w:rsidRDefault="00834E37" w:rsidP="00834E37">
      <w:pPr>
        <w:jc w:val="both"/>
        <w:rPr>
          <w:rFonts w:asciiTheme="minorHAnsi" w:hAnsiTheme="minorHAnsi"/>
        </w:rPr>
      </w:pPr>
    </w:p>
    <w:p w14:paraId="080700A8" w14:textId="77777777" w:rsidR="00834E37" w:rsidRPr="00E52AAC" w:rsidRDefault="00834E37" w:rsidP="00834E37">
      <w:pPr>
        <w:jc w:val="both"/>
        <w:rPr>
          <w:rFonts w:asciiTheme="minorHAnsi" w:hAnsiTheme="minorHAnsi"/>
        </w:rPr>
      </w:pPr>
    </w:p>
    <w:p w14:paraId="0FB0F291" w14:textId="77777777" w:rsidR="00834E37" w:rsidRPr="00E52AAC" w:rsidRDefault="00834E37" w:rsidP="00834E37">
      <w:pPr>
        <w:jc w:val="both"/>
        <w:rPr>
          <w:rFonts w:asciiTheme="minorHAnsi" w:hAnsiTheme="minorHAnsi"/>
        </w:rPr>
      </w:pPr>
    </w:p>
    <w:p w14:paraId="12566DBC" w14:textId="77777777" w:rsidR="00834E37" w:rsidRDefault="00834E37" w:rsidP="00834E37">
      <w:pPr>
        <w:jc w:val="both"/>
        <w:rPr>
          <w:rFonts w:asciiTheme="minorHAnsi" w:hAnsiTheme="minorHAnsi"/>
        </w:rPr>
      </w:pPr>
    </w:p>
    <w:p w14:paraId="18BC7C99" w14:textId="77777777" w:rsidR="00834E37" w:rsidRDefault="00834E37" w:rsidP="00834E37">
      <w:pPr>
        <w:jc w:val="both"/>
        <w:rPr>
          <w:rFonts w:asciiTheme="minorHAnsi" w:hAnsiTheme="minorHAnsi"/>
        </w:rPr>
      </w:pPr>
    </w:p>
    <w:p w14:paraId="1204AF02" w14:textId="77777777" w:rsidR="00834E37" w:rsidRDefault="00834E37" w:rsidP="00834E37">
      <w:pPr>
        <w:jc w:val="both"/>
        <w:rPr>
          <w:rFonts w:asciiTheme="minorHAnsi" w:hAnsiTheme="minorHAnsi"/>
        </w:rPr>
      </w:pPr>
    </w:p>
    <w:p w14:paraId="58BAA6C2" w14:textId="77777777" w:rsidR="00834E37" w:rsidRDefault="00834E37" w:rsidP="00834E37">
      <w:pPr>
        <w:jc w:val="both"/>
        <w:rPr>
          <w:rFonts w:asciiTheme="minorHAnsi" w:hAnsiTheme="minorHAnsi"/>
        </w:rPr>
      </w:pPr>
    </w:p>
    <w:p w14:paraId="0B9C41D0" w14:textId="77777777" w:rsidR="00834E37" w:rsidRDefault="00834E37" w:rsidP="00834E37">
      <w:pPr>
        <w:jc w:val="both"/>
        <w:rPr>
          <w:rFonts w:asciiTheme="minorHAnsi" w:hAnsiTheme="minorHAnsi"/>
        </w:rPr>
      </w:pPr>
    </w:p>
    <w:p w14:paraId="04957A2B" w14:textId="77777777" w:rsidR="00834E37" w:rsidRDefault="00834E37" w:rsidP="00834E37">
      <w:pPr>
        <w:jc w:val="both"/>
        <w:rPr>
          <w:rFonts w:asciiTheme="minorHAnsi" w:hAnsiTheme="minorHAnsi"/>
        </w:rPr>
      </w:pPr>
    </w:p>
    <w:p w14:paraId="757C8089" w14:textId="77777777" w:rsidR="00834E37" w:rsidRDefault="00834E37" w:rsidP="00834E37">
      <w:pPr>
        <w:jc w:val="both"/>
        <w:rPr>
          <w:rFonts w:asciiTheme="minorHAnsi" w:hAnsiTheme="minorHAnsi"/>
        </w:rPr>
      </w:pPr>
    </w:p>
    <w:p w14:paraId="445BFB75" w14:textId="77777777" w:rsidR="00834E37" w:rsidRDefault="00834E37" w:rsidP="00834E37">
      <w:pPr>
        <w:jc w:val="both"/>
        <w:rPr>
          <w:rFonts w:asciiTheme="minorHAnsi" w:hAnsiTheme="minorHAnsi"/>
        </w:rPr>
      </w:pPr>
    </w:p>
    <w:p w14:paraId="17CAA2BB" w14:textId="77777777" w:rsidR="00834E37" w:rsidRPr="00E52AAC" w:rsidRDefault="00834E37" w:rsidP="00834E37">
      <w:pPr>
        <w:jc w:val="both"/>
        <w:rPr>
          <w:rFonts w:asciiTheme="minorHAnsi" w:hAnsiTheme="minorHAnsi"/>
        </w:rPr>
      </w:pPr>
    </w:p>
    <w:p w14:paraId="53D190A3" w14:textId="77777777" w:rsidR="00834E37" w:rsidRPr="00E52AAC" w:rsidRDefault="00834E37" w:rsidP="00834E37">
      <w:pPr>
        <w:jc w:val="both"/>
        <w:rPr>
          <w:rFonts w:asciiTheme="minorHAnsi" w:hAnsiTheme="minorHAnsi"/>
        </w:rPr>
      </w:pPr>
    </w:p>
    <w:p w14:paraId="29A6999A" w14:textId="046C04BA" w:rsidR="00834E37" w:rsidRDefault="00834E37" w:rsidP="00834E37">
      <w:pPr>
        <w:jc w:val="both"/>
        <w:rPr>
          <w:rFonts w:asciiTheme="minorHAnsi" w:hAnsiTheme="minorHAnsi"/>
        </w:rPr>
      </w:pPr>
    </w:p>
    <w:p w14:paraId="3EFE1462" w14:textId="3460D203" w:rsidR="008D1233" w:rsidRDefault="008D1233" w:rsidP="00834E37">
      <w:pPr>
        <w:jc w:val="both"/>
        <w:rPr>
          <w:rFonts w:asciiTheme="minorHAnsi" w:hAnsiTheme="minorHAnsi"/>
        </w:rPr>
      </w:pPr>
    </w:p>
    <w:p w14:paraId="016591D6" w14:textId="309882EE" w:rsidR="008D1233" w:rsidRDefault="008D1233" w:rsidP="00834E37">
      <w:pPr>
        <w:jc w:val="both"/>
        <w:rPr>
          <w:rFonts w:asciiTheme="minorHAnsi" w:hAnsiTheme="minorHAnsi"/>
        </w:rPr>
      </w:pPr>
    </w:p>
    <w:p w14:paraId="65E3A32D" w14:textId="77777777" w:rsidR="008D1233" w:rsidRPr="00E52AAC" w:rsidRDefault="008D1233" w:rsidP="00834E37">
      <w:pPr>
        <w:jc w:val="both"/>
        <w:rPr>
          <w:rFonts w:asciiTheme="minorHAnsi" w:hAnsiTheme="minorHAnsi"/>
        </w:rPr>
      </w:pPr>
    </w:p>
    <w:p w14:paraId="775F815C" w14:textId="04AB876B" w:rsidR="00834E37" w:rsidRPr="00E52AAC" w:rsidRDefault="0007164A"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enter" w:pos="5320"/>
          <w:tab w:val="left" w:pos="6615"/>
        </w:tabs>
        <w:rPr>
          <w:rFonts w:asciiTheme="minorHAnsi" w:hAnsiTheme="minorHAnsi"/>
          <w:b/>
        </w:rPr>
      </w:pPr>
      <w:r w:rsidRPr="000019D5">
        <w:rPr>
          <w:rFonts w:asciiTheme="minorHAnsi" w:hAnsiTheme="minorHAnsi"/>
          <w:b/>
          <w:shd w:val="clear" w:color="auto" w:fill="93E3FF"/>
        </w:rPr>
        <w:tab/>
      </w:r>
      <w:r w:rsidR="00834E37" w:rsidRPr="000019D5">
        <w:rPr>
          <w:rFonts w:asciiTheme="minorHAnsi" w:hAnsiTheme="minorHAnsi"/>
          <w:b/>
          <w:shd w:val="clear" w:color="auto" w:fill="93E3FF"/>
        </w:rPr>
        <w:t>INTRODUCCIÓN</w:t>
      </w:r>
      <w:r w:rsidRPr="000019D5">
        <w:rPr>
          <w:rFonts w:asciiTheme="minorHAnsi" w:hAnsiTheme="minorHAnsi"/>
          <w:b/>
          <w:shd w:val="clear" w:color="auto" w:fill="93E3FF"/>
        </w:rPr>
        <w:tab/>
      </w:r>
    </w:p>
    <w:p w14:paraId="25F28D27" w14:textId="77777777" w:rsidR="00834E37" w:rsidRPr="00E52AAC" w:rsidRDefault="00834E37" w:rsidP="00834E37">
      <w:pPr>
        <w:jc w:val="both"/>
        <w:rPr>
          <w:rFonts w:asciiTheme="minorHAnsi" w:hAnsiTheme="minorHAnsi"/>
          <w:b/>
        </w:rPr>
      </w:pPr>
    </w:p>
    <w:p w14:paraId="651DC5D7" w14:textId="77777777" w:rsidR="00834E37" w:rsidRPr="00E52AAC" w:rsidRDefault="00834E37" w:rsidP="00834E37">
      <w:pPr>
        <w:jc w:val="both"/>
        <w:rPr>
          <w:rFonts w:asciiTheme="minorHAnsi" w:hAnsiTheme="minorHAnsi"/>
          <w:b/>
        </w:rPr>
      </w:pPr>
    </w:p>
    <w:p w14:paraId="423BBD8B" w14:textId="476E53AC" w:rsidR="00834E37" w:rsidRPr="00E52AAC" w:rsidRDefault="00834E37" w:rsidP="00834E37">
      <w:pPr>
        <w:ind w:right="-1"/>
        <w:jc w:val="both"/>
        <w:rPr>
          <w:rFonts w:asciiTheme="minorHAnsi" w:hAnsiTheme="minorHAnsi" w:cs="Arial"/>
        </w:rPr>
      </w:pPr>
      <w:r w:rsidRPr="00CF1412">
        <w:rPr>
          <w:rFonts w:asciiTheme="minorHAnsi" w:hAnsiTheme="minorHAnsi" w:cs="Arial"/>
        </w:rPr>
        <w:t>Las presentes bases de</w:t>
      </w:r>
      <w:r w:rsidR="004F6861">
        <w:rPr>
          <w:rFonts w:asciiTheme="minorHAnsi" w:hAnsiTheme="minorHAnsi" w:cs="Arial"/>
        </w:rPr>
        <w:t>l</w:t>
      </w:r>
      <w:r w:rsidRPr="00CF1412">
        <w:rPr>
          <w:rFonts w:asciiTheme="minorHAnsi" w:hAnsiTheme="minorHAnsi" w:cs="Arial"/>
        </w:rPr>
        <w:t xml:space="preserve"> concurso, describe</w:t>
      </w:r>
      <w:r w:rsidR="001A2107">
        <w:rPr>
          <w:rFonts w:asciiTheme="minorHAnsi" w:hAnsiTheme="minorHAnsi" w:cs="Arial"/>
        </w:rPr>
        <w:t>n</w:t>
      </w:r>
      <w:r w:rsidR="003B5BEB">
        <w:rPr>
          <w:rFonts w:asciiTheme="minorHAnsi" w:hAnsiTheme="minorHAnsi" w:cs="Arial"/>
        </w:rPr>
        <w:t xml:space="preserve"> la </w:t>
      </w:r>
      <w:r w:rsidR="006B6910">
        <w:rPr>
          <w:rFonts w:asciiTheme="minorHAnsi" w:hAnsiTheme="minorHAnsi" w:cs="Arial"/>
        </w:rPr>
        <w:t>adquisición</w:t>
      </w:r>
      <w:r w:rsidR="003B5BEB">
        <w:rPr>
          <w:rFonts w:asciiTheme="minorHAnsi" w:hAnsiTheme="minorHAnsi" w:cs="Arial"/>
        </w:rPr>
        <w:t xml:space="preserve"> de</w:t>
      </w:r>
      <w:r w:rsidRPr="00CF1412">
        <w:rPr>
          <w:rFonts w:asciiTheme="minorHAnsi" w:hAnsiTheme="minorHAnsi" w:cs="Arial"/>
        </w:rPr>
        <w:t xml:space="preserve"> “</w:t>
      </w:r>
      <w:r w:rsidR="006045B0">
        <w:rPr>
          <w:rFonts w:asciiTheme="minorHAnsi" w:hAnsiTheme="minorHAnsi"/>
          <w:b/>
        </w:rPr>
        <w:t>EQUIPOS DE REFRIGERACIÓN PARA EL CENTRO DE ATENCIÓN INTEGRAL DE ADICCIONES Y SALUD MENTAL DE SABINAS</w:t>
      </w:r>
      <w:r w:rsidRPr="004F6861">
        <w:rPr>
          <w:rFonts w:asciiTheme="minorHAnsi" w:hAnsiTheme="minorHAnsi"/>
          <w:b/>
        </w:rPr>
        <w:t>”</w:t>
      </w:r>
      <w:r w:rsidRPr="00CF1412">
        <w:rPr>
          <w:rFonts w:asciiTheme="minorHAnsi" w:hAnsiTheme="minorHAnsi" w:cs="Arial"/>
        </w:rPr>
        <w:t xml:space="preserve"> que Servicios de Salud de Nuevo León, Organismo Público Descentralizado</w:t>
      </w:r>
      <w:r w:rsidR="00A34211">
        <w:rPr>
          <w:rFonts w:asciiTheme="minorHAnsi" w:hAnsiTheme="minorHAnsi" w:cs="Arial"/>
        </w:rPr>
        <w:t>,</w:t>
      </w:r>
      <w:r w:rsidRPr="00CF1412">
        <w:rPr>
          <w:rFonts w:asciiTheme="minorHAnsi" w:hAnsiTheme="minorHAnsi" w:cs="Arial"/>
        </w:rPr>
        <w:t xml:space="preserve"> requiere,</w:t>
      </w:r>
      <w:r w:rsidRPr="00CF1412">
        <w:rPr>
          <w:rFonts w:asciiTheme="minorHAnsi" w:hAnsiTheme="minorHAnsi"/>
        </w:rPr>
        <w:t xml:space="preserve"> el procedimiento del concurso,</w:t>
      </w:r>
      <w:r w:rsidRPr="00CF1412">
        <w:rPr>
          <w:rFonts w:asciiTheme="minorHAnsi" w:hAnsiTheme="minorHAnsi" w:cs="Arial"/>
        </w:rPr>
        <w:t xml:space="preserve"> las condiciones generales de contratación, la forma de la presentación de las propuestas técnica y económica, mismas que deberán entregarse en tiempo, forma y en los términos que señalan las presentes bases. Para los efectos de estas bases a Servicios de Salud de Nuevo León</w:t>
      </w:r>
      <w:r w:rsidR="00A34211">
        <w:rPr>
          <w:rFonts w:asciiTheme="minorHAnsi" w:hAnsiTheme="minorHAnsi" w:cs="Arial"/>
        </w:rPr>
        <w:t>,</w:t>
      </w:r>
      <w:r w:rsidRPr="00CF1412">
        <w:rPr>
          <w:rFonts w:asciiTheme="minorHAnsi" w:hAnsiTheme="minorHAnsi" w:cs="Arial"/>
        </w:rPr>
        <w:t xml:space="preserve"> Organismo Público Descentralizado, en lo sucesivo se le denominará la</w:t>
      </w:r>
      <w:r w:rsidRPr="00CF1412">
        <w:rPr>
          <w:rFonts w:asciiTheme="minorHAnsi" w:hAnsiTheme="minorHAnsi" w:cs="Arial"/>
          <w:b/>
        </w:rPr>
        <w:t xml:space="preserve"> </w:t>
      </w:r>
      <w:r w:rsidRPr="00CF1412">
        <w:rPr>
          <w:rFonts w:asciiTheme="minorHAnsi" w:hAnsiTheme="minorHAnsi"/>
          <w:b/>
        </w:rPr>
        <w:t>Convocante.</w:t>
      </w:r>
    </w:p>
    <w:p w14:paraId="08E361AE" w14:textId="77777777" w:rsidR="00834E37" w:rsidRPr="00E52AAC" w:rsidRDefault="00834E37" w:rsidP="00834E37">
      <w:pPr>
        <w:ind w:right="-1"/>
        <w:jc w:val="both"/>
        <w:rPr>
          <w:rFonts w:asciiTheme="minorHAnsi" w:hAnsiTheme="minorHAnsi" w:cs="Arial"/>
        </w:rPr>
      </w:pPr>
    </w:p>
    <w:p w14:paraId="1626FE12" w14:textId="77777777" w:rsidR="00834E37" w:rsidRPr="00E52AAC" w:rsidRDefault="00834E37" w:rsidP="00834E37">
      <w:pPr>
        <w:jc w:val="center"/>
        <w:rPr>
          <w:rFonts w:asciiTheme="minorHAnsi" w:hAnsiTheme="minorHAnsi"/>
          <w:b/>
        </w:rPr>
      </w:pPr>
    </w:p>
    <w:p w14:paraId="70EDB24E" w14:textId="77777777" w:rsidR="00834E37" w:rsidRPr="00E52AAC" w:rsidRDefault="00834E37"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b/>
        </w:rPr>
      </w:pPr>
      <w:r w:rsidRPr="00E52AAC">
        <w:rPr>
          <w:rFonts w:asciiTheme="minorHAnsi" w:hAnsiTheme="minorHAnsi"/>
          <w:b/>
        </w:rPr>
        <w:t>PRESENTACIÓN</w:t>
      </w:r>
    </w:p>
    <w:p w14:paraId="69DE5C42" w14:textId="77777777" w:rsidR="00834E37" w:rsidRPr="00E52AAC" w:rsidRDefault="00834E37" w:rsidP="00834E37">
      <w:pPr>
        <w:jc w:val="both"/>
        <w:rPr>
          <w:rFonts w:asciiTheme="minorHAnsi" w:hAnsiTheme="minorHAnsi"/>
          <w:b/>
        </w:rPr>
      </w:pPr>
    </w:p>
    <w:p w14:paraId="12864EFC" w14:textId="2906F57E" w:rsidR="00834E37" w:rsidRPr="00E52AAC" w:rsidRDefault="00834E37" w:rsidP="00834E37">
      <w:pPr>
        <w:jc w:val="both"/>
        <w:rPr>
          <w:rFonts w:asciiTheme="minorHAnsi" w:hAnsiTheme="minorHAnsi" w:cs="Arial"/>
        </w:rPr>
      </w:pPr>
      <w:r w:rsidRPr="005D1C52">
        <w:rPr>
          <w:rFonts w:asciiTheme="minorHAnsi" w:hAnsiTheme="minorHAnsi" w:cs="Arial"/>
        </w:rPr>
        <w:t>El Gobierno del Estado de Nuevo León, a través de los Servicios de Salud de Nuevo León</w:t>
      </w:r>
      <w:r w:rsidR="00A34211">
        <w:rPr>
          <w:rFonts w:asciiTheme="minorHAnsi" w:hAnsiTheme="minorHAnsi" w:cs="Arial"/>
        </w:rPr>
        <w:t>,</w:t>
      </w:r>
      <w:r w:rsidRPr="005D1C52">
        <w:rPr>
          <w:rFonts w:asciiTheme="minorHAnsi" w:hAnsiTheme="minorHAnsi" w:cs="Arial"/>
        </w:rPr>
        <w:t xml:space="preserve"> Organismo Público Descentralizado, en cumplimiento con lo establecido en los </w:t>
      </w:r>
      <w:r w:rsidRPr="005D1C52">
        <w:rPr>
          <w:rFonts w:asciiTheme="minorHAnsi" w:hAnsiTheme="minorHAnsi" w:cs="Arial"/>
          <w:i/>
        </w:rPr>
        <w:t>Artículos 25, fracción II, 31, 35, 39, 40, 44</w:t>
      </w:r>
      <w:r w:rsidRPr="005D1C52">
        <w:rPr>
          <w:rFonts w:asciiTheme="minorHAnsi" w:hAnsiTheme="minorHAnsi" w:cs="Arial"/>
        </w:rPr>
        <w:t xml:space="preserve"> y demás relativos de la Ley de Adquisiciones, Arrendamientos y Contratación de Servicios del Estado de Nuevo León; </w:t>
      </w:r>
      <w:r w:rsidRPr="005D1C52">
        <w:rPr>
          <w:rFonts w:asciiTheme="minorHAnsi" w:hAnsiTheme="minorHAnsi"/>
          <w:i/>
        </w:rPr>
        <w:t>Artículo 85</w:t>
      </w:r>
      <w:r w:rsidRPr="005D1C52">
        <w:rPr>
          <w:rFonts w:asciiTheme="minorHAnsi" w:hAnsiTheme="minorHAnsi"/>
        </w:rPr>
        <w:t xml:space="preserve"> del Reglamento de la</w:t>
      </w:r>
      <w:r w:rsidRPr="00E52AAC">
        <w:rPr>
          <w:rFonts w:asciiTheme="minorHAnsi" w:hAnsiTheme="minorHAnsi"/>
        </w:rPr>
        <w:t xml:space="preserve"> Ley de Adquisiciones, Arrendamientos y Contratación de Servicios del Estado de Nuevo León,</w:t>
      </w:r>
      <w:r w:rsidRPr="00E52AAC">
        <w:rPr>
          <w:rFonts w:asciiTheme="minorHAnsi" w:hAnsiTheme="minorHAnsi" w:cs="Arial"/>
          <w:i/>
        </w:rPr>
        <w:t xml:space="preserve"> 1, 2 Fracción XIV</w:t>
      </w:r>
      <w:r w:rsidRPr="00E52AAC">
        <w:rPr>
          <w:rFonts w:asciiTheme="minorHAnsi" w:hAnsiTheme="minorHAnsi" w:cs="Arial"/>
        </w:rPr>
        <w:t xml:space="preserve"> de la Ley que crea el Organismo Público Descentralizado denominado Servicios de Salud de Nuevo León y </w:t>
      </w:r>
      <w:r w:rsidRPr="00E52AAC">
        <w:rPr>
          <w:rFonts w:asciiTheme="minorHAnsi" w:hAnsiTheme="minorHAnsi" w:cs="Arial"/>
          <w:i/>
        </w:rPr>
        <w:t>19 Fracción XV</w:t>
      </w:r>
      <w:r w:rsidRPr="00E52AAC">
        <w:rPr>
          <w:rFonts w:asciiTheme="minorHAnsi" w:hAnsiTheme="minorHAnsi" w:cs="Arial"/>
        </w:rPr>
        <w:t xml:space="preserve"> </w:t>
      </w:r>
      <w:r w:rsidRPr="00ED52FB">
        <w:rPr>
          <w:rFonts w:asciiTheme="minorHAnsi" w:hAnsiTheme="minorHAnsi" w:cs="Arial"/>
        </w:rPr>
        <w:t xml:space="preserve">del Reglamento Interior de Servicios de Salud de Nuevo León, O.P.D., celebra </w:t>
      </w:r>
      <w:r w:rsidR="008D1233">
        <w:rPr>
          <w:rFonts w:asciiTheme="minorHAnsi" w:hAnsiTheme="minorHAnsi" w:cs="Arial"/>
        </w:rPr>
        <w:t xml:space="preserve">el </w:t>
      </w:r>
      <w:r w:rsidRPr="00ED52FB">
        <w:rPr>
          <w:rFonts w:asciiTheme="minorHAnsi" w:hAnsiTheme="minorHAnsi" w:cs="Arial"/>
        </w:rPr>
        <w:t xml:space="preserve">Concurso por </w:t>
      </w:r>
      <w:r w:rsidRPr="00ED52FB">
        <w:rPr>
          <w:rFonts w:asciiTheme="minorHAnsi" w:hAnsiTheme="minorHAnsi" w:cs="Arial"/>
          <w:b/>
        </w:rPr>
        <w:t xml:space="preserve">INVITACIÓN RESTRINGIDA NACIONAL No. </w:t>
      </w:r>
      <w:r w:rsidR="004317B3">
        <w:rPr>
          <w:rFonts w:asciiTheme="minorHAnsi" w:hAnsiTheme="minorHAnsi" w:cs="Arial"/>
          <w:b/>
        </w:rPr>
        <w:t>INV-SSNL-004-2022</w:t>
      </w:r>
      <w:r w:rsidRPr="00ED52FB">
        <w:rPr>
          <w:rFonts w:asciiTheme="minorHAnsi" w:hAnsiTheme="minorHAnsi" w:cs="Arial"/>
        </w:rPr>
        <w:t xml:space="preserve"> para</w:t>
      </w:r>
      <w:r w:rsidR="003B5BEB">
        <w:rPr>
          <w:rFonts w:asciiTheme="minorHAnsi" w:hAnsiTheme="minorHAnsi" w:cs="Arial"/>
        </w:rPr>
        <w:t xml:space="preserve"> la contratación de</w:t>
      </w:r>
      <w:r w:rsidRPr="00CF1412">
        <w:rPr>
          <w:rFonts w:asciiTheme="minorHAnsi" w:hAnsiTheme="minorHAnsi" w:cs="Arial"/>
        </w:rPr>
        <w:t xml:space="preserve"> </w:t>
      </w:r>
      <w:r w:rsidR="008D1233" w:rsidRPr="00CF1412">
        <w:rPr>
          <w:rFonts w:asciiTheme="minorHAnsi" w:hAnsiTheme="minorHAnsi" w:cs="Arial"/>
        </w:rPr>
        <w:t>“</w:t>
      </w:r>
      <w:r w:rsidR="006045B0">
        <w:rPr>
          <w:rFonts w:asciiTheme="minorHAnsi" w:hAnsiTheme="minorHAnsi"/>
          <w:b/>
        </w:rPr>
        <w:t>EQUIPOS DE REFRIGERACIÓN PARA EL CENTRO DE ATENCIÓN INTEGRAL DE ADICCIONES Y SALUD MENTAL DE SABINAS</w:t>
      </w:r>
      <w:r w:rsidR="00364810" w:rsidRPr="004F6861">
        <w:rPr>
          <w:rFonts w:asciiTheme="minorHAnsi" w:hAnsiTheme="minorHAnsi"/>
          <w:b/>
        </w:rPr>
        <w:t>”</w:t>
      </w:r>
      <w:r w:rsidR="00364810">
        <w:rPr>
          <w:rFonts w:asciiTheme="minorHAnsi" w:hAnsiTheme="minorHAnsi" w:cs="Arial"/>
        </w:rPr>
        <w:t xml:space="preserve">, </w:t>
      </w:r>
      <w:r w:rsidR="00364810" w:rsidRPr="00CF1412">
        <w:rPr>
          <w:rFonts w:asciiTheme="minorHAnsi" w:hAnsiTheme="minorHAnsi" w:cs="Arial"/>
        </w:rPr>
        <w:t>e</w:t>
      </w:r>
      <w:r w:rsidRPr="00CF1412">
        <w:rPr>
          <w:rFonts w:asciiTheme="minorHAnsi" w:hAnsiTheme="minorHAnsi" w:cs="Arial"/>
        </w:rPr>
        <w:t xml:space="preserve"> invita a participar a las personas físicas o morales interesadas bajo las siguientes:</w:t>
      </w:r>
    </w:p>
    <w:p w14:paraId="4590C874" w14:textId="77777777" w:rsidR="00834E37" w:rsidRPr="00E52AAC" w:rsidRDefault="00834E37" w:rsidP="00834E37">
      <w:pPr>
        <w:rPr>
          <w:rFonts w:asciiTheme="minorHAnsi" w:hAnsiTheme="minorHAnsi"/>
          <w:b/>
          <w:bCs/>
          <w:lang w:val="es-ES"/>
        </w:rPr>
      </w:pPr>
    </w:p>
    <w:p w14:paraId="5E66D8BD" w14:textId="77777777" w:rsidR="00834E37" w:rsidRPr="00E52AAC" w:rsidRDefault="00834E37" w:rsidP="00834E37">
      <w:pPr>
        <w:rPr>
          <w:rFonts w:asciiTheme="minorHAnsi" w:hAnsiTheme="minorHAnsi"/>
          <w:b/>
          <w:bCs/>
          <w:lang w:val="es-ES"/>
        </w:rPr>
      </w:pPr>
    </w:p>
    <w:p w14:paraId="2A95B942" w14:textId="77777777" w:rsidR="00834E37" w:rsidRPr="00E52AAC" w:rsidRDefault="00834E37" w:rsidP="00834E37">
      <w:pPr>
        <w:rPr>
          <w:rFonts w:asciiTheme="minorHAnsi" w:hAnsiTheme="minorHAnsi"/>
          <w:b/>
          <w:bCs/>
          <w:lang w:val="es-ES"/>
        </w:rPr>
      </w:pPr>
    </w:p>
    <w:p w14:paraId="4CF0D059" w14:textId="77777777" w:rsidR="00834E37" w:rsidRPr="00E52AAC" w:rsidRDefault="00834E37" w:rsidP="00834E37">
      <w:pPr>
        <w:rPr>
          <w:rFonts w:asciiTheme="minorHAnsi" w:hAnsiTheme="minorHAnsi"/>
          <w:b/>
          <w:bCs/>
          <w:lang w:val="es-ES"/>
        </w:rPr>
      </w:pPr>
    </w:p>
    <w:p w14:paraId="4D75C916" w14:textId="77777777" w:rsidR="00834E37" w:rsidRPr="00E52AAC" w:rsidRDefault="00834E37" w:rsidP="00834E37">
      <w:pPr>
        <w:rPr>
          <w:rFonts w:asciiTheme="minorHAnsi" w:hAnsiTheme="minorHAnsi"/>
          <w:b/>
          <w:bCs/>
          <w:lang w:val="es-ES"/>
        </w:rPr>
      </w:pPr>
    </w:p>
    <w:p w14:paraId="3AB03A44" w14:textId="77777777" w:rsidR="00834E37" w:rsidRPr="00E52AAC" w:rsidRDefault="00834E37" w:rsidP="00834E37">
      <w:pPr>
        <w:rPr>
          <w:rFonts w:asciiTheme="minorHAnsi" w:hAnsiTheme="minorHAnsi"/>
          <w:b/>
          <w:bCs/>
          <w:lang w:val="es-ES"/>
        </w:rPr>
      </w:pPr>
    </w:p>
    <w:p w14:paraId="15B8246A" w14:textId="77777777" w:rsidR="00834E37" w:rsidRPr="00E52AAC" w:rsidRDefault="00834E37" w:rsidP="00834E37">
      <w:pPr>
        <w:rPr>
          <w:rFonts w:asciiTheme="minorHAnsi" w:hAnsiTheme="minorHAnsi"/>
          <w:b/>
          <w:bCs/>
          <w:lang w:val="es-ES"/>
        </w:rPr>
      </w:pPr>
    </w:p>
    <w:p w14:paraId="5459A496" w14:textId="77777777" w:rsidR="00834E37" w:rsidRPr="00E52AAC" w:rsidRDefault="00834E37" w:rsidP="00834E37">
      <w:pPr>
        <w:rPr>
          <w:rFonts w:asciiTheme="minorHAnsi" w:hAnsiTheme="minorHAnsi"/>
          <w:b/>
          <w:bCs/>
          <w:lang w:val="es-ES"/>
        </w:rPr>
      </w:pPr>
    </w:p>
    <w:p w14:paraId="0E0C0389" w14:textId="77777777" w:rsidR="00834E37" w:rsidRPr="00E52AAC" w:rsidRDefault="00834E37" w:rsidP="00834E37">
      <w:pPr>
        <w:rPr>
          <w:rFonts w:asciiTheme="minorHAnsi" w:hAnsiTheme="minorHAnsi"/>
          <w:b/>
          <w:bCs/>
          <w:lang w:val="es-ES"/>
        </w:rPr>
      </w:pPr>
    </w:p>
    <w:p w14:paraId="2E7B40BB" w14:textId="77777777" w:rsidR="00834E37" w:rsidRDefault="00834E37" w:rsidP="00B07C62">
      <w:pPr>
        <w:jc w:val="center"/>
        <w:rPr>
          <w:rFonts w:asciiTheme="minorHAnsi" w:hAnsiTheme="minorHAnsi"/>
          <w:b/>
          <w:bCs/>
          <w:sz w:val="60"/>
          <w:szCs w:val="60"/>
        </w:rPr>
      </w:pPr>
      <w:r w:rsidRPr="00E52AAC">
        <w:rPr>
          <w:rFonts w:asciiTheme="minorHAnsi" w:hAnsiTheme="minorHAnsi"/>
          <w:b/>
          <w:bCs/>
          <w:sz w:val="60"/>
          <w:szCs w:val="60"/>
        </w:rPr>
        <w:t>BASES</w:t>
      </w:r>
    </w:p>
    <w:p w14:paraId="08AE2A8B" w14:textId="77777777" w:rsidR="00B07C62" w:rsidRDefault="00B07C62" w:rsidP="00B07C62">
      <w:pPr>
        <w:rPr>
          <w:rFonts w:asciiTheme="minorHAnsi" w:hAnsiTheme="minorHAnsi"/>
          <w:b/>
          <w:bCs/>
          <w:sz w:val="60"/>
          <w:szCs w:val="60"/>
        </w:rPr>
      </w:pPr>
    </w:p>
    <w:p w14:paraId="46BE2521" w14:textId="77777777" w:rsidR="001B5AF2" w:rsidRDefault="001B5AF2" w:rsidP="00B07C62">
      <w:pPr>
        <w:ind w:right="-232"/>
        <w:rPr>
          <w:rFonts w:asciiTheme="minorHAnsi" w:hAnsiTheme="minorHAnsi"/>
          <w:b/>
          <w:bCs/>
          <w:sz w:val="60"/>
          <w:szCs w:val="60"/>
        </w:rPr>
      </w:pPr>
    </w:p>
    <w:p w14:paraId="5298AEB3" w14:textId="77777777" w:rsidR="003B5BEB" w:rsidRDefault="003B5BEB" w:rsidP="00B07C62">
      <w:pPr>
        <w:ind w:right="-232"/>
        <w:rPr>
          <w:rFonts w:asciiTheme="minorHAnsi" w:hAnsiTheme="minorHAnsi"/>
          <w:b/>
          <w:bCs/>
          <w:sz w:val="60"/>
          <w:szCs w:val="60"/>
        </w:rPr>
      </w:pPr>
    </w:p>
    <w:p w14:paraId="2DE2F358" w14:textId="77777777" w:rsidR="00B07C62" w:rsidRPr="00E52AAC" w:rsidRDefault="00B07C62" w:rsidP="00B07C62">
      <w:pPr>
        <w:ind w:right="-232"/>
        <w:rPr>
          <w:rFonts w:asciiTheme="minorHAnsi" w:hAnsiTheme="minorHAnsi"/>
          <w:b/>
          <w:sz w:val="24"/>
          <w:szCs w:val="28"/>
        </w:rPr>
      </w:pPr>
    </w:p>
    <w:p w14:paraId="07A3332A" w14:textId="6EDDB757" w:rsidR="0024549A" w:rsidRPr="00E52AAC" w:rsidRDefault="0024549A"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rPr>
          <w:rFonts w:asciiTheme="minorHAnsi" w:hAnsiTheme="minorHAnsi"/>
          <w:b/>
        </w:rPr>
      </w:pPr>
      <w:r w:rsidRPr="00E52AAC">
        <w:rPr>
          <w:rFonts w:asciiTheme="minorHAnsi" w:hAnsiTheme="minorHAnsi"/>
          <w:b/>
        </w:rPr>
        <w:t>1. INFORMACIÓN ESPECÍFICA DE</w:t>
      </w:r>
      <w:r w:rsidR="00C44AA4">
        <w:rPr>
          <w:rFonts w:asciiTheme="minorHAnsi" w:hAnsiTheme="minorHAnsi"/>
          <w:b/>
        </w:rPr>
        <w:t xml:space="preserve"> LOS EQUIPOS</w:t>
      </w:r>
      <w:r w:rsidRPr="00E52AAC">
        <w:rPr>
          <w:rFonts w:asciiTheme="minorHAnsi" w:hAnsiTheme="minorHAnsi"/>
          <w:b/>
        </w:rPr>
        <w:t>.</w:t>
      </w:r>
    </w:p>
    <w:p w14:paraId="1AEE9360" w14:textId="77777777" w:rsidR="00AB7D71" w:rsidRPr="00E52AAC" w:rsidRDefault="00AB7D71" w:rsidP="00AB7D71">
      <w:pPr>
        <w:tabs>
          <w:tab w:val="left" w:pos="284"/>
        </w:tabs>
        <w:ind w:right="-1"/>
        <w:jc w:val="both"/>
        <w:rPr>
          <w:rFonts w:asciiTheme="minorHAnsi" w:hAnsiTheme="minorHAnsi" w:cs="Arial"/>
        </w:rPr>
      </w:pPr>
    </w:p>
    <w:p w14:paraId="577B99B6" w14:textId="365F388E" w:rsidR="0015379C" w:rsidRPr="0015379C" w:rsidRDefault="0015379C" w:rsidP="0015379C">
      <w:pPr>
        <w:ind w:right="-1"/>
        <w:jc w:val="both"/>
        <w:rPr>
          <w:rFonts w:asciiTheme="minorHAnsi" w:hAnsiTheme="minorHAnsi"/>
          <w:b/>
          <w:sz w:val="22"/>
        </w:rPr>
      </w:pPr>
      <w:r w:rsidRPr="0015379C">
        <w:rPr>
          <w:rFonts w:asciiTheme="minorHAnsi" w:hAnsiTheme="minorHAnsi"/>
          <w:b/>
          <w:sz w:val="22"/>
        </w:rPr>
        <w:t>1.1. Descripción Completa de</w:t>
      </w:r>
      <w:r w:rsidR="00C44AA4">
        <w:rPr>
          <w:rFonts w:asciiTheme="minorHAnsi" w:hAnsiTheme="minorHAnsi"/>
          <w:b/>
          <w:sz w:val="22"/>
        </w:rPr>
        <w:t xml:space="preserve"> </w:t>
      </w:r>
      <w:r w:rsidRPr="0015379C">
        <w:rPr>
          <w:rFonts w:asciiTheme="minorHAnsi" w:hAnsiTheme="minorHAnsi"/>
          <w:b/>
          <w:sz w:val="22"/>
        </w:rPr>
        <w:t>l</w:t>
      </w:r>
      <w:r w:rsidR="00C44AA4">
        <w:rPr>
          <w:rFonts w:asciiTheme="minorHAnsi" w:hAnsiTheme="minorHAnsi"/>
          <w:b/>
          <w:sz w:val="22"/>
        </w:rPr>
        <w:t>os</w:t>
      </w:r>
      <w:r w:rsidRPr="0015379C">
        <w:rPr>
          <w:rFonts w:asciiTheme="minorHAnsi" w:hAnsiTheme="minorHAnsi"/>
          <w:b/>
          <w:sz w:val="22"/>
        </w:rPr>
        <w:t xml:space="preserve"> </w:t>
      </w:r>
      <w:r w:rsidR="00C44AA4">
        <w:rPr>
          <w:rFonts w:asciiTheme="minorHAnsi" w:hAnsiTheme="minorHAnsi"/>
          <w:b/>
          <w:sz w:val="22"/>
        </w:rPr>
        <w:t>equipos</w:t>
      </w:r>
      <w:r w:rsidRPr="0015379C">
        <w:rPr>
          <w:rFonts w:asciiTheme="minorHAnsi" w:hAnsiTheme="minorHAnsi"/>
          <w:b/>
          <w:sz w:val="22"/>
        </w:rPr>
        <w:t xml:space="preserve"> a contratar:</w:t>
      </w:r>
    </w:p>
    <w:p w14:paraId="4D98776E" w14:textId="77777777" w:rsidR="0024549A" w:rsidRPr="00E52AAC" w:rsidRDefault="0024549A" w:rsidP="00AB7D71">
      <w:pPr>
        <w:tabs>
          <w:tab w:val="left" w:pos="284"/>
        </w:tabs>
        <w:ind w:right="-1"/>
        <w:jc w:val="both"/>
        <w:rPr>
          <w:rFonts w:asciiTheme="minorHAnsi" w:hAnsiTheme="minorHAnsi" w:cs="Arial"/>
        </w:rPr>
      </w:pPr>
    </w:p>
    <w:p w14:paraId="061770D5" w14:textId="2D1FF0BF" w:rsidR="003B5BEB" w:rsidRPr="003B5BEB" w:rsidRDefault="003B5BEB" w:rsidP="003B5BEB">
      <w:pPr>
        <w:pStyle w:val="Prrafodelista"/>
        <w:numPr>
          <w:ilvl w:val="2"/>
          <w:numId w:val="24"/>
        </w:numPr>
        <w:ind w:left="0" w:firstLine="0"/>
        <w:jc w:val="both"/>
        <w:rPr>
          <w:rFonts w:asciiTheme="minorHAnsi" w:hAnsiTheme="minorHAnsi"/>
        </w:rPr>
      </w:pPr>
      <w:r w:rsidRPr="003B5BEB">
        <w:rPr>
          <w:rFonts w:asciiTheme="minorHAnsi" w:hAnsiTheme="minorHAnsi"/>
        </w:rPr>
        <w:t xml:space="preserve">Las presentes bases señalan el procedimiento de la INVITACION </w:t>
      </w:r>
      <w:r w:rsidRPr="003B5BEB">
        <w:rPr>
          <w:rFonts w:asciiTheme="minorHAnsi" w:hAnsiTheme="minorHAnsi" w:cs="Arial"/>
        </w:rPr>
        <w:t xml:space="preserve">No. </w:t>
      </w:r>
      <w:r w:rsidR="004317B3">
        <w:rPr>
          <w:rFonts w:asciiTheme="minorHAnsi" w:hAnsiTheme="minorHAnsi" w:cs="Arial"/>
          <w:b/>
        </w:rPr>
        <w:t>INV-SSNL-004-2022</w:t>
      </w:r>
      <w:r w:rsidRPr="003B5BEB">
        <w:rPr>
          <w:rFonts w:asciiTheme="minorHAnsi" w:hAnsiTheme="minorHAnsi"/>
        </w:rPr>
        <w:t>; así mismo describe el equipo que Servicios de Salud de Nuevo León, Organismo Público Descentralizado, requiere para cubrir las necesidades del Centro de</w:t>
      </w:r>
      <w:r w:rsidR="008D57F6">
        <w:rPr>
          <w:rFonts w:asciiTheme="minorHAnsi" w:hAnsiTheme="minorHAnsi"/>
        </w:rPr>
        <w:t xml:space="preserve"> Atención Integral de Adicciones y Salud Mental de Sabinas Hidalgo,</w:t>
      </w:r>
      <w:r w:rsidRPr="003B5BEB">
        <w:rPr>
          <w:rFonts w:asciiTheme="minorHAnsi" w:hAnsiTheme="minorHAnsi"/>
        </w:rPr>
        <w:t xml:space="preserve"> el procedimiento del concurso, las condiciones generales de contratación, la forma en que se llevará a cabo el procedimiento de entrega de la documentación requerida.</w:t>
      </w:r>
    </w:p>
    <w:p w14:paraId="175F61B5" w14:textId="77777777" w:rsidR="003B5BEB" w:rsidRDefault="003B5BEB" w:rsidP="003B5BEB">
      <w:pPr>
        <w:jc w:val="both"/>
        <w:rPr>
          <w:rFonts w:asciiTheme="minorHAnsi" w:hAnsiTheme="minorHAnsi"/>
        </w:rPr>
      </w:pPr>
    </w:p>
    <w:p w14:paraId="2E17D35A" w14:textId="4B18DA82" w:rsidR="007551DC" w:rsidRPr="00114131" w:rsidRDefault="00D01DCA">
      <w:pPr>
        <w:pStyle w:val="Prrafodelista"/>
        <w:numPr>
          <w:ilvl w:val="2"/>
          <w:numId w:val="24"/>
        </w:numPr>
        <w:ind w:left="0" w:firstLine="0"/>
        <w:jc w:val="both"/>
        <w:rPr>
          <w:rFonts w:asciiTheme="minorHAnsi" w:hAnsiTheme="minorHAnsi"/>
        </w:rPr>
      </w:pPr>
      <w:r w:rsidRPr="002D7B34">
        <w:rPr>
          <w:rFonts w:asciiTheme="minorHAnsi" w:hAnsiTheme="minorHAnsi"/>
        </w:rPr>
        <w:t>La Contratación de</w:t>
      </w:r>
      <w:r w:rsidR="00114131">
        <w:rPr>
          <w:rFonts w:asciiTheme="minorHAnsi" w:hAnsiTheme="minorHAnsi"/>
        </w:rPr>
        <w:t xml:space="preserve"> </w:t>
      </w:r>
      <w:r w:rsidRPr="002D7B34">
        <w:rPr>
          <w:rFonts w:asciiTheme="minorHAnsi" w:hAnsiTheme="minorHAnsi"/>
        </w:rPr>
        <w:t>l</w:t>
      </w:r>
      <w:r w:rsidR="00114131">
        <w:rPr>
          <w:rFonts w:asciiTheme="minorHAnsi" w:hAnsiTheme="minorHAnsi"/>
        </w:rPr>
        <w:t>os</w:t>
      </w:r>
      <w:r w:rsidRPr="002D7B34">
        <w:rPr>
          <w:rFonts w:asciiTheme="minorHAnsi" w:hAnsiTheme="minorHAnsi"/>
        </w:rPr>
        <w:t xml:space="preserve"> </w:t>
      </w:r>
      <w:r w:rsidR="006045B0">
        <w:rPr>
          <w:rFonts w:asciiTheme="minorHAnsi" w:hAnsiTheme="minorHAnsi"/>
          <w:b/>
        </w:rPr>
        <w:t>EQUIPOS DE REFRIGERACIÓN PARA EL CENTRO DE ATENCIÓN INTEGRAL DE ADICCIONES Y SALUD MENTAL DE SABINAS</w:t>
      </w:r>
      <w:r w:rsidR="00374F9E" w:rsidRPr="002D7B34">
        <w:rPr>
          <w:rFonts w:asciiTheme="minorHAnsi" w:hAnsiTheme="minorHAnsi"/>
          <w:b/>
        </w:rPr>
        <w:t xml:space="preserve">, </w:t>
      </w:r>
      <w:r w:rsidR="003B6E56" w:rsidRPr="002D7B34">
        <w:rPr>
          <w:rFonts w:asciiTheme="minorHAnsi" w:hAnsiTheme="minorHAnsi"/>
        </w:rPr>
        <w:t>requerido por</w:t>
      </w:r>
      <w:r w:rsidR="003B6E56" w:rsidRPr="002D7B34">
        <w:rPr>
          <w:rFonts w:asciiTheme="minorHAnsi" w:hAnsiTheme="minorHAnsi"/>
          <w:sz w:val="22"/>
        </w:rPr>
        <w:t xml:space="preserve"> </w:t>
      </w:r>
      <w:r w:rsidR="00374F9E" w:rsidRPr="002D7B34">
        <w:rPr>
          <w:rFonts w:asciiTheme="minorHAnsi" w:hAnsiTheme="minorHAnsi"/>
        </w:rPr>
        <w:t>l</w:t>
      </w:r>
      <w:r w:rsidR="003B6E56" w:rsidRPr="002D7B34">
        <w:rPr>
          <w:rFonts w:asciiTheme="minorHAnsi" w:hAnsiTheme="minorHAnsi"/>
        </w:rPr>
        <w:t xml:space="preserve">a </w:t>
      </w:r>
      <w:r w:rsidR="003B6E56" w:rsidRPr="002D7B34">
        <w:rPr>
          <w:rFonts w:asciiTheme="minorHAnsi" w:hAnsiTheme="minorHAnsi"/>
          <w:b/>
        </w:rPr>
        <w:t>Convocante,</w:t>
      </w:r>
      <w:r w:rsidR="003B6E56" w:rsidRPr="002D7B34">
        <w:rPr>
          <w:rFonts w:asciiTheme="minorHAnsi" w:hAnsiTheme="minorHAnsi"/>
          <w:b/>
          <w:sz w:val="22"/>
        </w:rPr>
        <w:t xml:space="preserve"> </w:t>
      </w:r>
      <w:r w:rsidR="003B6E56" w:rsidRPr="002D7B34">
        <w:rPr>
          <w:rFonts w:asciiTheme="minorHAnsi" w:hAnsiTheme="minorHAnsi"/>
        </w:rPr>
        <w:t xml:space="preserve">se realizará con recursos del tipo de </w:t>
      </w:r>
      <w:r w:rsidR="003B6E56" w:rsidRPr="005C1A51">
        <w:rPr>
          <w:rFonts w:asciiTheme="minorHAnsi" w:hAnsiTheme="minorHAnsi"/>
        </w:rPr>
        <w:t xml:space="preserve">presupuesto </w:t>
      </w:r>
      <w:r w:rsidR="005C1A51" w:rsidRPr="005C1A51">
        <w:rPr>
          <w:rFonts w:asciiTheme="minorHAnsi" w:hAnsiTheme="minorHAnsi"/>
        </w:rPr>
        <w:t>303089</w:t>
      </w:r>
      <w:r w:rsidR="003B6E56" w:rsidRPr="005C1A51">
        <w:rPr>
          <w:rFonts w:asciiTheme="minorHAnsi" w:hAnsiTheme="minorHAnsi"/>
        </w:rPr>
        <w:t xml:space="preserve">, Programa </w:t>
      </w:r>
      <w:r w:rsidR="00114131" w:rsidRPr="005C1A51">
        <w:rPr>
          <w:rFonts w:asciiTheme="minorHAnsi" w:hAnsiTheme="minorHAnsi"/>
        </w:rPr>
        <w:t>020508</w:t>
      </w:r>
      <w:r w:rsidR="00F1381E" w:rsidRPr="005C1A51">
        <w:rPr>
          <w:rFonts w:asciiTheme="minorHAnsi" w:hAnsiTheme="minorHAnsi"/>
        </w:rPr>
        <w:t xml:space="preserve">, </w:t>
      </w:r>
      <w:r w:rsidR="003B6E56" w:rsidRPr="005C1A51">
        <w:rPr>
          <w:rFonts w:asciiTheme="minorHAnsi" w:hAnsiTheme="minorHAnsi"/>
        </w:rPr>
        <w:t xml:space="preserve">Partida </w:t>
      </w:r>
      <w:r w:rsidR="00114131" w:rsidRPr="005C1A51">
        <w:rPr>
          <w:rFonts w:asciiTheme="minorHAnsi" w:hAnsiTheme="minorHAnsi"/>
        </w:rPr>
        <w:t>51901</w:t>
      </w:r>
      <w:r w:rsidR="005C1A51">
        <w:rPr>
          <w:rFonts w:asciiTheme="minorHAnsi" w:hAnsiTheme="minorHAnsi"/>
          <w:color w:val="000000" w:themeColor="text1"/>
        </w:rPr>
        <w:t>, Cuenta 1136363276.</w:t>
      </w:r>
    </w:p>
    <w:p w14:paraId="6313F5F7" w14:textId="77777777" w:rsidR="007551DC" w:rsidRPr="002D7B34" w:rsidRDefault="007551DC" w:rsidP="007551DC">
      <w:pPr>
        <w:pStyle w:val="Prrafodelista"/>
        <w:rPr>
          <w:rFonts w:ascii="Calibri" w:hAnsi="Calibri" w:cs="Arial"/>
        </w:rPr>
      </w:pPr>
    </w:p>
    <w:p w14:paraId="09F0EF11" w14:textId="122F0D2D" w:rsidR="00322DF2" w:rsidRPr="002D7B34" w:rsidRDefault="007551DC">
      <w:pPr>
        <w:pStyle w:val="Prrafodelista"/>
        <w:numPr>
          <w:ilvl w:val="2"/>
          <w:numId w:val="24"/>
        </w:numPr>
        <w:ind w:left="0" w:firstLine="0"/>
        <w:jc w:val="both"/>
        <w:rPr>
          <w:rFonts w:asciiTheme="minorHAnsi" w:hAnsiTheme="minorHAnsi"/>
        </w:rPr>
      </w:pPr>
      <w:r w:rsidRPr="002D7B34">
        <w:rPr>
          <w:rFonts w:asciiTheme="minorHAnsi" w:hAnsiTheme="minorHAnsi"/>
        </w:rPr>
        <w:t xml:space="preserve">El </w:t>
      </w:r>
      <w:r w:rsidR="00322DF2" w:rsidRPr="002D7B34">
        <w:rPr>
          <w:rFonts w:asciiTheme="minorHAnsi" w:hAnsiTheme="minorHAnsi"/>
        </w:rPr>
        <w:t>Invitado</w:t>
      </w:r>
      <w:r w:rsidRPr="002D7B34">
        <w:rPr>
          <w:rFonts w:asciiTheme="minorHAnsi" w:hAnsiTheme="minorHAnsi"/>
        </w:rPr>
        <w:t xml:space="preserve"> deberá de ofertar lo solicitado en el Anexo 1 de estas bases; asimismo deberá ofrecer en su proposición técnica todas las especificaciones solicitadas por la Convocante.</w:t>
      </w:r>
    </w:p>
    <w:p w14:paraId="7B1004B6" w14:textId="77777777" w:rsidR="00322DF2" w:rsidRPr="002D7B34" w:rsidRDefault="00322DF2" w:rsidP="00322DF2">
      <w:pPr>
        <w:pStyle w:val="Prrafodelista"/>
        <w:rPr>
          <w:rFonts w:ascii="Calibri" w:hAnsi="Calibri"/>
        </w:rPr>
      </w:pPr>
    </w:p>
    <w:p w14:paraId="00416004" w14:textId="0C8862C7" w:rsidR="00322DF2" w:rsidRPr="002D7B34" w:rsidRDefault="00322DF2">
      <w:pPr>
        <w:pStyle w:val="Prrafodelista"/>
        <w:numPr>
          <w:ilvl w:val="2"/>
          <w:numId w:val="24"/>
        </w:numPr>
        <w:ind w:left="0" w:firstLine="0"/>
        <w:jc w:val="both"/>
        <w:rPr>
          <w:rFonts w:asciiTheme="minorHAnsi" w:hAnsiTheme="minorHAnsi"/>
        </w:rPr>
      </w:pPr>
      <w:r w:rsidRPr="002D7B34">
        <w:rPr>
          <w:rFonts w:asciiTheme="minorHAnsi" w:hAnsiTheme="minorHAnsi"/>
        </w:rPr>
        <w:t xml:space="preserve">La </w:t>
      </w:r>
      <w:r w:rsidRPr="002D7B34">
        <w:rPr>
          <w:rFonts w:asciiTheme="minorHAnsi" w:hAnsiTheme="minorHAnsi" w:cs="Arial"/>
          <w:bCs/>
          <w:color w:val="000000" w:themeColor="text1"/>
        </w:rPr>
        <w:t>convocante hará la solicitud de</w:t>
      </w:r>
      <w:r w:rsidR="00C44AA4">
        <w:rPr>
          <w:rFonts w:asciiTheme="minorHAnsi" w:hAnsiTheme="minorHAnsi" w:cs="Arial"/>
          <w:bCs/>
          <w:color w:val="000000" w:themeColor="text1"/>
        </w:rPr>
        <w:t xml:space="preserve"> </w:t>
      </w:r>
      <w:r w:rsidRPr="002D7B34">
        <w:rPr>
          <w:rFonts w:asciiTheme="minorHAnsi" w:hAnsiTheme="minorHAnsi" w:cs="Arial"/>
          <w:bCs/>
          <w:color w:val="000000" w:themeColor="text1"/>
        </w:rPr>
        <w:t>l</w:t>
      </w:r>
      <w:r w:rsidR="00C44AA4">
        <w:rPr>
          <w:rFonts w:asciiTheme="minorHAnsi" w:hAnsiTheme="minorHAnsi" w:cs="Arial"/>
          <w:bCs/>
          <w:color w:val="000000" w:themeColor="text1"/>
        </w:rPr>
        <w:t>os</w:t>
      </w:r>
      <w:r w:rsidRPr="002D7B34">
        <w:rPr>
          <w:rFonts w:asciiTheme="minorHAnsi" w:hAnsiTheme="minorHAnsi" w:cs="Arial"/>
          <w:bCs/>
          <w:color w:val="000000" w:themeColor="text1"/>
        </w:rPr>
        <w:t xml:space="preserve"> </w:t>
      </w:r>
      <w:r w:rsidR="00C44AA4">
        <w:rPr>
          <w:rFonts w:asciiTheme="minorHAnsi" w:hAnsiTheme="minorHAnsi" w:cs="Arial"/>
          <w:bCs/>
          <w:color w:val="000000" w:themeColor="text1"/>
        </w:rPr>
        <w:t>equipos</w:t>
      </w:r>
      <w:r w:rsidRPr="002D7B34">
        <w:rPr>
          <w:rFonts w:asciiTheme="minorHAnsi" w:hAnsiTheme="minorHAnsi" w:cs="Arial"/>
          <w:bCs/>
          <w:color w:val="000000" w:themeColor="text1"/>
        </w:rPr>
        <w:t xml:space="preserve"> en el formato de “orden de envío”, debidamente foliado y estableciendo el lugar y la fecha </w:t>
      </w:r>
      <w:r w:rsidR="00C44AA4">
        <w:rPr>
          <w:rFonts w:asciiTheme="minorHAnsi" w:hAnsiTheme="minorHAnsi" w:cs="Arial"/>
          <w:bCs/>
          <w:color w:val="000000" w:themeColor="text1"/>
        </w:rPr>
        <w:t>de entrega de los equipos</w:t>
      </w:r>
      <w:r w:rsidRPr="002D7B34">
        <w:rPr>
          <w:rFonts w:asciiTheme="minorHAnsi" w:hAnsiTheme="minorHAnsi" w:cs="Arial"/>
          <w:bCs/>
          <w:color w:val="000000" w:themeColor="text1"/>
        </w:rPr>
        <w:t xml:space="preserve">, dicho formato será firmado por el responsable de la recepción y recabando la unidad el acuse de recibo con firma y fecha por parte del </w:t>
      </w:r>
      <w:r w:rsidR="004F7FD5">
        <w:rPr>
          <w:rFonts w:asciiTheme="minorHAnsi" w:hAnsiTheme="minorHAnsi" w:cs="Arial"/>
          <w:bCs/>
          <w:color w:val="000000" w:themeColor="text1"/>
        </w:rPr>
        <w:t>invitado</w:t>
      </w:r>
      <w:r w:rsidRPr="002D7B34">
        <w:rPr>
          <w:rFonts w:asciiTheme="minorHAnsi" w:hAnsiTheme="minorHAnsi" w:cs="Arial"/>
          <w:bCs/>
          <w:color w:val="000000" w:themeColor="text1"/>
        </w:rPr>
        <w:t xml:space="preserve"> ganador, lo anterior se tomará en cuenta por el responsable de su recepción para el cálculo y elaboración de sanción por el atraso en la </w:t>
      </w:r>
      <w:r w:rsidR="00C44AA4">
        <w:rPr>
          <w:rFonts w:asciiTheme="minorHAnsi" w:hAnsiTheme="minorHAnsi" w:cs="Arial"/>
          <w:bCs/>
          <w:color w:val="000000" w:themeColor="text1"/>
        </w:rPr>
        <w:t>entrega de los equipos</w:t>
      </w:r>
      <w:r w:rsidRPr="002D7B34">
        <w:rPr>
          <w:rFonts w:asciiTheme="minorHAnsi" w:hAnsiTheme="minorHAnsi" w:cs="Arial"/>
          <w:bCs/>
          <w:color w:val="000000" w:themeColor="text1"/>
        </w:rPr>
        <w:t>.  En caso de que no se cumpla lo señalado en este punto, no se procederá con el trámite de pago.</w:t>
      </w:r>
    </w:p>
    <w:p w14:paraId="670D1ED7" w14:textId="77777777" w:rsidR="00322DF2" w:rsidRPr="002D7B34" w:rsidRDefault="00322DF2" w:rsidP="00322DF2">
      <w:pPr>
        <w:pStyle w:val="Prrafodelista"/>
        <w:rPr>
          <w:rFonts w:asciiTheme="minorHAnsi" w:hAnsiTheme="minorHAnsi" w:cs="Arial"/>
        </w:rPr>
      </w:pPr>
    </w:p>
    <w:p w14:paraId="401A8869" w14:textId="4FBCE045" w:rsidR="002D7B34" w:rsidRDefault="00322DF2" w:rsidP="002D7B34">
      <w:pPr>
        <w:pStyle w:val="Prrafodelista"/>
        <w:numPr>
          <w:ilvl w:val="2"/>
          <w:numId w:val="24"/>
        </w:numPr>
        <w:ind w:left="0" w:firstLine="0"/>
        <w:jc w:val="both"/>
        <w:rPr>
          <w:rFonts w:asciiTheme="minorHAnsi" w:hAnsiTheme="minorHAnsi"/>
        </w:rPr>
      </w:pPr>
      <w:r w:rsidRPr="002D7B34">
        <w:rPr>
          <w:rFonts w:asciiTheme="minorHAnsi" w:hAnsiTheme="minorHAnsi"/>
        </w:rPr>
        <w:t xml:space="preserve">Para las “órdenes de envío” de las cuales el o los Invitados ganadores no remitan acuse de recibo o no se tenga respuesta alguna por parte de estos, será tomada en cuenta por la unidad aplicativa, como fecha de recepción el día siguiente en que se emite la orden de envío, para el cálculo y elaboración de sanción por el atraso en la </w:t>
      </w:r>
      <w:r w:rsidR="00C44AA4">
        <w:rPr>
          <w:rFonts w:asciiTheme="minorHAnsi" w:hAnsiTheme="minorHAnsi"/>
        </w:rPr>
        <w:t>entrega de los equipos</w:t>
      </w:r>
      <w:r w:rsidRPr="002D7B34">
        <w:rPr>
          <w:rFonts w:asciiTheme="minorHAnsi" w:hAnsiTheme="minorHAnsi"/>
        </w:rPr>
        <w:t>.</w:t>
      </w:r>
    </w:p>
    <w:p w14:paraId="33AA2135" w14:textId="77777777" w:rsidR="006B6910" w:rsidRPr="006B6910" w:rsidRDefault="006B6910" w:rsidP="006B6910">
      <w:pPr>
        <w:pStyle w:val="Prrafodelista"/>
        <w:rPr>
          <w:rFonts w:asciiTheme="minorHAnsi" w:hAnsiTheme="minorHAnsi"/>
        </w:rPr>
      </w:pPr>
    </w:p>
    <w:p w14:paraId="43564D75" w14:textId="77777777"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Calibri" w:hAnsi="Calibri" w:cs="Arial"/>
        </w:rPr>
        <w:t>Las proposiciones, folletos, anexos y demás información relativa a la adquisición del equipo que se presenten deberán ser en idioma español, en caso de que los últimos sean en idioma diferente, deberán presentarse con traducción simple al español.</w:t>
      </w:r>
    </w:p>
    <w:p w14:paraId="7F599B80" w14:textId="77777777" w:rsidR="006B6910" w:rsidRPr="006B6910" w:rsidRDefault="006B6910" w:rsidP="006B6910">
      <w:pPr>
        <w:pStyle w:val="Prrafodelista"/>
        <w:rPr>
          <w:rFonts w:asciiTheme="minorHAnsi" w:hAnsiTheme="minorHAnsi" w:cs="Arial"/>
        </w:rPr>
      </w:pPr>
    </w:p>
    <w:p w14:paraId="580E20A8" w14:textId="7CBA8142" w:rsidR="006B6910" w:rsidRPr="006B6910" w:rsidRDefault="006B6910" w:rsidP="006B6910">
      <w:pPr>
        <w:pStyle w:val="Prrafodelista"/>
        <w:numPr>
          <w:ilvl w:val="2"/>
          <w:numId w:val="24"/>
        </w:numPr>
        <w:ind w:left="0" w:firstLine="0"/>
        <w:jc w:val="both"/>
        <w:rPr>
          <w:rFonts w:asciiTheme="minorHAnsi" w:hAnsiTheme="minorHAnsi"/>
        </w:rPr>
      </w:pPr>
      <w:r w:rsidRPr="006B6910">
        <w:rPr>
          <w:rFonts w:asciiTheme="minorHAnsi" w:hAnsiTheme="minorHAnsi" w:cs="Arial"/>
        </w:rPr>
        <w:t xml:space="preserve">Para la presente </w:t>
      </w:r>
      <w:r>
        <w:rPr>
          <w:rFonts w:asciiTheme="minorHAnsi" w:hAnsiTheme="minorHAnsi" w:cs="Arial"/>
        </w:rPr>
        <w:t>invitación</w:t>
      </w:r>
      <w:r w:rsidRPr="006B6910">
        <w:rPr>
          <w:rFonts w:asciiTheme="minorHAnsi" w:hAnsiTheme="minorHAnsi" w:cs="Arial"/>
        </w:rPr>
        <w:t xml:space="preserve"> ninguna de las condiciones contenidas en estas bases, así como en las propuesta</w:t>
      </w:r>
      <w:r>
        <w:rPr>
          <w:rFonts w:asciiTheme="minorHAnsi" w:hAnsiTheme="minorHAnsi" w:cs="Arial"/>
        </w:rPr>
        <w:t>s presentadas por los invitados</w:t>
      </w:r>
      <w:r w:rsidRPr="006B6910">
        <w:rPr>
          <w:rFonts w:asciiTheme="minorHAnsi" w:hAnsiTheme="minorHAnsi" w:cs="Arial"/>
        </w:rPr>
        <w:t>, podrán ser negociadas.</w:t>
      </w:r>
    </w:p>
    <w:p w14:paraId="3DC528AB" w14:textId="77777777" w:rsidR="002D7B34" w:rsidRPr="008D57F6" w:rsidRDefault="002D7B34" w:rsidP="008D57F6">
      <w:pPr>
        <w:rPr>
          <w:rFonts w:asciiTheme="minorHAnsi" w:hAnsiTheme="minorHAnsi" w:cs="Arial"/>
        </w:rPr>
      </w:pPr>
    </w:p>
    <w:p w14:paraId="6FD311FC" w14:textId="77777777" w:rsidR="002D7B34" w:rsidRPr="002D7B34" w:rsidRDefault="00674343" w:rsidP="002D7B34">
      <w:pPr>
        <w:pStyle w:val="Prrafodelista"/>
        <w:numPr>
          <w:ilvl w:val="2"/>
          <w:numId w:val="24"/>
        </w:numPr>
        <w:ind w:left="0" w:firstLine="0"/>
        <w:jc w:val="both"/>
        <w:rPr>
          <w:rFonts w:asciiTheme="minorHAnsi" w:hAnsiTheme="minorHAnsi"/>
        </w:rPr>
      </w:pPr>
      <w:r w:rsidRPr="002D7B34">
        <w:rPr>
          <w:rFonts w:asciiTheme="minorHAnsi" w:hAnsiTheme="minorHAnsi" w:cs="Arial"/>
        </w:rPr>
        <w:t>Los eventos serán presenciales y serán llevados a cabo en la S</w:t>
      </w:r>
      <w:r w:rsidR="00640DCE" w:rsidRPr="002D7B34">
        <w:rPr>
          <w:rFonts w:asciiTheme="minorHAnsi" w:hAnsiTheme="minorHAnsi" w:cs="Arial"/>
        </w:rPr>
        <w:t>ala de Juntas de la Subsecretarí</w:t>
      </w:r>
      <w:r w:rsidRPr="002D7B34">
        <w:rPr>
          <w:rFonts w:asciiTheme="minorHAnsi" w:hAnsiTheme="minorHAnsi" w:cs="Arial"/>
        </w:rPr>
        <w:t>a de Prevención y Control de Enfermedades de la Convocante,</w:t>
      </w:r>
      <w:r w:rsidR="004E0901" w:rsidRPr="002D7B34">
        <w:rPr>
          <w:rFonts w:asciiTheme="minorHAnsi" w:hAnsiTheme="minorHAnsi" w:cs="Arial"/>
        </w:rPr>
        <w:t xml:space="preserve"> o en la Sala de Juntas de la Dirección Administrativa</w:t>
      </w:r>
      <w:r w:rsidRPr="002D7B34">
        <w:rPr>
          <w:rFonts w:asciiTheme="minorHAnsi" w:hAnsiTheme="minorHAnsi" w:cs="Arial"/>
        </w:rPr>
        <w:t xml:space="preserve"> ubicadas e</w:t>
      </w:r>
      <w:r w:rsidR="004E0901" w:rsidRPr="002D7B34">
        <w:rPr>
          <w:rFonts w:asciiTheme="minorHAnsi" w:hAnsiTheme="minorHAnsi" w:cs="Arial"/>
        </w:rPr>
        <w:t xml:space="preserve">n Matamoros 520 </w:t>
      </w:r>
      <w:r w:rsidR="00ED52FB" w:rsidRPr="002D7B34">
        <w:rPr>
          <w:rFonts w:asciiTheme="minorHAnsi" w:hAnsiTheme="minorHAnsi" w:cs="Arial"/>
        </w:rPr>
        <w:t>O</w:t>
      </w:r>
      <w:r w:rsidR="004E0901" w:rsidRPr="002D7B34">
        <w:rPr>
          <w:rFonts w:asciiTheme="minorHAnsi" w:hAnsiTheme="minorHAnsi" w:cs="Arial"/>
        </w:rPr>
        <w:t>te, tercer y segundo piso</w:t>
      </w:r>
      <w:r w:rsidR="009024FD" w:rsidRPr="002D7B34">
        <w:rPr>
          <w:rFonts w:asciiTheme="minorHAnsi" w:hAnsiTheme="minorHAnsi" w:cs="Arial"/>
        </w:rPr>
        <w:t>,</w:t>
      </w:r>
      <w:r w:rsidR="004E0901" w:rsidRPr="002D7B34">
        <w:rPr>
          <w:rFonts w:asciiTheme="minorHAnsi" w:hAnsiTheme="minorHAnsi" w:cs="Arial"/>
        </w:rPr>
        <w:t xml:space="preserve"> respectivamente en el</w:t>
      </w:r>
      <w:r w:rsidR="009024FD" w:rsidRPr="002D7B34">
        <w:rPr>
          <w:rFonts w:asciiTheme="minorHAnsi" w:hAnsiTheme="minorHAnsi" w:cs="Arial"/>
        </w:rPr>
        <w:t xml:space="preserve"> </w:t>
      </w:r>
      <w:r w:rsidRPr="002D7B34">
        <w:rPr>
          <w:rFonts w:asciiTheme="minorHAnsi" w:hAnsiTheme="minorHAnsi" w:cs="Arial"/>
        </w:rPr>
        <w:t>Centro de Monterrey, Nuevo León, C.P. 64000</w:t>
      </w:r>
      <w:r w:rsidR="009024FD" w:rsidRPr="002D7B34">
        <w:rPr>
          <w:rFonts w:asciiTheme="minorHAnsi" w:hAnsiTheme="minorHAnsi" w:cs="Arial"/>
        </w:rPr>
        <w:t>.</w:t>
      </w:r>
    </w:p>
    <w:p w14:paraId="522E45D0" w14:textId="77777777" w:rsidR="002D7B34" w:rsidRPr="001F0ABA" w:rsidRDefault="002D7B34" w:rsidP="002D7B34">
      <w:pPr>
        <w:pStyle w:val="Prrafodelista"/>
        <w:rPr>
          <w:rFonts w:asciiTheme="minorHAnsi" w:hAnsiTheme="minorHAnsi" w:cs="Arial"/>
        </w:rPr>
      </w:pPr>
    </w:p>
    <w:p w14:paraId="7C27A5C5" w14:textId="0E91B688" w:rsidR="002D7B34" w:rsidRPr="001F0ABA" w:rsidRDefault="002D7B34" w:rsidP="002D7B34">
      <w:pPr>
        <w:pStyle w:val="Prrafodelista"/>
        <w:numPr>
          <w:ilvl w:val="2"/>
          <w:numId w:val="24"/>
        </w:numPr>
        <w:ind w:left="0" w:firstLine="0"/>
        <w:jc w:val="both"/>
        <w:rPr>
          <w:rFonts w:asciiTheme="minorHAnsi" w:hAnsiTheme="minorHAnsi"/>
        </w:rPr>
      </w:pPr>
      <w:r w:rsidRPr="001F0ABA">
        <w:rPr>
          <w:rFonts w:asciiTheme="minorHAnsi" w:hAnsiTheme="minorHAnsi" w:cs="Arial"/>
        </w:rPr>
        <w:t xml:space="preserve">El </w:t>
      </w:r>
      <w:r w:rsidR="004F7FD5" w:rsidRPr="001F0ABA">
        <w:rPr>
          <w:rFonts w:asciiTheme="minorHAnsi" w:hAnsiTheme="minorHAnsi" w:cs="Arial"/>
        </w:rPr>
        <w:t>invitado</w:t>
      </w:r>
      <w:r w:rsidRPr="001F0ABA">
        <w:rPr>
          <w:rFonts w:asciiTheme="minorHAnsi" w:hAnsiTheme="minorHAnsi" w:cs="Arial"/>
        </w:rPr>
        <w:t xml:space="preserv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9F917D" w14:textId="77777777" w:rsidR="002D7B34" w:rsidRPr="001F0ABA" w:rsidRDefault="002D7B34" w:rsidP="002D7B34">
      <w:pPr>
        <w:pStyle w:val="Prrafodelista"/>
        <w:rPr>
          <w:rFonts w:ascii="Calibri" w:hAnsi="Calibri"/>
        </w:rPr>
      </w:pPr>
    </w:p>
    <w:p w14:paraId="2E426948" w14:textId="2C5B6080" w:rsidR="002D7B34" w:rsidRPr="00E839AC" w:rsidRDefault="002D7B34" w:rsidP="002D7B34">
      <w:pPr>
        <w:pStyle w:val="Prrafodelista"/>
        <w:numPr>
          <w:ilvl w:val="2"/>
          <w:numId w:val="24"/>
        </w:numPr>
        <w:ind w:left="0" w:firstLine="0"/>
        <w:jc w:val="both"/>
        <w:rPr>
          <w:rFonts w:asciiTheme="minorHAnsi" w:hAnsiTheme="minorHAnsi"/>
        </w:rPr>
      </w:pPr>
      <w:r w:rsidRPr="001F0ABA">
        <w:rPr>
          <w:rFonts w:ascii="Calibri" w:hAnsi="Calibri"/>
        </w:rPr>
        <w:lastRenderedPageBreak/>
        <w:t xml:space="preserve">La Convocante podrá rescindir el contrato que haya adjudicado al </w:t>
      </w:r>
      <w:r w:rsidR="004F7FD5" w:rsidRPr="001F0ABA">
        <w:rPr>
          <w:rFonts w:ascii="Calibri" w:hAnsi="Calibri"/>
        </w:rPr>
        <w:t>invitado</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7C8E4EBE" w14:textId="77777777" w:rsidR="00E839AC" w:rsidRDefault="00E839AC" w:rsidP="00E839AC">
      <w:pPr>
        <w:pStyle w:val="Prrafodelista"/>
        <w:rPr>
          <w:rFonts w:asciiTheme="minorHAnsi" w:hAnsiTheme="minorHAnsi"/>
        </w:rPr>
      </w:pPr>
    </w:p>
    <w:p w14:paraId="758B5EFC" w14:textId="77777777" w:rsidR="008D57F6" w:rsidRPr="00E839AC" w:rsidRDefault="008D57F6" w:rsidP="00E839AC">
      <w:pPr>
        <w:pStyle w:val="Prrafodelista"/>
        <w:rPr>
          <w:rFonts w:asciiTheme="minorHAnsi" w:hAnsiTheme="minorHAnsi"/>
        </w:rPr>
      </w:pPr>
    </w:p>
    <w:p w14:paraId="17362E74" w14:textId="4A0774F9" w:rsidR="00E839AC" w:rsidRPr="00E839AC" w:rsidRDefault="00E839AC" w:rsidP="008B22FA">
      <w:pPr>
        <w:pStyle w:val="Prrafodelista"/>
        <w:numPr>
          <w:ilvl w:val="1"/>
          <w:numId w:val="29"/>
        </w:numPr>
        <w:ind w:left="426" w:right="-1" w:hanging="426"/>
        <w:jc w:val="both"/>
        <w:rPr>
          <w:rFonts w:asciiTheme="minorHAnsi" w:hAnsiTheme="minorHAnsi"/>
          <w:b/>
          <w:u w:val="single"/>
        </w:rPr>
      </w:pPr>
      <w:r w:rsidRPr="00E839AC">
        <w:rPr>
          <w:rFonts w:asciiTheme="minorHAnsi" w:hAnsiTheme="minorHAnsi"/>
          <w:b/>
          <w:u w:val="single"/>
        </w:rPr>
        <w:t xml:space="preserve">OBJETO Y ALCANCE. </w:t>
      </w:r>
    </w:p>
    <w:p w14:paraId="14A0CD6B" w14:textId="77777777" w:rsidR="00E839AC" w:rsidRPr="00FB5482" w:rsidRDefault="00E839AC" w:rsidP="00E839AC">
      <w:pPr>
        <w:pStyle w:val="Prrafodelista"/>
        <w:ind w:left="792" w:right="-1"/>
        <w:jc w:val="both"/>
        <w:rPr>
          <w:rFonts w:asciiTheme="minorHAnsi" w:hAnsiTheme="minorHAnsi"/>
          <w:b/>
          <w:u w:val="single"/>
        </w:rPr>
      </w:pPr>
    </w:p>
    <w:p w14:paraId="77F53AF7" w14:textId="77777777" w:rsidR="00E839AC" w:rsidRPr="00C75F43" w:rsidRDefault="00E839AC" w:rsidP="008B22FA">
      <w:pPr>
        <w:pStyle w:val="Prrafodelista"/>
        <w:numPr>
          <w:ilvl w:val="2"/>
          <w:numId w:val="30"/>
        </w:numPr>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Pr>
          <w:rFonts w:asciiTheme="minorHAnsi" w:hAnsiTheme="minorHAnsi" w:cs="Arial"/>
        </w:rPr>
        <w:t>n</w:t>
      </w:r>
      <w:r w:rsidRPr="00C75F43">
        <w:rPr>
          <w:rFonts w:asciiTheme="minorHAnsi" w:hAnsiTheme="minorHAnsi" w:cs="Arial"/>
        </w:rPr>
        <w:t xml:space="preserve"> la</w:t>
      </w:r>
      <w:r>
        <w:rPr>
          <w:rFonts w:asciiTheme="minorHAnsi" w:hAnsiTheme="minorHAnsi" w:cs="Arial"/>
        </w:rPr>
        <w:t>s</w:t>
      </w:r>
      <w:r w:rsidRPr="00C75F43">
        <w:rPr>
          <w:rFonts w:asciiTheme="minorHAnsi" w:hAnsiTheme="minorHAnsi" w:cs="Arial"/>
        </w:rPr>
        <w:t xml:space="preserve"> cantidad</w:t>
      </w:r>
      <w:r>
        <w:rPr>
          <w:rFonts w:asciiTheme="minorHAnsi" w:hAnsiTheme="minorHAnsi" w:cs="Arial"/>
        </w:rPr>
        <w:t>es</w:t>
      </w:r>
      <w:r w:rsidRPr="00C75F43">
        <w:rPr>
          <w:rFonts w:asciiTheme="minorHAnsi" w:hAnsiTheme="minorHAnsi" w:cs="Arial"/>
        </w:rPr>
        <w:t xml:space="preserve"> de</w:t>
      </w:r>
      <w:r>
        <w:rPr>
          <w:rFonts w:asciiTheme="minorHAnsi" w:hAnsiTheme="minorHAnsi" w:cs="Arial"/>
        </w:rPr>
        <w:t xml:space="preserve"> los</w:t>
      </w:r>
      <w:r w:rsidRPr="00C75F43">
        <w:rPr>
          <w:rFonts w:asciiTheme="minorHAnsi" w:hAnsiTheme="minorHAnsi" w:cs="Arial"/>
        </w:rPr>
        <w:t xml:space="preserve"> equipo</w:t>
      </w:r>
      <w:r>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de la Unidad Aplicativa; dichas cantidades</w:t>
      </w:r>
      <w:r w:rsidRPr="00C75F43">
        <w:rPr>
          <w:rFonts w:asciiTheme="minorHAnsi" w:hAnsiTheme="minorHAnsi" w:cs="Arial"/>
        </w:rPr>
        <w:t xml:space="preserve"> podrán variar sin rebasar los presupuestos autorizados. </w:t>
      </w:r>
    </w:p>
    <w:p w14:paraId="15E3FF4F" w14:textId="77777777"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6C62AA0" w14:textId="77777777"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Pr>
          <w:rFonts w:asciiTheme="minorHAnsi" w:hAnsiTheme="minorHAnsi" w:cs="Arial"/>
        </w:rPr>
        <w:t>la 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47012DEC" w14:textId="68B1808B" w:rsidR="00E839AC" w:rsidRPr="00E839AC"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cs="Arial"/>
        </w:rPr>
        <w:t xml:space="preserve">El (los) </w:t>
      </w:r>
      <w:r w:rsidR="008D5C76">
        <w:rPr>
          <w:rFonts w:asciiTheme="minorHAnsi" w:hAnsiTheme="minorHAnsi" w:cs="Arial"/>
        </w:rPr>
        <w:t>INVITADO</w:t>
      </w:r>
      <w:r w:rsidRPr="00D344A0">
        <w:rPr>
          <w:rFonts w:asciiTheme="minorHAnsi" w:hAnsiTheme="minorHAnsi" w:cs="Arial"/>
        </w:rPr>
        <w:t xml:space="preserve"> (s) ofertará(n) en su (s) propuesta (s) técnica (s) el </w:t>
      </w:r>
      <w:r>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134B9E97" w14:textId="38BC003D" w:rsidR="00E839AC" w:rsidRPr="008B359B" w:rsidRDefault="00E839AC" w:rsidP="008B22FA">
      <w:pPr>
        <w:pStyle w:val="Prrafodelista"/>
        <w:numPr>
          <w:ilvl w:val="2"/>
          <w:numId w:val="30"/>
        </w:numPr>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w:t>
      </w:r>
      <w:r w:rsidR="008D5C76">
        <w:rPr>
          <w:rFonts w:asciiTheme="minorHAnsi" w:hAnsiTheme="minorHAnsi" w:cs="Arial"/>
        </w:rPr>
        <w:t>INVITADO</w:t>
      </w:r>
      <w:r w:rsidRPr="00D344A0">
        <w:rPr>
          <w:rFonts w:asciiTheme="minorHAnsi" w:hAnsiTheme="minorHAnsi" w:cs="Arial"/>
        </w:rPr>
        <w:t>.</w:t>
      </w:r>
    </w:p>
    <w:p w14:paraId="570FB0E4" w14:textId="44C903F4" w:rsidR="00E839AC" w:rsidRPr="008B359B" w:rsidRDefault="00E839AC" w:rsidP="008B22FA">
      <w:pPr>
        <w:pStyle w:val="Prrafodelista"/>
        <w:numPr>
          <w:ilvl w:val="2"/>
          <w:numId w:val="30"/>
        </w:numPr>
        <w:jc w:val="both"/>
        <w:rPr>
          <w:rFonts w:asciiTheme="minorHAnsi" w:hAnsiTheme="minorHAnsi" w:cstheme="minorHAnsi"/>
        </w:rPr>
      </w:pPr>
      <w:r w:rsidRPr="00D344A0">
        <w:rPr>
          <w:rFonts w:asciiTheme="minorHAnsi" w:hAnsiTheme="minorHAnsi"/>
          <w:b/>
        </w:rPr>
        <w:t xml:space="preserve">Calidad. </w:t>
      </w:r>
      <w:r>
        <w:rPr>
          <w:rFonts w:asciiTheme="minorHAnsi" w:hAnsiTheme="minorHAnsi"/>
          <w:b/>
        </w:rPr>
        <w:t xml:space="preserve"> </w:t>
      </w:r>
      <w:r>
        <w:rPr>
          <w:rFonts w:asciiTheme="minorHAnsi" w:hAnsiTheme="minorHAnsi"/>
        </w:rPr>
        <w:t xml:space="preserve">Se deberá presentar </w:t>
      </w:r>
      <w:r w:rsidRPr="001B3860">
        <w:rPr>
          <w:rFonts w:asciiTheme="minorHAnsi" w:hAnsiTheme="minorHAnsi" w:cs="Arial"/>
        </w:rPr>
        <w:t xml:space="preserve">Certificado o escrito bajo protesta de decir verdad de que cumplen con las normas oficiales mexicanas o las normas mexicanas. </w:t>
      </w:r>
      <w:r w:rsidRPr="001B3860">
        <w:rPr>
          <w:rFonts w:ascii="Calibri" w:hAnsi="Calibri"/>
        </w:rPr>
        <w:t xml:space="preserve">Los </w:t>
      </w:r>
      <w:r w:rsidR="00114131">
        <w:rPr>
          <w:rFonts w:ascii="Calibri" w:hAnsi="Calibri"/>
        </w:rPr>
        <w:t>Invitado</w:t>
      </w:r>
      <w:r w:rsidRPr="001B3860">
        <w:rPr>
          <w:rFonts w:ascii="Calibri" w:hAnsi="Calibri"/>
        </w:rPr>
        <w:t>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5817C64" w14:textId="77777777" w:rsidR="00E839AC" w:rsidRPr="00A20779"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por partida</w:t>
      </w:r>
      <w:r w:rsidRPr="00E00C96">
        <w:rPr>
          <w:rFonts w:asciiTheme="minorHAnsi" w:hAnsiTheme="minorHAnsi" w:cstheme="minorHAnsi"/>
        </w:rPr>
        <w:t>.</w:t>
      </w:r>
    </w:p>
    <w:p w14:paraId="438DCDB6" w14:textId="512D41BF" w:rsidR="00E839AC" w:rsidRPr="00F656EE"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El </w:t>
      </w:r>
      <w:r w:rsidR="008D5C76">
        <w:rPr>
          <w:rFonts w:asciiTheme="minorHAnsi" w:hAnsiTheme="minorHAnsi" w:cstheme="minorHAnsi"/>
        </w:rPr>
        <w:t>INVITADO</w:t>
      </w:r>
      <w:r w:rsidRPr="00A20779">
        <w:rPr>
          <w:rFonts w:asciiTheme="minorHAnsi" w:hAnsiTheme="minorHAnsi" w:cstheme="minorHAnsi"/>
        </w:rPr>
        <w:t xml:space="preserve"> ganador proporcionará la capacitación y asesoría al personal que designe la Unidad a la que van dirigidos los bienes, para el adecuado manejo y funcionamiento de los bienes que así lo requieran. El tiempo de capacitación será el requerido por la Unidad.</w:t>
      </w:r>
    </w:p>
    <w:p w14:paraId="3219A09A" w14:textId="4B64F831" w:rsidR="00E839AC" w:rsidRPr="007737A2" w:rsidRDefault="00E839AC" w:rsidP="008B22FA">
      <w:pPr>
        <w:pStyle w:val="Prrafodelista"/>
        <w:numPr>
          <w:ilvl w:val="2"/>
          <w:numId w:val="30"/>
        </w:numPr>
        <w:jc w:val="both"/>
        <w:rPr>
          <w:rFonts w:asciiTheme="minorHAnsi" w:hAnsiTheme="minorHAnsi"/>
        </w:rPr>
      </w:pPr>
      <w:r>
        <w:rPr>
          <w:rFonts w:asciiTheme="minorHAnsi" w:hAnsiTheme="minorHAnsi" w:cstheme="minorHAnsi"/>
        </w:rPr>
        <w:t xml:space="preserve"> </w:t>
      </w:r>
      <w:r w:rsidRPr="00A20779">
        <w:rPr>
          <w:rFonts w:asciiTheme="minorHAnsi" w:hAnsiTheme="minorHAnsi" w:cstheme="minorHAnsi"/>
        </w:rPr>
        <w:t xml:space="preserve">En caso de que el </w:t>
      </w:r>
      <w:r w:rsidR="008D5C76">
        <w:rPr>
          <w:rFonts w:asciiTheme="minorHAnsi" w:hAnsiTheme="minorHAnsi" w:cstheme="minorHAnsi"/>
        </w:rPr>
        <w:t>INVITADO</w:t>
      </w:r>
      <w:r w:rsidRPr="00A20779">
        <w:rPr>
          <w:rFonts w:asciiTheme="minorHAnsi" w:hAnsiTheme="minorHAnsi" w:cstheme="minorHAnsi"/>
        </w:rPr>
        <w:t xml:space="preserve"> entregue bienes distintos a los requeridos, o que no cumplan con las especificaciones originalmente contratadas, se rechazará la recepción de éstos. El </w:t>
      </w:r>
      <w:r w:rsidR="008D5C76">
        <w:rPr>
          <w:rFonts w:asciiTheme="minorHAnsi" w:hAnsiTheme="minorHAnsi" w:cstheme="minorHAnsi"/>
        </w:rPr>
        <w:t>INVITADO</w:t>
      </w:r>
      <w:r w:rsidRPr="00A20779">
        <w:rPr>
          <w:rFonts w:asciiTheme="minorHAnsi" w:hAnsiTheme="minorHAnsi" w:cstheme="minorHAnsi"/>
        </w:rPr>
        <w:t xml:space="preserve"> de que se trate </w:t>
      </w:r>
      <w:r w:rsidRPr="00975497">
        <w:rPr>
          <w:rFonts w:asciiTheme="minorHAnsi" w:hAnsiTheme="minorHAnsi" w:cstheme="minorHAnsi"/>
        </w:rPr>
        <w:t>tendrá 10 días hábiles</w:t>
      </w:r>
      <w:r w:rsidRPr="00A20779">
        <w:rPr>
          <w:rFonts w:asciiTheme="minorHAnsi" w:hAnsiTheme="minorHAnsi" w:cstheme="minorHAnsi"/>
        </w:rPr>
        <w:t xml:space="preserve"> para la entrega total de los mismos, sin embargo, se hará acreedor a lo establecido en el punto </w:t>
      </w:r>
      <w:r w:rsidR="004243BE">
        <w:rPr>
          <w:rFonts w:asciiTheme="minorHAnsi" w:hAnsiTheme="minorHAnsi" w:cstheme="minorHAnsi"/>
        </w:rPr>
        <w:t xml:space="preserve">11 </w:t>
      </w:r>
      <w:r w:rsidRPr="00A20779">
        <w:rPr>
          <w:rFonts w:asciiTheme="minorHAnsi" w:hAnsiTheme="minorHAnsi" w:cstheme="minorHAnsi"/>
        </w:rPr>
        <w:t>de estas bases, p</w:t>
      </w:r>
      <w:r>
        <w:rPr>
          <w:rFonts w:asciiTheme="minorHAnsi" w:hAnsiTheme="minorHAnsi" w:cstheme="minorHAnsi"/>
        </w:rPr>
        <w:t>or atraso en la entrega.</w:t>
      </w:r>
    </w:p>
    <w:p w14:paraId="1C32F37D" w14:textId="2EFFDCA8" w:rsidR="00E839AC" w:rsidRPr="007737A2" w:rsidRDefault="00E839AC" w:rsidP="008B22FA">
      <w:pPr>
        <w:pStyle w:val="Prrafodelista"/>
        <w:numPr>
          <w:ilvl w:val="2"/>
          <w:numId w:val="30"/>
        </w:numPr>
        <w:jc w:val="both"/>
        <w:rPr>
          <w:rFonts w:asciiTheme="minorHAnsi" w:hAnsiTheme="minorHAnsi"/>
        </w:rPr>
      </w:pPr>
      <w:r w:rsidRPr="009028CA">
        <w:rPr>
          <w:rFonts w:ascii="Calibri" w:hAnsi="Calibri" w:cs="Arial"/>
        </w:rPr>
        <w:t>D</w:t>
      </w:r>
      <w:r w:rsidRPr="009028CA">
        <w:rPr>
          <w:rFonts w:ascii="Calibri" w:hAnsi="Calibri"/>
        </w:rPr>
        <w:t xml:space="preserve">e las obligaciones para con el personal, queda expresamente convenido que el </w:t>
      </w:r>
      <w:r w:rsidR="008D5C76">
        <w:rPr>
          <w:rFonts w:ascii="Calibri" w:hAnsi="Calibri"/>
        </w:rPr>
        <w:t>INVITADO</w:t>
      </w:r>
      <w:r w:rsidRPr="009028CA">
        <w:rPr>
          <w:rFonts w:ascii="Calibri" w:hAnsi="Calibri"/>
        </w:rPr>
        <w:t xml:space="preserv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69B3B715" w14:textId="1CA2FC5E" w:rsidR="00E839AC" w:rsidRPr="000E4283" w:rsidRDefault="00E839AC" w:rsidP="008B22FA">
      <w:pPr>
        <w:pStyle w:val="Prrafodelista"/>
        <w:numPr>
          <w:ilvl w:val="2"/>
          <w:numId w:val="30"/>
        </w:numPr>
        <w:jc w:val="both"/>
        <w:rPr>
          <w:rFonts w:asciiTheme="minorHAnsi" w:hAnsiTheme="minorHAnsi"/>
        </w:rPr>
      </w:pPr>
      <w:r>
        <w:rPr>
          <w:rFonts w:ascii="Calibri" w:hAnsi="Calibri"/>
        </w:rPr>
        <w:t xml:space="preserve"> </w:t>
      </w:r>
      <w:r w:rsidRPr="009028CA">
        <w:rPr>
          <w:rFonts w:ascii="Calibri" w:hAnsi="Calibri"/>
        </w:rPr>
        <w:t xml:space="preserve">En caso de que el </w:t>
      </w:r>
      <w:r w:rsidR="008D5C76">
        <w:rPr>
          <w:rFonts w:ascii="Calibri" w:hAnsi="Calibri"/>
        </w:rPr>
        <w:t>INVITADO</w:t>
      </w:r>
      <w:r w:rsidRPr="009028CA">
        <w:rPr>
          <w:rFonts w:ascii="Calibri" w:hAnsi="Calibri"/>
        </w:rPr>
        <w:t xml:space="preserve"> tuviera problemas de carácter laboral con sus empleados y de éstos resultara un paro o huelga, se suspenderán los efectos de este contrato quedando la Convocante en libertad de contratar con otra compañía.</w:t>
      </w:r>
    </w:p>
    <w:p w14:paraId="2E11D111" w14:textId="77777777" w:rsidR="00E839AC" w:rsidRDefault="00E839AC" w:rsidP="00E839AC">
      <w:pPr>
        <w:jc w:val="both"/>
        <w:rPr>
          <w:rFonts w:asciiTheme="minorHAnsi" w:hAnsiTheme="minorHAnsi"/>
        </w:rPr>
      </w:pPr>
    </w:p>
    <w:p w14:paraId="78817F6B" w14:textId="36AFA3C9" w:rsidR="0007677D" w:rsidRPr="00F50FF5" w:rsidRDefault="00E839AC" w:rsidP="0007677D">
      <w:pPr>
        <w:tabs>
          <w:tab w:val="left" w:pos="900"/>
        </w:tabs>
        <w:jc w:val="both"/>
        <w:rPr>
          <w:rFonts w:asciiTheme="minorHAnsi" w:hAnsiTheme="minorHAnsi"/>
        </w:rPr>
      </w:pPr>
      <w:r w:rsidRPr="00F50FF5">
        <w:rPr>
          <w:rFonts w:asciiTheme="minorHAnsi" w:hAnsiTheme="minorHAnsi"/>
          <w:b/>
        </w:rPr>
        <w:t>1.3</w:t>
      </w:r>
      <w:r w:rsidR="00970EAA" w:rsidRPr="00F50FF5">
        <w:rPr>
          <w:rFonts w:asciiTheme="minorHAnsi" w:hAnsiTheme="minorHAnsi"/>
          <w:b/>
        </w:rPr>
        <w:t xml:space="preserve">. </w:t>
      </w:r>
      <w:r w:rsidR="0007677D" w:rsidRPr="00F50FF5">
        <w:rPr>
          <w:rFonts w:asciiTheme="minorHAnsi" w:hAnsiTheme="minorHAnsi"/>
          <w:b/>
        </w:rPr>
        <w:t>Pe</w:t>
      </w:r>
      <w:r w:rsidR="004243BE">
        <w:rPr>
          <w:rFonts w:asciiTheme="minorHAnsi" w:hAnsiTheme="minorHAnsi"/>
          <w:b/>
        </w:rPr>
        <w:t>ríodo de entrega de los equipos</w:t>
      </w:r>
      <w:r w:rsidR="0007677D" w:rsidRPr="00F50FF5">
        <w:rPr>
          <w:rFonts w:asciiTheme="minorHAnsi" w:hAnsiTheme="minorHAnsi"/>
          <w:b/>
        </w:rPr>
        <w:t>:</w:t>
      </w:r>
    </w:p>
    <w:p w14:paraId="1B0226D5" w14:textId="77777777" w:rsidR="0007677D" w:rsidRPr="00E52AAC" w:rsidRDefault="0007677D" w:rsidP="0007677D">
      <w:pPr>
        <w:pStyle w:val="BlockText3"/>
        <w:ind w:left="0" w:right="0" w:firstLine="0"/>
        <w:rPr>
          <w:rFonts w:asciiTheme="minorHAnsi" w:hAnsiTheme="minorHAnsi"/>
          <w:sz w:val="16"/>
        </w:rPr>
      </w:pPr>
    </w:p>
    <w:p w14:paraId="7AF22A4F" w14:textId="39887541" w:rsidR="004243BE" w:rsidRDefault="004243BE" w:rsidP="004243BE">
      <w:pPr>
        <w:tabs>
          <w:tab w:val="left" w:pos="851"/>
          <w:tab w:val="right" w:pos="1276"/>
        </w:tabs>
        <w:ind w:right="49"/>
        <w:jc w:val="both"/>
        <w:rPr>
          <w:rFonts w:asciiTheme="minorHAnsi" w:hAnsiTheme="minorHAnsi" w:cstheme="minorHAnsi"/>
        </w:rPr>
      </w:pPr>
      <w:r w:rsidRPr="006E77EB">
        <w:rPr>
          <w:rFonts w:asciiTheme="minorHAnsi" w:hAnsiTheme="minorHAnsi" w:cstheme="minorHAnsi"/>
        </w:rPr>
        <w:lastRenderedPageBreak/>
        <w:t xml:space="preserve">El </w:t>
      </w:r>
      <w:r w:rsidRPr="006249CF">
        <w:rPr>
          <w:rFonts w:asciiTheme="minorHAnsi" w:hAnsiTheme="minorHAnsi" w:cstheme="minorHAnsi"/>
        </w:rPr>
        <w:t>período de suministro de</w:t>
      </w:r>
      <w:r>
        <w:rPr>
          <w:rFonts w:asciiTheme="minorHAnsi" w:hAnsiTheme="minorHAnsi" w:cstheme="minorHAnsi"/>
        </w:rPr>
        <w:t xml:space="preserve"> </w:t>
      </w:r>
      <w:r w:rsidRPr="006249CF">
        <w:rPr>
          <w:rFonts w:asciiTheme="minorHAnsi" w:hAnsiTheme="minorHAnsi" w:cstheme="minorHAnsi"/>
        </w:rPr>
        <w:t>l</w:t>
      </w:r>
      <w:r>
        <w:rPr>
          <w:rFonts w:asciiTheme="minorHAnsi" w:hAnsiTheme="minorHAnsi" w:cstheme="minorHAnsi"/>
        </w:rPr>
        <w:t>os</w:t>
      </w:r>
      <w:r w:rsidRPr="006249CF">
        <w:rPr>
          <w:rFonts w:asciiTheme="minorHAnsi" w:hAnsiTheme="minorHAnsi" w:cstheme="minorHAnsi"/>
        </w:rPr>
        <w:t xml:space="preserve"> </w:t>
      </w:r>
      <w:r>
        <w:rPr>
          <w:rFonts w:asciiTheme="minorHAnsi" w:hAnsiTheme="minorHAnsi" w:cstheme="minorHAnsi"/>
        </w:rPr>
        <w:t>equipos</w:t>
      </w:r>
      <w:r w:rsidRPr="006249CF">
        <w:rPr>
          <w:rFonts w:asciiTheme="minorHAnsi" w:hAnsiTheme="minorHAnsi" w:cstheme="minorHAnsi"/>
        </w:rPr>
        <w:t xml:space="preserve"> será </w:t>
      </w:r>
      <w:r w:rsidRPr="00EE4042">
        <w:rPr>
          <w:rFonts w:asciiTheme="minorHAnsi" w:hAnsiTheme="minorHAnsi" w:cstheme="minorHAnsi"/>
        </w:rPr>
        <w:t xml:space="preserve">del </w:t>
      </w:r>
      <w:r w:rsidR="005C1A51" w:rsidRPr="006045B0">
        <w:rPr>
          <w:rFonts w:asciiTheme="minorHAnsi" w:hAnsiTheme="minorHAnsi" w:cstheme="minorHAnsi"/>
        </w:rPr>
        <w:t>24</w:t>
      </w:r>
      <w:r w:rsidR="00EE4042" w:rsidRPr="006045B0">
        <w:rPr>
          <w:rFonts w:asciiTheme="minorHAnsi" w:hAnsiTheme="minorHAnsi" w:cstheme="minorHAnsi"/>
        </w:rPr>
        <w:t xml:space="preserve"> de </w:t>
      </w:r>
      <w:r w:rsidR="008D57F6" w:rsidRPr="006045B0">
        <w:rPr>
          <w:rFonts w:asciiTheme="minorHAnsi" w:hAnsiTheme="minorHAnsi" w:cstheme="minorHAnsi"/>
        </w:rPr>
        <w:t>diciembre del 2022 al 3</w:t>
      </w:r>
      <w:r w:rsidR="006045B0" w:rsidRPr="006045B0">
        <w:rPr>
          <w:rFonts w:asciiTheme="minorHAnsi" w:hAnsiTheme="minorHAnsi" w:cstheme="minorHAnsi"/>
        </w:rPr>
        <w:t>0</w:t>
      </w:r>
      <w:r w:rsidRPr="006045B0">
        <w:rPr>
          <w:rFonts w:asciiTheme="minorHAnsi" w:hAnsiTheme="minorHAnsi" w:cstheme="minorHAnsi"/>
        </w:rPr>
        <w:t xml:space="preserve"> de diciembre del 2022 </w:t>
      </w:r>
      <w:r w:rsidRPr="006045B0">
        <w:rPr>
          <w:rFonts w:asciiTheme="minorHAnsi" w:hAnsiTheme="minorHAnsi"/>
        </w:rPr>
        <w:t>y</w:t>
      </w:r>
      <w:r w:rsidRPr="00EE4042">
        <w:rPr>
          <w:rFonts w:asciiTheme="minorHAnsi" w:hAnsiTheme="minorHAnsi"/>
        </w:rPr>
        <w:t xml:space="preserve"> </w:t>
      </w:r>
      <w:r w:rsidRPr="00EE4042">
        <w:rPr>
          <w:rFonts w:asciiTheme="minorHAnsi" w:hAnsiTheme="minorHAnsi" w:cstheme="minorHAnsi"/>
        </w:rPr>
        <w:t>el horario</w:t>
      </w:r>
      <w:r w:rsidRPr="006249CF">
        <w:rPr>
          <w:rFonts w:asciiTheme="minorHAnsi" w:hAnsiTheme="minorHAnsi" w:cstheme="minorHAnsi"/>
        </w:rPr>
        <w:t xml:space="preserve"> de entrega de los </w:t>
      </w:r>
      <w:r>
        <w:rPr>
          <w:rFonts w:asciiTheme="minorHAnsi" w:hAnsiTheme="minorHAnsi" w:cstheme="minorHAnsi"/>
        </w:rPr>
        <w:t>mismos</w:t>
      </w:r>
      <w:r w:rsidRPr="006249CF">
        <w:rPr>
          <w:rFonts w:asciiTheme="minorHAnsi" w:hAnsiTheme="minorHAnsi" w:cstheme="minorHAnsi"/>
        </w:rPr>
        <w:t xml:space="preserve"> será de lunes a viernes de 9:00 a 14:00 horas</w:t>
      </w:r>
      <w:r>
        <w:rPr>
          <w:rFonts w:asciiTheme="minorHAnsi" w:hAnsiTheme="minorHAnsi" w:cstheme="minorHAnsi"/>
        </w:rPr>
        <w:t>.</w:t>
      </w:r>
    </w:p>
    <w:p w14:paraId="340D7B9A" w14:textId="083F2EC7" w:rsidR="00322DF2" w:rsidRDefault="00322DF2" w:rsidP="00322DF2">
      <w:pPr>
        <w:tabs>
          <w:tab w:val="left" w:pos="851"/>
        </w:tabs>
        <w:ind w:right="-1"/>
        <w:jc w:val="both"/>
        <w:rPr>
          <w:rFonts w:asciiTheme="minorHAnsi" w:hAnsiTheme="minorHAnsi"/>
        </w:rPr>
      </w:pPr>
    </w:p>
    <w:p w14:paraId="79514282" w14:textId="77777777" w:rsidR="00C33181" w:rsidRPr="00E52AAC" w:rsidRDefault="00C33181" w:rsidP="0007677D">
      <w:pPr>
        <w:tabs>
          <w:tab w:val="right" w:pos="426"/>
        </w:tabs>
        <w:ind w:right="49"/>
        <w:jc w:val="both"/>
        <w:rPr>
          <w:rFonts w:asciiTheme="minorHAnsi" w:hAnsiTheme="minorHAnsi"/>
        </w:rPr>
      </w:pPr>
    </w:p>
    <w:p w14:paraId="3D717E32" w14:textId="2060C740" w:rsidR="0007677D" w:rsidRPr="0015379C" w:rsidRDefault="008B22FA" w:rsidP="0007677D">
      <w:pPr>
        <w:tabs>
          <w:tab w:val="left" w:pos="900"/>
        </w:tabs>
        <w:jc w:val="both"/>
        <w:rPr>
          <w:rFonts w:asciiTheme="minorHAnsi" w:hAnsiTheme="minorHAnsi"/>
          <w:b/>
        </w:rPr>
      </w:pPr>
      <w:r>
        <w:rPr>
          <w:rFonts w:asciiTheme="minorHAnsi" w:hAnsiTheme="minorHAnsi"/>
          <w:b/>
        </w:rPr>
        <w:t>1.3</w:t>
      </w:r>
      <w:r w:rsidR="0007677D" w:rsidRPr="0015379C">
        <w:rPr>
          <w:rFonts w:asciiTheme="minorHAnsi" w:hAnsiTheme="minorHAnsi"/>
          <w:b/>
        </w:rPr>
        <w:t xml:space="preserve">.1 Lugar de </w:t>
      </w:r>
      <w:r w:rsidR="00C44AA4">
        <w:rPr>
          <w:rFonts w:asciiTheme="minorHAnsi" w:hAnsiTheme="minorHAnsi"/>
          <w:b/>
        </w:rPr>
        <w:t>entrega de los equipos</w:t>
      </w:r>
      <w:r w:rsidR="0007677D" w:rsidRPr="0015379C">
        <w:rPr>
          <w:rFonts w:asciiTheme="minorHAnsi" w:hAnsiTheme="minorHAnsi"/>
          <w:b/>
        </w:rPr>
        <w:t>:</w:t>
      </w:r>
    </w:p>
    <w:p w14:paraId="46031F80" w14:textId="77777777" w:rsidR="006B70F3" w:rsidRPr="000C0A16" w:rsidRDefault="006B70F3" w:rsidP="0007677D">
      <w:pPr>
        <w:tabs>
          <w:tab w:val="left" w:pos="900"/>
        </w:tabs>
        <w:jc w:val="both"/>
        <w:rPr>
          <w:rFonts w:asciiTheme="minorHAnsi" w:hAnsiTheme="minorHAnsi"/>
          <w:b/>
          <w:sz w:val="22"/>
        </w:rPr>
      </w:pPr>
    </w:p>
    <w:p w14:paraId="37CD4830" w14:textId="41720FAE" w:rsidR="008B22FA" w:rsidRDefault="008B22FA" w:rsidP="008B22FA">
      <w:pPr>
        <w:ind w:left="709" w:right="-1"/>
        <w:jc w:val="both"/>
        <w:rPr>
          <w:rFonts w:asciiTheme="minorHAnsi" w:hAnsiTheme="minorHAnsi"/>
        </w:rPr>
      </w:pPr>
      <w:r>
        <w:rPr>
          <w:rFonts w:asciiTheme="minorHAnsi" w:hAnsiTheme="minorHAnsi"/>
        </w:rPr>
        <w:t>El lugar de entrega d</w:t>
      </w:r>
      <w:r w:rsidR="004243BE">
        <w:rPr>
          <w:rFonts w:asciiTheme="minorHAnsi" w:hAnsiTheme="minorHAnsi"/>
        </w:rPr>
        <w:t>e los</w:t>
      </w:r>
      <w:r>
        <w:rPr>
          <w:rFonts w:asciiTheme="minorHAnsi" w:hAnsiTheme="minorHAnsi"/>
        </w:rPr>
        <w:t xml:space="preserve"> equipo</w:t>
      </w:r>
      <w:r w:rsidR="004243BE">
        <w:rPr>
          <w:rFonts w:asciiTheme="minorHAnsi" w:hAnsiTheme="minorHAnsi"/>
        </w:rPr>
        <w:t>s</w:t>
      </w:r>
      <w:r>
        <w:rPr>
          <w:rFonts w:asciiTheme="minorHAnsi" w:hAnsiTheme="minorHAnsi"/>
        </w:rPr>
        <w:t xml:space="preserve"> será en la siguiente unidad aplicativa:</w:t>
      </w:r>
    </w:p>
    <w:p w14:paraId="59572ABC" w14:textId="77777777" w:rsidR="008B22FA" w:rsidRDefault="008B22FA" w:rsidP="008B22FA">
      <w:pPr>
        <w:ind w:left="709" w:right="-1"/>
        <w:jc w:val="both"/>
        <w:rPr>
          <w:rFonts w:asciiTheme="minorHAnsi" w:hAnsiTheme="minorHAnsi"/>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4"/>
        <w:gridCol w:w="6096"/>
      </w:tblGrid>
      <w:tr w:rsidR="008B22FA" w:rsidRPr="00780E06" w14:paraId="5479FCDF" w14:textId="77777777" w:rsidTr="006045B0">
        <w:trPr>
          <w:trHeight w:val="166"/>
          <w:jc w:val="center"/>
        </w:trPr>
        <w:tc>
          <w:tcPr>
            <w:tcW w:w="3894" w:type="dxa"/>
            <w:tcBorders>
              <w:bottom w:val="single" w:sz="4" w:space="0" w:color="auto"/>
            </w:tcBorders>
            <w:shd w:val="clear" w:color="auto" w:fill="93E3FF"/>
            <w:vAlign w:val="center"/>
          </w:tcPr>
          <w:p w14:paraId="000F4B36"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tcBorders>
              <w:bottom w:val="single" w:sz="4" w:space="0" w:color="auto"/>
            </w:tcBorders>
            <w:shd w:val="clear" w:color="auto" w:fill="93E3FF"/>
            <w:vAlign w:val="center"/>
          </w:tcPr>
          <w:p w14:paraId="65C51315" w14:textId="77777777" w:rsidR="008B22FA" w:rsidRPr="00780E06" w:rsidRDefault="008B22FA" w:rsidP="001A1D3A">
            <w:pPr>
              <w:ind w:left="284"/>
              <w:jc w:val="center"/>
              <w:rPr>
                <w:rFonts w:asciiTheme="minorHAnsi" w:hAnsiTheme="minorHAnsi" w:cstheme="minorHAnsi"/>
                <w:b/>
                <w:bCs/>
              </w:rPr>
            </w:pPr>
            <w:r w:rsidRPr="00780E06">
              <w:rPr>
                <w:rFonts w:asciiTheme="minorHAnsi" w:hAnsiTheme="minorHAnsi" w:cstheme="minorHAnsi"/>
                <w:b/>
                <w:bCs/>
              </w:rPr>
              <w:t>Dirección</w:t>
            </w:r>
          </w:p>
        </w:tc>
      </w:tr>
      <w:tr w:rsidR="008B22FA" w:rsidRPr="00780E06" w14:paraId="0DB570AD" w14:textId="77777777" w:rsidTr="006045B0">
        <w:trPr>
          <w:jc w:val="center"/>
        </w:trPr>
        <w:tc>
          <w:tcPr>
            <w:tcW w:w="3894" w:type="dxa"/>
            <w:tcBorders>
              <w:top w:val="single" w:sz="4" w:space="0" w:color="auto"/>
              <w:left w:val="single" w:sz="4" w:space="0" w:color="auto"/>
              <w:bottom w:val="single" w:sz="4" w:space="0" w:color="auto"/>
              <w:right w:val="single" w:sz="4" w:space="0" w:color="auto"/>
            </w:tcBorders>
            <w:vAlign w:val="center"/>
          </w:tcPr>
          <w:p w14:paraId="66E6E23B" w14:textId="5F2A6A97" w:rsidR="008B22FA" w:rsidRPr="006D162D" w:rsidRDefault="00605F78" w:rsidP="008B22FA">
            <w:pPr>
              <w:jc w:val="center"/>
              <w:rPr>
                <w:rFonts w:ascii="Century Gothic" w:hAnsi="Century Gothic" w:cstheme="minorHAnsi"/>
                <w:sz w:val="18"/>
                <w:szCs w:val="18"/>
                <w:highlight w:val="green"/>
              </w:rPr>
            </w:pPr>
            <w:r w:rsidRPr="003B5BEB">
              <w:rPr>
                <w:rFonts w:asciiTheme="minorHAnsi" w:hAnsiTheme="minorHAnsi"/>
              </w:rPr>
              <w:t>Centro de</w:t>
            </w:r>
            <w:r>
              <w:rPr>
                <w:rFonts w:asciiTheme="minorHAnsi" w:hAnsiTheme="minorHAnsi"/>
              </w:rPr>
              <w:t xml:space="preserve"> Atención Integral de Adicciones y Salud Mental de Sabinas Hidalgo</w:t>
            </w:r>
          </w:p>
        </w:tc>
        <w:tc>
          <w:tcPr>
            <w:tcW w:w="6096" w:type="dxa"/>
            <w:tcBorders>
              <w:top w:val="single" w:sz="4" w:space="0" w:color="auto"/>
              <w:left w:val="single" w:sz="4" w:space="0" w:color="auto"/>
              <w:bottom w:val="single" w:sz="4" w:space="0" w:color="auto"/>
              <w:right w:val="single" w:sz="4" w:space="0" w:color="auto"/>
            </w:tcBorders>
            <w:vAlign w:val="center"/>
          </w:tcPr>
          <w:p w14:paraId="4281EEDD" w14:textId="1A453ED6" w:rsidR="008B22FA" w:rsidRPr="00E65A60" w:rsidRDefault="00E430C0" w:rsidP="001A1D3A">
            <w:pPr>
              <w:jc w:val="both"/>
              <w:rPr>
                <w:rFonts w:ascii="Century Gothic" w:hAnsi="Century Gothic" w:cstheme="minorHAnsi"/>
                <w:sz w:val="18"/>
                <w:szCs w:val="18"/>
                <w:highlight w:val="green"/>
              </w:rPr>
            </w:pPr>
            <w:r w:rsidRPr="005C1A51">
              <w:rPr>
                <w:rFonts w:ascii="Century Gothic" w:hAnsi="Century Gothic" w:cstheme="minorHAnsi"/>
                <w:sz w:val="18"/>
                <w:szCs w:val="18"/>
              </w:rPr>
              <w:t>Calle Alberto Chapa No. 550, Col. Bella Vista, Sabinas Hidalgo, N.L., C.P. 65200</w:t>
            </w:r>
          </w:p>
        </w:tc>
      </w:tr>
    </w:tbl>
    <w:p w14:paraId="4AD3BB82" w14:textId="77777777" w:rsidR="008B22FA" w:rsidRDefault="008B22FA" w:rsidP="0007677D">
      <w:pPr>
        <w:tabs>
          <w:tab w:val="left" w:pos="851"/>
          <w:tab w:val="right" w:pos="1276"/>
        </w:tabs>
        <w:ind w:right="49"/>
        <w:jc w:val="both"/>
        <w:rPr>
          <w:rFonts w:asciiTheme="minorHAnsi" w:hAnsiTheme="minorHAnsi"/>
        </w:rPr>
      </w:pPr>
    </w:p>
    <w:p w14:paraId="02187221" w14:textId="77777777" w:rsidR="008B22FA" w:rsidRDefault="008B22FA" w:rsidP="0007677D">
      <w:pPr>
        <w:tabs>
          <w:tab w:val="left" w:pos="851"/>
          <w:tab w:val="right" w:pos="1276"/>
        </w:tabs>
        <w:ind w:right="49"/>
        <w:jc w:val="both"/>
        <w:rPr>
          <w:rFonts w:asciiTheme="minorHAnsi" w:hAnsiTheme="minorHAnsi"/>
        </w:rPr>
      </w:pPr>
    </w:p>
    <w:p w14:paraId="531EB2A5" w14:textId="3645E061" w:rsidR="008B22FA" w:rsidRPr="004243BE" w:rsidRDefault="008B22FA" w:rsidP="00B07C62">
      <w:pPr>
        <w:tabs>
          <w:tab w:val="left" w:pos="851"/>
          <w:tab w:val="right" w:pos="1276"/>
        </w:tabs>
        <w:ind w:right="49"/>
        <w:jc w:val="both"/>
        <w:rPr>
          <w:rFonts w:ascii="Calibri" w:hAnsi="Calibri"/>
          <w:b/>
        </w:rPr>
      </w:pPr>
      <w:r w:rsidRPr="004243BE">
        <w:rPr>
          <w:rFonts w:ascii="Calibri" w:hAnsi="Calibri"/>
          <w:b/>
        </w:rPr>
        <w:t>1.4.   Condiciones de entrega de</w:t>
      </w:r>
      <w:r w:rsidR="004243BE" w:rsidRPr="004243BE">
        <w:rPr>
          <w:rFonts w:ascii="Calibri" w:hAnsi="Calibri"/>
          <w:b/>
        </w:rPr>
        <w:t xml:space="preserve"> </w:t>
      </w:r>
      <w:r w:rsidRPr="004243BE">
        <w:rPr>
          <w:rFonts w:ascii="Calibri" w:hAnsi="Calibri"/>
          <w:b/>
        </w:rPr>
        <w:t>l</w:t>
      </w:r>
      <w:r w:rsidR="004243BE" w:rsidRPr="004243BE">
        <w:rPr>
          <w:rFonts w:ascii="Calibri" w:hAnsi="Calibri"/>
          <w:b/>
        </w:rPr>
        <w:t>os</w:t>
      </w:r>
      <w:r w:rsidRPr="004243BE">
        <w:rPr>
          <w:rFonts w:ascii="Calibri" w:hAnsi="Calibri"/>
          <w:b/>
        </w:rPr>
        <w:t xml:space="preserve"> equipo</w:t>
      </w:r>
      <w:r w:rsidR="004243BE" w:rsidRPr="004243BE">
        <w:rPr>
          <w:rFonts w:ascii="Calibri" w:hAnsi="Calibri"/>
          <w:b/>
        </w:rPr>
        <w:t>s</w:t>
      </w:r>
    </w:p>
    <w:p w14:paraId="47546196" w14:textId="77777777" w:rsidR="008B22FA" w:rsidRDefault="008B22FA" w:rsidP="00B07C62">
      <w:pPr>
        <w:tabs>
          <w:tab w:val="left" w:pos="851"/>
          <w:tab w:val="right" w:pos="1276"/>
        </w:tabs>
        <w:ind w:right="49"/>
        <w:jc w:val="both"/>
        <w:rPr>
          <w:rFonts w:ascii="Calibri" w:hAnsi="Calibri"/>
          <w:b/>
          <w:u w:val="single"/>
        </w:rPr>
      </w:pPr>
    </w:p>
    <w:p w14:paraId="103AD314" w14:textId="0FFE0E5E" w:rsidR="008B22FA" w:rsidRPr="00183705" w:rsidRDefault="00F50FF5" w:rsidP="008B22FA">
      <w:pPr>
        <w:ind w:left="709" w:right="-1"/>
        <w:jc w:val="both"/>
        <w:rPr>
          <w:rFonts w:ascii="Calibri" w:hAnsi="Calibri" w:cs="Arial"/>
        </w:rPr>
      </w:pPr>
      <w:r>
        <w:rPr>
          <w:rFonts w:ascii="Calibri" w:hAnsi="Calibri" w:cs="Arial"/>
        </w:rPr>
        <w:t>El invitado</w:t>
      </w:r>
      <w:r w:rsidR="008B22FA" w:rsidRPr="00183705">
        <w:rPr>
          <w:rFonts w:ascii="Calibri" w:hAnsi="Calibri" w:cs="Arial"/>
        </w:rPr>
        <w:t xml:space="preserve"> que resulte con adjudicación proporcionará </w:t>
      </w:r>
      <w:r w:rsidR="008B22FA">
        <w:rPr>
          <w:rFonts w:ascii="Calibri" w:hAnsi="Calibri" w:cs="Arial"/>
        </w:rPr>
        <w:t>el</w:t>
      </w:r>
      <w:r w:rsidR="008B22FA" w:rsidRPr="00183705">
        <w:rPr>
          <w:rFonts w:ascii="Calibri" w:hAnsi="Calibri" w:cs="Arial"/>
        </w:rPr>
        <w:t xml:space="preserve"> </w:t>
      </w:r>
      <w:r w:rsidR="008B22FA">
        <w:rPr>
          <w:rFonts w:ascii="Calibri" w:hAnsi="Calibri" w:cs="Arial"/>
        </w:rPr>
        <w:t>equipo</w:t>
      </w:r>
      <w:r w:rsidR="008B22FA" w:rsidRPr="00F336BA">
        <w:rPr>
          <w:rFonts w:ascii="Calibri" w:hAnsi="Calibri" w:cs="Arial"/>
        </w:rPr>
        <w:t>, de</w:t>
      </w:r>
      <w:r w:rsidR="008B22FA" w:rsidRPr="00183705">
        <w:rPr>
          <w:rFonts w:ascii="Calibri" w:hAnsi="Calibri" w:cs="Arial"/>
        </w:rPr>
        <w:t xml:space="preserve"> acuerdo a su propuesta técnica presentada y evaluada por el comité técnico que designe la convocante.</w:t>
      </w:r>
    </w:p>
    <w:p w14:paraId="3BC06A14" w14:textId="77777777" w:rsidR="008B22FA" w:rsidRDefault="008B22FA" w:rsidP="008B22FA">
      <w:pPr>
        <w:ind w:left="709" w:right="-1"/>
        <w:jc w:val="both"/>
        <w:rPr>
          <w:rFonts w:ascii="Calibri" w:hAnsi="Calibri" w:cs="Arial"/>
        </w:rPr>
      </w:pPr>
    </w:p>
    <w:p w14:paraId="5FB24380" w14:textId="6D40F001" w:rsidR="008B22FA" w:rsidRPr="00C11458" w:rsidRDefault="008B22FA" w:rsidP="008B22FA">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w:t>
      </w:r>
      <w:r w:rsidR="004243BE">
        <w:rPr>
          <w:rFonts w:ascii="Calibri" w:hAnsi="Calibri" w:cs="Arial"/>
          <w:color w:val="auto"/>
          <w:sz w:val="20"/>
          <w:szCs w:val="20"/>
          <w:lang w:val="es-ES_tradnl" w:eastAsia="es-ES"/>
        </w:rPr>
        <w:t xml:space="preserve"> </w:t>
      </w:r>
      <w:r w:rsidRPr="00F336BA">
        <w:rPr>
          <w:rFonts w:ascii="Calibri" w:hAnsi="Calibri" w:cs="Arial"/>
          <w:color w:val="auto"/>
          <w:sz w:val="20"/>
          <w:szCs w:val="20"/>
          <w:lang w:val="es-ES_tradnl" w:eastAsia="es-ES"/>
        </w:rPr>
        <w:t>l</w:t>
      </w:r>
      <w:r w:rsidR="004243BE">
        <w:rPr>
          <w:rFonts w:ascii="Calibri" w:hAnsi="Calibri" w:cs="Arial"/>
          <w:color w:val="auto"/>
          <w:sz w:val="20"/>
          <w:szCs w:val="20"/>
          <w:lang w:val="es-ES_tradnl" w:eastAsia="es-ES"/>
        </w:rPr>
        <w:t>os</w:t>
      </w:r>
      <w:r w:rsidRPr="00F336BA">
        <w:rPr>
          <w:rFonts w:ascii="Calibri" w:hAnsi="Calibri" w:cs="Arial"/>
          <w:color w:val="auto"/>
          <w:sz w:val="20"/>
          <w:szCs w:val="20"/>
          <w:lang w:val="es-ES_tradnl" w:eastAsia="es-ES"/>
        </w:rPr>
        <w:t xml:space="preserve"> </w:t>
      </w:r>
      <w:r>
        <w:rPr>
          <w:rFonts w:ascii="Calibri" w:hAnsi="Calibri" w:cs="Arial"/>
          <w:color w:val="auto"/>
          <w:sz w:val="20"/>
          <w:szCs w:val="20"/>
          <w:lang w:val="es-ES_tradnl" w:eastAsia="es-ES"/>
        </w:rPr>
        <w:t>equipo</w:t>
      </w:r>
      <w:r w:rsidR="004243BE">
        <w:rPr>
          <w:rFonts w:ascii="Calibri" w:hAnsi="Calibri" w:cs="Arial"/>
          <w:color w:val="auto"/>
          <w:sz w:val="20"/>
          <w:szCs w:val="20"/>
          <w:lang w:val="es-ES_tradnl" w:eastAsia="es-ES"/>
        </w:rPr>
        <w:t>s</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w:t>
      </w:r>
      <w:r w:rsidR="008D5C76">
        <w:rPr>
          <w:rFonts w:ascii="Calibri" w:hAnsi="Calibri" w:cs="Arial"/>
          <w:color w:val="auto"/>
          <w:sz w:val="20"/>
          <w:szCs w:val="20"/>
          <w:lang w:val="es-ES_tradnl" w:eastAsia="es-ES"/>
        </w:rPr>
        <w:t>INVITADO</w:t>
      </w:r>
      <w:r w:rsidRPr="00C11458">
        <w:rPr>
          <w:rFonts w:ascii="Calibri" w:hAnsi="Calibri" w:cs="Arial"/>
          <w:color w:val="auto"/>
          <w:sz w:val="20"/>
          <w:szCs w:val="20"/>
          <w:lang w:val="es-ES_tradnl" w:eastAsia="es-ES"/>
        </w:rPr>
        <w:t xml:space="preserve"> que resulte con adjudicación. </w:t>
      </w:r>
    </w:p>
    <w:p w14:paraId="54D47538" w14:textId="77777777" w:rsidR="008B22FA" w:rsidRPr="00C11458" w:rsidRDefault="008B22FA" w:rsidP="008B22FA">
      <w:pPr>
        <w:pStyle w:val="Default"/>
        <w:jc w:val="both"/>
        <w:rPr>
          <w:rFonts w:ascii="Calibri" w:hAnsi="Calibri" w:cs="Arial"/>
          <w:color w:val="auto"/>
          <w:sz w:val="20"/>
          <w:szCs w:val="20"/>
          <w:lang w:val="es-ES_tradnl" w:eastAsia="es-ES"/>
        </w:rPr>
      </w:pPr>
    </w:p>
    <w:p w14:paraId="75A1B883" w14:textId="77777777" w:rsidR="008B22FA" w:rsidRDefault="008B22FA" w:rsidP="008B22FA">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8306B41" w14:textId="77777777" w:rsidR="008B22FA" w:rsidRPr="00C11458" w:rsidRDefault="008B22FA" w:rsidP="008B22FA">
      <w:pPr>
        <w:ind w:right="-1"/>
        <w:jc w:val="both"/>
        <w:rPr>
          <w:rFonts w:ascii="Calibri" w:hAnsi="Calibri" w:cs="Arial"/>
        </w:rPr>
      </w:pPr>
    </w:p>
    <w:p w14:paraId="548F8B95" w14:textId="6E0F23EE" w:rsidR="008B22FA" w:rsidRDefault="008B22FA" w:rsidP="008B22FA">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de</w:t>
      </w:r>
      <w:r w:rsidR="004243BE">
        <w:rPr>
          <w:rFonts w:ascii="Calibri" w:hAnsi="Calibri" w:cs="Arial"/>
        </w:rPr>
        <w:t xml:space="preserve"> </w:t>
      </w:r>
      <w:r w:rsidRPr="00F336BA">
        <w:rPr>
          <w:rFonts w:ascii="Calibri" w:hAnsi="Calibri" w:cs="Arial"/>
        </w:rPr>
        <w:t>l</w:t>
      </w:r>
      <w:r w:rsidR="004243BE">
        <w:rPr>
          <w:rFonts w:ascii="Calibri" w:hAnsi="Calibri" w:cs="Arial"/>
        </w:rPr>
        <w:t>os</w:t>
      </w:r>
      <w:r w:rsidRPr="00F336BA">
        <w:rPr>
          <w:rFonts w:ascii="Calibri" w:hAnsi="Calibri" w:cs="Arial"/>
        </w:rPr>
        <w:t xml:space="preserve"> </w:t>
      </w:r>
      <w:r>
        <w:rPr>
          <w:rFonts w:ascii="Calibri" w:hAnsi="Calibri" w:cs="Arial"/>
        </w:rPr>
        <w:t>equipo</w:t>
      </w:r>
      <w:r w:rsidR="004243BE">
        <w:rPr>
          <w:rFonts w:ascii="Calibri" w:hAnsi="Calibri" w:cs="Arial"/>
        </w:rPr>
        <w:t>s</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21EAAD58" w14:textId="77777777" w:rsidR="008B22FA" w:rsidRPr="001D3564" w:rsidRDefault="008B22FA" w:rsidP="008B22FA">
      <w:pPr>
        <w:ind w:left="708" w:right="-28"/>
        <w:jc w:val="both"/>
        <w:rPr>
          <w:rFonts w:asciiTheme="minorHAnsi" w:hAnsiTheme="minorHAnsi" w:cs="Arial"/>
        </w:rPr>
      </w:pPr>
    </w:p>
    <w:p w14:paraId="4308D71E" w14:textId="6A0D711C" w:rsidR="008B22FA" w:rsidRPr="00975497" w:rsidRDefault="008B22FA" w:rsidP="008B22FA">
      <w:pPr>
        <w:pStyle w:val="Default"/>
        <w:widowControl/>
        <w:numPr>
          <w:ilvl w:val="0"/>
          <w:numId w:val="31"/>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w:t>
      </w:r>
      <w:r w:rsidR="004243BE">
        <w:rPr>
          <w:rFonts w:asciiTheme="minorHAnsi" w:hAnsiTheme="minorHAnsi" w:cs="Arial"/>
          <w:color w:val="auto"/>
          <w:sz w:val="20"/>
          <w:szCs w:val="20"/>
          <w:lang w:val="es-ES_tradnl" w:eastAsia="es-ES"/>
        </w:rPr>
        <w:t xml:space="preserve"> </w:t>
      </w:r>
      <w:r w:rsidRPr="001D3564">
        <w:rPr>
          <w:rFonts w:asciiTheme="minorHAnsi" w:hAnsiTheme="minorHAnsi" w:cs="Arial"/>
          <w:color w:val="auto"/>
          <w:sz w:val="20"/>
          <w:szCs w:val="20"/>
          <w:lang w:val="es-ES_tradnl" w:eastAsia="es-ES"/>
        </w:rPr>
        <w:t>l</w:t>
      </w:r>
      <w:r w:rsidR="004243BE">
        <w:rPr>
          <w:rFonts w:asciiTheme="minorHAnsi" w:hAnsiTheme="minorHAnsi" w:cs="Arial"/>
          <w:color w:val="auto"/>
          <w:sz w:val="20"/>
          <w:szCs w:val="20"/>
          <w:lang w:val="es-ES_tradnl" w:eastAsia="es-ES"/>
        </w:rPr>
        <w:t>os</w:t>
      </w:r>
      <w:r w:rsidRPr="001D3564">
        <w:rPr>
          <w:rFonts w:asciiTheme="minorHAnsi" w:hAnsiTheme="minorHAnsi" w:cs="Arial"/>
          <w:color w:val="auto"/>
          <w:sz w:val="20"/>
          <w:szCs w:val="20"/>
          <w:lang w:val="es-ES_tradnl" w:eastAsia="es-ES"/>
        </w:rPr>
        <w:t xml:space="preserve"> equipo</w:t>
      </w:r>
      <w:r w:rsidR="004243BE">
        <w:rPr>
          <w:rFonts w:asciiTheme="minorHAnsi" w:hAnsiTheme="minorHAnsi" w:cs="Arial"/>
          <w:color w:val="auto"/>
          <w:sz w:val="20"/>
          <w:szCs w:val="20"/>
          <w:lang w:val="es-ES_tradnl" w:eastAsia="es-ES"/>
        </w:rPr>
        <w:t>s</w:t>
      </w:r>
      <w:r w:rsidRPr="001D3564">
        <w:rPr>
          <w:rFonts w:asciiTheme="minorHAnsi" w:hAnsiTheme="minorHAnsi" w:cs="Arial"/>
          <w:color w:val="auto"/>
          <w:sz w:val="20"/>
          <w:szCs w:val="20"/>
          <w:lang w:val="es-ES_tradnl" w:eastAsia="es-ES"/>
        </w:rPr>
        <w:t xml:space="preserve"> se comprueban vicios ocultos o defectos de fabricación por causas imputables al </w:t>
      </w:r>
      <w:r w:rsidR="008D5C76">
        <w:rPr>
          <w:rFonts w:asciiTheme="minorHAnsi" w:hAnsiTheme="minorHAnsi" w:cs="Arial"/>
          <w:color w:val="auto"/>
          <w:sz w:val="20"/>
          <w:szCs w:val="20"/>
          <w:lang w:val="es-ES_tradnl" w:eastAsia="es-ES"/>
        </w:rPr>
        <w:t>INVITADO</w:t>
      </w:r>
      <w:r w:rsidRPr="001D3564">
        <w:rPr>
          <w:rFonts w:asciiTheme="minorHAnsi" w:hAnsiTheme="minorHAnsi" w:cs="Arial"/>
          <w:color w:val="auto"/>
          <w:sz w:val="20"/>
          <w:szCs w:val="20"/>
          <w:lang w:val="es-ES_tradnl" w:eastAsia="es-ES"/>
        </w:rPr>
        <w:t xml:space="preserve"> ganador y dentro del periodo de garantía, que se computará a partir de la entrega del equipo, la convocante hará la devolución de los mis</w:t>
      </w:r>
      <w:r w:rsidR="00F50FF5">
        <w:rPr>
          <w:rFonts w:asciiTheme="minorHAnsi" w:hAnsiTheme="minorHAnsi" w:cs="Arial"/>
          <w:color w:val="auto"/>
          <w:sz w:val="20"/>
          <w:szCs w:val="20"/>
          <w:lang w:val="es-ES_tradnl" w:eastAsia="es-ES"/>
        </w:rPr>
        <w:t>mos; en estos casos el invitado</w:t>
      </w:r>
      <w:r w:rsidRPr="001D3564">
        <w:rPr>
          <w:rFonts w:asciiTheme="minorHAnsi" w:hAnsiTheme="minorHAnsi" w:cs="Arial"/>
          <w:color w:val="auto"/>
          <w:sz w:val="20"/>
          <w:szCs w:val="20"/>
          <w:lang w:val="es-ES_tradnl" w:eastAsia="es-ES"/>
        </w:rPr>
        <w:t xml:space="preserve"> ganador se obliga a reponer a la Convocante sin condición alguna, el 100% del volumen devuelto originalmente, en un plazo que no </w:t>
      </w:r>
      <w:r>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hábiles contados a partir de la notificación de dicha devolución. </w:t>
      </w:r>
    </w:p>
    <w:p w14:paraId="4531850C"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17C9ED76" w14:textId="6ABD4921" w:rsidR="008B22FA" w:rsidRDefault="008B22FA" w:rsidP="008B22FA">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En caso de que por caus</w:t>
      </w:r>
      <w:r w:rsidR="00F50FF5">
        <w:rPr>
          <w:rFonts w:ascii="Calibri" w:hAnsi="Calibri" w:cs="Times New Roman"/>
          <w:color w:val="auto"/>
          <w:sz w:val="20"/>
          <w:szCs w:val="20"/>
          <w:lang w:val="es-ES_tradnl" w:eastAsia="es-ES"/>
        </w:rPr>
        <w:t>as imputables al (los) Invitado</w:t>
      </w:r>
      <w:r w:rsidRPr="00C11458">
        <w:rPr>
          <w:rFonts w:ascii="Calibri" w:hAnsi="Calibri" w:cs="Times New Roman"/>
          <w:color w:val="auto"/>
          <w:sz w:val="20"/>
          <w:szCs w:val="20"/>
          <w:lang w:val="es-ES_tradnl" w:eastAsia="es-ES"/>
        </w:rPr>
        <w:t xml:space="preserve">(s) ganador(es), éste (os) no pueda (n) hacer la reposición en el plazo arriba señalado, se rescindirá </w:t>
      </w:r>
      <w:r w:rsidR="00F50FF5">
        <w:rPr>
          <w:rFonts w:ascii="Calibri" w:hAnsi="Calibri" w:cs="Times New Roman"/>
          <w:color w:val="auto"/>
          <w:sz w:val="20"/>
          <w:szCs w:val="20"/>
          <w:lang w:val="es-ES_tradnl" w:eastAsia="es-ES"/>
        </w:rPr>
        <w:t>el contrato y el (los) Invitado</w:t>
      </w:r>
      <w:r w:rsidRPr="00C11458">
        <w:rPr>
          <w:rFonts w:ascii="Calibri" w:hAnsi="Calibri" w:cs="Times New Roman"/>
          <w:color w:val="auto"/>
          <w:sz w:val="20"/>
          <w:szCs w:val="20"/>
          <w:lang w:val="es-ES_tradnl" w:eastAsia="es-ES"/>
        </w:rPr>
        <w:t xml:space="preserv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Pr="001D3564">
        <w:rPr>
          <w:rFonts w:asciiTheme="minorHAnsi" w:hAnsiTheme="minorHAnsi" w:cs="Arial"/>
          <w:color w:val="auto"/>
          <w:sz w:val="20"/>
          <w:szCs w:val="20"/>
          <w:lang w:val="es-ES_tradnl" w:eastAsia="es-ES"/>
        </w:rPr>
        <w:t xml:space="preserve"> </w:t>
      </w:r>
    </w:p>
    <w:p w14:paraId="38A78203" w14:textId="77777777" w:rsidR="008B22FA" w:rsidRDefault="008B22FA" w:rsidP="008B22FA">
      <w:pPr>
        <w:pStyle w:val="Default"/>
        <w:ind w:left="708"/>
        <w:jc w:val="both"/>
        <w:rPr>
          <w:rFonts w:asciiTheme="minorHAnsi" w:hAnsiTheme="minorHAnsi" w:cs="Arial"/>
          <w:color w:val="auto"/>
          <w:sz w:val="20"/>
          <w:szCs w:val="20"/>
          <w:lang w:val="es-ES_tradnl" w:eastAsia="es-ES"/>
        </w:rPr>
      </w:pPr>
    </w:p>
    <w:p w14:paraId="0D338522" w14:textId="21B1A9E5" w:rsidR="008B22FA" w:rsidRDefault="008B22FA" w:rsidP="008B22FA">
      <w:pPr>
        <w:pStyle w:val="Default"/>
        <w:numPr>
          <w:ilvl w:val="0"/>
          <w:numId w:val="31"/>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Las facturas que resulten de la recepción de</w:t>
      </w:r>
      <w:r w:rsidR="004243BE">
        <w:rPr>
          <w:rFonts w:asciiTheme="minorHAnsi" w:hAnsiTheme="minorHAnsi" w:cs="Arial"/>
          <w:color w:val="auto"/>
          <w:sz w:val="20"/>
          <w:szCs w:val="20"/>
          <w:lang w:val="es-ES_tradnl" w:eastAsia="es-ES"/>
        </w:rPr>
        <w:t xml:space="preserve"> </w:t>
      </w:r>
      <w:r w:rsidRPr="00145AC6">
        <w:rPr>
          <w:rFonts w:asciiTheme="minorHAnsi" w:hAnsiTheme="minorHAnsi" w:cs="Arial"/>
          <w:color w:val="auto"/>
          <w:sz w:val="20"/>
          <w:szCs w:val="20"/>
          <w:lang w:val="es-ES_tradnl" w:eastAsia="es-ES"/>
        </w:rPr>
        <w:t>l</w:t>
      </w:r>
      <w:r w:rsidR="004243BE">
        <w:rPr>
          <w:rFonts w:asciiTheme="minorHAnsi" w:hAnsiTheme="minorHAnsi" w:cs="Arial"/>
          <w:color w:val="auto"/>
          <w:sz w:val="20"/>
          <w:szCs w:val="20"/>
          <w:lang w:val="es-ES_tradnl" w:eastAsia="es-ES"/>
        </w:rPr>
        <w:t>os</w:t>
      </w:r>
      <w:r w:rsidRPr="00145AC6">
        <w:rPr>
          <w:rFonts w:asciiTheme="minorHAnsi" w:hAnsiTheme="minorHAnsi" w:cs="Arial"/>
          <w:color w:val="auto"/>
          <w:sz w:val="20"/>
          <w:szCs w:val="20"/>
          <w:lang w:val="es-ES_tradnl" w:eastAsia="es-ES"/>
        </w:rPr>
        <w:t xml:space="preserve"> </w:t>
      </w:r>
      <w:r>
        <w:rPr>
          <w:rFonts w:asciiTheme="minorHAnsi" w:hAnsiTheme="minorHAnsi" w:cs="Arial"/>
          <w:color w:val="auto"/>
          <w:sz w:val="20"/>
          <w:szCs w:val="20"/>
          <w:lang w:val="es-ES_tradnl" w:eastAsia="es-ES"/>
        </w:rPr>
        <w:t>equipo</w:t>
      </w:r>
      <w:r w:rsidR="004243BE">
        <w:rPr>
          <w:rFonts w:asciiTheme="minorHAnsi" w:hAnsiTheme="minorHAnsi" w:cs="Arial"/>
          <w:color w:val="auto"/>
          <w:sz w:val="20"/>
          <w:szCs w:val="20"/>
          <w:lang w:val="es-ES_tradnl" w:eastAsia="es-ES"/>
        </w:rPr>
        <w:t>s</w:t>
      </w:r>
      <w:r w:rsidRPr="00145AC6">
        <w:rPr>
          <w:rFonts w:asciiTheme="minorHAnsi" w:hAnsiTheme="minorHAnsi" w:cs="Arial"/>
          <w:color w:val="auto"/>
          <w:sz w:val="20"/>
          <w:szCs w:val="20"/>
          <w:lang w:val="es-ES_tradnl" w:eastAsia="es-ES"/>
        </w:rPr>
        <w:t xml:space="preserve">, deberán ser presentadas por el </w:t>
      </w:r>
      <w:r w:rsidR="008D5C76">
        <w:rPr>
          <w:rFonts w:asciiTheme="minorHAnsi" w:hAnsiTheme="minorHAnsi" w:cs="Arial"/>
          <w:color w:val="auto"/>
          <w:sz w:val="20"/>
          <w:szCs w:val="20"/>
          <w:lang w:val="es-ES_tradnl" w:eastAsia="es-ES"/>
        </w:rPr>
        <w:t>INVITADO</w:t>
      </w:r>
      <w:r w:rsidRPr="00145AC6">
        <w:rPr>
          <w:rFonts w:asciiTheme="minorHAnsi" w:hAnsiTheme="minorHAnsi" w:cs="Arial"/>
          <w:color w:val="auto"/>
          <w:sz w:val="20"/>
          <w:szCs w:val="20"/>
          <w:lang w:val="es-ES_tradnl" w:eastAsia="es-ES"/>
        </w:rPr>
        <w:t xml:space="preserve"> que resulte adjudicado en la Subdirección de Recursos Financieros de La Con</w:t>
      </w:r>
      <w:r>
        <w:rPr>
          <w:rFonts w:asciiTheme="minorHAnsi" w:hAnsiTheme="minorHAnsi" w:cs="Arial"/>
          <w:color w:val="auto"/>
          <w:sz w:val="20"/>
          <w:szCs w:val="20"/>
          <w:lang w:val="es-ES_tradnl" w:eastAsia="es-ES"/>
        </w:rPr>
        <w:t>v</w:t>
      </w:r>
      <w:r w:rsidRPr="00145AC6">
        <w:rPr>
          <w:rFonts w:asciiTheme="minorHAnsi" w:hAnsiTheme="minorHAnsi" w:cs="Arial"/>
          <w:color w:val="auto"/>
          <w:sz w:val="20"/>
          <w:szCs w:val="20"/>
          <w:lang w:val="es-ES_tradnl" w:eastAsia="es-ES"/>
        </w:rPr>
        <w:t xml:space="preserve">ocante, deberán contener lo siguiente: nombre y firma de quién realizó la </w:t>
      </w:r>
      <w:r w:rsidRPr="00E00C96">
        <w:rPr>
          <w:rFonts w:asciiTheme="minorHAnsi" w:hAnsiTheme="minorHAnsi" w:cs="Arial"/>
          <w:color w:val="auto"/>
          <w:sz w:val="20"/>
          <w:szCs w:val="20"/>
          <w:lang w:val="es-ES_tradnl" w:eastAsia="es-ES"/>
        </w:rPr>
        <w:t xml:space="preserve">recepción y la firma </w:t>
      </w:r>
      <w:r>
        <w:rPr>
          <w:rFonts w:asciiTheme="minorHAnsi" w:hAnsiTheme="minorHAnsi" w:cs="Arial"/>
          <w:color w:val="auto"/>
          <w:sz w:val="20"/>
          <w:szCs w:val="20"/>
          <w:lang w:val="es-ES_tradnl" w:eastAsia="es-ES"/>
        </w:rPr>
        <w:t>del Administrador y/o Director</w:t>
      </w:r>
      <w:r w:rsidRPr="00E00C96">
        <w:rPr>
          <w:rFonts w:asciiTheme="minorHAnsi" w:hAnsiTheme="minorHAnsi" w:cs="Arial"/>
          <w:color w:val="auto"/>
          <w:sz w:val="20"/>
          <w:szCs w:val="20"/>
          <w:lang w:val="es-ES_tradnl" w:eastAsia="es-ES"/>
        </w:rPr>
        <w:t xml:space="preserve"> de la</w:t>
      </w:r>
      <w:r>
        <w:rPr>
          <w:rFonts w:asciiTheme="minorHAnsi" w:hAnsiTheme="minorHAnsi" w:cs="Arial"/>
          <w:color w:val="auto"/>
          <w:sz w:val="20"/>
          <w:szCs w:val="20"/>
          <w:lang w:val="es-ES_tradnl" w:eastAsia="es-ES"/>
        </w:rPr>
        <w:t xml:space="preserve"> Unidad</w:t>
      </w:r>
      <w:r w:rsidRPr="00E00C96">
        <w:rPr>
          <w:rFonts w:asciiTheme="minorHAnsi" w:hAnsiTheme="minorHAnsi" w:cs="Arial"/>
          <w:color w:val="auto"/>
          <w:sz w:val="20"/>
          <w:szCs w:val="20"/>
          <w:lang w:val="es-ES_tradnl" w:eastAsia="es-ES"/>
        </w:rPr>
        <w:t xml:space="preserve"> Aplicativa  (se</w:t>
      </w:r>
      <w:r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w:t>
      </w:r>
      <w:r w:rsidR="00F50FF5">
        <w:rPr>
          <w:rFonts w:asciiTheme="minorHAnsi" w:hAnsiTheme="minorHAnsi" w:cs="Arial"/>
          <w:color w:val="auto"/>
          <w:sz w:val="20"/>
          <w:szCs w:val="20"/>
          <w:lang w:val="es-ES_tradnl" w:eastAsia="es-ES"/>
        </w:rPr>
        <w:t xml:space="preserve"> factura el número de </w:t>
      </w:r>
      <w:r w:rsidR="00E430C0">
        <w:rPr>
          <w:rFonts w:asciiTheme="minorHAnsi" w:hAnsiTheme="minorHAnsi" w:cs="Arial"/>
          <w:color w:val="auto"/>
          <w:sz w:val="20"/>
          <w:szCs w:val="20"/>
          <w:lang w:val="es-ES_tradnl" w:eastAsia="es-ES"/>
        </w:rPr>
        <w:t>Invitación</w:t>
      </w:r>
      <w:r w:rsidRPr="00145AC6">
        <w:rPr>
          <w:rFonts w:asciiTheme="minorHAnsi" w:hAnsiTheme="minorHAnsi" w:cs="Arial"/>
          <w:color w:val="auto"/>
          <w:sz w:val="20"/>
          <w:szCs w:val="20"/>
          <w:lang w:val="es-ES_tradnl" w:eastAsia="es-ES"/>
        </w:rPr>
        <w:t>, Contrato, número de serie del equipo</w:t>
      </w:r>
      <w:r>
        <w:rPr>
          <w:rFonts w:asciiTheme="minorHAnsi" w:hAnsiTheme="minorHAnsi" w:cs="Arial"/>
          <w:color w:val="auto"/>
          <w:sz w:val="20"/>
          <w:szCs w:val="20"/>
          <w:lang w:val="es-ES_tradnl" w:eastAsia="es-ES"/>
        </w:rPr>
        <w:t>,</w:t>
      </w:r>
      <w:r w:rsidRPr="00145AC6">
        <w:rPr>
          <w:rFonts w:asciiTheme="minorHAnsi" w:hAnsiTheme="minorHAnsi" w:cs="Arial"/>
          <w:color w:val="auto"/>
          <w:sz w:val="20"/>
          <w:szCs w:val="20"/>
          <w:lang w:val="es-ES_tradnl" w:eastAsia="es-ES"/>
        </w:rPr>
        <w:t xml:space="preserve"> número de </w:t>
      </w:r>
      <w:r>
        <w:rPr>
          <w:rFonts w:asciiTheme="minorHAnsi" w:hAnsiTheme="minorHAnsi" w:cs="Arial"/>
          <w:color w:val="auto"/>
          <w:sz w:val="20"/>
          <w:szCs w:val="20"/>
          <w:lang w:val="es-ES_tradnl" w:eastAsia="es-ES"/>
        </w:rPr>
        <w:t>orden de envío,</w:t>
      </w:r>
      <w:r w:rsidRPr="00145AC6">
        <w:rPr>
          <w:rFonts w:asciiTheme="minorHAnsi" w:hAnsiTheme="minorHAnsi" w:cs="Arial"/>
          <w:color w:val="auto"/>
          <w:sz w:val="20"/>
          <w:szCs w:val="20"/>
          <w:lang w:val="es-ES_tradnl" w:eastAsia="es-ES"/>
        </w:rPr>
        <w:t xml:space="preserve"> </w:t>
      </w:r>
      <w:r>
        <w:rPr>
          <w:rFonts w:asciiTheme="minorHAnsi" w:hAnsiTheme="minorHAnsi" w:cs="Arial"/>
          <w:color w:val="auto"/>
          <w:sz w:val="20"/>
          <w:szCs w:val="20"/>
          <w:lang w:val="es-ES_tradnl" w:eastAsia="es-ES"/>
        </w:rPr>
        <w:t>marca y modelo.</w:t>
      </w:r>
    </w:p>
    <w:p w14:paraId="0C872D3D" w14:textId="77777777" w:rsidR="008B22FA" w:rsidRPr="008C1578" w:rsidRDefault="008B22FA" w:rsidP="008B22FA">
      <w:pPr>
        <w:pStyle w:val="Default"/>
        <w:ind w:left="720"/>
        <w:jc w:val="both"/>
        <w:rPr>
          <w:rFonts w:asciiTheme="minorHAnsi" w:hAnsiTheme="minorHAnsi" w:cs="Arial"/>
          <w:color w:val="auto"/>
          <w:sz w:val="20"/>
          <w:szCs w:val="20"/>
          <w:lang w:val="es-ES_tradnl" w:eastAsia="es-ES"/>
        </w:rPr>
      </w:pPr>
    </w:p>
    <w:p w14:paraId="38DF465E" w14:textId="62676600" w:rsidR="008B22FA" w:rsidRPr="008C1578" w:rsidRDefault="008B22FA" w:rsidP="008B22FA">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 xml:space="preserve">El </w:t>
      </w:r>
      <w:r w:rsidR="008D5C76">
        <w:rPr>
          <w:rFonts w:asciiTheme="minorHAnsi" w:hAnsiTheme="minorHAnsi" w:cs="Arial"/>
          <w:color w:val="auto"/>
          <w:sz w:val="20"/>
          <w:szCs w:val="20"/>
          <w:lang w:val="es-ES_tradnl" w:eastAsia="es-ES"/>
        </w:rPr>
        <w:t>INVITADO</w:t>
      </w:r>
      <w:r w:rsidRPr="008C1578">
        <w:rPr>
          <w:rFonts w:asciiTheme="minorHAnsi" w:hAnsiTheme="minorHAnsi" w:cs="Arial"/>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89B4961" w14:textId="77777777" w:rsidR="008B22FA" w:rsidRDefault="008B22FA" w:rsidP="008B22FA">
      <w:pPr>
        <w:pStyle w:val="Default"/>
        <w:ind w:left="720"/>
        <w:jc w:val="both"/>
        <w:rPr>
          <w:rFonts w:asciiTheme="minorHAnsi" w:hAnsiTheme="minorHAnsi" w:cs="Arial"/>
          <w:color w:val="auto"/>
          <w:sz w:val="20"/>
          <w:szCs w:val="20"/>
          <w:lang w:val="es-ES_tradnl" w:eastAsia="es-ES"/>
        </w:rPr>
      </w:pPr>
    </w:p>
    <w:p w14:paraId="285B0826" w14:textId="08508BB5" w:rsidR="008B22FA" w:rsidRDefault="008B22FA" w:rsidP="008B22FA">
      <w:pPr>
        <w:pStyle w:val="Prrafodelista"/>
        <w:numPr>
          <w:ilvl w:val="0"/>
          <w:numId w:val="31"/>
        </w:numPr>
        <w:jc w:val="both"/>
        <w:rPr>
          <w:rFonts w:asciiTheme="minorHAnsi" w:hAnsiTheme="minorHAnsi" w:cs="Arial"/>
        </w:rPr>
      </w:pPr>
      <w:r w:rsidRPr="001D3564">
        <w:rPr>
          <w:rFonts w:asciiTheme="minorHAnsi" w:hAnsiTheme="minorHAnsi" w:cs="Arial"/>
          <w:b/>
        </w:rPr>
        <w:t>Garantía.</w:t>
      </w:r>
      <w:r w:rsidRPr="001D3564">
        <w:rPr>
          <w:rFonts w:asciiTheme="minorHAnsi" w:hAnsiTheme="minorHAnsi" w:cs="Arial"/>
        </w:rPr>
        <w:t xml:space="preserve"> </w:t>
      </w:r>
      <w:r>
        <w:rPr>
          <w:rFonts w:ascii="Calibri" w:hAnsi="Calibri"/>
        </w:rPr>
        <w:t>El período de garantía de</w:t>
      </w:r>
      <w:r w:rsidR="004243BE">
        <w:rPr>
          <w:rFonts w:ascii="Calibri" w:hAnsi="Calibri"/>
        </w:rPr>
        <w:t xml:space="preserve"> </w:t>
      </w:r>
      <w:r>
        <w:rPr>
          <w:rFonts w:ascii="Calibri" w:hAnsi="Calibri"/>
        </w:rPr>
        <w:t>l</w:t>
      </w:r>
      <w:r w:rsidR="004243BE">
        <w:rPr>
          <w:rFonts w:ascii="Calibri" w:hAnsi="Calibri"/>
        </w:rPr>
        <w:t>os</w:t>
      </w:r>
      <w:r>
        <w:rPr>
          <w:rFonts w:ascii="Calibri" w:hAnsi="Calibri"/>
        </w:rPr>
        <w:t xml:space="preserve"> </w:t>
      </w:r>
      <w:r>
        <w:rPr>
          <w:rFonts w:ascii="Calibri" w:hAnsi="Calibri" w:cs="Arial"/>
        </w:rPr>
        <w:t>equipo</w:t>
      </w:r>
      <w:r w:rsidR="004243BE">
        <w:rPr>
          <w:rFonts w:ascii="Calibri" w:hAnsi="Calibri" w:cs="Arial"/>
        </w:rPr>
        <w:t>s</w:t>
      </w:r>
      <w:r w:rsidRPr="00F336BA">
        <w:rPr>
          <w:rFonts w:ascii="Calibri" w:hAnsi="Calibri"/>
        </w:rPr>
        <w:t>,</w:t>
      </w:r>
      <w:r w:rsidRPr="00183705">
        <w:rPr>
          <w:rFonts w:ascii="Calibri" w:hAnsi="Calibri"/>
        </w:rPr>
        <w:t xml:space="preserve"> objeto de este concurso estará sujeta, </w:t>
      </w:r>
      <w:r w:rsidRPr="00F336BA">
        <w:rPr>
          <w:rFonts w:ascii="Calibri" w:hAnsi="Calibri"/>
        </w:rPr>
        <w:t>como mínimo a un año, contado</w:t>
      </w:r>
      <w:r w:rsidRPr="00183705">
        <w:rPr>
          <w:rFonts w:ascii="Calibri" w:hAnsi="Calibri"/>
        </w:rPr>
        <w:t xml:space="preserve"> a partir de la entrega de los </w:t>
      </w:r>
      <w:r>
        <w:rPr>
          <w:rFonts w:ascii="Calibri" w:hAnsi="Calibri" w:cs="Arial"/>
        </w:rPr>
        <w:t>mismos</w:t>
      </w:r>
      <w:r w:rsidRPr="00183705">
        <w:rPr>
          <w:rFonts w:ascii="Calibri" w:hAnsi="Calibri"/>
        </w:rPr>
        <w:t xml:space="preserve">, por lo que deberá apegarse a lo solicitado en las presentes bases, sin perjuicio de que se haga efectiva la garantía de cumplimiento, por incumplimiento del </w:t>
      </w:r>
      <w:r w:rsidR="008D5C76">
        <w:rPr>
          <w:rFonts w:ascii="Calibri" w:hAnsi="Calibri"/>
        </w:rPr>
        <w:t>INVITADO</w:t>
      </w:r>
      <w:r w:rsidRPr="00183705">
        <w:rPr>
          <w:rFonts w:ascii="Calibri" w:hAnsi="Calibri"/>
        </w:rPr>
        <w:t>.</w:t>
      </w:r>
    </w:p>
    <w:p w14:paraId="7E0A4551" w14:textId="77777777" w:rsidR="008B22FA" w:rsidRDefault="008B22FA" w:rsidP="00B07C62">
      <w:pPr>
        <w:tabs>
          <w:tab w:val="left" w:pos="851"/>
          <w:tab w:val="right" w:pos="1276"/>
        </w:tabs>
        <w:ind w:right="49"/>
        <w:jc w:val="both"/>
        <w:rPr>
          <w:rFonts w:ascii="Calibri" w:hAnsi="Calibri"/>
          <w:b/>
          <w:u w:val="single"/>
        </w:rPr>
      </w:pPr>
    </w:p>
    <w:p w14:paraId="7CBEF544" w14:textId="04B5EACD"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w:t>
      </w:r>
      <w:r w:rsidR="00F50FF5" w:rsidRPr="004243BE">
        <w:rPr>
          <w:rFonts w:ascii="Calibri" w:hAnsi="Calibri"/>
          <w:b/>
          <w:u w:val="single"/>
        </w:rPr>
        <w:t>.5</w:t>
      </w:r>
      <w:r w:rsidRPr="004243BE">
        <w:rPr>
          <w:rFonts w:ascii="Calibri" w:hAnsi="Calibri"/>
          <w:b/>
          <w:u w:val="single"/>
        </w:rPr>
        <w:t>.- Supervisión.</w:t>
      </w:r>
    </w:p>
    <w:p w14:paraId="44D430EE" w14:textId="77777777" w:rsidR="00B07C62" w:rsidRPr="00421A58" w:rsidRDefault="00B07C62" w:rsidP="00B07C62">
      <w:pPr>
        <w:tabs>
          <w:tab w:val="left" w:pos="851"/>
          <w:tab w:val="right" w:pos="1276"/>
        </w:tabs>
        <w:ind w:right="49"/>
        <w:jc w:val="both"/>
        <w:rPr>
          <w:rFonts w:ascii="Calibri" w:hAnsi="Calibri"/>
          <w:b/>
        </w:rPr>
      </w:pPr>
    </w:p>
    <w:p w14:paraId="1B6604C9" w14:textId="3BC8AFBA" w:rsidR="00B07C62" w:rsidRPr="00421A58" w:rsidRDefault="00B07C62" w:rsidP="00B07C62">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w:t>
      </w:r>
      <w:r w:rsidR="008A08D1">
        <w:rPr>
          <w:rFonts w:ascii="Calibri" w:hAnsi="Calibri"/>
        </w:rPr>
        <w:t>Invitado</w:t>
      </w:r>
      <w:r w:rsidRPr="00421A58">
        <w:rPr>
          <w:rFonts w:ascii="Calibri" w:hAnsi="Calibri"/>
        </w:rPr>
        <w:t xml:space="preserve"> que resulta adjudicado y el personal que </w:t>
      </w:r>
      <w:r w:rsidRPr="00C53228">
        <w:rPr>
          <w:rFonts w:ascii="Calibri" w:hAnsi="Calibri"/>
        </w:rPr>
        <w:t>designen la unidad aplicativa y</w:t>
      </w:r>
      <w:r w:rsidRPr="00421A58">
        <w:rPr>
          <w:rFonts w:ascii="Calibri" w:hAnsi="Calibri"/>
        </w:rPr>
        <w:t xml:space="preserve"> se hará</w:t>
      </w:r>
      <w:r>
        <w:rPr>
          <w:rFonts w:ascii="Calibri" w:hAnsi="Calibri"/>
        </w:rPr>
        <w:t>,</w:t>
      </w:r>
      <w:r w:rsidRPr="00421A58">
        <w:rPr>
          <w:rFonts w:ascii="Calibri" w:hAnsi="Calibri"/>
        </w:rPr>
        <w:t xml:space="preserve"> conforme a los lineamientos de la Convocante.</w:t>
      </w:r>
    </w:p>
    <w:p w14:paraId="33D26332" w14:textId="77777777" w:rsidR="00B07C62" w:rsidRPr="00421A58" w:rsidRDefault="00B07C62" w:rsidP="00B07C62">
      <w:pPr>
        <w:tabs>
          <w:tab w:val="left" w:pos="851"/>
          <w:tab w:val="right" w:pos="1276"/>
        </w:tabs>
        <w:ind w:right="49"/>
        <w:jc w:val="both"/>
        <w:rPr>
          <w:rFonts w:ascii="Calibri" w:hAnsi="Calibri"/>
        </w:rPr>
      </w:pPr>
    </w:p>
    <w:p w14:paraId="60E7BC3E" w14:textId="77777777" w:rsidR="00B07C62" w:rsidRPr="004243BE" w:rsidRDefault="00B07C62" w:rsidP="00B07C62">
      <w:pPr>
        <w:tabs>
          <w:tab w:val="left" w:pos="851"/>
          <w:tab w:val="right" w:pos="1276"/>
        </w:tabs>
        <w:ind w:right="49"/>
        <w:jc w:val="both"/>
        <w:rPr>
          <w:rFonts w:ascii="Calibri" w:hAnsi="Calibri"/>
          <w:b/>
          <w:u w:val="single"/>
        </w:rPr>
      </w:pPr>
      <w:r w:rsidRPr="004243BE">
        <w:rPr>
          <w:rFonts w:ascii="Calibri" w:hAnsi="Calibri"/>
          <w:b/>
          <w:u w:val="single"/>
        </w:rPr>
        <w:t>1.5.- Control de Calidad.</w:t>
      </w:r>
    </w:p>
    <w:p w14:paraId="352D78C1" w14:textId="77777777" w:rsidR="00B07C62" w:rsidRPr="00421A58" w:rsidRDefault="00B07C62" w:rsidP="00B07C62">
      <w:pPr>
        <w:tabs>
          <w:tab w:val="left" w:pos="851"/>
          <w:tab w:val="right" w:pos="1276"/>
        </w:tabs>
        <w:ind w:right="49"/>
        <w:jc w:val="both"/>
        <w:rPr>
          <w:rFonts w:ascii="Calibri" w:hAnsi="Calibri"/>
        </w:rPr>
      </w:pPr>
    </w:p>
    <w:p w14:paraId="2C7E62F9" w14:textId="77777777" w:rsidR="00B07C62" w:rsidRPr="00421A58" w:rsidRDefault="00B07C62" w:rsidP="00B07C62">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Pr>
          <w:rFonts w:ascii="Calibri" w:hAnsi="Calibri"/>
        </w:rPr>
        <w:t>.</w:t>
      </w:r>
    </w:p>
    <w:p w14:paraId="0096FB78" w14:textId="5EC9DFFA" w:rsidR="00B07C62" w:rsidRPr="00B07C62" w:rsidRDefault="0007677D" w:rsidP="00B07C62">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r w:rsidR="00CE38C7" w:rsidRPr="00E52AAC">
        <w:rPr>
          <w:rFonts w:asciiTheme="minorHAnsi" w:hAnsiTheme="minorHAnsi" w:cs="Arial"/>
          <w:sz w:val="16"/>
          <w:szCs w:val="16"/>
        </w:rPr>
        <w:t xml:space="preserve">                           </w:t>
      </w:r>
    </w:p>
    <w:p w14:paraId="0CC4AC3F" w14:textId="77777777" w:rsidR="00CD2BBC" w:rsidRPr="00E52AAC" w:rsidRDefault="00CD2BBC" w:rsidP="002B6BE9">
      <w:pPr>
        <w:ind w:left="284"/>
        <w:jc w:val="both"/>
        <w:rPr>
          <w:rFonts w:asciiTheme="minorHAnsi" w:hAnsiTheme="minorHAnsi" w:cs="Arial"/>
        </w:rPr>
      </w:pPr>
    </w:p>
    <w:p w14:paraId="4E8CF456" w14:textId="77777777" w:rsidR="007F0B73" w:rsidRPr="00E52AAC" w:rsidRDefault="00A83A41" w:rsidP="000019D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360"/>
          <w:tab w:val="num" w:pos="284"/>
        </w:tabs>
        <w:ind w:left="142" w:hanging="142"/>
        <w:jc w:val="both"/>
        <w:rPr>
          <w:rFonts w:asciiTheme="minorHAnsi" w:hAnsiTheme="minorHAnsi"/>
          <w:b/>
        </w:rPr>
      </w:pPr>
      <w:r w:rsidRPr="00E52AAC">
        <w:rPr>
          <w:rFonts w:asciiTheme="minorHAnsi" w:hAnsiTheme="minorHAnsi"/>
          <w:b/>
        </w:rPr>
        <w:t>REQUISITOS DE INSCRIPCIÓN QUE DEBERÁ PRESENTAR QUIEN DESEE INSCRIBIRSE Y PARTICIPAR EN EL CONCURSO.</w:t>
      </w:r>
    </w:p>
    <w:p w14:paraId="10865A6A" w14:textId="77777777" w:rsidR="00435E03" w:rsidRPr="00E52AAC" w:rsidRDefault="00435E03" w:rsidP="007F0B73">
      <w:pPr>
        <w:jc w:val="both"/>
        <w:rPr>
          <w:rFonts w:asciiTheme="minorHAnsi" w:hAnsiTheme="minorHAnsi"/>
          <w:b/>
        </w:rPr>
      </w:pPr>
    </w:p>
    <w:p w14:paraId="2A19D832" w14:textId="33A3C5A2" w:rsidR="002B1CD6" w:rsidRPr="00B4184F" w:rsidRDefault="002B1CD6" w:rsidP="002B1CD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3C87C1C4" w14:textId="77777777" w:rsidR="002B1CD6" w:rsidRPr="00B4184F" w:rsidRDefault="002B1CD6" w:rsidP="002B1CD6">
      <w:pPr>
        <w:ind w:left="284" w:hanging="284"/>
        <w:jc w:val="both"/>
        <w:rPr>
          <w:rFonts w:asciiTheme="minorHAnsi" w:hAnsiTheme="minorHAnsi"/>
          <w:b/>
          <w:u w:val="single"/>
        </w:rPr>
      </w:pPr>
    </w:p>
    <w:p w14:paraId="3F21609B" w14:textId="66D86296" w:rsidR="002B1CD6" w:rsidRPr="00057B4B" w:rsidRDefault="002B1CD6">
      <w:pPr>
        <w:numPr>
          <w:ilvl w:val="0"/>
          <w:numId w:val="15"/>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7E84036E" w14:textId="77777777" w:rsidR="002B1CD6" w:rsidRDefault="002B1CD6">
      <w:pPr>
        <w:numPr>
          <w:ilvl w:val="0"/>
          <w:numId w:val="15"/>
        </w:numPr>
        <w:ind w:left="284" w:hanging="284"/>
        <w:jc w:val="both"/>
        <w:rPr>
          <w:rFonts w:ascii="Calibri" w:hAnsi="Calibri"/>
          <w:sz w:val="18"/>
          <w:szCs w:val="18"/>
        </w:rPr>
      </w:pPr>
      <w:r w:rsidRPr="00057B4B">
        <w:rPr>
          <w:rFonts w:ascii="Calibri" w:hAnsi="Calibri"/>
          <w:sz w:val="18"/>
          <w:szCs w:val="18"/>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29848D19"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5D25AE8E"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09A65974" w14:textId="77777777" w:rsidR="002B1CD6" w:rsidRDefault="002B1CD6">
      <w:pPr>
        <w:numPr>
          <w:ilvl w:val="0"/>
          <w:numId w:val="15"/>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DC25EC7" w14:textId="77777777" w:rsidR="002B1CD6" w:rsidRPr="00D476F4" w:rsidRDefault="002B1CD6">
      <w:pPr>
        <w:numPr>
          <w:ilvl w:val="0"/>
          <w:numId w:val="15"/>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BAD581" w14:textId="77777777" w:rsidR="002B1CD6" w:rsidRPr="00B4184F" w:rsidRDefault="002B1CD6">
      <w:pPr>
        <w:numPr>
          <w:ilvl w:val="0"/>
          <w:numId w:val="15"/>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E9D8E33" w14:textId="77777777" w:rsidR="002B1CD6" w:rsidRPr="00392E0C" w:rsidRDefault="002B1CD6">
      <w:pPr>
        <w:numPr>
          <w:ilvl w:val="0"/>
          <w:numId w:val="15"/>
        </w:numPr>
        <w:ind w:left="284" w:hanging="284"/>
        <w:jc w:val="both"/>
        <w:rPr>
          <w:rFonts w:ascii="Calibri" w:hAnsi="Calibri"/>
          <w:sz w:val="14"/>
          <w:szCs w:val="14"/>
        </w:rPr>
      </w:pPr>
      <w:r w:rsidRPr="00B4184F">
        <w:rPr>
          <w:rFonts w:ascii="Calibri" w:hAnsi="Calibri"/>
          <w:sz w:val="18"/>
          <w:szCs w:val="18"/>
        </w:rPr>
        <w:lastRenderedPageBreak/>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D6540A5" w14:textId="77777777" w:rsidR="002B1CD6" w:rsidRPr="00B4184F" w:rsidRDefault="002B1CD6" w:rsidP="002B1CD6">
      <w:pPr>
        <w:pStyle w:val="Prrafodelista"/>
        <w:tabs>
          <w:tab w:val="right" w:pos="851"/>
        </w:tabs>
        <w:ind w:left="0" w:right="49"/>
        <w:jc w:val="both"/>
        <w:rPr>
          <w:rFonts w:ascii="Calibri" w:hAnsi="Calibri"/>
          <w:bCs/>
        </w:rPr>
      </w:pPr>
    </w:p>
    <w:p w14:paraId="306DFF8A" w14:textId="07344C9B" w:rsidR="002B1CD6" w:rsidRPr="00B4184F" w:rsidRDefault="002B1CD6" w:rsidP="002B1CD6">
      <w:pPr>
        <w:ind w:left="284"/>
        <w:jc w:val="both"/>
        <w:rPr>
          <w:rFonts w:ascii="Calibri" w:hAnsi="Calibri"/>
          <w:b/>
        </w:rPr>
      </w:pPr>
      <w:r w:rsidRPr="00B4184F">
        <w:rPr>
          <w:rFonts w:ascii="Calibri" w:hAnsi="Calibri"/>
        </w:rPr>
        <w:t xml:space="preserve">El </w:t>
      </w:r>
      <w:r w:rsidR="004F7FD5">
        <w:rPr>
          <w:rFonts w:ascii="Calibri" w:hAnsi="Calibri"/>
        </w:rPr>
        <w:t>Invitado</w:t>
      </w:r>
      <w:r w:rsidRPr="00B4184F">
        <w:rPr>
          <w:rFonts w:ascii="Calibri" w:hAnsi="Calibri"/>
        </w:rPr>
        <w:t xml:space="preserve"> que resulte adjudicado, previo a la</w:t>
      </w:r>
      <w:r w:rsidR="004F7FD5">
        <w:rPr>
          <w:rFonts w:ascii="Calibri" w:hAnsi="Calibri"/>
        </w:rPr>
        <w:t xml:space="preserve"> firma de los contratos, deberá</w:t>
      </w:r>
      <w:r w:rsidRPr="00B4184F">
        <w:rPr>
          <w:rFonts w:ascii="Calibri" w:hAnsi="Calibri"/>
        </w:rPr>
        <w:t xml:space="preserve"> exhibir original para su cotejo y copia simple de los documentos a que se hace alusión en el formato que se integra como anexo 8.</w:t>
      </w:r>
    </w:p>
    <w:p w14:paraId="06F125E1" w14:textId="77777777" w:rsidR="002B1CD6" w:rsidRPr="00B4184F" w:rsidRDefault="002B1CD6" w:rsidP="002B1CD6">
      <w:pPr>
        <w:ind w:left="284" w:right="-1"/>
        <w:jc w:val="both"/>
        <w:rPr>
          <w:rFonts w:ascii="Calibri" w:hAnsi="Calibri"/>
          <w:b/>
          <w:u w:val="single"/>
        </w:rPr>
      </w:pPr>
    </w:p>
    <w:p w14:paraId="6C46ECEC" w14:textId="62DC473D" w:rsidR="002B1CD6" w:rsidRDefault="002B1CD6" w:rsidP="002B1CD6">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w:t>
      </w:r>
      <w:r w:rsidR="00A13AC3">
        <w:rPr>
          <w:rFonts w:ascii="Calibri" w:hAnsi="Calibri"/>
        </w:rPr>
        <w:t>recepción de la invitación</w:t>
      </w:r>
      <w:r w:rsidRPr="00B4184F">
        <w:rPr>
          <w:rFonts w:ascii="Calibri" w:hAnsi="Calibri"/>
        </w:rPr>
        <w:t xml:space="preserve">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 de 9:00 a 14:00 horas; cualquier persona podrá asistir a los diferentes actos de la </w:t>
      </w:r>
      <w:r w:rsidR="00A13AC3">
        <w:rPr>
          <w:rFonts w:ascii="Calibri" w:hAnsi="Calibri"/>
        </w:rPr>
        <w:t>Invitación</w:t>
      </w:r>
      <w:r w:rsidRPr="00B4184F">
        <w:rPr>
          <w:rFonts w:ascii="Calibri" w:hAnsi="Calibri"/>
        </w:rPr>
        <w:t xml:space="preserve"> en calidad de observador, sin necesidad de adquirir las bases, registrándose previamente antes del inicio de cada uno de ellos,  lo anterior de conformidad con el Artículo 31 fracción XXIII de la Ley.</w:t>
      </w:r>
    </w:p>
    <w:p w14:paraId="6EE3277A" w14:textId="77777777" w:rsidR="00370533" w:rsidRPr="0056095E" w:rsidRDefault="00370533" w:rsidP="002B1CD6">
      <w:pPr>
        <w:ind w:left="284"/>
        <w:jc w:val="both"/>
        <w:rPr>
          <w:rFonts w:ascii="Calibri" w:hAnsi="Calibri"/>
        </w:rPr>
      </w:pPr>
    </w:p>
    <w:p w14:paraId="6F9E13AC" w14:textId="77777777" w:rsidR="00246940" w:rsidRPr="00E52AAC" w:rsidRDefault="00246940" w:rsidP="0007677D">
      <w:pPr>
        <w:ind w:right="-1"/>
        <w:jc w:val="both"/>
        <w:rPr>
          <w:rFonts w:asciiTheme="minorHAnsi" w:hAnsiTheme="minorHAnsi"/>
        </w:rPr>
      </w:pPr>
    </w:p>
    <w:p w14:paraId="1E6594F6" w14:textId="77777777" w:rsidR="007F0B73"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284"/>
        </w:tabs>
        <w:ind w:right="49"/>
        <w:jc w:val="both"/>
        <w:rPr>
          <w:rFonts w:asciiTheme="minorHAnsi" w:hAnsiTheme="minorHAnsi"/>
          <w:b/>
        </w:rPr>
      </w:pPr>
      <w:r w:rsidRPr="00E52AAC">
        <w:rPr>
          <w:rFonts w:asciiTheme="minorHAnsi" w:hAnsiTheme="minorHAnsi"/>
          <w:b/>
        </w:rPr>
        <w:t>3</w:t>
      </w:r>
      <w:r w:rsidR="00BD6DDA" w:rsidRPr="00E52AAC">
        <w:rPr>
          <w:rFonts w:asciiTheme="minorHAnsi" w:hAnsiTheme="minorHAnsi"/>
          <w:b/>
        </w:rPr>
        <w:t>.</w:t>
      </w:r>
      <w:r w:rsidR="007F0B73" w:rsidRPr="00E52AAC">
        <w:rPr>
          <w:rFonts w:asciiTheme="minorHAnsi" w:hAnsiTheme="minorHAnsi"/>
          <w:b/>
        </w:rPr>
        <w:tab/>
      </w:r>
      <w:r w:rsidR="00A83A41" w:rsidRPr="00E52AAC">
        <w:rPr>
          <w:rFonts w:asciiTheme="minorHAnsi" w:hAnsiTheme="minorHAnsi"/>
          <w:b/>
        </w:rPr>
        <w:t>FORMA DE PRESENTACIÓN Y DOCUMENTOS ESENCIALES QUE DEBERÁ DE CONTENER EL SOBRE TÉCNICO.</w:t>
      </w:r>
    </w:p>
    <w:p w14:paraId="3A10755D" w14:textId="77777777" w:rsidR="00A16B2E" w:rsidRPr="00E52AAC" w:rsidRDefault="00A16B2E" w:rsidP="007F0B73">
      <w:pPr>
        <w:ind w:right="49"/>
        <w:jc w:val="both"/>
        <w:rPr>
          <w:rFonts w:asciiTheme="minorHAnsi" w:hAnsiTheme="minorHAnsi"/>
          <w:b/>
        </w:rPr>
      </w:pPr>
    </w:p>
    <w:p w14:paraId="24733C04" w14:textId="3F6B153E" w:rsidR="0007677D" w:rsidRPr="00891BB3" w:rsidRDefault="0007677D">
      <w:pPr>
        <w:pStyle w:val="Prrafodelista"/>
        <w:numPr>
          <w:ilvl w:val="0"/>
          <w:numId w:val="17"/>
        </w:numPr>
        <w:ind w:right="-1"/>
        <w:jc w:val="both"/>
        <w:rPr>
          <w:rFonts w:asciiTheme="minorHAnsi" w:hAnsiTheme="minorHAnsi"/>
          <w:b/>
        </w:rPr>
      </w:pPr>
      <w:r w:rsidRPr="00891BB3">
        <w:rPr>
          <w:rFonts w:asciiTheme="minorHAnsi" w:hAnsiTheme="minorHAnsi"/>
          <w:b/>
        </w:rPr>
        <w:t>Las Propuestas presentadas deberán cubrir los siguientes Requisitos:</w:t>
      </w:r>
    </w:p>
    <w:p w14:paraId="73D22703" w14:textId="77777777" w:rsidR="0007677D" w:rsidRPr="00083DF6" w:rsidRDefault="0007677D" w:rsidP="0007677D">
      <w:pPr>
        <w:ind w:right="-1"/>
        <w:jc w:val="both"/>
        <w:rPr>
          <w:rFonts w:asciiTheme="minorHAnsi" w:hAnsiTheme="minorHAnsi"/>
          <w:b/>
        </w:rPr>
      </w:pPr>
    </w:p>
    <w:p w14:paraId="4674825C" w14:textId="1512DC11" w:rsidR="00E81BDD" w:rsidRDefault="0007677D">
      <w:pPr>
        <w:pStyle w:val="Ttulo1"/>
        <w:numPr>
          <w:ilvl w:val="0"/>
          <w:numId w:val="5"/>
        </w:numPr>
        <w:tabs>
          <w:tab w:val="clear" w:pos="851"/>
          <w:tab w:val="clear" w:pos="1276"/>
        </w:tabs>
        <w:ind w:left="993" w:right="-1" w:hanging="284"/>
        <w:rPr>
          <w:rFonts w:asciiTheme="minorHAnsi" w:hAnsiTheme="minorHAnsi"/>
          <w:b w:val="0"/>
          <w:sz w:val="20"/>
        </w:rPr>
      </w:pPr>
      <w:r w:rsidRPr="00083DF6">
        <w:rPr>
          <w:rFonts w:asciiTheme="minorHAnsi" w:hAnsiTheme="minorHAnsi"/>
          <w:sz w:val="20"/>
        </w:rPr>
        <w:t xml:space="preserve">Idioma de las </w:t>
      </w:r>
      <w:r w:rsidR="00E81BDD" w:rsidRPr="00083DF6">
        <w:rPr>
          <w:rFonts w:asciiTheme="minorHAnsi" w:hAnsiTheme="minorHAnsi"/>
          <w:sz w:val="20"/>
        </w:rPr>
        <w:t>Propuestas. -</w:t>
      </w:r>
      <w:r w:rsidRPr="00083DF6">
        <w:rPr>
          <w:rFonts w:asciiTheme="minorHAnsi" w:hAnsiTheme="minorHAnsi"/>
          <w:sz w:val="20"/>
        </w:rPr>
        <w:t xml:space="preserve"> </w:t>
      </w:r>
      <w:r w:rsidRPr="00083DF6">
        <w:rPr>
          <w:rFonts w:asciiTheme="minorHAnsi" w:hAnsiTheme="minorHAnsi"/>
          <w:b w:val="0"/>
          <w:bCs/>
          <w:sz w:val="20"/>
          <w:lang w:val="es-ES"/>
        </w:rPr>
        <w:t>La propuesta técnica y económica</w:t>
      </w:r>
      <w:r w:rsidRPr="00083DF6">
        <w:rPr>
          <w:rFonts w:asciiTheme="minorHAnsi" w:hAnsiTheme="minorHAnsi"/>
          <w:b w:val="0"/>
          <w:sz w:val="20"/>
        </w:rPr>
        <w:t xml:space="preserve"> que prepare el Concursante y toda la correspondencia y documentos relativos deberán redactarse en idioma español; en todo caso, cualquier material impreso que proporcione el </w:t>
      </w:r>
      <w:r w:rsidR="00820FCF">
        <w:rPr>
          <w:rFonts w:asciiTheme="minorHAnsi" w:hAnsiTheme="minorHAnsi"/>
          <w:b w:val="0"/>
          <w:sz w:val="20"/>
        </w:rPr>
        <w:t>Invitado</w:t>
      </w:r>
      <w:r w:rsidRPr="00083DF6">
        <w:rPr>
          <w:rFonts w:asciiTheme="minorHAnsi" w:hAnsiTheme="minorHAnsi"/>
          <w:b w:val="0"/>
          <w:sz w:val="20"/>
        </w:rPr>
        <w:t xml:space="preserve"> a </w:t>
      </w:r>
      <w:r w:rsidR="00E81BDD">
        <w:rPr>
          <w:rFonts w:asciiTheme="minorHAnsi" w:hAnsiTheme="minorHAnsi"/>
          <w:b w:val="0"/>
          <w:sz w:val="20"/>
        </w:rPr>
        <w:t>l</w:t>
      </w:r>
      <w:r w:rsidRPr="00083DF6">
        <w:rPr>
          <w:rFonts w:asciiTheme="minorHAnsi" w:hAnsiTheme="minorHAnsi"/>
          <w:b w:val="0"/>
          <w:sz w:val="20"/>
        </w:rPr>
        <w:t>a Convocante podrá estar en otro idioma a condición de que venga acompañado de su correspondiente traducción al español, la cual prevalecerá para los efectos de interpretación de las propuestas.</w:t>
      </w:r>
    </w:p>
    <w:p w14:paraId="44EFDF25" w14:textId="0FF08E90" w:rsidR="00E81BDD" w:rsidRDefault="0007677D">
      <w:pPr>
        <w:pStyle w:val="Ttulo1"/>
        <w:numPr>
          <w:ilvl w:val="0"/>
          <w:numId w:val="5"/>
        </w:numPr>
        <w:tabs>
          <w:tab w:val="clear" w:pos="851"/>
          <w:tab w:val="clear" w:pos="1276"/>
        </w:tabs>
        <w:ind w:left="993" w:right="-1" w:hanging="284"/>
        <w:rPr>
          <w:rFonts w:asciiTheme="minorHAnsi" w:hAnsiTheme="minorHAnsi"/>
          <w:b w:val="0"/>
          <w:bCs/>
          <w:sz w:val="20"/>
          <w:lang w:val="es-ES"/>
        </w:rPr>
      </w:pPr>
      <w:r w:rsidRPr="00E81BDD">
        <w:rPr>
          <w:rFonts w:asciiTheme="minorHAnsi" w:hAnsiTheme="minorHAnsi"/>
          <w:sz w:val="20"/>
        </w:rPr>
        <w:t xml:space="preserve">Presentación de las </w:t>
      </w:r>
      <w:r w:rsidR="00E81BDD" w:rsidRPr="00E81BDD">
        <w:rPr>
          <w:rFonts w:asciiTheme="minorHAnsi" w:hAnsiTheme="minorHAnsi"/>
          <w:sz w:val="20"/>
        </w:rPr>
        <w:t>Propuestas. -</w:t>
      </w:r>
      <w:r w:rsidRPr="00E81BDD">
        <w:rPr>
          <w:rFonts w:asciiTheme="minorHAnsi" w:hAnsiTheme="minorHAnsi"/>
        </w:rPr>
        <w:t xml:space="preserve"> </w:t>
      </w:r>
      <w:r w:rsidR="00E81BDD" w:rsidRPr="00E81BDD">
        <w:rPr>
          <w:rFonts w:asciiTheme="minorHAnsi" w:hAnsiTheme="minorHAnsi"/>
          <w:b w:val="0"/>
          <w:bCs/>
          <w:sz w:val="20"/>
          <w:lang w:val="es-ES"/>
        </w:rPr>
        <w:t xml:space="preserve">El </w:t>
      </w:r>
      <w:r w:rsidR="004F7FD5">
        <w:rPr>
          <w:rFonts w:asciiTheme="minorHAnsi" w:hAnsiTheme="minorHAnsi"/>
          <w:b w:val="0"/>
          <w:bCs/>
          <w:sz w:val="20"/>
          <w:lang w:val="es-ES"/>
        </w:rPr>
        <w:t>Invitado</w:t>
      </w:r>
      <w:r w:rsidR="00E81BDD" w:rsidRPr="00E81BDD">
        <w:rPr>
          <w:rFonts w:asciiTheme="minorHAnsi" w:hAnsiTheme="minorHAnsi"/>
          <w:b w:val="0"/>
          <w:bCs/>
          <w:sz w:val="20"/>
          <w:lang w:val="es-ES"/>
        </w:rPr>
        <w:t xml:space="preserv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401FCC3" w14:textId="796F00B9" w:rsidR="0015379C" w:rsidRPr="0015379C" w:rsidRDefault="0015379C">
      <w:pPr>
        <w:pStyle w:val="Prrafodelista"/>
        <w:numPr>
          <w:ilvl w:val="0"/>
          <w:numId w:val="5"/>
        </w:numPr>
        <w:tabs>
          <w:tab w:val="left" w:pos="720"/>
          <w:tab w:val="right" w:pos="1276"/>
        </w:tabs>
        <w:ind w:right="-1"/>
        <w:jc w:val="both"/>
        <w:rPr>
          <w:rFonts w:asciiTheme="minorHAnsi" w:hAnsiTheme="minorHAnsi"/>
          <w:b/>
        </w:rPr>
      </w:pPr>
      <w:r w:rsidRPr="0015379C">
        <w:rPr>
          <w:rFonts w:asciiTheme="minorHAnsi" w:hAnsiTheme="minorHAnsi"/>
          <w:b/>
        </w:rPr>
        <w:tab/>
        <w:t>Costos de preparación de Propuestas.</w:t>
      </w:r>
      <w:r>
        <w:rPr>
          <w:rFonts w:asciiTheme="minorHAnsi" w:hAnsiTheme="minorHAnsi"/>
          <w:b/>
        </w:rPr>
        <w:t xml:space="preserve"> </w:t>
      </w:r>
      <w:r w:rsidR="00891BB3">
        <w:rPr>
          <w:rFonts w:asciiTheme="minorHAnsi" w:hAnsiTheme="minorHAnsi"/>
          <w:b/>
        </w:rPr>
        <w:t xml:space="preserve">- </w:t>
      </w:r>
      <w:r w:rsidRPr="0015379C">
        <w:rPr>
          <w:rFonts w:asciiTheme="minorHAnsi" w:hAnsiTheme="minorHAnsi"/>
        </w:rPr>
        <w:t xml:space="preserve">El (los) participante (s), sufragará (n) todos los costos relacionados con la preparación y presentación de su (s) propuesta (s), liberando de cualquier responsabilidad a la Convocante por dicho concepto, por lo que la Convocante no devolverá dichos costos, cualquiera que </w:t>
      </w:r>
      <w:r w:rsidR="00891BB3" w:rsidRPr="0015379C">
        <w:rPr>
          <w:rFonts w:asciiTheme="minorHAnsi" w:hAnsiTheme="minorHAnsi"/>
        </w:rPr>
        <w:t>sea el</w:t>
      </w:r>
      <w:r w:rsidRPr="0015379C">
        <w:rPr>
          <w:rFonts w:asciiTheme="minorHAnsi" w:hAnsiTheme="minorHAnsi"/>
        </w:rPr>
        <w:t xml:space="preserve"> resultado del concurso. </w:t>
      </w:r>
    </w:p>
    <w:p w14:paraId="564D6827" w14:textId="77777777" w:rsidR="0007677D" w:rsidRPr="00083DF6" w:rsidRDefault="0007677D" w:rsidP="00CD2BBC">
      <w:pPr>
        <w:tabs>
          <w:tab w:val="left" w:pos="705"/>
        </w:tabs>
        <w:ind w:right="-1"/>
        <w:jc w:val="both"/>
        <w:rPr>
          <w:rFonts w:asciiTheme="minorHAnsi" w:hAnsiTheme="minorHAnsi"/>
          <w:b/>
        </w:rPr>
      </w:pPr>
    </w:p>
    <w:p w14:paraId="72A19427" w14:textId="0420F506" w:rsidR="0007677D" w:rsidRPr="00891BB3" w:rsidRDefault="0007677D">
      <w:pPr>
        <w:pStyle w:val="Prrafodelista"/>
        <w:numPr>
          <w:ilvl w:val="0"/>
          <w:numId w:val="17"/>
        </w:numPr>
        <w:tabs>
          <w:tab w:val="left" w:pos="705"/>
          <w:tab w:val="left" w:pos="10064"/>
        </w:tabs>
        <w:ind w:right="-1"/>
        <w:jc w:val="both"/>
        <w:rPr>
          <w:rFonts w:asciiTheme="minorHAnsi" w:hAnsiTheme="minorHAnsi"/>
          <w:b/>
        </w:rPr>
      </w:pPr>
      <w:r w:rsidRPr="00891BB3">
        <w:rPr>
          <w:rFonts w:asciiTheme="minorHAnsi" w:hAnsiTheme="minorHAnsi"/>
          <w:b/>
        </w:rPr>
        <w:tab/>
        <w:t>Cartas de: Aceptación de Bases, Junta de Aclaraciones, Validez de la propuesta y Cumplimiento de Obligaciones Estatales y Federales.</w:t>
      </w:r>
    </w:p>
    <w:p w14:paraId="12BA3DA9" w14:textId="77777777" w:rsidR="00AD6888" w:rsidRPr="00083DF6" w:rsidRDefault="00AD6888" w:rsidP="0007677D">
      <w:pPr>
        <w:tabs>
          <w:tab w:val="left" w:pos="705"/>
          <w:tab w:val="left" w:pos="10064"/>
        </w:tabs>
        <w:ind w:left="705" w:right="-1" w:hanging="705"/>
        <w:jc w:val="both"/>
        <w:rPr>
          <w:rFonts w:asciiTheme="minorHAnsi" w:hAnsiTheme="minorHAnsi"/>
          <w:b/>
        </w:rPr>
      </w:pPr>
    </w:p>
    <w:p w14:paraId="458DACE1" w14:textId="1A23B3F9" w:rsidR="00AD6888" w:rsidRDefault="00AD6888" w:rsidP="00AD6888">
      <w:pPr>
        <w:ind w:left="709"/>
        <w:jc w:val="both"/>
        <w:rPr>
          <w:rFonts w:ascii="Calibri" w:hAnsi="Calibri"/>
        </w:rPr>
      </w:pPr>
      <w:r w:rsidRPr="00BE499E">
        <w:rPr>
          <w:rFonts w:ascii="Calibri" w:hAnsi="Calibri"/>
        </w:rPr>
        <w:t xml:space="preserve">Los </w:t>
      </w:r>
      <w:r w:rsidR="004F7FD5">
        <w:rPr>
          <w:rFonts w:ascii="Calibri" w:hAnsi="Calibri"/>
        </w:rPr>
        <w:t>Invitado</w:t>
      </w:r>
      <w:r w:rsidRPr="00BE499E">
        <w:rPr>
          <w:rFonts w:ascii="Calibri" w:hAnsi="Calibri"/>
        </w:rPr>
        <w:t xml:space="preserve">s del concurso deberán presentar por separado y fuera del sobre, en el acto de presentación y apertura de propuestas las siguientes cartas: </w:t>
      </w:r>
    </w:p>
    <w:p w14:paraId="672E0170" w14:textId="77777777" w:rsidR="00AD6888" w:rsidRPr="00BE499E" w:rsidRDefault="00AD6888" w:rsidP="00AD6888">
      <w:pPr>
        <w:jc w:val="both"/>
        <w:rPr>
          <w:rFonts w:ascii="Calibri" w:hAnsi="Calibri"/>
        </w:rPr>
      </w:pPr>
    </w:p>
    <w:p w14:paraId="6AFA0D63" w14:textId="7F4A5E4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w:t>
      </w:r>
      <w:r w:rsidRPr="00BE499E">
        <w:rPr>
          <w:rFonts w:ascii="Calibri" w:hAnsi="Calibri"/>
        </w:rPr>
        <w:lastRenderedPageBreak/>
        <w:t xml:space="preserve">además contendrá la validez obligatoria de su propuesta por 30 días contados a partir del día siguiente al acto de </w:t>
      </w:r>
      <w:r>
        <w:rPr>
          <w:rFonts w:ascii="Calibri" w:hAnsi="Calibri"/>
        </w:rPr>
        <w:t>emisión del fallo</w:t>
      </w:r>
      <w:r w:rsidRPr="00BE499E">
        <w:rPr>
          <w:rFonts w:ascii="Calibri" w:hAnsi="Calibri"/>
        </w:rPr>
        <w:t xml:space="preserve">; </w:t>
      </w:r>
    </w:p>
    <w:p w14:paraId="15E077CB" w14:textId="77777777" w:rsidR="00AD6888" w:rsidRPr="00BE499E" w:rsidRDefault="00AD6888">
      <w:pPr>
        <w:pStyle w:val="Prrafodelista"/>
        <w:numPr>
          <w:ilvl w:val="0"/>
          <w:numId w:val="16"/>
        </w:numPr>
        <w:ind w:left="1134" w:hanging="436"/>
        <w:jc w:val="both"/>
        <w:rPr>
          <w:rFonts w:ascii="Calibri" w:hAnsi="Calibri"/>
        </w:rPr>
      </w:pPr>
      <w:r w:rsidRPr="00BE499E">
        <w:rPr>
          <w:rFonts w:ascii="Calibri" w:hAnsi="Calibri"/>
        </w:rPr>
        <w:t>Y otra de Cumplimiento de Obligaciones Estatales y Federales, en lo relativo al pago de impuestos.</w:t>
      </w:r>
    </w:p>
    <w:p w14:paraId="5F605EB7" w14:textId="77777777" w:rsidR="00AD6888" w:rsidRPr="00BE499E" w:rsidRDefault="00AD6888" w:rsidP="00AD6888">
      <w:pPr>
        <w:pStyle w:val="Prrafodelista"/>
        <w:ind w:left="1134" w:hanging="436"/>
        <w:jc w:val="both"/>
        <w:rPr>
          <w:rFonts w:ascii="Calibri" w:hAnsi="Calibri"/>
        </w:rPr>
      </w:pPr>
    </w:p>
    <w:p w14:paraId="0F1E869F" w14:textId="77777777" w:rsidR="00AD6888" w:rsidRPr="00BE499E" w:rsidRDefault="00AD6888" w:rsidP="00AD6888">
      <w:pPr>
        <w:pStyle w:val="Prrafodelista"/>
        <w:ind w:left="709" w:hanging="11"/>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1586446" w14:textId="77777777" w:rsidR="0007677D" w:rsidRPr="00E52AAC" w:rsidRDefault="0007677D" w:rsidP="007F0B73">
      <w:pPr>
        <w:ind w:right="49"/>
        <w:jc w:val="both"/>
        <w:rPr>
          <w:rFonts w:asciiTheme="minorHAnsi" w:hAnsiTheme="minorHAnsi"/>
          <w:b/>
        </w:rPr>
      </w:pPr>
    </w:p>
    <w:p w14:paraId="170BBE27" w14:textId="76C8474F" w:rsidR="0007677D" w:rsidRPr="00891BB3" w:rsidRDefault="0007677D">
      <w:pPr>
        <w:pStyle w:val="Prrafodelista"/>
        <w:numPr>
          <w:ilvl w:val="0"/>
          <w:numId w:val="17"/>
        </w:numPr>
        <w:tabs>
          <w:tab w:val="left" w:pos="9923"/>
        </w:tabs>
        <w:ind w:right="-1"/>
        <w:jc w:val="both"/>
        <w:rPr>
          <w:rFonts w:asciiTheme="minorHAnsi" w:hAnsiTheme="minorHAnsi"/>
          <w:b/>
        </w:rPr>
      </w:pPr>
      <w:r w:rsidRPr="00891BB3">
        <w:rPr>
          <w:rFonts w:asciiTheme="minorHAnsi" w:hAnsiTheme="minorHAnsi"/>
          <w:b/>
        </w:rPr>
        <w:t>Forma de presentación de las Propuestas Técnica y Económica y documentos esenciales que deberán de contener los sobres.</w:t>
      </w:r>
    </w:p>
    <w:p w14:paraId="6DA5C5E6" w14:textId="04B41B09" w:rsidR="00AD6888" w:rsidRDefault="00AD6888" w:rsidP="0007677D">
      <w:pPr>
        <w:tabs>
          <w:tab w:val="left" w:pos="705"/>
          <w:tab w:val="left" w:pos="9923"/>
        </w:tabs>
        <w:ind w:left="705" w:right="-1" w:hanging="705"/>
        <w:jc w:val="both"/>
        <w:rPr>
          <w:rFonts w:asciiTheme="minorHAnsi" w:hAnsiTheme="minorHAnsi"/>
          <w:b/>
        </w:rPr>
      </w:pPr>
    </w:p>
    <w:p w14:paraId="52E585C0" w14:textId="77777777" w:rsidR="0015379C" w:rsidRPr="002F79B1" w:rsidRDefault="0015379C">
      <w:pPr>
        <w:pStyle w:val="Prrafodelista"/>
        <w:numPr>
          <w:ilvl w:val="0"/>
          <w:numId w:val="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A48E5A6" w14:textId="1B92AEE5" w:rsidR="0015379C" w:rsidRPr="00521966"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 xml:space="preserve">El </w:t>
      </w:r>
      <w:r w:rsidR="004F7FD5">
        <w:rPr>
          <w:rFonts w:ascii="Calibri" w:hAnsi="Calibri"/>
        </w:rPr>
        <w:t>Invitado</w:t>
      </w:r>
      <w:r w:rsidRPr="00BE499E">
        <w:rPr>
          <w:rFonts w:ascii="Calibri" w:hAnsi="Calibri"/>
        </w:rPr>
        <w:t xml:space="preserve"> deberá presentar en sobres cerrados, sus </w:t>
      </w:r>
      <w:r w:rsidRPr="00BE499E">
        <w:rPr>
          <w:rFonts w:ascii="Calibri" w:hAnsi="Calibri"/>
          <w:i/>
          <w:u w:val="single"/>
        </w:rPr>
        <w:t>propuestas técnica y económica</w:t>
      </w:r>
      <w:r w:rsidRPr="00BE499E">
        <w:rPr>
          <w:rFonts w:ascii="Calibri" w:hAnsi="Calibri"/>
        </w:rPr>
        <w:t xml:space="preserve">, rotulados con el nombre del </w:t>
      </w:r>
      <w:r w:rsidR="004F7FD5">
        <w:rPr>
          <w:rFonts w:ascii="Calibri" w:hAnsi="Calibri"/>
        </w:rPr>
        <w:t>Invitado</w:t>
      </w:r>
      <w:r w:rsidRPr="00BE499E">
        <w:rPr>
          <w:rFonts w:ascii="Calibri" w:hAnsi="Calibri"/>
        </w:rPr>
        <w:t xml:space="preserv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w:t>
      </w:r>
      <w:r w:rsidR="00521966" w:rsidRPr="00BE499E">
        <w:rPr>
          <w:rFonts w:ascii="Calibri" w:hAnsi="Calibri"/>
        </w:rPr>
        <w:t xml:space="preserve">Al momento de entregar sus sobres, el </w:t>
      </w:r>
      <w:r w:rsidR="004F7FD5">
        <w:rPr>
          <w:rFonts w:ascii="Calibri" w:hAnsi="Calibri"/>
        </w:rPr>
        <w:t>invitado</w:t>
      </w:r>
      <w:r w:rsidR="00521966" w:rsidRPr="00BE499E">
        <w:rPr>
          <w:rFonts w:ascii="Calibri" w:hAnsi="Calibri"/>
        </w:rPr>
        <w:t xml:space="preserve">, deberá entregar las cartas a que hace referencia en </w:t>
      </w:r>
      <w:r w:rsidR="00521966">
        <w:rPr>
          <w:rFonts w:ascii="Calibri" w:hAnsi="Calibri"/>
        </w:rPr>
        <w:t xml:space="preserve">el </w:t>
      </w:r>
      <w:r w:rsidR="00521966" w:rsidRPr="00BE499E">
        <w:rPr>
          <w:rFonts w:ascii="Calibri" w:hAnsi="Calibri"/>
        </w:rPr>
        <w:t>punto 3</w:t>
      </w:r>
      <w:r w:rsidR="00521966">
        <w:rPr>
          <w:rFonts w:ascii="Calibri" w:hAnsi="Calibri"/>
        </w:rPr>
        <w:t>, inciso B)</w:t>
      </w:r>
      <w:r w:rsidR="00521966" w:rsidRPr="00BE499E">
        <w:rPr>
          <w:rFonts w:ascii="Calibri" w:hAnsi="Calibri"/>
        </w:rPr>
        <w:t xml:space="preserve"> de estas bases, fuera de los sobres.</w:t>
      </w:r>
    </w:p>
    <w:p w14:paraId="060A029E" w14:textId="77777777" w:rsidR="0061581E" w:rsidRDefault="0015379C">
      <w:pPr>
        <w:numPr>
          <w:ilvl w:val="0"/>
          <w:numId w:val="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55CBDBB" w14:textId="70957095" w:rsidR="0061581E" w:rsidRPr="0061581E" w:rsidRDefault="0015379C">
      <w:pPr>
        <w:numPr>
          <w:ilvl w:val="0"/>
          <w:numId w:val="4"/>
        </w:numPr>
        <w:tabs>
          <w:tab w:val="clear" w:pos="540"/>
          <w:tab w:val="num" w:pos="709"/>
          <w:tab w:val="left" w:pos="9923"/>
        </w:tabs>
        <w:ind w:left="709" w:right="-1" w:hanging="142"/>
        <w:jc w:val="both"/>
        <w:rPr>
          <w:rFonts w:ascii="Calibri" w:hAnsi="Calibri"/>
        </w:rPr>
      </w:pPr>
      <w:r w:rsidRPr="0061581E">
        <w:rPr>
          <w:rFonts w:ascii="Calibri" w:hAnsi="Calibri"/>
        </w:rPr>
        <w:t xml:space="preserve">Las </w:t>
      </w:r>
      <w:r w:rsidRPr="0061581E">
        <w:rPr>
          <w:rFonts w:ascii="Calibri" w:hAnsi="Calibri"/>
          <w:i/>
          <w:u w:val="single"/>
        </w:rPr>
        <w:t>propuestas técnicas y económicas,</w:t>
      </w:r>
      <w:r w:rsidRPr="0061581E">
        <w:rPr>
          <w:rFonts w:ascii="Calibri" w:hAnsi="Calibri"/>
        </w:rPr>
        <w:t xml:space="preserve"> </w:t>
      </w:r>
      <w:r w:rsidR="0061581E">
        <w:rPr>
          <w:rFonts w:ascii="Calibri" w:hAnsi="Calibri"/>
        </w:rPr>
        <w:t>A</w:t>
      </w:r>
      <w:r w:rsidR="0061581E" w:rsidRPr="0061581E">
        <w:rPr>
          <w:rFonts w:ascii="Calibri" w:hAnsi="Calibri"/>
        </w:rPr>
        <w:t>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A3B337F" w14:textId="01E7A660" w:rsidR="004618BE" w:rsidRPr="0061581E" w:rsidRDefault="004618BE" w:rsidP="00F73BC7">
      <w:pPr>
        <w:numPr>
          <w:ilvl w:val="12"/>
          <w:numId w:val="0"/>
        </w:numPr>
        <w:ind w:left="709" w:right="-1"/>
        <w:jc w:val="both"/>
        <w:rPr>
          <w:rFonts w:asciiTheme="minorHAnsi" w:hAnsiTheme="minorHAnsi"/>
          <w:b/>
          <w:bCs/>
        </w:rPr>
      </w:pPr>
    </w:p>
    <w:p w14:paraId="0C336F0C" w14:textId="66C1EB91" w:rsidR="0007677D" w:rsidRDefault="00BB2E62">
      <w:pPr>
        <w:pStyle w:val="Prrafodelista"/>
        <w:numPr>
          <w:ilvl w:val="0"/>
          <w:numId w:val="17"/>
        </w:numPr>
        <w:ind w:right="49"/>
        <w:jc w:val="both"/>
        <w:rPr>
          <w:rFonts w:ascii="Calibri" w:hAnsi="Calibri"/>
          <w:b/>
          <w:bCs/>
          <w:u w:val="single"/>
        </w:rPr>
      </w:pPr>
      <w:r w:rsidRPr="001F0ABA">
        <w:rPr>
          <w:rFonts w:ascii="Calibri" w:hAnsi="Calibri"/>
          <w:b/>
          <w:bCs/>
          <w:u w:val="single"/>
        </w:rPr>
        <w:t>EL SOBRE DE DOCUMENTOS DE PROPUESTA TÉCNICA DEBERÁ CONTENER:</w:t>
      </w:r>
    </w:p>
    <w:p w14:paraId="60CAA4E8" w14:textId="77777777" w:rsidR="008D5C76" w:rsidRDefault="008D5C76" w:rsidP="008D5C76">
      <w:pPr>
        <w:ind w:right="49"/>
        <w:jc w:val="both"/>
        <w:rPr>
          <w:rFonts w:ascii="Calibri" w:hAnsi="Calibri"/>
          <w:b/>
          <w:bCs/>
          <w:u w:val="single"/>
        </w:rPr>
      </w:pPr>
    </w:p>
    <w:p w14:paraId="6298039F" w14:textId="77777777" w:rsidR="008D5C76" w:rsidRPr="00A20779" w:rsidRDefault="008D5C76" w:rsidP="008D5C76">
      <w:pPr>
        <w:numPr>
          <w:ilvl w:val="0"/>
          <w:numId w:val="32"/>
        </w:numPr>
        <w:tabs>
          <w:tab w:val="left" w:pos="1418"/>
        </w:tabs>
        <w:ind w:left="993" w:right="49" w:hanging="284"/>
        <w:jc w:val="both"/>
        <w:rPr>
          <w:rFonts w:asciiTheme="minorHAnsi" w:hAnsiTheme="minorHAnsi"/>
          <w:bCs/>
        </w:rPr>
      </w:pPr>
      <w:r w:rsidRPr="002F5444">
        <w:rPr>
          <w:rFonts w:asciiTheme="minorHAnsi" w:hAnsiTheme="minorHAnsi" w:cs="Arial"/>
          <w:b/>
        </w:rPr>
        <w:t xml:space="preserve">ANEXO </w:t>
      </w:r>
      <w:r>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7CCFCEB6" w14:textId="77777777"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4B3A2828" w14:textId="77777777" w:rsidR="008D5C76" w:rsidRPr="007E5216" w:rsidRDefault="008D5C76" w:rsidP="008D5C76">
      <w:pPr>
        <w:pStyle w:val="Prrafodelista"/>
        <w:numPr>
          <w:ilvl w:val="0"/>
          <w:numId w:val="32"/>
        </w:numPr>
        <w:tabs>
          <w:tab w:val="left" w:pos="1418"/>
        </w:tabs>
        <w:ind w:left="993" w:right="49" w:hanging="284"/>
        <w:jc w:val="both"/>
        <w:rPr>
          <w:rFonts w:asciiTheme="minorHAnsi" w:hAnsiTheme="minorHAnsi"/>
          <w:bCs/>
        </w:rPr>
      </w:pPr>
      <w:r w:rsidRPr="00F63839">
        <w:rPr>
          <w:rFonts w:asciiTheme="minorHAnsi" w:hAnsiTheme="minorHAnsi"/>
        </w:rPr>
        <w:t xml:space="preserve">Currículum de la empresa como proveedor de </w:t>
      </w:r>
      <w:r>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Pr>
          <w:rFonts w:asciiTheme="minorHAnsi" w:hAnsiTheme="minorHAnsi"/>
        </w:rPr>
        <w:t>equipo</w:t>
      </w:r>
      <w:r w:rsidRPr="00F63839">
        <w:rPr>
          <w:rFonts w:asciiTheme="minorHAnsi" w:hAnsiTheme="minorHAnsi"/>
        </w:rPr>
        <w:t xml:space="preserve"> </w:t>
      </w:r>
      <w:r>
        <w:rPr>
          <w:rFonts w:asciiTheme="minorHAnsi" w:hAnsiTheme="minorHAnsi"/>
        </w:rPr>
        <w:t>con</w:t>
      </w:r>
      <w:r w:rsidRPr="00F63839">
        <w:rPr>
          <w:rFonts w:asciiTheme="minorHAnsi" w:hAnsiTheme="minorHAnsi"/>
        </w:rPr>
        <w:t xml:space="preserve"> </w:t>
      </w:r>
      <w:r>
        <w:rPr>
          <w:rFonts w:asciiTheme="minorHAnsi" w:hAnsiTheme="minorHAnsi"/>
        </w:rPr>
        <w:t>experiencia en el Sector Salud.</w:t>
      </w:r>
    </w:p>
    <w:p w14:paraId="1123731B" w14:textId="77777777" w:rsidR="008D5C76" w:rsidRPr="00B5716B" w:rsidRDefault="008D5C76" w:rsidP="008D5C76">
      <w:pPr>
        <w:numPr>
          <w:ilvl w:val="0"/>
          <w:numId w:val="32"/>
        </w:numPr>
        <w:tabs>
          <w:tab w:val="left" w:pos="1134"/>
        </w:tabs>
        <w:ind w:left="993" w:right="49" w:hanging="284"/>
        <w:jc w:val="both"/>
        <w:rPr>
          <w:rFonts w:asciiTheme="minorHAnsi" w:hAnsiTheme="minorHAnsi"/>
          <w:color w:val="000000"/>
        </w:rPr>
      </w:pPr>
      <w:r w:rsidRPr="00B5716B">
        <w:rPr>
          <w:rFonts w:asciiTheme="minorHAnsi" w:hAnsiTheme="minorHAnsi"/>
          <w:b/>
        </w:rPr>
        <w:t>ANEXO 2</w:t>
      </w:r>
      <w:r w:rsidRPr="00B5716B">
        <w:rPr>
          <w:rFonts w:asciiTheme="minorHAnsi" w:hAnsiTheme="minorHAnsi"/>
        </w:rPr>
        <w:t xml:space="preserve">. Propuesta Técnica conforme al formato del anexo </w:t>
      </w:r>
      <w:r>
        <w:rPr>
          <w:rFonts w:asciiTheme="minorHAnsi" w:hAnsiTheme="minorHAnsi"/>
        </w:rPr>
        <w:t xml:space="preserve">2 </w:t>
      </w:r>
      <w:r w:rsidRPr="00B5716B">
        <w:rPr>
          <w:rFonts w:asciiTheme="minorHAnsi" w:hAnsiTheme="minorHAnsi"/>
        </w:rPr>
        <w:t>de las presentes</w:t>
      </w:r>
      <w:r w:rsidRPr="007E5216">
        <w:rPr>
          <w:rFonts w:asciiTheme="minorHAnsi" w:hAnsiTheme="minorHAnsi"/>
        </w:rPr>
        <w:t xml:space="preserve"> bases.</w:t>
      </w:r>
    </w:p>
    <w:p w14:paraId="18038DDB" w14:textId="77777777" w:rsidR="008D5C76"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 xml:space="preserve">Catálogos </w:t>
      </w:r>
      <w:r w:rsidRPr="00CB72C1">
        <w:rPr>
          <w:rFonts w:asciiTheme="minorHAnsi" w:hAnsiTheme="minorHAnsi" w:cs="Times New Roman"/>
          <w:color w:val="auto"/>
          <w:sz w:val="20"/>
          <w:szCs w:val="20"/>
          <w:lang w:val="es-ES_tradnl" w:eastAsia="es-ES"/>
        </w:rPr>
        <w:t>del equipo a</w:t>
      </w:r>
      <w:r w:rsidRPr="00A20779">
        <w:rPr>
          <w:rFonts w:asciiTheme="minorHAnsi" w:hAnsiTheme="minorHAnsi" w:cs="Times New Roman"/>
          <w:color w:val="auto"/>
          <w:sz w:val="20"/>
          <w:szCs w:val="20"/>
          <w:lang w:val="es-ES_tradnl" w:eastAsia="es-ES"/>
        </w:rPr>
        <w:t xml:space="preserve"> ofertar en idioma español o en inglés siempre y cuando se acompañe de su traducción simple al español en la cual se referencie el cumplimiento de las especif</w:t>
      </w:r>
      <w:r>
        <w:rPr>
          <w:rFonts w:asciiTheme="minorHAnsi" w:hAnsiTheme="minorHAnsi" w:cs="Times New Roman"/>
          <w:color w:val="auto"/>
          <w:sz w:val="20"/>
          <w:szCs w:val="20"/>
          <w:lang w:val="es-ES_tradnl" w:eastAsia="es-ES"/>
        </w:rPr>
        <w:t>icaciones técnicas solicitadas.</w:t>
      </w:r>
    </w:p>
    <w:p w14:paraId="5B65C321" w14:textId="77777777" w:rsidR="008D5C76" w:rsidRPr="00FB2999"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2999">
        <w:rPr>
          <w:rFonts w:ascii="Calibri" w:hAnsi="Calibri" w:cs="Arial"/>
          <w:sz w:val="20"/>
          <w:szCs w:val="20"/>
        </w:rPr>
        <w:t xml:space="preserve">Carta bajo protesta de decir verdad que cuenta con la capacidad de suministrar el </w:t>
      </w:r>
      <w:r>
        <w:rPr>
          <w:rFonts w:ascii="Calibri" w:hAnsi="Calibri" w:cs="Arial"/>
          <w:sz w:val="20"/>
          <w:szCs w:val="20"/>
        </w:rPr>
        <w:t>equipo</w:t>
      </w:r>
      <w:r w:rsidRPr="00FB2999">
        <w:rPr>
          <w:rFonts w:ascii="Calibri" w:hAnsi="Calibri" w:cs="Arial"/>
          <w:sz w:val="20"/>
          <w:szCs w:val="20"/>
        </w:rPr>
        <w:t xml:space="preserve"> con los requerimientos establecidos en estas bases.</w:t>
      </w:r>
    </w:p>
    <w:p w14:paraId="69FBA825" w14:textId="772FCB4D" w:rsidR="008D5C76" w:rsidRPr="006249CF"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 xml:space="preserve">del insumos que se solicitan en el anexo 1 de estas bases en la que se mencione el número de </w:t>
      </w:r>
      <w:r>
        <w:rPr>
          <w:rFonts w:asciiTheme="minorHAnsi" w:hAnsiTheme="minorHAnsi"/>
          <w:sz w:val="20"/>
          <w:szCs w:val="20"/>
        </w:rPr>
        <w:t>Invitación</w:t>
      </w:r>
      <w:r w:rsidRPr="00FB5C3C">
        <w:rPr>
          <w:rFonts w:asciiTheme="minorHAnsi" w:hAnsiTheme="minorHAnsi"/>
          <w:sz w:val="20"/>
          <w:szCs w:val="20"/>
        </w:rPr>
        <w:t xml:space="preserve"> y se describan las partidas, marcas y cantidades ofertadas.</w:t>
      </w:r>
      <w:r w:rsidRPr="00FB5C3C">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 </w:t>
      </w:r>
    </w:p>
    <w:p w14:paraId="766E8781" w14:textId="77777777" w:rsidR="008D5C76" w:rsidRPr="00860D24" w:rsidRDefault="008D5C76" w:rsidP="008D5C76">
      <w:pPr>
        <w:pStyle w:val="Default"/>
        <w:widowControl/>
        <w:numPr>
          <w:ilvl w:val="0"/>
          <w:numId w:val="32"/>
        </w:numPr>
        <w:ind w:left="993" w:hanging="284"/>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lastRenderedPageBreak/>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r w:rsidRPr="00860D24">
        <w:rPr>
          <w:rFonts w:asciiTheme="minorHAnsi" w:hAnsiTheme="minorHAnsi" w:cs="Times New Roman"/>
          <w:color w:val="auto"/>
          <w:sz w:val="20"/>
          <w:szCs w:val="20"/>
          <w:lang w:val="es-ES_tradnl" w:eastAsia="es-ES"/>
        </w:rPr>
        <w:t xml:space="preserve"> </w:t>
      </w:r>
    </w:p>
    <w:p w14:paraId="09514791" w14:textId="77777777" w:rsidR="008D5C76" w:rsidRPr="00FB2999" w:rsidRDefault="008D5C76" w:rsidP="008D5C76">
      <w:pPr>
        <w:pStyle w:val="Default"/>
        <w:widowControl/>
        <w:numPr>
          <w:ilvl w:val="0"/>
          <w:numId w:val="32"/>
        </w:numPr>
        <w:ind w:left="993" w:right="-26" w:hanging="284"/>
        <w:jc w:val="both"/>
        <w:rPr>
          <w:rFonts w:asciiTheme="minorHAnsi" w:hAnsiTheme="minorHAnsi" w:cs="Times New Roman"/>
          <w:color w:val="auto"/>
          <w:sz w:val="20"/>
          <w:szCs w:val="20"/>
          <w:lang w:val="es-ES_tradnl" w:eastAsia="es-ES"/>
        </w:rPr>
      </w:pPr>
      <w:r w:rsidRPr="00FB2999">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r>
        <w:rPr>
          <w:rFonts w:ascii="Calibri" w:hAnsi="Calibri" w:cs="Arial"/>
          <w:sz w:val="20"/>
          <w:szCs w:val="20"/>
        </w:rPr>
        <w:t>.</w:t>
      </w:r>
    </w:p>
    <w:p w14:paraId="0E334824" w14:textId="77777777" w:rsidR="008D5C76" w:rsidRPr="00020450" w:rsidRDefault="008D5C76" w:rsidP="008D5C76">
      <w:pPr>
        <w:pStyle w:val="Prrafodelista"/>
        <w:numPr>
          <w:ilvl w:val="0"/>
          <w:numId w:val="32"/>
        </w:numPr>
        <w:ind w:left="993" w:right="-34" w:hanging="28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606344F9" w14:textId="742EDF5C" w:rsidR="008D5C76" w:rsidRPr="00A20779" w:rsidRDefault="008D5C76" w:rsidP="008D5C76">
      <w:pPr>
        <w:pStyle w:val="Prrafodelista"/>
        <w:numPr>
          <w:ilvl w:val="0"/>
          <w:numId w:val="32"/>
        </w:numPr>
        <w:ind w:left="993" w:right="-34" w:hanging="284"/>
        <w:jc w:val="both"/>
        <w:rPr>
          <w:rFonts w:asciiTheme="minorHAnsi" w:hAnsiTheme="minorHAnsi"/>
          <w:bCs/>
        </w:rPr>
      </w:pPr>
      <w:r w:rsidRPr="0032596F">
        <w:rPr>
          <w:rFonts w:ascii="Calibri" w:hAnsi="Calibri" w:cs="Arial"/>
        </w:rPr>
        <w:t xml:space="preserve">Los </w:t>
      </w:r>
      <w:r w:rsidR="004243BE">
        <w:rPr>
          <w:rFonts w:ascii="Calibri" w:hAnsi="Calibri" w:cs="Arial"/>
        </w:rPr>
        <w:t>invitado</w:t>
      </w:r>
      <w:r w:rsidRPr="0032596F">
        <w:rPr>
          <w:rFonts w:ascii="Calibri" w:hAnsi="Calibri" w:cs="Arial"/>
        </w:rPr>
        <w:t>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 </w:t>
      </w:r>
      <w:r>
        <w:rPr>
          <w:rFonts w:ascii="Calibri" w:hAnsi="Calibri" w:cs="Arial"/>
        </w:rPr>
        <w:t>equipo</w:t>
      </w:r>
      <w:r w:rsidRPr="0032596F">
        <w:rPr>
          <w:rFonts w:ascii="Calibri" w:hAnsi="Calibri" w:cs="Arial"/>
        </w:rPr>
        <w:t xml:space="preserve"> de la misma o similar naturaleza a esta </w:t>
      </w:r>
      <w:r>
        <w:rPr>
          <w:rFonts w:ascii="Calibri" w:hAnsi="Calibri" w:cs="Arial"/>
        </w:rPr>
        <w:t>invitación</w:t>
      </w:r>
      <w:r w:rsidRPr="0032596F">
        <w:rPr>
          <w:rFonts w:ascii="Calibri" w:hAnsi="Calibri" w:cs="Arial"/>
        </w:rPr>
        <w:t>; la Convocante se reserva el derecho de verificar dicha información, para su participación en el presente evento.</w:t>
      </w:r>
    </w:p>
    <w:p w14:paraId="5B59F1A0" w14:textId="77777777" w:rsidR="008D5C76" w:rsidRPr="008D5713" w:rsidRDefault="008D5C76" w:rsidP="008D5C76">
      <w:pPr>
        <w:pStyle w:val="Prrafodelista"/>
        <w:numPr>
          <w:ilvl w:val="0"/>
          <w:numId w:val="32"/>
        </w:numPr>
        <w:tabs>
          <w:tab w:val="left" w:pos="993"/>
        </w:tabs>
        <w:ind w:left="993" w:hanging="284"/>
        <w:jc w:val="both"/>
        <w:rPr>
          <w:rFonts w:asciiTheme="minorHAnsi" w:hAnsiTheme="minorHAnsi"/>
        </w:rPr>
      </w:pPr>
      <w:r w:rsidRPr="00835FDB">
        <w:rPr>
          <w:rFonts w:asciiTheme="minorHAnsi" w:hAnsiTheme="minorHAnsi"/>
          <w:bCs/>
        </w:rPr>
        <w:t>Cd o USB que contenga el total de los documentos incluidos en el sobre técnico en formato pdf, word o excel.</w:t>
      </w:r>
    </w:p>
    <w:p w14:paraId="249779EB"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ANEXO 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622CEA56"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7026C765" w14:textId="7777777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ANEXO 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BC6BF3" w14:textId="6B68AEC7" w:rsidR="008D5C76" w:rsidRPr="00364F8A" w:rsidRDefault="008D5C76" w:rsidP="008D5C76">
      <w:pPr>
        <w:numPr>
          <w:ilvl w:val="0"/>
          <w:numId w:val="32"/>
        </w:numPr>
        <w:tabs>
          <w:tab w:val="left" w:pos="1134"/>
        </w:tabs>
        <w:ind w:left="993" w:right="49" w:hanging="284"/>
        <w:jc w:val="both"/>
        <w:rPr>
          <w:rFonts w:asciiTheme="minorHAnsi" w:hAnsiTheme="minorHAnsi"/>
          <w:color w:val="000000"/>
        </w:rPr>
      </w:pPr>
      <w:r w:rsidRPr="00FB5C3C">
        <w:rPr>
          <w:rFonts w:asciiTheme="minorHAnsi" w:hAnsiTheme="minorHAnsi" w:cs="Arial"/>
        </w:rPr>
        <w:t xml:space="preserve">Escrito bajo protesta de decir verdad de que el </w:t>
      </w:r>
      <w:r>
        <w:rPr>
          <w:rFonts w:asciiTheme="minorHAnsi" w:hAnsiTheme="minorHAnsi" w:cs="Arial"/>
        </w:rPr>
        <w:t>INVITADO</w:t>
      </w:r>
      <w:r w:rsidRPr="00FB5C3C">
        <w:rPr>
          <w:rFonts w:asciiTheme="minorHAnsi" w:hAnsiTheme="minorHAnsi" w:cs="Arial"/>
        </w:rPr>
        <w:t xml:space="preserve"> cumple con todos los requisitos de la Legislación Aplicable en los ámbit</w:t>
      </w:r>
      <w:r>
        <w:rPr>
          <w:rFonts w:asciiTheme="minorHAnsi" w:hAnsiTheme="minorHAnsi" w:cs="Arial"/>
        </w:rPr>
        <w:t>os Federal, Estatal y Municipal</w:t>
      </w:r>
    </w:p>
    <w:p w14:paraId="4985FF4D"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b/>
        </w:rPr>
        <w:t xml:space="preserve">ANEXO </w:t>
      </w:r>
      <w:r>
        <w:rPr>
          <w:rFonts w:asciiTheme="minorHAnsi" w:hAnsiTheme="minorHAnsi"/>
          <w:b/>
        </w:rPr>
        <w:t>10</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4A00564" w14:textId="77777777" w:rsidR="008D5C76" w:rsidRPr="00835FDB"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theme="minorHAnsi"/>
          <w:b/>
        </w:rPr>
        <w:t xml:space="preserve">ANEXO </w:t>
      </w:r>
      <w:r>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79FB8DB0"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2779A44" w14:textId="77777777" w:rsidR="008D5C76" w:rsidRPr="007E5216" w:rsidRDefault="008D5C76" w:rsidP="008D5C76">
      <w:pPr>
        <w:numPr>
          <w:ilvl w:val="0"/>
          <w:numId w:val="32"/>
        </w:numPr>
        <w:tabs>
          <w:tab w:val="left" w:pos="1134"/>
        </w:tabs>
        <w:ind w:left="993" w:right="49" w:hanging="284"/>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0165E9F7" w14:textId="43614ED1" w:rsidR="008D5C76" w:rsidRDefault="008D5C76" w:rsidP="008D5C76">
      <w:pPr>
        <w:numPr>
          <w:ilvl w:val="0"/>
          <w:numId w:val="32"/>
        </w:numPr>
        <w:tabs>
          <w:tab w:val="left" w:pos="1134"/>
        </w:tabs>
        <w:ind w:left="993" w:right="49" w:hanging="284"/>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Pr>
          <w:rFonts w:asciiTheme="minorHAnsi" w:hAnsiTheme="minorHAnsi" w:cs="Arial"/>
        </w:rPr>
        <w:t xml:space="preserve">y vigente </w:t>
      </w:r>
      <w:r w:rsidRPr="007E5216">
        <w:rPr>
          <w:rFonts w:asciiTheme="minorHAnsi" w:hAnsiTheme="minorHAnsi" w:cs="Arial"/>
        </w:rPr>
        <w:t>expedido por el S.A.T., en el que se emita opinión</w:t>
      </w:r>
      <w:r>
        <w:rPr>
          <w:rFonts w:asciiTheme="minorHAnsi" w:hAnsiTheme="minorHAnsi" w:cs="Arial"/>
        </w:rPr>
        <w:t xml:space="preserve"> positiva</w:t>
      </w:r>
      <w:r w:rsidRPr="007E5216">
        <w:rPr>
          <w:rFonts w:asciiTheme="minorHAnsi" w:hAnsiTheme="minorHAnsi" w:cs="Arial"/>
        </w:rPr>
        <w:t xml:space="preserve"> </w:t>
      </w:r>
      <w:r>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Pr="00D36040">
        <w:rPr>
          <w:rFonts w:asciiTheme="minorHAnsi" w:hAnsiTheme="minorHAnsi" w:cstheme="minorHAnsi"/>
        </w:rPr>
        <w:t xml:space="preserve">predial del domicilio fiscal del </w:t>
      </w:r>
      <w:r>
        <w:rPr>
          <w:rFonts w:asciiTheme="minorHAnsi" w:hAnsiTheme="minorHAnsi" w:cstheme="minorHAnsi"/>
        </w:rPr>
        <w:t>INVITADO</w:t>
      </w:r>
      <w:r w:rsidRPr="00D36040">
        <w:rPr>
          <w:rFonts w:asciiTheme="minorHAnsi" w:hAnsiTheme="minorHAnsi" w:cstheme="minorHAnsi"/>
        </w:rPr>
        <w:t>, en caso de ser propietario, de  lo contrario, contrato de arrendamiento o figura legal con la que se sustente la propiedad del domicilio fiscal</w:t>
      </w:r>
      <w:r>
        <w:rPr>
          <w:rFonts w:asciiTheme="minorHAnsi" w:hAnsiTheme="minorHAnsi" w:cstheme="minorHAnsi"/>
        </w:rPr>
        <w:t>.</w:t>
      </w:r>
    </w:p>
    <w:p w14:paraId="3DCD523E" w14:textId="77777777"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7A3CB496" w14:textId="77777777" w:rsidR="008D5C76" w:rsidRDefault="008D5C76" w:rsidP="008D5C76">
      <w:pPr>
        <w:numPr>
          <w:ilvl w:val="0"/>
          <w:numId w:val="32"/>
        </w:numPr>
        <w:tabs>
          <w:tab w:val="left" w:pos="1134"/>
        </w:tabs>
        <w:ind w:left="993" w:right="49" w:hanging="284"/>
        <w:jc w:val="both"/>
        <w:rPr>
          <w:rFonts w:asciiTheme="minorHAnsi" w:hAnsiTheme="minorHAnsi"/>
          <w:color w:val="000000"/>
        </w:rPr>
      </w:pPr>
      <w:r w:rsidRPr="00B36399">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w:t>
      </w:r>
      <w:r w:rsidRPr="00B36399">
        <w:rPr>
          <w:rFonts w:asciiTheme="minorHAnsi" w:hAnsiTheme="minorHAnsi" w:cs="Arial"/>
          <w:lang w:val="es-MX"/>
        </w:rPr>
        <w:lastRenderedPageBreak/>
        <w:t>formado parte durante los dos años previos a la fecha de celebración del procedimiento de contratación que resulte de la presente convocatoria.</w:t>
      </w:r>
    </w:p>
    <w:p w14:paraId="696DBB9A" w14:textId="05E8CDFD" w:rsidR="008D5C76" w:rsidRPr="008D5C76" w:rsidRDefault="008D5C76" w:rsidP="008D5C76">
      <w:pPr>
        <w:numPr>
          <w:ilvl w:val="0"/>
          <w:numId w:val="32"/>
        </w:numPr>
        <w:tabs>
          <w:tab w:val="left" w:pos="1134"/>
        </w:tabs>
        <w:ind w:left="993" w:right="49" w:hanging="284"/>
        <w:jc w:val="both"/>
        <w:rPr>
          <w:rFonts w:asciiTheme="minorHAnsi" w:hAnsiTheme="minorHAnsi"/>
          <w:color w:val="000000"/>
        </w:rPr>
      </w:pPr>
      <w:r w:rsidRPr="008D5C76">
        <w:rPr>
          <w:rFonts w:asciiTheme="minorHAnsi" w:hAnsiTheme="minorHAnsi" w:cs="Arial"/>
        </w:rPr>
        <w:t>Para el caso del</w:t>
      </w:r>
      <w:r w:rsidRPr="008D5C76">
        <w:rPr>
          <w:rFonts w:asciiTheme="minorHAnsi" w:hAnsiTheme="minorHAnsi" w:cs="Arial"/>
          <w:lang w:val="es-MX"/>
        </w:rPr>
        <w:t xml:space="preserve">(los) </w:t>
      </w:r>
      <w:r w:rsidRPr="008D5C76">
        <w:rPr>
          <w:rFonts w:asciiTheme="minorHAnsi" w:hAnsiTheme="minorHAnsi" w:cs="Arial"/>
          <w:bCs/>
          <w:lang w:val="es-MX"/>
        </w:rPr>
        <w:t>PARTICIPANTE(s)</w:t>
      </w:r>
      <w:r w:rsidRPr="008D5C76">
        <w:rPr>
          <w:rFonts w:asciiTheme="minorHAnsi" w:hAnsiTheme="minorHAnsi" w:cs="Arial"/>
          <w:lang w:val="es-MX"/>
        </w:rPr>
        <w:t xml:space="preserve"> que opte(n) por la presentación conjunta de propuestas, de conformidad con los </w:t>
      </w:r>
      <w:r w:rsidRPr="008D5C76">
        <w:rPr>
          <w:rFonts w:asciiTheme="minorHAnsi" w:hAnsiTheme="minorHAnsi" w:cs="Arial"/>
          <w:i/>
          <w:lang w:val="es-MX"/>
        </w:rPr>
        <w:t>Artículos 36</w:t>
      </w:r>
      <w:r w:rsidRPr="008D5C76">
        <w:rPr>
          <w:rFonts w:asciiTheme="minorHAnsi" w:hAnsiTheme="minorHAnsi" w:cs="Arial"/>
          <w:lang w:val="es-MX"/>
        </w:rPr>
        <w:t xml:space="preserve"> de la Ley de Adquisiciones, Arrendamientos y Contratación de Servicios</w:t>
      </w:r>
      <w:r w:rsidRPr="008D5C76">
        <w:rPr>
          <w:rFonts w:asciiTheme="minorHAnsi" w:hAnsiTheme="minorHAnsi" w:cs="Arial"/>
          <w:bCs/>
          <w:lang w:val="es-MX"/>
        </w:rPr>
        <w:t xml:space="preserve"> del Estado de Nuevo León </w:t>
      </w:r>
      <w:r w:rsidRPr="008D5C76">
        <w:rPr>
          <w:rFonts w:asciiTheme="minorHAnsi" w:hAnsiTheme="minorHAnsi" w:cs="Arial"/>
          <w:lang w:val="es-MX"/>
        </w:rPr>
        <w:t xml:space="preserve">y </w:t>
      </w:r>
      <w:r w:rsidRPr="008D5C76">
        <w:rPr>
          <w:rFonts w:asciiTheme="minorHAnsi" w:hAnsiTheme="minorHAnsi" w:cs="Arial"/>
          <w:i/>
          <w:lang w:val="es-MX"/>
        </w:rPr>
        <w:t>76</w:t>
      </w:r>
      <w:r w:rsidRPr="008D5C7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8D5C76">
        <w:rPr>
          <w:rFonts w:asciiTheme="minorHAnsi" w:hAnsiTheme="minorHAnsi"/>
          <w:lang w:val="es-MX"/>
        </w:rPr>
        <w:t>Las personas que integran</w:t>
      </w:r>
      <w:r w:rsidRPr="008D5C7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8D5C7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w:t>
      </w:r>
      <w:r w:rsidRPr="008D5C7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8D5C76">
        <w:rPr>
          <w:rFonts w:asciiTheme="minorHAnsi" w:hAnsiTheme="minorHAnsi" w:cstheme="minorHAnsi"/>
        </w:rPr>
        <w:t>En caso de que no participen en propuestas conjuntas deberá manifestarlo por escrito bajo protesta de decir verdad.</w:t>
      </w:r>
    </w:p>
    <w:p w14:paraId="0A96E874" w14:textId="77777777" w:rsidR="0007677D" w:rsidRPr="00E52AAC" w:rsidRDefault="0007677D" w:rsidP="001E4F05">
      <w:pPr>
        <w:tabs>
          <w:tab w:val="left" w:pos="720"/>
        </w:tabs>
        <w:ind w:right="-1"/>
        <w:jc w:val="both"/>
        <w:rPr>
          <w:rFonts w:asciiTheme="minorHAnsi" w:hAnsiTheme="minorHAnsi"/>
        </w:rPr>
      </w:pPr>
    </w:p>
    <w:p w14:paraId="5A607106" w14:textId="47A5560B" w:rsidR="0007677D" w:rsidRDefault="00BB2E62">
      <w:pPr>
        <w:numPr>
          <w:ilvl w:val="0"/>
          <w:numId w:val="17"/>
        </w:numPr>
        <w:ind w:right="180"/>
        <w:jc w:val="both"/>
        <w:outlineLvl w:val="0"/>
        <w:rPr>
          <w:rFonts w:ascii="Calibri" w:hAnsi="Calibri"/>
          <w:b/>
          <w:bCs/>
          <w:u w:val="single"/>
        </w:rPr>
      </w:pPr>
      <w:r w:rsidRPr="00CA04EA">
        <w:rPr>
          <w:rFonts w:ascii="Calibri" w:hAnsi="Calibri"/>
          <w:b/>
          <w:bCs/>
          <w:u w:val="single"/>
        </w:rPr>
        <w:t>EL SOBRE DE PROPUESTA ECONÓMICA DEBERÁ CONTENER:</w:t>
      </w:r>
    </w:p>
    <w:p w14:paraId="0F6905A3" w14:textId="77777777" w:rsidR="00BB2E62" w:rsidRPr="00BB2E62" w:rsidRDefault="00BB2E62" w:rsidP="00BB2E62">
      <w:pPr>
        <w:ind w:left="720" w:right="180"/>
        <w:jc w:val="both"/>
        <w:outlineLvl w:val="0"/>
        <w:rPr>
          <w:rFonts w:ascii="Calibri" w:hAnsi="Calibri"/>
          <w:b/>
          <w:bCs/>
          <w:u w:val="single"/>
        </w:rPr>
      </w:pPr>
    </w:p>
    <w:p w14:paraId="36253356" w14:textId="2CE2AF3A" w:rsidR="0007677D" w:rsidRPr="00BB2E62" w:rsidRDefault="0007677D" w:rsidP="008D5C76">
      <w:pPr>
        <w:numPr>
          <w:ilvl w:val="0"/>
          <w:numId w:val="7"/>
        </w:numPr>
        <w:ind w:left="993" w:right="180" w:hanging="284"/>
        <w:jc w:val="both"/>
        <w:rPr>
          <w:rFonts w:asciiTheme="minorHAnsi" w:hAnsiTheme="minorHAnsi"/>
          <w:b/>
          <w:bCs/>
        </w:rPr>
      </w:pPr>
      <w:r w:rsidRPr="00BB2E62">
        <w:rPr>
          <w:rFonts w:asciiTheme="minorHAnsi" w:hAnsiTheme="minorHAnsi"/>
          <w:b/>
          <w:bCs/>
        </w:rPr>
        <w:t>Anexo</w:t>
      </w:r>
      <w:r w:rsidR="00BB2E62">
        <w:rPr>
          <w:rFonts w:asciiTheme="minorHAnsi" w:hAnsiTheme="minorHAnsi"/>
          <w:b/>
          <w:bCs/>
        </w:rPr>
        <w:t>s</w:t>
      </w:r>
      <w:r w:rsidRPr="00BB2E62">
        <w:rPr>
          <w:rFonts w:asciiTheme="minorHAnsi" w:hAnsiTheme="minorHAnsi"/>
          <w:b/>
          <w:bCs/>
        </w:rPr>
        <w:t xml:space="preserve"> 3</w:t>
      </w:r>
      <w:r w:rsidR="007F6E07" w:rsidRPr="00BB2E62">
        <w:rPr>
          <w:rFonts w:asciiTheme="minorHAnsi" w:hAnsiTheme="minorHAnsi"/>
          <w:b/>
          <w:bCs/>
        </w:rPr>
        <w:t xml:space="preserve"> y </w:t>
      </w:r>
      <w:r w:rsidRPr="00BB2E62">
        <w:rPr>
          <w:rFonts w:asciiTheme="minorHAnsi" w:hAnsiTheme="minorHAnsi"/>
          <w:b/>
          <w:bCs/>
        </w:rPr>
        <w:t>4</w:t>
      </w:r>
      <w:r w:rsidR="007F6E07" w:rsidRPr="00BB2E62">
        <w:rPr>
          <w:rFonts w:asciiTheme="minorHAnsi" w:hAnsiTheme="minorHAnsi"/>
          <w:b/>
          <w:bCs/>
        </w:rPr>
        <w:t>.</w:t>
      </w:r>
    </w:p>
    <w:p w14:paraId="485DADEC" w14:textId="77777777" w:rsidR="007F6E07" w:rsidRPr="009326C1" w:rsidRDefault="007F6E07" w:rsidP="008D5C76">
      <w:pPr>
        <w:numPr>
          <w:ilvl w:val="0"/>
          <w:numId w:val="7"/>
        </w:numPr>
        <w:ind w:left="993" w:right="180" w:hanging="284"/>
        <w:jc w:val="both"/>
        <w:rPr>
          <w:rFonts w:ascii="Calibri" w:hAnsi="Calibri"/>
          <w:bCs/>
        </w:rPr>
      </w:pPr>
      <w:r w:rsidRPr="009326C1">
        <w:rPr>
          <w:rFonts w:ascii="Calibri" w:hAnsi="Calibri"/>
          <w:bCs/>
        </w:rPr>
        <w:t>CD o USB que contenga el desglose de la oferta económica en formato Excel únicamente para agilizar la conducción y desarrollo del evento.</w:t>
      </w:r>
    </w:p>
    <w:p w14:paraId="23EDBE57" w14:textId="77777777" w:rsidR="0057600E" w:rsidRPr="009326C1" w:rsidRDefault="007F6E07" w:rsidP="008D5C76">
      <w:pPr>
        <w:numPr>
          <w:ilvl w:val="0"/>
          <w:numId w:val="7"/>
        </w:numPr>
        <w:ind w:left="993" w:right="180" w:hanging="284"/>
        <w:jc w:val="both"/>
        <w:rPr>
          <w:rFonts w:ascii="Calibri" w:hAnsi="Calibri"/>
          <w:bCs/>
        </w:rPr>
      </w:pPr>
      <w:r w:rsidRPr="009326C1">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9326C1">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9326C1">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33EF661" w14:textId="77777777" w:rsidR="0057600E" w:rsidRDefault="0057600E" w:rsidP="0057600E">
      <w:pPr>
        <w:ind w:right="180"/>
        <w:jc w:val="both"/>
        <w:rPr>
          <w:rFonts w:asciiTheme="minorHAnsi" w:hAnsiTheme="minorHAnsi"/>
          <w:b/>
        </w:rPr>
      </w:pPr>
    </w:p>
    <w:p w14:paraId="079D0663" w14:textId="77777777" w:rsidR="00970134" w:rsidRDefault="0007677D">
      <w:pPr>
        <w:pStyle w:val="Prrafodelista"/>
        <w:numPr>
          <w:ilvl w:val="0"/>
          <w:numId w:val="17"/>
        </w:numPr>
        <w:ind w:right="180"/>
        <w:jc w:val="both"/>
        <w:rPr>
          <w:rFonts w:asciiTheme="minorHAnsi" w:hAnsiTheme="minorHAnsi"/>
          <w:b/>
          <w:bCs/>
        </w:rPr>
      </w:pPr>
      <w:r w:rsidRPr="00E6237A">
        <w:rPr>
          <w:rFonts w:asciiTheme="minorHAnsi" w:hAnsiTheme="minorHAnsi"/>
          <w:b/>
          <w:bCs/>
        </w:rPr>
        <w:t>Procedimiento a seguir en el acto de presentación y apertura de Propuestas Técnicas y Económicas.</w:t>
      </w:r>
    </w:p>
    <w:p w14:paraId="1E2222E4" w14:textId="4B32A010"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iniciará en la fecha, lugar y </w:t>
      </w:r>
      <w:r w:rsidRPr="001F0ABA">
        <w:rPr>
          <w:rFonts w:asciiTheme="minorHAnsi" w:hAnsiTheme="minorHAnsi"/>
        </w:rPr>
        <w:t>hora señalados en estas bases; el acto</w:t>
      </w:r>
      <w:r w:rsidRPr="00970134">
        <w:rPr>
          <w:rFonts w:asciiTheme="minorHAnsi" w:hAnsiTheme="minorHAnsi"/>
        </w:rPr>
        <w:t xml:space="preserve"> será público, pero sólo participarán los Concursantes.</w:t>
      </w:r>
    </w:p>
    <w:p w14:paraId="0A6797EB"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Se procederá a pasar lista de asistencia, acreditando su representación los concursantes o sus representantes al ser nombrados entregarán sus propuestas e identificarse con Pasaporte o Credencial de Elector.</w:t>
      </w:r>
    </w:p>
    <w:p w14:paraId="050DA611"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lastRenderedPageBreak/>
        <w:t>Recabada toda la documentación, se procederá a la apertura de los sobres en el orden en que se recibieron: se verificará que hayan sido entregados todos los documentos solicitados y que éstos satisfagan los requisitos establecidos para el concurso.</w:t>
      </w:r>
    </w:p>
    <w:p w14:paraId="2962602E"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Aquellas propuestas que no contengan los documentos y datos relevantes que hayan sido fijados como esenciales para su revisión correspondiente, serán rechazadas.</w:t>
      </w:r>
    </w:p>
    <w:p w14:paraId="495F1146"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En el Acto de apertura económica el representante de la Convocante que presida el acto, dará lectura al importe de las propuestas que cubran los requisitos exigidos.</w:t>
      </w:r>
    </w:p>
    <w:p w14:paraId="2B5DB77B" w14:textId="77777777" w:rsidR="00970134" w:rsidRPr="00970134" w:rsidRDefault="004725BC">
      <w:pPr>
        <w:pStyle w:val="Prrafodelista"/>
        <w:numPr>
          <w:ilvl w:val="0"/>
          <w:numId w:val="18"/>
        </w:numPr>
        <w:ind w:right="180"/>
        <w:jc w:val="both"/>
        <w:rPr>
          <w:rFonts w:asciiTheme="minorHAnsi" w:hAnsiTheme="minorHAnsi"/>
        </w:rPr>
      </w:pPr>
      <w:r w:rsidRPr="00970134">
        <w:rPr>
          <w:rFonts w:ascii="Calibri" w:hAnsi="Calibri"/>
        </w:rPr>
        <w:t>Los invitados, que asistieren, y el servidor público que designe la convocante, rubricarán las partes de las propuestas técnicas presentadas que previamente haya determinado la Convocante en las bases de la Invitación, las que para estos efectos constarán documentalmente, así como los correspondientes sobres cerrados que contengan las propuestas económicas de los Concursantes, incluidos los de aquellos cuyas propuestas técnicas hubieren sido desechadas, quedando en custodia de la propia Convocante, quien de estimarlo necesario podrá señalar nuevo lugar, fecha y hora en que se dará apertura a las propuestas económicas.</w:t>
      </w:r>
    </w:p>
    <w:p w14:paraId="5F637735" w14:textId="703368CA" w:rsidR="00970134"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w:t>
      </w:r>
      <w:r w:rsidRPr="001F0ABA">
        <w:rPr>
          <w:rFonts w:asciiTheme="minorHAnsi" w:hAnsiTheme="minorHAnsi"/>
        </w:rPr>
        <w:t>hora señalados en estas bases,</w:t>
      </w:r>
      <w:r w:rsidRPr="00970134">
        <w:rPr>
          <w:rFonts w:asciiTheme="minorHAnsi" w:hAnsiTheme="minorHAnsi"/>
        </w:rPr>
        <w:t xml:space="preserve"> </w:t>
      </w:r>
      <w:r w:rsidR="00970134" w:rsidRPr="009326C1">
        <w:rPr>
          <w:rFonts w:ascii="Calibri" w:hAnsi="Calibri"/>
        </w:rPr>
        <w:t>de conformidad con lo dispuesto en el Artículo 35 de la Ley de Adquisiciones, Arrendamientos y Contratación de Servicios del Estado de Nuevo León y 74 de su reglamento.</w:t>
      </w:r>
    </w:p>
    <w:p w14:paraId="441CDFF8" w14:textId="77777777" w:rsid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Las actas serán firmadas por todos los participantes y se entregará a cada uno de ellos una copia de la misma. </w:t>
      </w:r>
    </w:p>
    <w:p w14:paraId="06D067F1" w14:textId="1E3A7811" w:rsidR="0007677D" w:rsidRPr="00970134" w:rsidRDefault="0007677D">
      <w:pPr>
        <w:pStyle w:val="Prrafodelista"/>
        <w:numPr>
          <w:ilvl w:val="0"/>
          <w:numId w:val="18"/>
        </w:numPr>
        <w:ind w:right="180"/>
        <w:jc w:val="both"/>
        <w:rPr>
          <w:rFonts w:asciiTheme="minorHAnsi" w:hAnsiTheme="minorHAnsi"/>
        </w:rPr>
      </w:pPr>
      <w:r w:rsidRPr="00970134">
        <w:rPr>
          <w:rFonts w:asciiTheme="minorHAnsi" w:hAnsiTheme="minorHAnsi"/>
        </w:rPr>
        <w:t xml:space="preserve">Si no se recibe propuesta alguna o todas las propuestas fueren desechadas, se declarará desierto el concurso, levantándose el acta correspondiente y en su caso, </w:t>
      </w:r>
      <w:r w:rsidR="000C218D" w:rsidRPr="00970134">
        <w:rPr>
          <w:rFonts w:asciiTheme="minorHAnsi" w:hAnsiTheme="minorHAnsi"/>
        </w:rPr>
        <w:t>se</w:t>
      </w:r>
      <w:r w:rsidRPr="00970134">
        <w:rPr>
          <w:rFonts w:asciiTheme="minorHAnsi" w:hAnsiTheme="minorHAnsi"/>
        </w:rPr>
        <w:t xml:space="preserve"> procederá a expedir nueva convocatoria.</w:t>
      </w:r>
    </w:p>
    <w:p w14:paraId="0430452C" w14:textId="77777777" w:rsidR="0007677D" w:rsidRPr="00E52AAC" w:rsidRDefault="0007677D" w:rsidP="0007677D">
      <w:pPr>
        <w:tabs>
          <w:tab w:val="left" w:pos="10064"/>
        </w:tabs>
        <w:ind w:right="-1"/>
        <w:jc w:val="both"/>
        <w:rPr>
          <w:rFonts w:asciiTheme="minorHAnsi" w:hAnsiTheme="minorHAnsi"/>
        </w:rPr>
      </w:pPr>
    </w:p>
    <w:p w14:paraId="4ADA5A70" w14:textId="77777777" w:rsidR="000B78E5" w:rsidRPr="00E52AAC" w:rsidRDefault="000B78E5" w:rsidP="00311634">
      <w:pPr>
        <w:rPr>
          <w:rFonts w:asciiTheme="minorHAnsi" w:hAnsiTheme="minorHAnsi" w:cs="Arial"/>
          <w:lang w:val="es-MX"/>
        </w:rPr>
      </w:pPr>
    </w:p>
    <w:p w14:paraId="35CC5008"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4. DERECHOS DE LA CONVOCANTE.</w:t>
      </w:r>
    </w:p>
    <w:p w14:paraId="7A271879" w14:textId="77777777" w:rsidR="000B78E5" w:rsidRPr="00E52AAC" w:rsidRDefault="000B78E5" w:rsidP="000B78E5">
      <w:pPr>
        <w:ind w:right="-1"/>
        <w:jc w:val="both"/>
        <w:rPr>
          <w:rFonts w:asciiTheme="minorHAnsi" w:hAnsiTheme="minorHAnsi"/>
          <w:b/>
        </w:rPr>
      </w:pPr>
    </w:p>
    <w:p w14:paraId="48E2C46E" w14:textId="77777777" w:rsidR="0007677D" w:rsidRPr="00E52AAC" w:rsidRDefault="0007677D" w:rsidP="0007677D">
      <w:pPr>
        <w:ind w:right="-1"/>
        <w:jc w:val="both"/>
        <w:rPr>
          <w:rFonts w:asciiTheme="minorHAnsi" w:hAnsiTheme="minorHAnsi"/>
        </w:rPr>
      </w:pPr>
      <w:r w:rsidRPr="00E52AAC">
        <w:rPr>
          <w:rFonts w:asciiTheme="minorHAnsi" w:hAnsiTheme="minorHAnsi"/>
        </w:rPr>
        <w:t>La Convocante se reserva el derecho de verificar toda la información proporcionada por los Concursantes en cualquier momento del concurso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E968E25" w14:textId="77777777" w:rsidR="0007677D" w:rsidRPr="00E52AAC" w:rsidRDefault="0007677D" w:rsidP="0007677D">
      <w:pPr>
        <w:ind w:right="-1"/>
        <w:jc w:val="both"/>
        <w:rPr>
          <w:rFonts w:asciiTheme="minorHAnsi" w:hAnsiTheme="minorHAnsi"/>
        </w:rPr>
      </w:pPr>
    </w:p>
    <w:p w14:paraId="30D807A5" w14:textId="7F480B8F" w:rsidR="0007677D" w:rsidRPr="00E52AAC" w:rsidRDefault="0007677D" w:rsidP="0007677D">
      <w:pPr>
        <w:ind w:right="-1"/>
        <w:jc w:val="both"/>
        <w:rPr>
          <w:rFonts w:asciiTheme="minorHAnsi" w:hAnsiTheme="minorHAnsi"/>
        </w:rPr>
      </w:pPr>
      <w:r w:rsidRPr="00E52AAC">
        <w:rPr>
          <w:rFonts w:asciiTheme="minorHAnsi" w:hAnsiTheme="minorHAnsi"/>
        </w:rPr>
        <w:t xml:space="preserve">No se recibirán ofertas extemporáneas, sólo se recibirán dentro del acto de recepción y apertura de propuestas, las presentadas en la forma y </w:t>
      </w:r>
      <w:r w:rsidRPr="001F0ABA">
        <w:rPr>
          <w:rFonts w:asciiTheme="minorHAnsi" w:hAnsiTheme="minorHAnsi"/>
        </w:rPr>
        <w:t>términos señalados en las presentes bases, así</w:t>
      </w:r>
      <w:r w:rsidRPr="00E52AAC">
        <w:rPr>
          <w:rFonts w:asciiTheme="minorHAnsi" w:hAnsiTheme="minorHAnsi"/>
        </w:rPr>
        <w:t xml:space="preserve"> como en la parte conducente de la convocatoria de este concurso.</w:t>
      </w:r>
    </w:p>
    <w:p w14:paraId="6AAA157D" w14:textId="77777777" w:rsidR="0007677D" w:rsidRPr="00E52AAC" w:rsidRDefault="0007677D" w:rsidP="0007677D">
      <w:pPr>
        <w:pStyle w:val="BodyText21"/>
        <w:ind w:right="-1"/>
        <w:rPr>
          <w:rFonts w:asciiTheme="minorHAnsi" w:hAnsiTheme="minorHAnsi"/>
          <w:b/>
          <w:sz w:val="20"/>
        </w:rPr>
      </w:pPr>
    </w:p>
    <w:p w14:paraId="1A07405E" w14:textId="263DE55E"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Iniciado el acto de presentación y apertura de proposiciones, los Concursantes no podrán modificar su propues</w:t>
      </w:r>
      <w:r w:rsidR="00BB2E62">
        <w:rPr>
          <w:rFonts w:asciiTheme="minorHAnsi" w:hAnsiTheme="minorHAnsi"/>
          <w:sz w:val="20"/>
        </w:rPr>
        <w:t>ta.</w:t>
      </w:r>
    </w:p>
    <w:p w14:paraId="233D1577" w14:textId="77777777" w:rsidR="0007677D" w:rsidRPr="00E52AAC" w:rsidRDefault="0007677D" w:rsidP="0007677D">
      <w:pPr>
        <w:pStyle w:val="BodyText21"/>
        <w:ind w:right="-1"/>
        <w:rPr>
          <w:rFonts w:asciiTheme="minorHAnsi" w:hAnsiTheme="minorHAnsi"/>
          <w:b/>
          <w:sz w:val="20"/>
        </w:rPr>
      </w:pPr>
    </w:p>
    <w:p w14:paraId="796D3C5C" w14:textId="77777777" w:rsidR="0007677D" w:rsidRPr="00E52AAC" w:rsidRDefault="0007677D" w:rsidP="0007677D">
      <w:pPr>
        <w:pStyle w:val="BodyText21"/>
        <w:ind w:right="-1"/>
        <w:rPr>
          <w:rFonts w:asciiTheme="minorHAnsi" w:hAnsiTheme="minorHAnsi"/>
          <w:b/>
          <w:sz w:val="20"/>
        </w:rPr>
      </w:pPr>
      <w:r w:rsidRPr="00E52AAC">
        <w:rPr>
          <w:rFonts w:asciiTheme="minorHAnsi" w:hAnsiTheme="minorHAnsi"/>
          <w:sz w:val="20"/>
        </w:rPr>
        <w:t>Durante el procedimiento de este concurso no se admitirá ningún tipo de negociación con los Concursantes, y solo se aceptará una sola propuesta por Invitado.</w:t>
      </w:r>
    </w:p>
    <w:p w14:paraId="6D562E4D" w14:textId="77777777" w:rsidR="00D448E3" w:rsidRDefault="00D448E3" w:rsidP="000B78E5">
      <w:pPr>
        <w:tabs>
          <w:tab w:val="left" w:pos="705"/>
        </w:tabs>
        <w:ind w:right="-1"/>
        <w:jc w:val="both"/>
        <w:rPr>
          <w:rFonts w:asciiTheme="minorHAnsi" w:hAnsiTheme="minorHAnsi"/>
        </w:rPr>
      </w:pPr>
    </w:p>
    <w:p w14:paraId="2DDCEBD7" w14:textId="77777777" w:rsidR="00246940" w:rsidRDefault="00246940" w:rsidP="000B78E5">
      <w:pPr>
        <w:tabs>
          <w:tab w:val="left" w:pos="705"/>
        </w:tabs>
        <w:ind w:right="-1"/>
        <w:jc w:val="both"/>
        <w:rPr>
          <w:rFonts w:asciiTheme="minorHAnsi" w:hAnsiTheme="minorHAnsi"/>
        </w:rPr>
      </w:pPr>
    </w:p>
    <w:p w14:paraId="0F505693" w14:textId="77777777"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1276"/>
        </w:tabs>
        <w:ind w:right="-1"/>
        <w:rPr>
          <w:rFonts w:asciiTheme="minorHAnsi" w:hAnsiTheme="minorHAnsi"/>
          <w:sz w:val="20"/>
        </w:rPr>
      </w:pPr>
      <w:r w:rsidRPr="00E52AAC">
        <w:rPr>
          <w:rFonts w:asciiTheme="minorHAnsi" w:hAnsiTheme="minorHAnsi"/>
          <w:sz w:val="20"/>
        </w:rPr>
        <w:t>5. COMPROBACIÓN POR PARTE DE LA CONVOCANTE.</w:t>
      </w:r>
    </w:p>
    <w:p w14:paraId="00965DD5" w14:textId="77777777" w:rsidR="000951BA" w:rsidRDefault="000951BA" w:rsidP="008B085F">
      <w:pPr>
        <w:pStyle w:val="BodyText21"/>
        <w:ind w:right="-1"/>
        <w:rPr>
          <w:rFonts w:asciiTheme="minorHAnsi" w:hAnsiTheme="minorHAnsi"/>
          <w:b/>
          <w:bCs/>
          <w:sz w:val="20"/>
        </w:rPr>
      </w:pPr>
    </w:p>
    <w:p w14:paraId="2889C062" w14:textId="4ED02E98" w:rsidR="000B78E5" w:rsidRDefault="008B085F" w:rsidP="000951BA">
      <w:pPr>
        <w:pStyle w:val="BodyText21"/>
        <w:ind w:right="-1"/>
        <w:jc w:val="both"/>
        <w:rPr>
          <w:rFonts w:asciiTheme="minorHAnsi" w:hAnsiTheme="minorHAnsi"/>
          <w:sz w:val="20"/>
        </w:rPr>
      </w:pPr>
      <w:r w:rsidRPr="000951BA">
        <w:rPr>
          <w:rFonts w:asciiTheme="minorHAnsi" w:hAnsiTheme="minorHAnsi"/>
          <w:b/>
          <w:bCs/>
          <w:sz w:val="20"/>
        </w:rPr>
        <w:t>Inspecciones.</w:t>
      </w:r>
      <w:r w:rsidR="000951BA">
        <w:rPr>
          <w:rFonts w:asciiTheme="minorHAnsi" w:hAnsiTheme="minorHAnsi"/>
          <w:b/>
          <w:bCs/>
          <w:sz w:val="20"/>
        </w:rPr>
        <w:t xml:space="preserve"> </w:t>
      </w:r>
      <w:r w:rsidRPr="00E52AAC">
        <w:rPr>
          <w:rFonts w:asciiTheme="minorHAnsi" w:hAnsiTheme="minorHAnsi"/>
          <w:sz w:val="20"/>
        </w:rPr>
        <w:t xml:space="preserve">La Convocante se reserva el derecho de visitar el local de los concursantes durante el desarrollo del concurso para verificar la información proporcionada por los mismos. Asimismo, tendrá el derecho de visitar las instalaciones del </w:t>
      </w:r>
      <w:r w:rsidR="00C36D82">
        <w:rPr>
          <w:rFonts w:asciiTheme="minorHAnsi" w:hAnsiTheme="minorHAnsi"/>
          <w:sz w:val="20"/>
        </w:rPr>
        <w:t>invitado</w:t>
      </w:r>
      <w:r w:rsidRPr="00E52AAC">
        <w:rPr>
          <w:rFonts w:asciiTheme="minorHAnsi" w:hAnsiTheme="minorHAnsi"/>
          <w:sz w:val="20"/>
        </w:rPr>
        <w:t xml:space="preserve"> ganador para constatar que se garantice la adecuad</w:t>
      </w:r>
      <w:r w:rsidR="000951BA">
        <w:rPr>
          <w:rFonts w:asciiTheme="minorHAnsi" w:hAnsiTheme="minorHAnsi"/>
          <w:sz w:val="20"/>
        </w:rPr>
        <w:t>a</w:t>
      </w:r>
      <w:r w:rsidRPr="00E52AAC">
        <w:rPr>
          <w:rFonts w:asciiTheme="minorHAnsi" w:hAnsiTheme="minorHAnsi"/>
          <w:sz w:val="20"/>
        </w:rPr>
        <w:t xml:space="preserve"> y oportuna </w:t>
      </w:r>
      <w:r w:rsidR="00C44AA4">
        <w:rPr>
          <w:rFonts w:asciiTheme="minorHAnsi" w:hAnsiTheme="minorHAnsi"/>
          <w:sz w:val="20"/>
        </w:rPr>
        <w:t>entrega de los equipos</w:t>
      </w:r>
      <w:r w:rsidRPr="00E52AAC">
        <w:rPr>
          <w:rFonts w:asciiTheme="minorHAnsi" w:hAnsiTheme="minorHAnsi"/>
          <w:sz w:val="20"/>
        </w:rPr>
        <w:t xml:space="preserve"> objeto del contrato.</w:t>
      </w:r>
    </w:p>
    <w:p w14:paraId="1B6E551B" w14:textId="77777777" w:rsidR="00370533" w:rsidRPr="000951BA" w:rsidRDefault="00370533" w:rsidP="000951BA">
      <w:pPr>
        <w:pStyle w:val="BodyText21"/>
        <w:ind w:right="-1"/>
        <w:jc w:val="both"/>
        <w:rPr>
          <w:rFonts w:asciiTheme="minorHAnsi" w:hAnsiTheme="minorHAnsi"/>
          <w:b/>
          <w:bCs/>
          <w:sz w:val="20"/>
        </w:rPr>
      </w:pPr>
    </w:p>
    <w:p w14:paraId="47A63DFA" w14:textId="77777777" w:rsidR="00246940" w:rsidRDefault="00246940" w:rsidP="000B78E5">
      <w:pPr>
        <w:pStyle w:val="Textoindependiente26"/>
        <w:tabs>
          <w:tab w:val="clear" w:pos="1276"/>
        </w:tabs>
        <w:ind w:right="-1"/>
        <w:rPr>
          <w:rFonts w:asciiTheme="minorHAnsi" w:hAnsiTheme="minorHAnsi"/>
          <w:b w:val="0"/>
          <w:sz w:val="20"/>
        </w:rPr>
      </w:pPr>
    </w:p>
    <w:p w14:paraId="0379CC2D" w14:textId="77777777" w:rsidR="00AC7AE2" w:rsidRDefault="00AC7AE2" w:rsidP="000B78E5">
      <w:pPr>
        <w:pStyle w:val="Textoindependiente26"/>
        <w:tabs>
          <w:tab w:val="clear" w:pos="1276"/>
        </w:tabs>
        <w:ind w:right="-1"/>
        <w:rPr>
          <w:rFonts w:asciiTheme="minorHAnsi" w:hAnsiTheme="minorHAnsi"/>
          <w:b w:val="0"/>
          <w:sz w:val="20"/>
        </w:rPr>
      </w:pPr>
    </w:p>
    <w:p w14:paraId="729A9610" w14:textId="77777777" w:rsidR="00AC7AE2" w:rsidRDefault="00AC7AE2" w:rsidP="000B78E5">
      <w:pPr>
        <w:pStyle w:val="Textoindependiente26"/>
        <w:tabs>
          <w:tab w:val="clear" w:pos="1276"/>
        </w:tabs>
        <w:ind w:right="-1"/>
        <w:rPr>
          <w:rFonts w:asciiTheme="minorHAnsi" w:hAnsiTheme="minorHAnsi"/>
          <w:b w:val="0"/>
          <w:sz w:val="20"/>
        </w:rPr>
      </w:pPr>
    </w:p>
    <w:p w14:paraId="2F7BDB1A" w14:textId="77777777" w:rsidR="00AC7AE2" w:rsidRPr="00E52AAC" w:rsidRDefault="00AC7AE2" w:rsidP="000B78E5">
      <w:pPr>
        <w:pStyle w:val="Textoindependiente26"/>
        <w:tabs>
          <w:tab w:val="clear" w:pos="1276"/>
        </w:tabs>
        <w:ind w:right="-1"/>
        <w:rPr>
          <w:rFonts w:asciiTheme="minorHAnsi" w:hAnsiTheme="minorHAnsi"/>
          <w:b w:val="0"/>
          <w:sz w:val="20"/>
        </w:rPr>
      </w:pPr>
    </w:p>
    <w:p w14:paraId="4FA47982" w14:textId="77777777"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clear" w:pos="1276"/>
        </w:tabs>
        <w:ind w:right="-1"/>
        <w:rPr>
          <w:rFonts w:asciiTheme="minorHAnsi" w:hAnsiTheme="minorHAnsi"/>
          <w:sz w:val="20"/>
        </w:rPr>
      </w:pPr>
      <w:r w:rsidRPr="00E52AAC">
        <w:rPr>
          <w:rFonts w:asciiTheme="minorHAnsi" w:hAnsiTheme="minorHAnsi"/>
          <w:sz w:val="20"/>
        </w:rPr>
        <w:t>6. CESIÓN DE DERECHOS.</w:t>
      </w:r>
    </w:p>
    <w:p w14:paraId="73D65A52" w14:textId="77777777" w:rsidR="000B78E5" w:rsidRPr="00E52AAC" w:rsidRDefault="000B78E5" w:rsidP="000B78E5">
      <w:pPr>
        <w:pStyle w:val="Textoindependiente26"/>
        <w:tabs>
          <w:tab w:val="clear" w:pos="1276"/>
        </w:tabs>
        <w:ind w:right="-1"/>
        <w:rPr>
          <w:rFonts w:asciiTheme="minorHAnsi" w:hAnsiTheme="minorHAnsi"/>
          <w:b w:val="0"/>
          <w:sz w:val="20"/>
        </w:rPr>
      </w:pPr>
    </w:p>
    <w:p w14:paraId="0F220393" w14:textId="20E5384D" w:rsidR="00CE6525" w:rsidRDefault="00E73721" w:rsidP="000951BA">
      <w:pPr>
        <w:pStyle w:val="BodyText21"/>
        <w:ind w:right="-1"/>
        <w:jc w:val="both"/>
        <w:rPr>
          <w:rFonts w:asciiTheme="minorHAnsi" w:hAnsiTheme="minorHAnsi"/>
          <w:sz w:val="20"/>
        </w:rPr>
      </w:pPr>
      <w:r w:rsidRPr="00E52AAC">
        <w:rPr>
          <w:rFonts w:asciiTheme="minorHAnsi" w:hAnsiTheme="minorHAnsi"/>
          <w:sz w:val="20"/>
        </w:rPr>
        <w:t xml:space="preserve">Los derechos y obligaciones que deriven del contrato asignado al </w:t>
      </w:r>
      <w:r w:rsidR="00C36D82">
        <w:rPr>
          <w:rFonts w:asciiTheme="minorHAnsi" w:hAnsiTheme="minorHAnsi"/>
          <w:sz w:val="20"/>
        </w:rPr>
        <w:t>invitado</w:t>
      </w:r>
      <w:r w:rsidRPr="00E52AAC">
        <w:rPr>
          <w:rFonts w:asciiTheme="minorHAnsi" w:hAnsiTheme="minorHAnsi"/>
          <w:sz w:val="20"/>
        </w:rPr>
        <w:t xml:space="preserve"> ganador, solo podrán ser subcontratados o cedidos cuando existan causas justificadas o riesgos que puedan acar</w:t>
      </w:r>
      <w:r w:rsidR="00C36D82">
        <w:rPr>
          <w:rFonts w:asciiTheme="minorHAnsi" w:hAnsiTheme="minorHAnsi"/>
          <w:sz w:val="20"/>
        </w:rPr>
        <w:t>rear consecuencias graves y el invitado</w:t>
      </w:r>
      <w:r w:rsidRPr="00E52AAC">
        <w:rPr>
          <w:rFonts w:asciiTheme="minorHAnsi" w:hAnsiTheme="minorHAnsi"/>
          <w:sz w:val="20"/>
        </w:rPr>
        <w:t xml:space="preserve"> ganador los haga del conocimiento oportunamente; no omitiendo mencionar </w:t>
      </w:r>
      <w:r w:rsidR="00FE60A5" w:rsidRPr="00E52AAC">
        <w:rPr>
          <w:rFonts w:asciiTheme="minorHAnsi" w:hAnsiTheme="minorHAnsi"/>
          <w:sz w:val="20"/>
        </w:rPr>
        <w:t>que,</w:t>
      </w:r>
      <w:r w:rsidRPr="00E52AAC">
        <w:rPr>
          <w:rFonts w:asciiTheme="minorHAnsi" w:hAnsiTheme="minorHAnsi"/>
          <w:sz w:val="20"/>
        </w:rPr>
        <w:t xml:space="preserve"> en ningún caso, la contratación o la cesión será superior al cincuenta por ciento del valor contratados.</w:t>
      </w:r>
    </w:p>
    <w:p w14:paraId="72C3A1EE" w14:textId="77777777" w:rsidR="00370533" w:rsidRDefault="00370533" w:rsidP="000951BA">
      <w:pPr>
        <w:pStyle w:val="BodyText21"/>
        <w:ind w:right="-1"/>
        <w:jc w:val="both"/>
        <w:rPr>
          <w:rFonts w:asciiTheme="minorHAnsi" w:hAnsiTheme="minorHAnsi"/>
          <w:b/>
          <w:sz w:val="20"/>
        </w:rPr>
      </w:pPr>
    </w:p>
    <w:p w14:paraId="26EFD1CE" w14:textId="77777777" w:rsidR="00C33181" w:rsidRPr="00E52AAC" w:rsidRDefault="00C33181" w:rsidP="000B78E5">
      <w:pPr>
        <w:pStyle w:val="BodyText21"/>
        <w:ind w:right="-1"/>
        <w:rPr>
          <w:rFonts w:asciiTheme="minorHAnsi" w:hAnsiTheme="minorHAnsi"/>
          <w:b/>
          <w:sz w:val="20"/>
        </w:rPr>
      </w:pPr>
    </w:p>
    <w:p w14:paraId="5950A20A" w14:textId="4711E742" w:rsidR="000B78E5" w:rsidRPr="00E52AAC" w:rsidRDefault="000B78E5" w:rsidP="000019D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720"/>
        </w:tabs>
        <w:ind w:right="-1"/>
        <w:rPr>
          <w:rFonts w:asciiTheme="minorHAnsi" w:hAnsiTheme="minorHAnsi"/>
          <w:sz w:val="20"/>
        </w:rPr>
      </w:pPr>
      <w:r w:rsidRPr="00E52AAC">
        <w:rPr>
          <w:rFonts w:asciiTheme="minorHAnsi" w:hAnsiTheme="minorHAnsi"/>
          <w:sz w:val="20"/>
        </w:rPr>
        <w:t xml:space="preserve">7. PERÍODO DE GARANTÍA DE </w:t>
      </w:r>
      <w:r w:rsidR="00C44AA4">
        <w:rPr>
          <w:rFonts w:asciiTheme="minorHAnsi" w:hAnsiTheme="minorHAnsi"/>
          <w:sz w:val="20"/>
        </w:rPr>
        <w:t>LOS EQUIPOS</w:t>
      </w:r>
      <w:r w:rsidRPr="00E52AAC">
        <w:rPr>
          <w:rFonts w:asciiTheme="minorHAnsi" w:hAnsiTheme="minorHAnsi"/>
          <w:sz w:val="20"/>
        </w:rPr>
        <w:t>.</w:t>
      </w:r>
    </w:p>
    <w:p w14:paraId="056545CC" w14:textId="77777777" w:rsidR="000B78E5" w:rsidRPr="00E52AAC" w:rsidRDefault="000B78E5" w:rsidP="000B78E5">
      <w:pPr>
        <w:pStyle w:val="Textoindependiente26"/>
        <w:tabs>
          <w:tab w:val="clear" w:pos="1276"/>
        </w:tabs>
        <w:ind w:right="-1"/>
        <w:rPr>
          <w:rFonts w:asciiTheme="minorHAnsi" w:hAnsiTheme="minorHAnsi"/>
          <w:b w:val="0"/>
          <w:sz w:val="20"/>
        </w:rPr>
      </w:pPr>
    </w:p>
    <w:p w14:paraId="2698876E" w14:textId="4A8B8154" w:rsidR="004F0A6A" w:rsidRPr="004F0A6A" w:rsidRDefault="004F0A6A" w:rsidP="004F0A6A">
      <w:pPr>
        <w:pStyle w:val="Textoindependiente26"/>
        <w:tabs>
          <w:tab w:val="clear" w:pos="1276"/>
        </w:tabs>
        <w:ind w:right="-1"/>
        <w:rPr>
          <w:rFonts w:asciiTheme="minorHAnsi" w:hAnsiTheme="minorHAnsi"/>
          <w:sz w:val="20"/>
        </w:rPr>
      </w:pPr>
      <w:r>
        <w:rPr>
          <w:rFonts w:asciiTheme="minorHAnsi" w:hAnsiTheme="minorHAnsi"/>
          <w:sz w:val="20"/>
        </w:rPr>
        <w:br/>
      </w:r>
      <w:r w:rsidRPr="005B7B0C">
        <w:rPr>
          <w:rFonts w:ascii="Calibri" w:hAnsi="Calibri"/>
          <w:b w:val="0"/>
          <w:sz w:val="20"/>
        </w:rPr>
        <w:t>El período de garantía de</w:t>
      </w:r>
      <w:r w:rsidR="0029235A">
        <w:rPr>
          <w:rFonts w:ascii="Calibri" w:hAnsi="Calibri"/>
          <w:b w:val="0"/>
          <w:sz w:val="20"/>
        </w:rPr>
        <w:t xml:space="preserve"> </w:t>
      </w:r>
      <w:r w:rsidRPr="005B7B0C">
        <w:rPr>
          <w:rFonts w:ascii="Calibri" w:hAnsi="Calibri"/>
          <w:b w:val="0"/>
          <w:sz w:val="20"/>
        </w:rPr>
        <w:t>l</w:t>
      </w:r>
      <w:r w:rsidR="0029235A">
        <w:rPr>
          <w:rFonts w:ascii="Calibri" w:hAnsi="Calibri"/>
          <w:b w:val="0"/>
          <w:sz w:val="20"/>
        </w:rPr>
        <w:t>os</w:t>
      </w:r>
      <w:r w:rsidRPr="005B7B0C">
        <w:rPr>
          <w:rFonts w:ascii="Calibri" w:hAnsi="Calibri"/>
          <w:b w:val="0"/>
          <w:sz w:val="20"/>
        </w:rPr>
        <w:t xml:space="preserve"> </w:t>
      </w:r>
      <w:r w:rsidR="0029235A">
        <w:rPr>
          <w:rFonts w:ascii="Calibri" w:hAnsi="Calibri"/>
          <w:b w:val="0"/>
          <w:sz w:val="20"/>
        </w:rPr>
        <w:t>equipos</w:t>
      </w:r>
      <w:r w:rsidRPr="005B7B0C">
        <w:rPr>
          <w:rFonts w:ascii="Calibri" w:hAnsi="Calibri"/>
          <w:b w:val="0"/>
          <w:sz w:val="20"/>
        </w:rPr>
        <w:t xml:space="preserve"> estará sujeto, como mínimo, a la vigencia del contrato, sin perjuicio de que se haga efectiva la garantía de cumplimiento, por incumplimiento del Concursante que resulte adjudicado.</w:t>
      </w:r>
    </w:p>
    <w:p w14:paraId="49582998" w14:textId="5343DEE2" w:rsidR="000B78E5" w:rsidRDefault="000B78E5" w:rsidP="000B78E5">
      <w:pPr>
        <w:ind w:right="-1"/>
        <w:jc w:val="both"/>
        <w:rPr>
          <w:rFonts w:asciiTheme="minorHAnsi" w:hAnsiTheme="minorHAnsi"/>
          <w:b/>
        </w:rPr>
      </w:pPr>
    </w:p>
    <w:p w14:paraId="6DCA5360" w14:textId="77777777" w:rsidR="004F0A6A" w:rsidRPr="00E52AAC" w:rsidRDefault="004F0A6A" w:rsidP="000B78E5">
      <w:pPr>
        <w:ind w:right="-1"/>
        <w:jc w:val="both"/>
        <w:rPr>
          <w:rFonts w:asciiTheme="minorHAnsi" w:hAnsiTheme="minorHAnsi"/>
          <w:b/>
        </w:rPr>
      </w:pPr>
    </w:p>
    <w:p w14:paraId="56408D1A"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8. ASPECTOS ECONÓMICOS.</w:t>
      </w:r>
    </w:p>
    <w:p w14:paraId="0571F2F8" w14:textId="77777777" w:rsidR="000B78E5" w:rsidRPr="00E52AAC" w:rsidRDefault="000B78E5" w:rsidP="000B78E5">
      <w:pPr>
        <w:ind w:right="-1"/>
        <w:jc w:val="both"/>
        <w:rPr>
          <w:rFonts w:asciiTheme="minorHAnsi" w:hAnsiTheme="minorHAnsi"/>
          <w:b/>
        </w:rPr>
      </w:pPr>
    </w:p>
    <w:p w14:paraId="7F82C35F" w14:textId="77777777" w:rsidR="00E73721" w:rsidRPr="00FB362D" w:rsidRDefault="00E73721" w:rsidP="00E73721">
      <w:pPr>
        <w:ind w:right="-1"/>
        <w:jc w:val="both"/>
        <w:rPr>
          <w:rFonts w:asciiTheme="minorHAnsi" w:hAnsiTheme="minorHAnsi"/>
          <w:b/>
          <w:sz w:val="22"/>
        </w:rPr>
      </w:pPr>
      <w:r w:rsidRPr="00FB362D">
        <w:rPr>
          <w:rFonts w:asciiTheme="minorHAnsi" w:hAnsiTheme="minorHAnsi"/>
          <w:b/>
          <w:sz w:val="22"/>
        </w:rPr>
        <w:t>8.1.</w:t>
      </w:r>
      <w:r w:rsidRPr="00FB362D">
        <w:rPr>
          <w:rFonts w:asciiTheme="minorHAnsi" w:hAnsiTheme="minorHAnsi"/>
          <w:b/>
          <w:sz w:val="22"/>
        </w:rPr>
        <w:tab/>
        <w:t>Forma de Pago</w:t>
      </w:r>
    </w:p>
    <w:p w14:paraId="568E04F4" w14:textId="77777777" w:rsidR="00E73721" w:rsidRPr="00FB362D" w:rsidRDefault="00E73721" w:rsidP="00E73721">
      <w:pPr>
        <w:ind w:right="-1"/>
        <w:jc w:val="both"/>
        <w:rPr>
          <w:rFonts w:asciiTheme="minorHAnsi" w:hAnsiTheme="minorHAnsi"/>
        </w:rPr>
      </w:pPr>
    </w:p>
    <w:p w14:paraId="2160DEC8" w14:textId="4C51B5D3" w:rsidR="00E73721" w:rsidRPr="00FB362D" w:rsidRDefault="0029235A" w:rsidP="00E73721">
      <w:pPr>
        <w:ind w:right="-1"/>
        <w:jc w:val="both"/>
        <w:rPr>
          <w:rFonts w:asciiTheme="minorHAnsi" w:hAnsiTheme="minorHAnsi"/>
        </w:rPr>
      </w:pPr>
      <w:r w:rsidRPr="0090500C">
        <w:rPr>
          <w:rFonts w:ascii="Calibri" w:hAnsi="Calibri"/>
        </w:rPr>
        <w:t xml:space="preserve">El pago </w:t>
      </w:r>
      <w:r>
        <w:rPr>
          <w:rFonts w:ascii="Calibri" w:hAnsi="Calibri"/>
        </w:rPr>
        <w:t xml:space="preserve">del equipo </w:t>
      </w:r>
      <w:r w:rsidRPr="0090500C">
        <w:rPr>
          <w:rFonts w:ascii="Calibri" w:hAnsi="Calibri"/>
        </w:rPr>
        <w:t>adquirido en el presente concurso se realizará en Pesos Mexicanos</w:t>
      </w:r>
      <w:r>
        <w:rPr>
          <w:rFonts w:ascii="Calibri" w:hAnsi="Calibri"/>
        </w:rPr>
        <w:t>,</w:t>
      </w:r>
      <w:r w:rsidR="00055964" w:rsidRPr="00FB362D">
        <w:rPr>
          <w:rFonts w:asciiTheme="minorHAnsi" w:hAnsiTheme="minorHAnsi"/>
        </w:rPr>
        <w:t xml:space="preserve"> dentro de los 20 (Veinte</w:t>
      </w:r>
      <w:r w:rsidR="00E73721" w:rsidRPr="00FB362D">
        <w:rPr>
          <w:rFonts w:asciiTheme="minorHAnsi" w:hAnsiTheme="minorHAnsi"/>
        </w:rPr>
        <w:t xml:space="preserve">) días naturales </w:t>
      </w:r>
      <w:r w:rsidR="00E73721" w:rsidRPr="001F0ABA">
        <w:rPr>
          <w:rFonts w:asciiTheme="minorHAnsi" w:hAnsiTheme="minorHAnsi"/>
        </w:rPr>
        <w:t>siguientes a la presentación de la factura, en el área de Recursos Financieros de este Organismo y debidamente validada por el á</w:t>
      </w:r>
      <w:r w:rsidR="00326330" w:rsidRPr="001F0ABA">
        <w:rPr>
          <w:rFonts w:asciiTheme="minorHAnsi" w:hAnsiTheme="minorHAnsi"/>
        </w:rPr>
        <w:t xml:space="preserve">rea </w:t>
      </w:r>
      <w:r w:rsidR="00FB362D" w:rsidRPr="001F0ABA">
        <w:rPr>
          <w:rFonts w:asciiTheme="minorHAnsi" w:hAnsiTheme="minorHAnsi"/>
        </w:rPr>
        <w:t>encargada de su recepción.</w:t>
      </w:r>
    </w:p>
    <w:p w14:paraId="1C4F65D7" w14:textId="77777777" w:rsidR="006C4A45" w:rsidRPr="00821263" w:rsidRDefault="006C4A45" w:rsidP="00E73721">
      <w:pPr>
        <w:ind w:right="-1"/>
        <w:jc w:val="both"/>
        <w:rPr>
          <w:rFonts w:asciiTheme="minorHAnsi" w:hAnsiTheme="minorHAnsi"/>
          <w:highlight w:val="yellow"/>
        </w:rPr>
      </w:pPr>
    </w:p>
    <w:p w14:paraId="2D02B203" w14:textId="3D912E84" w:rsidR="006C4A45" w:rsidRPr="00FB362D" w:rsidRDefault="006C4A45" w:rsidP="00E73721">
      <w:pPr>
        <w:ind w:right="-1"/>
        <w:jc w:val="both"/>
        <w:rPr>
          <w:rFonts w:asciiTheme="minorHAnsi" w:hAnsiTheme="minorHAnsi"/>
        </w:rPr>
      </w:pPr>
      <w:r w:rsidRPr="00FB362D">
        <w:rPr>
          <w:rFonts w:asciiTheme="minorHAnsi" w:hAnsiTheme="minorHAnsi"/>
        </w:rPr>
        <w:t xml:space="preserve">Las facturas que resulten de </w:t>
      </w:r>
      <w:r w:rsidR="0029235A">
        <w:rPr>
          <w:rFonts w:asciiTheme="minorHAnsi" w:hAnsiTheme="minorHAnsi"/>
        </w:rPr>
        <w:t>entrega de los equipos</w:t>
      </w:r>
      <w:r w:rsidRPr="001F0ABA">
        <w:rPr>
          <w:rFonts w:asciiTheme="minorHAnsi" w:hAnsiTheme="minorHAnsi"/>
        </w:rPr>
        <w:t>, serán a</w:t>
      </w:r>
      <w:r w:rsidRPr="00FB362D">
        <w:rPr>
          <w:rFonts w:asciiTheme="minorHAnsi" w:hAnsiTheme="minorHAnsi"/>
        </w:rPr>
        <w:t xml:space="preserve"> nombre de Servicios de Salud de Nuevo León, O.P.D</w:t>
      </w:r>
      <w:r w:rsidR="00AC7AE2">
        <w:rPr>
          <w:rFonts w:asciiTheme="minorHAnsi" w:hAnsiTheme="minorHAnsi"/>
        </w:rPr>
        <w:t>.</w:t>
      </w:r>
      <w:r w:rsidRPr="00FB362D">
        <w:rPr>
          <w:rFonts w:asciiTheme="minorHAnsi" w:hAnsiTheme="minorHAnsi"/>
        </w:rPr>
        <w:t xml:space="preserve">, con domicilio en Matamoros oriente, No. 520, Monterrey, N.L. C.P. 64000, R.F.C. SSN970115QI9, deberán estar selladas y firmadas por el Administrador y/o Director de </w:t>
      </w:r>
      <w:r w:rsidR="00FB362D" w:rsidRPr="00FB362D">
        <w:rPr>
          <w:rFonts w:asciiTheme="minorHAnsi" w:hAnsiTheme="minorHAnsi"/>
        </w:rPr>
        <w:t>la</w:t>
      </w:r>
      <w:r w:rsidRPr="00FB362D">
        <w:rPr>
          <w:rFonts w:asciiTheme="minorHAnsi" w:hAnsiTheme="minorHAnsi"/>
        </w:rPr>
        <w:t xml:space="preserve"> unidad aplicativa, dicha factura deberá especificar el número del contrato al que corresponde dicha factura, número de </w:t>
      </w:r>
      <w:r w:rsidR="00C67DD9" w:rsidRPr="00FB362D">
        <w:rPr>
          <w:rFonts w:asciiTheme="minorHAnsi" w:hAnsiTheme="minorHAnsi"/>
        </w:rPr>
        <w:t>Invitación</w:t>
      </w:r>
      <w:r w:rsidRPr="00FB362D">
        <w:rPr>
          <w:rFonts w:asciiTheme="minorHAnsi" w:hAnsiTheme="minorHAnsi"/>
        </w:rPr>
        <w:t xml:space="preserve"> y número de orden de envío. La unidad aplicativa posterior a la revisión de dicha factura deberá enviarla al área de Recursos Financieros de la Convocante para su trámite correspondiente en un plazo no mayor de 5 días hábiles.</w:t>
      </w:r>
    </w:p>
    <w:p w14:paraId="5B73ECD0" w14:textId="77777777" w:rsidR="00326330" w:rsidRPr="00821263" w:rsidRDefault="00326330" w:rsidP="00E73721">
      <w:pPr>
        <w:ind w:right="-1"/>
        <w:jc w:val="both"/>
        <w:rPr>
          <w:rFonts w:asciiTheme="minorHAnsi" w:hAnsiTheme="minorHAnsi"/>
          <w:highlight w:val="yellow"/>
        </w:rPr>
      </w:pPr>
    </w:p>
    <w:p w14:paraId="0950CB98" w14:textId="402004E7" w:rsidR="00074CA7" w:rsidRPr="00FB362D" w:rsidRDefault="00074CA7" w:rsidP="00074CA7">
      <w:pPr>
        <w:pStyle w:val="Default"/>
        <w:jc w:val="both"/>
        <w:rPr>
          <w:rFonts w:ascii="Calibri" w:hAnsi="Calibri" w:cs="Arial"/>
          <w:iCs/>
          <w:color w:val="auto"/>
          <w:sz w:val="20"/>
          <w:szCs w:val="20"/>
          <w:lang w:val="es-ES_tradnl" w:eastAsia="es-ES"/>
        </w:rPr>
      </w:pPr>
      <w:r w:rsidRPr="00FB362D">
        <w:rPr>
          <w:rFonts w:ascii="Calibri" w:hAnsi="Calibri" w:cs="Arial"/>
          <w:iCs/>
          <w:color w:val="auto"/>
          <w:sz w:val="20"/>
          <w:szCs w:val="20"/>
          <w:lang w:val="es-ES_tradnl" w:eastAsia="es-ES"/>
        </w:rPr>
        <w:t xml:space="preserve">El </w:t>
      </w:r>
      <w:r w:rsidR="004F7FD5" w:rsidRPr="00FB362D">
        <w:rPr>
          <w:rFonts w:ascii="Calibri" w:hAnsi="Calibri" w:cs="Arial"/>
          <w:iCs/>
          <w:color w:val="auto"/>
          <w:sz w:val="20"/>
          <w:szCs w:val="20"/>
          <w:lang w:val="es-ES_tradnl" w:eastAsia="es-ES"/>
        </w:rPr>
        <w:t>invitado</w:t>
      </w:r>
      <w:r w:rsidRPr="00FB362D">
        <w:rPr>
          <w:rFonts w:ascii="Calibri" w:hAnsi="Calibri" w:cs="Arial"/>
          <w:iCs/>
          <w:color w:val="auto"/>
          <w:sz w:val="20"/>
          <w:szCs w:val="20"/>
          <w:lang w:val="es-ES_tradnl" w:eastAsia="es-ES"/>
        </w:rPr>
        <w:t xml:space="preserv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B9F4C80" w14:textId="77777777" w:rsidR="00074CA7" w:rsidRPr="00821263" w:rsidRDefault="00074CA7" w:rsidP="00E73721">
      <w:pPr>
        <w:ind w:right="-1"/>
        <w:jc w:val="both"/>
        <w:rPr>
          <w:rFonts w:asciiTheme="minorHAnsi" w:hAnsiTheme="minorHAnsi"/>
          <w:highlight w:val="yellow"/>
        </w:rPr>
      </w:pPr>
    </w:p>
    <w:p w14:paraId="2946B2E0" w14:textId="722570AA" w:rsidR="006C4A45" w:rsidRPr="00FB362D" w:rsidRDefault="00E73721" w:rsidP="006C4A45">
      <w:pPr>
        <w:ind w:right="49"/>
        <w:jc w:val="both"/>
        <w:rPr>
          <w:rFonts w:ascii="Calibri" w:hAnsi="Calibri"/>
        </w:rPr>
      </w:pPr>
      <w:r w:rsidRPr="00FB362D">
        <w:rPr>
          <w:rFonts w:asciiTheme="minorHAnsi" w:hAnsiTheme="minorHAnsi"/>
        </w:rPr>
        <w:t xml:space="preserve">La Convocante se deslinda del pago de las facturas que no sean presentadas para su pago antes de 90 días posteriores a la fecha de recibo por la </w:t>
      </w:r>
      <w:r w:rsidR="006C4A45" w:rsidRPr="00FB362D">
        <w:rPr>
          <w:rFonts w:asciiTheme="minorHAnsi" w:hAnsiTheme="minorHAnsi"/>
        </w:rPr>
        <w:t>Unidad A</w:t>
      </w:r>
      <w:r w:rsidR="00640DCE" w:rsidRPr="00FB362D">
        <w:rPr>
          <w:rFonts w:asciiTheme="minorHAnsi" w:hAnsiTheme="minorHAnsi"/>
        </w:rPr>
        <w:t>plicativa</w:t>
      </w:r>
      <w:r w:rsidR="006C4A45" w:rsidRPr="00FB362D">
        <w:rPr>
          <w:rFonts w:asciiTheme="minorHAnsi" w:hAnsiTheme="minorHAnsi"/>
        </w:rPr>
        <w:t xml:space="preserve">, </w:t>
      </w:r>
      <w:r w:rsidR="006C4A45" w:rsidRPr="00FB362D">
        <w:rPr>
          <w:rFonts w:ascii="Calibri" w:hAnsi="Calibri"/>
        </w:rPr>
        <w:t>salvo caso justificado a consideración de la Convocante. En caso de no presentarse la factura en dicho periodo la Convocante no estará obligada a la devolución de</w:t>
      </w:r>
      <w:r w:rsidR="00C44AA4">
        <w:rPr>
          <w:rFonts w:ascii="Calibri" w:hAnsi="Calibri"/>
        </w:rPr>
        <w:t xml:space="preserve"> </w:t>
      </w:r>
      <w:r w:rsidR="006C4A45" w:rsidRPr="00FB362D">
        <w:rPr>
          <w:rFonts w:ascii="Calibri" w:hAnsi="Calibri"/>
        </w:rPr>
        <w:t>l</w:t>
      </w:r>
      <w:r w:rsidR="00C44AA4">
        <w:rPr>
          <w:rFonts w:ascii="Calibri" w:hAnsi="Calibri"/>
        </w:rPr>
        <w:t>os</w:t>
      </w:r>
      <w:r w:rsidR="006C4A45" w:rsidRPr="00FB362D">
        <w:rPr>
          <w:rFonts w:ascii="Calibri" w:hAnsi="Calibri"/>
        </w:rPr>
        <w:t xml:space="preserve"> </w:t>
      </w:r>
      <w:r w:rsidR="00C44AA4">
        <w:rPr>
          <w:rFonts w:ascii="Calibri" w:hAnsi="Calibri"/>
        </w:rPr>
        <w:t>equipos</w:t>
      </w:r>
      <w:r w:rsidR="006C4A45" w:rsidRPr="00FB362D">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8491644" w14:textId="77777777" w:rsidR="006C4A45" w:rsidRPr="00821263" w:rsidRDefault="006C4A45" w:rsidP="006C4A45">
      <w:pPr>
        <w:ind w:right="49"/>
        <w:jc w:val="both"/>
        <w:rPr>
          <w:rFonts w:ascii="Calibri" w:hAnsi="Calibri"/>
          <w:highlight w:val="yellow"/>
        </w:rPr>
      </w:pPr>
    </w:p>
    <w:p w14:paraId="46E7EED7" w14:textId="3D6D99FE" w:rsidR="006C4A45" w:rsidRPr="00FB362D" w:rsidRDefault="0029235A" w:rsidP="006C4A45">
      <w:pPr>
        <w:ind w:right="49"/>
        <w:jc w:val="both"/>
        <w:rPr>
          <w:rFonts w:ascii="Calibri" w:hAnsi="Calibri"/>
        </w:rPr>
      </w:pPr>
      <w:r>
        <w:rPr>
          <w:rFonts w:ascii="Calibri" w:hAnsi="Calibri"/>
        </w:rPr>
        <w:lastRenderedPageBreak/>
        <w:t>La liquidación total de los</w:t>
      </w:r>
      <w:r w:rsidR="006C4A45" w:rsidRPr="00FB362D">
        <w:rPr>
          <w:rFonts w:ascii="Calibri" w:hAnsi="Calibri"/>
        </w:rPr>
        <w:t xml:space="preserve"> </w:t>
      </w:r>
      <w:r>
        <w:rPr>
          <w:rFonts w:ascii="Calibri" w:hAnsi="Calibri"/>
        </w:rPr>
        <w:t>equipos</w:t>
      </w:r>
      <w:r w:rsidR="006C4A45" w:rsidRPr="00FB362D">
        <w:rPr>
          <w:rFonts w:ascii="Calibri" w:hAnsi="Calibri"/>
        </w:rPr>
        <w:t xml:space="preserve"> no significará la aceptación de</w:t>
      </w:r>
      <w:r>
        <w:rPr>
          <w:rFonts w:ascii="Calibri" w:hAnsi="Calibri"/>
        </w:rPr>
        <w:t xml:space="preserve"> </w:t>
      </w:r>
      <w:r w:rsidR="006C4A45" w:rsidRPr="00FB362D">
        <w:rPr>
          <w:rFonts w:ascii="Calibri" w:hAnsi="Calibri"/>
        </w:rPr>
        <w:t>l</w:t>
      </w:r>
      <w:r>
        <w:rPr>
          <w:rFonts w:ascii="Calibri" w:hAnsi="Calibri"/>
        </w:rPr>
        <w:t>os</w:t>
      </w:r>
      <w:r w:rsidR="006C4A45" w:rsidRPr="00FB362D">
        <w:rPr>
          <w:rFonts w:ascii="Calibri" w:hAnsi="Calibri"/>
        </w:rPr>
        <w:t xml:space="preserve"> mismo</w:t>
      </w:r>
      <w:r>
        <w:rPr>
          <w:rFonts w:ascii="Calibri" w:hAnsi="Calibri"/>
        </w:rPr>
        <w:t>s</w:t>
      </w:r>
      <w:r w:rsidR="006C4A45" w:rsidRPr="00FB362D">
        <w:rPr>
          <w:rFonts w:ascii="Calibri" w:hAnsi="Calibri"/>
        </w:rPr>
        <w:t xml:space="preserve">, por lo </w:t>
      </w:r>
      <w:r w:rsidR="00E54341" w:rsidRPr="00FB362D">
        <w:rPr>
          <w:rFonts w:ascii="Calibri" w:hAnsi="Calibri"/>
        </w:rPr>
        <w:t>tanto,</w:t>
      </w:r>
      <w:r w:rsidR="006C4A45" w:rsidRPr="00FB362D">
        <w:rPr>
          <w:rFonts w:ascii="Calibri" w:hAnsi="Calibri"/>
        </w:rPr>
        <w:t xml:space="preserve"> la convocante se reserva expresamente el derecho de reclamar los vicios ocultos, servicios faltantes o el pago de lo indebido.</w:t>
      </w:r>
    </w:p>
    <w:p w14:paraId="4AC29A87" w14:textId="77777777" w:rsidR="006C4A45" w:rsidRPr="00821263" w:rsidRDefault="006C4A45" w:rsidP="006C4A45">
      <w:pPr>
        <w:ind w:right="51"/>
        <w:jc w:val="both"/>
        <w:rPr>
          <w:rFonts w:ascii="Calibri" w:hAnsi="Calibri"/>
          <w:highlight w:val="yellow"/>
        </w:rPr>
      </w:pPr>
    </w:p>
    <w:p w14:paraId="26AF0084" w14:textId="7C93B878" w:rsidR="00E73721" w:rsidRPr="00FB362D" w:rsidRDefault="006C4A45" w:rsidP="006C4A45">
      <w:pPr>
        <w:ind w:right="-1"/>
        <w:jc w:val="both"/>
        <w:rPr>
          <w:rFonts w:ascii="Calibri" w:hAnsi="Calibri"/>
        </w:rPr>
      </w:pPr>
      <w:r w:rsidRPr="00FB362D">
        <w:rPr>
          <w:rFonts w:ascii="Calibri" w:hAnsi="Calibri"/>
        </w:rPr>
        <w:t>La convocante se reserva la potestad de efectuar modificaciones al proceso de pago.</w:t>
      </w:r>
    </w:p>
    <w:p w14:paraId="22B388C5" w14:textId="77777777" w:rsidR="009A62C3" w:rsidRPr="00FB362D" w:rsidRDefault="009A62C3" w:rsidP="000B78E5">
      <w:pPr>
        <w:ind w:right="-1"/>
        <w:jc w:val="both"/>
        <w:rPr>
          <w:rFonts w:asciiTheme="minorHAnsi" w:hAnsiTheme="minorHAnsi"/>
          <w:b/>
          <w:u w:val="single"/>
        </w:rPr>
      </w:pPr>
    </w:p>
    <w:p w14:paraId="3FF7C50F" w14:textId="5623018C" w:rsidR="00E54341" w:rsidRPr="0029235A" w:rsidRDefault="00E54341" w:rsidP="00E54341">
      <w:pPr>
        <w:ind w:right="-1"/>
        <w:jc w:val="both"/>
        <w:rPr>
          <w:rFonts w:asciiTheme="minorHAnsi" w:hAnsiTheme="minorHAnsi"/>
          <w:b/>
        </w:rPr>
      </w:pPr>
      <w:r w:rsidRPr="0029235A">
        <w:rPr>
          <w:rFonts w:asciiTheme="minorHAnsi" w:hAnsiTheme="minorHAnsi"/>
          <w:b/>
        </w:rPr>
        <w:t>8.1.</w:t>
      </w:r>
      <w:r w:rsidRPr="0029235A">
        <w:rPr>
          <w:rFonts w:asciiTheme="minorHAnsi" w:hAnsiTheme="minorHAnsi"/>
          <w:b/>
        </w:rPr>
        <w:tab/>
      </w:r>
      <w:r w:rsidR="009326C1" w:rsidRPr="0029235A">
        <w:rPr>
          <w:rFonts w:asciiTheme="minorHAnsi" w:hAnsiTheme="minorHAnsi"/>
          <w:b/>
        </w:rPr>
        <w:t>Precio</w:t>
      </w:r>
    </w:p>
    <w:p w14:paraId="4BBDE7A7" w14:textId="77777777" w:rsidR="00E54341" w:rsidRPr="00FB362D" w:rsidRDefault="00E54341" w:rsidP="00E73721">
      <w:pPr>
        <w:ind w:right="-1"/>
        <w:jc w:val="both"/>
        <w:rPr>
          <w:rFonts w:asciiTheme="minorHAnsi" w:hAnsiTheme="minorHAnsi"/>
        </w:rPr>
      </w:pPr>
    </w:p>
    <w:p w14:paraId="00E84CC9" w14:textId="47810161" w:rsidR="00E73721" w:rsidRPr="00FB362D" w:rsidRDefault="00E73721" w:rsidP="00E73721">
      <w:pPr>
        <w:ind w:right="-1"/>
        <w:jc w:val="both"/>
        <w:rPr>
          <w:rFonts w:asciiTheme="minorHAnsi" w:hAnsiTheme="minorHAnsi"/>
        </w:rPr>
      </w:pPr>
      <w:r w:rsidRPr="00FB362D">
        <w:rPr>
          <w:rFonts w:asciiTheme="minorHAnsi" w:hAnsiTheme="minorHAnsi"/>
        </w:rPr>
        <w:t>El instrumento que se celebre será con la condición de precio fijo, por lo que no se reconocerá incremento alguno en los precios ofertados de sus propuestas.</w:t>
      </w:r>
    </w:p>
    <w:p w14:paraId="3B1ECBFE" w14:textId="27849C60" w:rsidR="00E54341" w:rsidRPr="00FB362D" w:rsidRDefault="00E54341" w:rsidP="00E73721">
      <w:pPr>
        <w:ind w:right="-1"/>
        <w:jc w:val="both"/>
        <w:rPr>
          <w:rFonts w:asciiTheme="minorHAnsi" w:hAnsiTheme="minorHAnsi"/>
        </w:rPr>
      </w:pPr>
    </w:p>
    <w:p w14:paraId="50B86C3B" w14:textId="087EB410" w:rsidR="00E54341" w:rsidRDefault="00E54341" w:rsidP="00E54341">
      <w:pPr>
        <w:ind w:right="-1"/>
        <w:jc w:val="both"/>
        <w:rPr>
          <w:rFonts w:ascii="Calibri" w:hAnsi="Calibri" w:cs="Calibri"/>
        </w:rPr>
      </w:pPr>
      <w:r w:rsidRPr="00FB362D">
        <w:rPr>
          <w:rFonts w:ascii="Calibri" w:hAnsi="Calibri" w:cs="Calibri"/>
        </w:rPr>
        <w:t xml:space="preserve">El </w:t>
      </w:r>
      <w:r w:rsidR="004F7FD5" w:rsidRPr="00FB362D">
        <w:rPr>
          <w:rFonts w:ascii="Calibri" w:hAnsi="Calibri" w:cs="Calibri"/>
        </w:rPr>
        <w:t>invitado</w:t>
      </w:r>
      <w:r w:rsidRPr="00FB362D">
        <w:rPr>
          <w:rFonts w:ascii="Calibri" w:hAnsi="Calibri" w:cs="Calibri"/>
        </w:rPr>
        <w:t xml:space="preserv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w:t>
      </w:r>
      <w:r w:rsidR="00C44AA4">
        <w:rPr>
          <w:rFonts w:ascii="Calibri" w:hAnsi="Calibri" w:cs="Calibri"/>
        </w:rPr>
        <w:t>equipos</w:t>
      </w:r>
      <w:r w:rsidRPr="00FB362D">
        <w:rPr>
          <w:rFonts w:ascii="Calibri" w:hAnsi="Calibri" w:cs="Calibri"/>
        </w:rPr>
        <w:t xml:space="preserve"> que estén comprendidos dentro de las necesidades objeto de la presente </w:t>
      </w:r>
      <w:r w:rsidR="00C67DD9" w:rsidRPr="00FB362D">
        <w:rPr>
          <w:rFonts w:ascii="Calibri" w:hAnsi="Calibri" w:cs="Calibri"/>
        </w:rPr>
        <w:t>Invitación</w:t>
      </w:r>
      <w:r w:rsidRPr="00FB362D">
        <w:rPr>
          <w:rFonts w:ascii="Calibri" w:hAnsi="Calibri" w:cs="Calibri"/>
        </w:rPr>
        <w:t>.</w:t>
      </w:r>
      <w:r w:rsidRPr="00BE499E">
        <w:rPr>
          <w:rFonts w:ascii="Calibri" w:hAnsi="Calibri" w:cs="Calibri"/>
        </w:rPr>
        <w:t xml:space="preserve"> </w:t>
      </w:r>
    </w:p>
    <w:p w14:paraId="3A419744" w14:textId="0154E4A6" w:rsidR="00D448E3" w:rsidRDefault="00D448E3" w:rsidP="00E73721">
      <w:pPr>
        <w:ind w:right="-1"/>
        <w:jc w:val="both"/>
        <w:rPr>
          <w:rFonts w:asciiTheme="minorHAnsi" w:hAnsiTheme="minorHAnsi"/>
        </w:rPr>
      </w:pPr>
    </w:p>
    <w:p w14:paraId="30D458B9" w14:textId="77777777" w:rsidR="00D448E3" w:rsidRDefault="00D448E3" w:rsidP="00E73721">
      <w:pPr>
        <w:ind w:right="-1"/>
        <w:jc w:val="both"/>
        <w:rPr>
          <w:rFonts w:asciiTheme="minorHAnsi" w:hAnsiTheme="minorHAnsi"/>
        </w:rPr>
      </w:pPr>
    </w:p>
    <w:p w14:paraId="3C1B152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9. PENA CONVENCIONAL (SANCIÓN).</w:t>
      </w:r>
    </w:p>
    <w:p w14:paraId="760892CC" w14:textId="77777777" w:rsidR="000B78E5" w:rsidRPr="00E52AAC" w:rsidRDefault="000B78E5" w:rsidP="000B78E5">
      <w:pPr>
        <w:ind w:right="-1"/>
        <w:jc w:val="both"/>
        <w:rPr>
          <w:rFonts w:asciiTheme="minorHAnsi" w:hAnsiTheme="minorHAnsi"/>
        </w:rPr>
      </w:pPr>
    </w:p>
    <w:p w14:paraId="41F49D70" w14:textId="27330113" w:rsidR="00E73721" w:rsidRPr="00E52AAC" w:rsidRDefault="00E73721" w:rsidP="00E73721">
      <w:pPr>
        <w:ind w:right="49"/>
        <w:jc w:val="both"/>
        <w:rPr>
          <w:rFonts w:asciiTheme="minorHAnsi" w:hAnsiTheme="minorHAnsi" w:cs="Arial"/>
        </w:rPr>
      </w:pPr>
      <w:r w:rsidRPr="00E52AAC">
        <w:rPr>
          <w:rFonts w:asciiTheme="minorHAnsi" w:hAnsiTheme="minorHAnsi"/>
        </w:rPr>
        <w:t>Se aplicará una p</w:t>
      </w:r>
      <w:r w:rsidR="00326330">
        <w:rPr>
          <w:rFonts w:asciiTheme="minorHAnsi" w:hAnsiTheme="minorHAnsi"/>
        </w:rPr>
        <w:t xml:space="preserve">ena convencional (Sanción) </w:t>
      </w:r>
      <w:r w:rsidR="00326330" w:rsidRPr="001F0ABA">
        <w:rPr>
          <w:rFonts w:asciiTheme="minorHAnsi" w:hAnsiTheme="minorHAnsi"/>
        </w:rPr>
        <w:t>del 4</w:t>
      </w:r>
      <w:r w:rsidRPr="001F0ABA">
        <w:rPr>
          <w:rFonts w:asciiTheme="minorHAnsi" w:hAnsiTheme="minorHAnsi"/>
        </w:rPr>
        <w:t xml:space="preserve">% por cada día hábil de </w:t>
      </w:r>
      <w:r w:rsidR="00575225" w:rsidRPr="001F0ABA">
        <w:rPr>
          <w:rFonts w:asciiTheme="minorHAnsi" w:hAnsiTheme="minorHAnsi"/>
        </w:rPr>
        <w:t>retraso</w:t>
      </w:r>
      <w:r w:rsidR="00575225" w:rsidRPr="00E52AAC">
        <w:rPr>
          <w:rFonts w:asciiTheme="minorHAnsi" w:hAnsiTheme="minorHAnsi"/>
        </w:rPr>
        <w:t xml:space="preserve"> sobre</w:t>
      </w:r>
      <w:r w:rsidR="0029235A">
        <w:rPr>
          <w:rFonts w:asciiTheme="minorHAnsi" w:hAnsiTheme="minorHAnsi"/>
        </w:rPr>
        <w:t xml:space="preserve"> el monto de los</w:t>
      </w:r>
      <w:r w:rsidRPr="00E52AAC">
        <w:rPr>
          <w:rFonts w:asciiTheme="minorHAnsi" w:hAnsiTheme="minorHAnsi"/>
        </w:rPr>
        <w:t xml:space="preserve"> </w:t>
      </w:r>
      <w:r w:rsidR="0029235A">
        <w:rPr>
          <w:rFonts w:asciiTheme="minorHAnsi" w:hAnsiTheme="minorHAnsi"/>
        </w:rPr>
        <w:t>equipos</w:t>
      </w:r>
      <w:r w:rsidRPr="00E52AAC">
        <w:rPr>
          <w:rFonts w:asciiTheme="minorHAnsi" w:hAnsiTheme="minorHAnsi"/>
        </w:rPr>
        <w:t xml:space="preserve">, que se efectuare fuera del plazo establecido. </w:t>
      </w:r>
      <w:r w:rsidRPr="00E52AAC">
        <w:rPr>
          <w:rFonts w:asciiTheme="minorHAnsi" w:hAnsiTheme="minorHAnsi" w:cs="Arial"/>
        </w:rPr>
        <w:t>El cual no excederá el monto de la Garantía de cumplimiento del contrato.</w:t>
      </w:r>
    </w:p>
    <w:p w14:paraId="604898F1" w14:textId="77777777" w:rsidR="00E73721" w:rsidRPr="00E52AAC" w:rsidRDefault="00E73721" w:rsidP="00E73721">
      <w:pPr>
        <w:ind w:right="51"/>
        <w:jc w:val="both"/>
        <w:rPr>
          <w:rFonts w:asciiTheme="minorHAnsi" w:hAnsiTheme="minorHAnsi"/>
        </w:rPr>
      </w:pPr>
    </w:p>
    <w:p w14:paraId="5C204BC9" w14:textId="2A785094" w:rsidR="00E73721" w:rsidRPr="00E52AAC" w:rsidRDefault="00E73721" w:rsidP="00E73721">
      <w:pPr>
        <w:ind w:right="51"/>
        <w:jc w:val="both"/>
        <w:rPr>
          <w:rFonts w:asciiTheme="minorHAnsi" w:hAnsiTheme="minorHAnsi"/>
        </w:rPr>
      </w:pPr>
      <w:r w:rsidRPr="00E52AAC">
        <w:rPr>
          <w:rFonts w:asciiTheme="minorHAnsi" w:hAnsiTheme="minorHAnsi"/>
        </w:rPr>
        <w:t xml:space="preserve">En el supuesto de que se requiera la aplicación de la Pena Convencional, el Administrador o su equivalente de </w:t>
      </w:r>
      <w:r w:rsidR="00FB362D">
        <w:rPr>
          <w:rFonts w:asciiTheme="minorHAnsi" w:hAnsiTheme="minorHAnsi"/>
        </w:rPr>
        <w:t>la</w:t>
      </w:r>
      <w:r w:rsidRPr="00E52AAC">
        <w:rPr>
          <w:rFonts w:asciiTheme="minorHAnsi" w:hAnsiTheme="minorHAnsi"/>
        </w:rPr>
        <w:t xml:space="preserve"> unidad aplicativa, dirección, subdirección o departamento, deberá elaborar el cálculo de dicha pena y hacerlo del conocimiento del Concursante, así como también remitirlo a la Subdirección de Recursos Financieros.</w:t>
      </w:r>
    </w:p>
    <w:p w14:paraId="5E084FFC" w14:textId="77777777" w:rsidR="00E73721" w:rsidRPr="00E52AAC" w:rsidRDefault="00E73721" w:rsidP="00E73721">
      <w:pPr>
        <w:pStyle w:val="Continuarlista"/>
        <w:ind w:left="0"/>
        <w:jc w:val="both"/>
        <w:rPr>
          <w:rFonts w:asciiTheme="minorHAnsi" w:hAnsiTheme="minorHAnsi" w:cs="Arial"/>
        </w:rPr>
      </w:pPr>
    </w:p>
    <w:p w14:paraId="7FF15AF2" w14:textId="154514F3" w:rsidR="00E73721" w:rsidRPr="00E52AAC" w:rsidRDefault="0029235A" w:rsidP="00E73721">
      <w:pPr>
        <w:pStyle w:val="Continuarlista"/>
        <w:spacing w:after="0"/>
        <w:ind w:left="0"/>
        <w:jc w:val="both"/>
        <w:rPr>
          <w:rFonts w:asciiTheme="minorHAnsi" w:hAnsiTheme="minorHAnsi" w:cs="Arial"/>
        </w:rPr>
      </w:pPr>
      <w:r w:rsidRPr="0039320A">
        <w:rPr>
          <w:rFonts w:ascii="Calibri" w:hAnsi="Calibri" w:cs="Arial"/>
        </w:rPr>
        <w:t xml:space="preserve">La penalización por el retraso en </w:t>
      </w:r>
      <w:r>
        <w:rPr>
          <w:rFonts w:ascii="Calibri" w:hAnsi="Calibri" w:cs="Arial"/>
        </w:rPr>
        <w:t>la entrega de los bienes</w:t>
      </w:r>
      <w:r w:rsidR="00E73721" w:rsidRPr="00E52AAC">
        <w:rPr>
          <w:rFonts w:asciiTheme="minorHAnsi" w:hAnsiTheme="minorHAnsi" w:cs="Arial"/>
        </w:rPr>
        <w:t xml:space="preserve">, contara a partir del día siguiente del plazo de vencimiento de la realización del mismo. </w:t>
      </w:r>
    </w:p>
    <w:p w14:paraId="693B0566" w14:textId="77777777" w:rsidR="00E73721" w:rsidRPr="00E52AAC" w:rsidRDefault="00E73721" w:rsidP="00E73721">
      <w:pPr>
        <w:pStyle w:val="BodyText21"/>
        <w:ind w:right="-1"/>
        <w:rPr>
          <w:rFonts w:asciiTheme="minorHAnsi" w:hAnsiTheme="minorHAnsi"/>
          <w:b/>
          <w:sz w:val="20"/>
        </w:rPr>
      </w:pPr>
    </w:p>
    <w:p w14:paraId="184B1444" w14:textId="5C855920" w:rsidR="00E73721" w:rsidRDefault="00E73721" w:rsidP="00E73721">
      <w:pPr>
        <w:ind w:right="-1"/>
        <w:jc w:val="both"/>
        <w:rPr>
          <w:rFonts w:asciiTheme="minorHAnsi" w:hAnsiTheme="minorHAnsi"/>
        </w:rPr>
      </w:pPr>
      <w:r w:rsidRPr="00E52AAC">
        <w:rPr>
          <w:rFonts w:asciiTheme="minorHAnsi" w:hAnsiTheme="minorHAnsi"/>
        </w:rPr>
        <w:t xml:space="preserve">Las penas se harán efectivas descontándose de los pagos que la Convocante tenga pendientes de efectuar al concursante ganador, mediante nota de crédito sobre la factura o en su caso éste efectuará el pago correspondiente en </w:t>
      </w:r>
      <w:r w:rsidRPr="00E52AAC">
        <w:rPr>
          <w:rFonts w:asciiTheme="minorHAnsi" w:hAnsiTheme="minorHAnsi"/>
          <w:bCs/>
        </w:rPr>
        <w:t xml:space="preserve">las oficinas </w:t>
      </w:r>
      <w:r w:rsidRPr="00E52AAC">
        <w:rPr>
          <w:rFonts w:asciiTheme="minorHAnsi" w:hAnsiTheme="minorHAnsi"/>
        </w:rPr>
        <w:t>de Recursos Financieros</w:t>
      </w:r>
      <w:r w:rsidRPr="00E52AAC">
        <w:rPr>
          <w:rFonts w:asciiTheme="minorHAnsi" w:hAnsiTheme="minorHAnsi"/>
          <w:bCs/>
        </w:rPr>
        <w:t xml:space="preserve"> de la Convocante, independientemente de que la Convocante opte por hacer efectiva la garantía oto</w:t>
      </w:r>
      <w:r w:rsidRPr="00E52AAC">
        <w:rPr>
          <w:rFonts w:asciiTheme="minorHAnsi" w:hAnsiTheme="minorHAnsi"/>
        </w:rPr>
        <w:t>rgada por el concursante ganador hasta por el monto de las sanciones no cubiertas.</w:t>
      </w:r>
    </w:p>
    <w:p w14:paraId="02B908DB" w14:textId="0F956013" w:rsidR="007E334B" w:rsidRDefault="007E334B" w:rsidP="00E73721">
      <w:pPr>
        <w:ind w:right="-1"/>
        <w:jc w:val="both"/>
        <w:rPr>
          <w:rFonts w:asciiTheme="minorHAnsi" w:hAnsiTheme="minorHAnsi"/>
        </w:rPr>
      </w:pPr>
    </w:p>
    <w:p w14:paraId="64C855DB" w14:textId="77777777" w:rsidR="007E334B" w:rsidRDefault="007E334B" w:rsidP="007E334B">
      <w:pPr>
        <w:ind w:right="-1"/>
        <w:jc w:val="both"/>
        <w:rPr>
          <w:rFonts w:asciiTheme="minorHAnsi" w:hAnsiTheme="minorHAnsi" w:cstheme="minorHAnsi"/>
        </w:rPr>
      </w:pPr>
      <w:r w:rsidRPr="009326C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9F2497D" w14:textId="77777777" w:rsidR="00370533" w:rsidRDefault="00370533" w:rsidP="007E334B">
      <w:pPr>
        <w:ind w:right="-1"/>
        <w:jc w:val="both"/>
        <w:rPr>
          <w:rFonts w:ascii="Calibri" w:hAnsi="Calibri"/>
        </w:rPr>
      </w:pPr>
    </w:p>
    <w:p w14:paraId="135531FF" w14:textId="77777777" w:rsidR="00661318" w:rsidRPr="00E52AAC" w:rsidRDefault="00661318" w:rsidP="000B78E5">
      <w:pPr>
        <w:ind w:right="-1"/>
        <w:jc w:val="both"/>
        <w:rPr>
          <w:rFonts w:asciiTheme="minorHAnsi" w:hAnsiTheme="minorHAnsi"/>
        </w:rPr>
      </w:pPr>
    </w:p>
    <w:p w14:paraId="466BCD71"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10. GARANTÍAS.</w:t>
      </w:r>
    </w:p>
    <w:p w14:paraId="30B53EAB" w14:textId="77777777" w:rsidR="00055964" w:rsidRDefault="00055964" w:rsidP="00055964">
      <w:pPr>
        <w:ind w:left="705" w:right="-1"/>
        <w:jc w:val="both"/>
        <w:rPr>
          <w:rFonts w:asciiTheme="minorHAnsi" w:hAnsiTheme="minorHAnsi"/>
          <w:bCs/>
        </w:rPr>
      </w:pPr>
    </w:p>
    <w:p w14:paraId="434DA90C" w14:textId="77777777" w:rsidR="00C85118" w:rsidRPr="00E52AAC" w:rsidRDefault="00C85118" w:rsidP="00374988">
      <w:pPr>
        <w:pStyle w:val="Textoindependiente3"/>
        <w:ind w:right="-1"/>
        <w:rPr>
          <w:rFonts w:asciiTheme="minorHAnsi" w:hAnsiTheme="minorHAnsi"/>
          <w:b w:val="0"/>
          <w:bCs/>
          <w:sz w:val="20"/>
        </w:rPr>
      </w:pPr>
    </w:p>
    <w:p w14:paraId="155B07FB" w14:textId="77777777" w:rsidR="00374988" w:rsidRPr="00E52AAC" w:rsidRDefault="00374988">
      <w:pPr>
        <w:numPr>
          <w:ilvl w:val="1"/>
          <w:numId w:val="13"/>
        </w:numPr>
        <w:ind w:right="-1"/>
        <w:jc w:val="both"/>
        <w:rPr>
          <w:rFonts w:asciiTheme="minorHAnsi" w:hAnsiTheme="minorHAnsi"/>
          <w:bCs/>
        </w:rPr>
      </w:pPr>
      <w:r w:rsidRPr="00D448E3">
        <w:rPr>
          <w:rFonts w:asciiTheme="minorHAnsi" w:hAnsiTheme="minorHAnsi"/>
          <w:b/>
        </w:rPr>
        <w:t>Garantía de Buen Cumplimiento de Contrato</w:t>
      </w:r>
      <w:r w:rsidRPr="00E52AAC">
        <w:rPr>
          <w:rFonts w:asciiTheme="minorHAnsi" w:hAnsiTheme="minorHAnsi"/>
          <w:bCs/>
        </w:rPr>
        <w:t>.</w:t>
      </w:r>
    </w:p>
    <w:p w14:paraId="604DDAC2" w14:textId="77777777" w:rsidR="00374988" w:rsidRPr="00E52AAC" w:rsidRDefault="00374988" w:rsidP="000B78E5">
      <w:pPr>
        <w:ind w:right="-1"/>
        <w:jc w:val="both"/>
        <w:rPr>
          <w:rFonts w:asciiTheme="minorHAnsi" w:hAnsiTheme="minorHAnsi"/>
          <w:bCs/>
        </w:rPr>
      </w:pPr>
    </w:p>
    <w:p w14:paraId="25CE359F" w14:textId="4508E87A" w:rsidR="00453F29" w:rsidRDefault="00453F29" w:rsidP="00453F29">
      <w:pPr>
        <w:pStyle w:val="Textoindependiente2"/>
        <w:ind w:right="-1"/>
        <w:rPr>
          <w:rFonts w:asciiTheme="minorHAnsi" w:hAnsiTheme="minorHAnsi"/>
          <w:bCs/>
          <w:sz w:val="20"/>
        </w:rPr>
      </w:pPr>
      <w:r w:rsidRPr="00E52AAC">
        <w:rPr>
          <w:rFonts w:asciiTheme="minorHAnsi" w:hAnsiTheme="minorHAnsi"/>
          <w:bCs/>
          <w:sz w:val="20"/>
        </w:rPr>
        <w:t xml:space="preserve">Dentro de los 10 (diez) días hábiles contados a partir de la firma del contrato, el concursante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w:t>
      </w:r>
      <w:r w:rsidRPr="00E52AAC">
        <w:rPr>
          <w:rFonts w:asciiTheme="minorHAnsi" w:hAnsiTheme="minorHAnsi"/>
          <w:bCs/>
          <w:sz w:val="20"/>
        </w:rPr>
        <w:lastRenderedPageBreak/>
        <w:t>para garantizar el buen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1CB78B3" w14:textId="77777777" w:rsidR="007E334B" w:rsidRDefault="007E334B" w:rsidP="00453F29">
      <w:pPr>
        <w:pStyle w:val="Textoindependiente2"/>
        <w:ind w:right="-1"/>
        <w:rPr>
          <w:rFonts w:asciiTheme="minorHAnsi" w:hAnsiTheme="minorHAnsi"/>
          <w:bCs/>
          <w:sz w:val="20"/>
        </w:rPr>
      </w:pPr>
    </w:p>
    <w:p w14:paraId="0124A227"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56D64BE" w14:textId="77777777" w:rsidR="007E334B" w:rsidRPr="009326C1" w:rsidRDefault="007E334B" w:rsidP="007E334B">
      <w:pPr>
        <w:pStyle w:val="NormalWeb"/>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00BEBE2C"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0924147" w14:textId="36043E51"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Ante la Secretaría de Finanzas y Tesorería General del Estado de Nuevo León, la presente fianza se otorga para garantizar por (“</w:t>
      </w:r>
      <w:r w:rsidRPr="009326C1">
        <w:rPr>
          <w:rFonts w:ascii="Calibri" w:eastAsia="Times New Roman" w:hAnsi="Calibri"/>
          <w:b/>
          <w:sz w:val="20"/>
          <w:szCs w:val="20"/>
          <w:lang w:val="es-ES_tradnl"/>
        </w:rPr>
        <w:t xml:space="preserve">EL </w:t>
      </w:r>
      <w:r w:rsidRPr="00FB362D">
        <w:rPr>
          <w:rFonts w:ascii="Calibri" w:eastAsia="Times New Roman" w:hAnsi="Calibri"/>
          <w:b/>
          <w:sz w:val="20"/>
          <w:szCs w:val="20"/>
          <w:lang w:val="es-ES_tradnl"/>
        </w:rPr>
        <w:t>PROVEEDOR</w:t>
      </w:r>
      <w:r w:rsidRPr="00FB362D">
        <w:rPr>
          <w:rFonts w:ascii="Calibri" w:eastAsia="Times New Roman" w:hAnsi="Calibri"/>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derivado de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 celebrado con “</w:t>
      </w:r>
      <w:r w:rsidRPr="00FB362D">
        <w:rPr>
          <w:rFonts w:ascii="Calibri" w:eastAsia="Times New Roman" w:hAnsi="Calibri"/>
          <w:b/>
          <w:sz w:val="20"/>
          <w:szCs w:val="20"/>
          <w:lang w:val="es-ES_tradnl"/>
        </w:rPr>
        <w:t>S.S.N.L.</w:t>
      </w:r>
      <w:r w:rsidRPr="00FB362D">
        <w:rPr>
          <w:rFonts w:ascii="Calibri" w:eastAsia="Times New Roman" w:hAnsi="Calibri"/>
          <w:sz w:val="20"/>
          <w:szCs w:val="20"/>
          <w:lang w:val="es-ES_tradnl"/>
        </w:rPr>
        <w:t>”; rel</w:t>
      </w:r>
      <w:r w:rsidR="00FB362D">
        <w:rPr>
          <w:rFonts w:ascii="Calibri" w:eastAsia="Times New Roman" w:hAnsi="Calibri"/>
          <w:sz w:val="20"/>
          <w:szCs w:val="20"/>
          <w:lang w:val="es-ES_tradnl"/>
        </w:rPr>
        <w:t>ativo a</w:t>
      </w:r>
      <w:r w:rsidR="00114131">
        <w:rPr>
          <w:rFonts w:ascii="Calibri" w:eastAsia="Times New Roman" w:hAnsi="Calibri"/>
          <w:sz w:val="20"/>
          <w:szCs w:val="20"/>
          <w:lang w:val="es-ES_tradnl"/>
        </w:rPr>
        <w:t xml:space="preserve"> la adquisición de </w:t>
      </w:r>
      <w:r w:rsidR="006045B0">
        <w:rPr>
          <w:rFonts w:asciiTheme="minorHAnsi" w:hAnsiTheme="minorHAnsi"/>
          <w:sz w:val="20"/>
          <w:szCs w:val="20"/>
        </w:rPr>
        <w:t>EQUIPOS DE REFRIGERACIÓN PARA EL CENTRO DE ATENCIÓN INTEGRAL DE ADICCIONES Y SALUD MENTAL DE SABINAS</w:t>
      </w:r>
      <w:r w:rsidRPr="00FB362D">
        <w:rPr>
          <w:rFonts w:ascii="Calibri" w:eastAsia="Times New Roman" w:hAnsi="Calibri"/>
          <w:sz w:val="20"/>
          <w:szCs w:val="20"/>
          <w:lang w:val="es-ES_tradnl"/>
        </w:rPr>
        <w:t>, por un importe de (monto total del contrato incluyendo el I.V.A). </w:t>
      </w:r>
    </w:p>
    <w:p w14:paraId="75DF0979" w14:textId="1443BB6E" w:rsidR="007E334B" w:rsidRPr="00FB362D"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FB362D">
        <w:rPr>
          <w:rFonts w:ascii="Calibri" w:eastAsia="Times New Roman" w:hAnsi="Calibri"/>
          <w:sz w:val="20"/>
          <w:szCs w:val="20"/>
          <w:lang w:val="es-ES_tradnl"/>
        </w:rPr>
        <w:t xml:space="preserve">Que la Fianza se otorga en los términos del presente contrato, para garantizar todas y cada una de las obligaciones derivadas de la </w:t>
      </w:r>
      <w:r w:rsidR="00C67DD9" w:rsidRPr="00FB362D">
        <w:rPr>
          <w:rFonts w:ascii="Calibri" w:eastAsia="Times New Roman" w:hAnsi="Calibri"/>
          <w:sz w:val="20"/>
          <w:szCs w:val="20"/>
          <w:lang w:val="es-ES_tradnl"/>
        </w:rPr>
        <w:t>Invitación Restringida</w:t>
      </w:r>
      <w:r w:rsidRPr="00FB362D">
        <w:rPr>
          <w:rFonts w:ascii="Calibri" w:eastAsia="Times New Roman" w:hAnsi="Calibri"/>
          <w:sz w:val="20"/>
          <w:szCs w:val="20"/>
          <w:lang w:val="es-ES_tradnl"/>
        </w:rPr>
        <w:t xml:space="preserve"> Nacional.</w:t>
      </w:r>
    </w:p>
    <w:p w14:paraId="087B53A5"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 Que la Fianza estará en vigor por un año, y en el caso de defectos y/o responsabilidades imputables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E44935D" w14:textId="77777777" w:rsidR="007E334B" w:rsidRPr="009326C1" w:rsidRDefault="007E334B">
      <w:pPr>
        <w:pStyle w:val="NormalWeb"/>
        <w:numPr>
          <w:ilvl w:val="0"/>
          <w:numId w:val="19"/>
        </w:numPr>
        <w:spacing w:before="0" w:beforeAutospacing="0" w:after="0" w:afterAutospacing="0"/>
        <w:jc w:val="both"/>
        <w:rPr>
          <w:rFonts w:ascii="Calibri" w:eastAsia="Times New Roman" w:hAnsi="Calibri"/>
          <w:sz w:val="20"/>
          <w:szCs w:val="20"/>
          <w:lang w:val="es-ES_tradnl"/>
        </w:rPr>
      </w:pPr>
      <w:r w:rsidRPr="009326C1">
        <w:rPr>
          <w:rFonts w:ascii="Calibri" w:eastAsia="Times New Roman" w:hAnsi="Calibri"/>
          <w:sz w:val="20"/>
          <w:szCs w:val="20"/>
          <w:lang w:val="es-ES_tradnl"/>
        </w:rPr>
        <w:t>Que esta fianza continuará vigente en el caso de que se otorgue prórroga a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7D6605B" w14:textId="77777777" w:rsidR="007E334B" w:rsidRPr="009326C1" w:rsidRDefault="007E334B" w:rsidP="007E334B">
      <w:pPr>
        <w:pStyle w:val="NormalWeb"/>
        <w:spacing w:before="0" w:beforeAutospacing="0" w:after="0" w:afterAutospacing="0"/>
        <w:ind w:left="426"/>
        <w:jc w:val="both"/>
        <w:rPr>
          <w:rFonts w:ascii="Calibri" w:eastAsia="Times New Roman" w:hAnsi="Calibri"/>
          <w:sz w:val="20"/>
          <w:szCs w:val="20"/>
          <w:lang w:val="es-ES_tradnl"/>
        </w:rPr>
      </w:pPr>
      <w:r w:rsidRPr="009326C1">
        <w:rPr>
          <w:rFonts w:ascii="Calibri" w:eastAsia="Times New Roman" w:hAnsi="Calibri"/>
          <w:sz w:val="20"/>
          <w:szCs w:val="20"/>
          <w:lang w:val="es-ES_tradnl"/>
        </w:rPr>
        <w:t>f)    Que sólo podrá ser cancelada mediante aviso por escrito de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w:t>
      </w:r>
    </w:p>
    <w:p w14:paraId="663B496A"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0B7C56DB" w14:textId="77777777" w:rsidR="007E334B" w:rsidRPr="009326C1" w:rsidRDefault="007E334B" w:rsidP="007E334B">
      <w:pPr>
        <w:pStyle w:val="NormalWeb"/>
        <w:spacing w:before="0" w:beforeAutospacing="0" w:after="0" w:afterAutospacing="0"/>
        <w:ind w:left="709" w:hanging="283"/>
        <w:jc w:val="both"/>
        <w:rPr>
          <w:rFonts w:ascii="Calibri" w:eastAsia="Times New Roman" w:hAnsi="Calibri"/>
          <w:sz w:val="20"/>
          <w:szCs w:val="20"/>
          <w:lang w:val="es-ES_tradnl"/>
        </w:rPr>
      </w:pPr>
      <w:r w:rsidRPr="009326C1">
        <w:rPr>
          <w:rFonts w:ascii="Calibri" w:eastAsia="Times New Roman" w:hAnsi="Calibri"/>
          <w:sz w:val="20"/>
          <w:szCs w:val="20"/>
          <w:lang w:val="es-ES_tradnl"/>
        </w:rPr>
        <w:t>h)   Que “</w:t>
      </w:r>
      <w:r w:rsidRPr="009326C1">
        <w:rPr>
          <w:rFonts w:ascii="Calibri" w:eastAsia="Times New Roman" w:hAnsi="Calibri"/>
          <w:b/>
          <w:sz w:val="20"/>
          <w:szCs w:val="20"/>
          <w:lang w:val="es-ES_tradnl"/>
        </w:rPr>
        <w:t>S.S.N.L.</w:t>
      </w:r>
      <w:r w:rsidRPr="009326C1">
        <w:rPr>
          <w:rFonts w:ascii="Calibri" w:eastAsia="Times New Roman" w:hAnsi="Calibri"/>
          <w:sz w:val="20"/>
          <w:szCs w:val="20"/>
          <w:lang w:val="es-ES_tradnl"/>
        </w:rPr>
        <w:t>”, cuenta con un término de un año contado a partir del incumplimiento de “</w:t>
      </w:r>
      <w:r w:rsidRPr="009326C1">
        <w:rPr>
          <w:rFonts w:ascii="Calibri" w:eastAsia="Times New Roman" w:hAnsi="Calibri"/>
          <w:b/>
          <w:sz w:val="20"/>
          <w:szCs w:val="20"/>
          <w:lang w:val="es-ES_tradnl"/>
        </w:rPr>
        <w:t>EL PROVEEDOR</w:t>
      </w:r>
      <w:r w:rsidRPr="009326C1">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C1CBFE3" w14:textId="77777777" w:rsidR="007E334B" w:rsidRPr="009326C1" w:rsidRDefault="007E334B" w:rsidP="007E334B">
      <w:pPr>
        <w:pStyle w:val="NormalWeb"/>
        <w:spacing w:before="0" w:beforeAutospacing="0" w:after="0" w:afterAutospacing="0"/>
        <w:ind w:left="720"/>
        <w:jc w:val="both"/>
        <w:rPr>
          <w:rFonts w:ascii="Calibri" w:eastAsia="Times New Roman" w:hAnsi="Calibri"/>
          <w:sz w:val="20"/>
          <w:szCs w:val="20"/>
          <w:lang w:val="es-ES_tradnl"/>
        </w:rPr>
      </w:pPr>
      <w:r w:rsidRPr="009326C1">
        <w:rPr>
          <w:rFonts w:ascii="Calibri" w:eastAsia="Times New Roman" w:hAnsi="Calibri"/>
          <w:sz w:val="20"/>
          <w:szCs w:val="20"/>
          <w:lang w:val="es-ES_tradnl"/>
        </w:rPr>
        <w:t> </w:t>
      </w:r>
    </w:p>
    <w:p w14:paraId="73AE4F49" w14:textId="75E21F79" w:rsidR="007E334B" w:rsidRPr="00370533" w:rsidRDefault="007E334B" w:rsidP="007E334B">
      <w:pPr>
        <w:pStyle w:val="Textoindependiente2"/>
        <w:ind w:left="709" w:right="-1"/>
        <w:rPr>
          <w:rFonts w:ascii="Calibri" w:hAnsi="Calibri"/>
          <w:sz w:val="20"/>
        </w:rPr>
      </w:pPr>
      <w:r w:rsidRPr="00370533">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7E5C898" w14:textId="77777777" w:rsidR="001F0ABA" w:rsidRPr="007E334B" w:rsidRDefault="001F0ABA" w:rsidP="007E334B">
      <w:pPr>
        <w:pStyle w:val="Textoindependiente2"/>
        <w:ind w:left="709" w:right="-1"/>
        <w:rPr>
          <w:rFonts w:ascii="Calibri" w:hAnsi="Calibri"/>
          <w:b/>
          <w:i/>
        </w:rPr>
      </w:pPr>
    </w:p>
    <w:p w14:paraId="72EBD2E0" w14:textId="77777777" w:rsidR="00C407E5" w:rsidRPr="00E52AAC" w:rsidRDefault="00C407E5" w:rsidP="000B78E5">
      <w:pPr>
        <w:pStyle w:val="Textoindependiente2"/>
        <w:ind w:right="-1"/>
        <w:rPr>
          <w:rFonts w:asciiTheme="minorHAnsi" w:hAnsiTheme="minorHAnsi"/>
          <w:sz w:val="20"/>
        </w:rPr>
      </w:pPr>
    </w:p>
    <w:p w14:paraId="5C05CB77"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11. JUNTA DE ACLARACIONES.</w:t>
      </w:r>
    </w:p>
    <w:p w14:paraId="655B8A3E" w14:textId="77777777" w:rsidR="000B78E5" w:rsidRPr="00E52AAC" w:rsidRDefault="000B78E5" w:rsidP="000B78E5">
      <w:pPr>
        <w:ind w:right="-1"/>
        <w:jc w:val="both"/>
        <w:rPr>
          <w:rFonts w:asciiTheme="minorHAnsi" w:hAnsiTheme="minorHAnsi"/>
        </w:rPr>
      </w:pPr>
    </w:p>
    <w:p w14:paraId="03D34997" w14:textId="6ED51516" w:rsidR="00453F29" w:rsidRPr="00E52AAC" w:rsidRDefault="00453F29" w:rsidP="00453F29">
      <w:pPr>
        <w:ind w:right="51"/>
        <w:jc w:val="both"/>
        <w:rPr>
          <w:rFonts w:asciiTheme="minorHAnsi" w:hAnsiTheme="minorHAnsi"/>
        </w:rPr>
      </w:pPr>
      <w:r w:rsidRPr="00E52AAC">
        <w:rPr>
          <w:rFonts w:asciiTheme="minorHAnsi" w:hAnsiTheme="minorHAnsi"/>
        </w:rPr>
        <w:t xml:space="preserve">Se llevará a </w:t>
      </w:r>
      <w:r w:rsidRPr="00141CBE">
        <w:rPr>
          <w:rFonts w:asciiTheme="minorHAnsi" w:hAnsiTheme="minorHAnsi"/>
        </w:rPr>
        <w:t xml:space="preserve">cabo </w:t>
      </w:r>
      <w:r w:rsidRPr="00C77703">
        <w:rPr>
          <w:rFonts w:asciiTheme="minorHAnsi" w:hAnsiTheme="minorHAnsi"/>
        </w:rPr>
        <w:t xml:space="preserve">el </w:t>
      </w:r>
      <w:r w:rsidRPr="005C1A51">
        <w:rPr>
          <w:rFonts w:asciiTheme="minorHAnsi" w:hAnsiTheme="minorHAnsi"/>
        </w:rPr>
        <w:t>día</w:t>
      </w:r>
      <w:r w:rsidR="007E334B" w:rsidRPr="005C1A51">
        <w:rPr>
          <w:rFonts w:asciiTheme="minorHAnsi" w:hAnsiTheme="minorHAnsi"/>
        </w:rPr>
        <w:t xml:space="preserve"> 1</w:t>
      </w:r>
      <w:r w:rsidR="005C1A51" w:rsidRPr="005C1A51">
        <w:rPr>
          <w:rFonts w:asciiTheme="minorHAnsi" w:hAnsiTheme="minorHAnsi"/>
        </w:rPr>
        <w:t>5</w:t>
      </w:r>
      <w:r w:rsidR="006C7F72" w:rsidRPr="005C1A51">
        <w:rPr>
          <w:rFonts w:asciiTheme="minorHAnsi" w:hAnsiTheme="minorHAnsi" w:cs="Arial"/>
        </w:rPr>
        <w:t xml:space="preserve"> de </w:t>
      </w:r>
      <w:r w:rsidR="00AC7AE2" w:rsidRPr="005C1A51">
        <w:rPr>
          <w:rFonts w:asciiTheme="minorHAnsi" w:hAnsiTheme="minorHAnsi" w:cs="Arial"/>
        </w:rPr>
        <w:t>diciembre</w:t>
      </w:r>
      <w:r w:rsidR="006C7F72" w:rsidRPr="005C1A51">
        <w:rPr>
          <w:rFonts w:asciiTheme="minorHAnsi" w:hAnsiTheme="minorHAnsi" w:cs="Arial"/>
        </w:rPr>
        <w:t xml:space="preserve"> de 20</w:t>
      </w:r>
      <w:r w:rsidR="007E334B" w:rsidRPr="005C1A51">
        <w:rPr>
          <w:rFonts w:asciiTheme="minorHAnsi" w:hAnsiTheme="minorHAnsi" w:cs="Arial"/>
        </w:rPr>
        <w:t>22</w:t>
      </w:r>
      <w:r w:rsidR="006C7F72" w:rsidRPr="005C1A51">
        <w:rPr>
          <w:rFonts w:asciiTheme="minorHAnsi" w:hAnsiTheme="minorHAnsi" w:cs="Arial"/>
        </w:rPr>
        <w:t xml:space="preserve"> a las 1</w:t>
      </w:r>
      <w:r w:rsidR="00C77703" w:rsidRPr="005C1A51">
        <w:rPr>
          <w:rFonts w:asciiTheme="minorHAnsi" w:hAnsiTheme="minorHAnsi" w:cs="Arial"/>
        </w:rPr>
        <w:t>0</w:t>
      </w:r>
      <w:r w:rsidR="006C7F72" w:rsidRPr="005C1A51">
        <w:rPr>
          <w:rFonts w:asciiTheme="minorHAnsi" w:hAnsiTheme="minorHAnsi" w:cs="Arial"/>
        </w:rPr>
        <w:t>:00 Hrs.</w:t>
      </w:r>
    </w:p>
    <w:p w14:paraId="5BBAC9E5" w14:textId="77777777" w:rsidR="00453F29" w:rsidRPr="00E52AAC" w:rsidRDefault="00453F29" w:rsidP="00453F29">
      <w:pPr>
        <w:ind w:right="-1"/>
        <w:jc w:val="both"/>
        <w:rPr>
          <w:rFonts w:asciiTheme="minorHAnsi" w:hAnsiTheme="minorHAnsi"/>
        </w:rPr>
      </w:pPr>
    </w:p>
    <w:p w14:paraId="61898FA0" w14:textId="0A3F1985" w:rsidR="00953E88" w:rsidRPr="00B07C62" w:rsidRDefault="002D2D52" w:rsidP="00B07C62">
      <w:pPr>
        <w:ind w:right="51"/>
        <w:jc w:val="both"/>
        <w:rPr>
          <w:rFonts w:ascii="Calibri" w:hAnsi="Calibri"/>
        </w:rPr>
      </w:pPr>
      <w:r>
        <w:rPr>
          <w:rFonts w:ascii="Calibri" w:hAnsi="Calibri"/>
        </w:rPr>
        <w:t>Los concursantes</w:t>
      </w:r>
      <w:r w:rsidR="007E334B" w:rsidRPr="002D2D52">
        <w:rPr>
          <w:rFonts w:ascii="Calibri" w:hAnsi="Calibri"/>
        </w:rPr>
        <w:t xml:space="preserve"> que pretendan solicitar aclaraciones a los aspectos contenidos en la Convocatoria deberán entregar las preguntas </w:t>
      </w:r>
      <w:r w:rsidR="007E334B" w:rsidRPr="002D2D52">
        <w:rPr>
          <w:rFonts w:ascii="Calibri" w:hAnsi="Calibri"/>
          <w:i/>
        </w:rPr>
        <w:t>por escrito y en cd o usb en documento word</w:t>
      </w:r>
      <w:r w:rsidR="007E334B" w:rsidRPr="002D2D52">
        <w:rPr>
          <w:rFonts w:ascii="Calibri" w:hAnsi="Calibri"/>
        </w:rPr>
        <w:t xml:space="preserve">; utilizando el formato que como </w:t>
      </w:r>
      <w:r w:rsidR="007E334B" w:rsidRPr="002D2D52">
        <w:rPr>
          <w:rFonts w:ascii="Calibri" w:hAnsi="Calibri"/>
          <w:b/>
        </w:rPr>
        <w:t>ANEXO 14</w:t>
      </w:r>
      <w:r w:rsidR="007E334B" w:rsidRPr="002D2D52">
        <w:rPr>
          <w:rFonts w:ascii="Calibri" w:hAnsi="Calibri"/>
        </w:rPr>
        <w:t xml:space="preserve"> se </w:t>
      </w:r>
      <w:r w:rsidR="00B07C62">
        <w:rPr>
          <w:rFonts w:ascii="Calibri" w:hAnsi="Calibri"/>
        </w:rPr>
        <w:t>acompaña a las presentes bases</w:t>
      </w:r>
      <w:r w:rsidR="007E334B" w:rsidRPr="002D2D52">
        <w:rPr>
          <w:rFonts w:ascii="Calibri" w:hAnsi="Calibri"/>
        </w:rPr>
        <w:t xml:space="preserve">, lo cual podrán hacer a más tardar 24 horas antes de la celebración del evento, en las oficinas del Departamento de Adquisiciones, ubicado en Matamoros oriente, No. 520, primer piso, Centro de la Ciudad, Monterrey, Nuevo León, C.P. 64000, Tel. 81 81 30 70 49. Dichas </w:t>
      </w:r>
      <w:r w:rsidR="007E334B" w:rsidRPr="002D2D52">
        <w:rPr>
          <w:rFonts w:ascii="Calibri" w:hAnsi="Calibri"/>
        </w:rPr>
        <w:lastRenderedPageBreak/>
        <w:t>preguntas deberán estar firmadas por el Representante Legal, caso contrario no se aceptarán. Se levantará acta de la sesión y lo acordado será obligatorio aún para quienes no asistan.</w:t>
      </w:r>
    </w:p>
    <w:p w14:paraId="66456212" w14:textId="77777777" w:rsidR="00970EAA" w:rsidRDefault="00970EAA" w:rsidP="00453F29">
      <w:pPr>
        <w:ind w:right="566"/>
        <w:jc w:val="both"/>
        <w:rPr>
          <w:rFonts w:asciiTheme="minorHAnsi" w:hAnsiTheme="minorHAnsi"/>
        </w:rPr>
      </w:pPr>
    </w:p>
    <w:p w14:paraId="1044587E"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12. ACTO DE ENTREGA DE PROPUESTAS Y APERTURA TÉCNICA.</w:t>
      </w:r>
    </w:p>
    <w:p w14:paraId="2903A215" w14:textId="77777777" w:rsidR="000B78E5" w:rsidRPr="00E52AAC" w:rsidRDefault="000B78E5" w:rsidP="000B78E5">
      <w:pPr>
        <w:ind w:right="-1"/>
        <w:jc w:val="both"/>
        <w:rPr>
          <w:rFonts w:asciiTheme="minorHAnsi" w:hAnsiTheme="minorHAnsi"/>
        </w:rPr>
      </w:pPr>
    </w:p>
    <w:p w14:paraId="0B6DBDF9" w14:textId="3142553A" w:rsidR="00453F29" w:rsidRPr="00E52AAC" w:rsidRDefault="00453F29" w:rsidP="00453F29">
      <w:pPr>
        <w:ind w:right="51"/>
        <w:jc w:val="both"/>
        <w:rPr>
          <w:rFonts w:asciiTheme="minorHAnsi" w:hAnsiTheme="minorHAnsi"/>
        </w:rPr>
      </w:pPr>
      <w:r w:rsidRPr="006C7F72">
        <w:rPr>
          <w:rFonts w:asciiTheme="minorHAnsi" w:hAnsiTheme="minorHAnsi" w:cs="Arial"/>
        </w:rPr>
        <w:t xml:space="preserve">Las propuestas técnicas y económicas se entregarán el </w:t>
      </w:r>
      <w:r w:rsidRPr="005C1A51">
        <w:rPr>
          <w:rFonts w:asciiTheme="minorHAnsi" w:hAnsiTheme="minorHAnsi" w:cs="Arial"/>
        </w:rPr>
        <w:t xml:space="preserve">día </w:t>
      </w:r>
      <w:r w:rsidR="005C1A51" w:rsidRPr="005C1A51">
        <w:rPr>
          <w:rFonts w:asciiTheme="minorHAnsi" w:hAnsiTheme="minorHAnsi" w:cs="Arial"/>
        </w:rPr>
        <w:t>22</w:t>
      </w:r>
      <w:r w:rsidR="00964546" w:rsidRPr="005C1A51">
        <w:rPr>
          <w:rFonts w:asciiTheme="minorHAnsi" w:hAnsiTheme="minorHAnsi" w:cs="Arial"/>
        </w:rPr>
        <w:t xml:space="preserve"> de </w:t>
      </w:r>
      <w:r w:rsidR="00AC7AE2" w:rsidRPr="005C1A51">
        <w:rPr>
          <w:rFonts w:asciiTheme="minorHAnsi" w:hAnsiTheme="minorHAnsi" w:cs="Arial"/>
        </w:rPr>
        <w:t>diciembre</w:t>
      </w:r>
      <w:r w:rsidR="006C7F72" w:rsidRPr="005C1A51">
        <w:rPr>
          <w:rFonts w:asciiTheme="minorHAnsi" w:hAnsiTheme="minorHAnsi" w:cs="Arial"/>
        </w:rPr>
        <w:t xml:space="preserve"> del</w:t>
      </w:r>
      <w:r w:rsidR="00C36D82" w:rsidRPr="005C1A51">
        <w:rPr>
          <w:rFonts w:asciiTheme="minorHAnsi" w:hAnsiTheme="minorHAnsi" w:cs="Arial"/>
        </w:rPr>
        <w:t xml:space="preserve"> </w:t>
      </w:r>
      <w:r w:rsidR="00141CBE" w:rsidRPr="005C1A51">
        <w:rPr>
          <w:rFonts w:asciiTheme="minorHAnsi" w:hAnsiTheme="minorHAnsi" w:cs="Arial"/>
        </w:rPr>
        <w:t>20</w:t>
      </w:r>
      <w:r w:rsidR="00C64A31" w:rsidRPr="005C1A51">
        <w:rPr>
          <w:rFonts w:asciiTheme="minorHAnsi" w:hAnsiTheme="minorHAnsi" w:cs="Arial"/>
        </w:rPr>
        <w:t>22</w:t>
      </w:r>
      <w:r w:rsidRPr="005C1A51">
        <w:rPr>
          <w:rFonts w:asciiTheme="minorHAnsi" w:hAnsiTheme="minorHAnsi" w:cs="Arial"/>
        </w:rPr>
        <w:t xml:space="preserve"> a</w:t>
      </w:r>
      <w:r w:rsidR="005C1A51" w:rsidRPr="005C1A51">
        <w:rPr>
          <w:rFonts w:asciiTheme="minorHAnsi" w:hAnsiTheme="minorHAnsi" w:cs="Arial"/>
        </w:rPr>
        <w:t xml:space="preserve"> las 09</w:t>
      </w:r>
      <w:r w:rsidR="00141CBE" w:rsidRPr="005C1A51">
        <w:rPr>
          <w:rFonts w:asciiTheme="minorHAnsi" w:hAnsiTheme="minorHAnsi" w:cs="Arial"/>
        </w:rPr>
        <w:t>:00 horas.</w:t>
      </w:r>
    </w:p>
    <w:p w14:paraId="7C6CCC04" w14:textId="77777777" w:rsidR="00C64A31" w:rsidRDefault="00C64A31" w:rsidP="00453F29">
      <w:pPr>
        <w:pStyle w:val="Textoindependiente3"/>
        <w:ind w:right="-1"/>
        <w:rPr>
          <w:rFonts w:asciiTheme="minorHAnsi" w:hAnsiTheme="minorHAnsi"/>
          <w:b w:val="0"/>
          <w:sz w:val="20"/>
        </w:rPr>
      </w:pPr>
    </w:p>
    <w:p w14:paraId="7994B486" w14:textId="6C018AD4" w:rsidR="00370533" w:rsidRPr="00E52AAC" w:rsidRDefault="00C64A31" w:rsidP="00453F29">
      <w:pPr>
        <w:pStyle w:val="Textoindependiente3"/>
        <w:ind w:right="-1"/>
        <w:rPr>
          <w:rFonts w:asciiTheme="minorHAnsi" w:hAnsiTheme="minorHAnsi"/>
          <w:b w:val="0"/>
          <w:sz w:val="20"/>
        </w:rPr>
      </w:pPr>
      <w:r w:rsidRPr="00933AD6">
        <w:rPr>
          <w:rFonts w:asciiTheme="minorHAnsi" w:hAnsiTheme="minorHAnsi"/>
          <w:b w:val="0"/>
          <w:sz w:val="20"/>
        </w:rPr>
        <w:t xml:space="preserve">En esta etapa los </w:t>
      </w:r>
      <w:r w:rsidR="00933AD6">
        <w:rPr>
          <w:rFonts w:asciiTheme="minorHAnsi" w:hAnsiTheme="minorHAnsi"/>
          <w:b w:val="0"/>
          <w:sz w:val="20"/>
        </w:rPr>
        <w:t>Concursantes</w:t>
      </w:r>
      <w:r w:rsidRPr="00933AD6">
        <w:rPr>
          <w:rFonts w:asciiTheme="minorHAnsi" w:hAnsiTheme="minorHAnsi"/>
          <w:b w:val="0"/>
          <w:sz w:val="20"/>
        </w:rPr>
        <w:t xml:space="preserve"> deberán de presentar en dos sobres cerrados sus propuestas técnicas y económicas conteniendo</w:t>
      </w:r>
      <w:r w:rsidR="00970EAA">
        <w:rPr>
          <w:rFonts w:asciiTheme="minorHAnsi" w:hAnsiTheme="minorHAnsi"/>
          <w:b w:val="0"/>
          <w:sz w:val="20"/>
        </w:rPr>
        <w:t xml:space="preserve"> la información que se solicitó.</w:t>
      </w:r>
    </w:p>
    <w:p w14:paraId="04B94088" w14:textId="77777777" w:rsidR="003E3F99" w:rsidRPr="00E52AAC" w:rsidRDefault="003E3F99" w:rsidP="000B78E5">
      <w:pPr>
        <w:pStyle w:val="Textoindependiente3"/>
        <w:ind w:right="-1"/>
        <w:rPr>
          <w:rFonts w:asciiTheme="minorHAnsi" w:hAnsiTheme="minorHAnsi"/>
          <w:b w:val="0"/>
          <w:sz w:val="20"/>
        </w:rPr>
      </w:pPr>
    </w:p>
    <w:p w14:paraId="51ED613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13. EVENTO DE FALLO TÉCNICO.</w:t>
      </w:r>
    </w:p>
    <w:p w14:paraId="1AB87E70" w14:textId="77777777" w:rsidR="000B78E5" w:rsidRPr="00E52AAC" w:rsidRDefault="000B78E5" w:rsidP="000B78E5">
      <w:pPr>
        <w:ind w:right="-1"/>
        <w:jc w:val="both"/>
        <w:rPr>
          <w:rFonts w:asciiTheme="minorHAnsi" w:hAnsiTheme="minorHAnsi"/>
        </w:rPr>
      </w:pPr>
    </w:p>
    <w:p w14:paraId="32D74C48" w14:textId="365D0F6B" w:rsidR="00453F29" w:rsidRPr="00E52AAC" w:rsidRDefault="00453F29" w:rsidP="00453F29">
      <w:pPr>
        <w:ind w:right="51"/>
        <w:jc w:val="both"/>
        <w:rPr>
          <w:rFonts w:asciiTheme="minorHAnsi" w:hAnsiTheme="minorHAnsi"/>
        </w:rPr>
      </w:pPr>
      <w:r w:rsidRPr="006C7F72">
        <w:rPr>
          <w:rFonts w:asciiTheme="minorHAnsi" w:hAnsiTheme="minorHAnsi" w:cs="Arial"/>
        </w:rPr>
        <w:t xml:space="preserve">El evento se realizará </w:t>
      </w:r>
      <w:r w:rsidRPr="00C77703">
        <w:rPr>
          <w:rFonts w:asciiTheme="minorHAnsi" w:hAnsiTheme="minorHAnsi" w:cs="Arial"/>
        </w:rPr>
        <w:t xml:space="preserve">el </w:t>
      </w:r>
      <w:r w:rsidRPr="005C1A51">
        <w:rPr>
          <w:rFonts w:asciiTheme="minorHAnsi" w:hAnsiTheme="minorHAnsi" w:cs="Arial"/>
        </w:rPr>
        <w:t xml:space="preserve">día </w:t>
      </w:r>
      <w:r w:rsidR="005C1A51" w:rsidRPr="005C1A51">
        <w:rPr>
          <w:rFonts w:asciiTheme="minorHAnsi" w:hAnsiTheme="minorHAnsi" w:cs="Arial"/>
        </w:rPr>
        <w:t>23</w:t>
      </w:r>
      <w:r w:rsidR="00C36D82" w:rsidRPr="005C1A51">
        <w:rPr>
          <w:rFonts w:asciiTheme="minorHAnsi" w:hAnsiTheme="minorHAnsi" w:cs="Arial"/>
        </w:rPr>
        <w:t xml:space="preserve"> </w:t>
      </w:r>
      <w:r w:rsidR="00964546" w:rsidRPr="005C1A51">
        <w:rPr>
          <w:rFonts w:asciiTheme="minorHAnsi" w:hAnsiTheme="minorHAnsi" w:cs="Arial"/>
        </w:rPr>
        <w:t xml:space="preserve">de </w:t>
      </w:r>
      <w:r w:rsidR="00AC7AE2" w:rsidRPr="005C1A51">
        <w:rPr>
          <w:rFonts w:asciiTheme="minorHAnsi" w:hAnsiTheme="minorHAnsi" w:cs="Arial"/>
        </w:rPr>
        <w:t>diciembre</w:t>
      </w:r>
      <w:r w:rsidR="00964546" w:rsidRPr="005C1A51">
        <w:rPr>
          <w:rFonts w:asciiTheme="minorHAnsi" w:hAnsiTheme="minorHAnsi" w:cs="Arial"/>
        </w:rPr>
        <w:t xml:space="preserve"> del 20</w:t>
      </w:r>
      <w:r w:rsidR="00933AD6" w:rsidRPr="005C1A51">
        <w:rPr>
          <w:rFonts w:asciiTheme="minorHAnsi" w:hAnsiTheme="minorHAnsi" w:cs="Arial"/>
        </w:rPr>
        <w:t>22</w:t>
      </w:r>
      <w:r w:rsidR="00964546" w:rsidRPr="005C1A51">
        <w:rPr>
          <w:rFonts w:asciiTheme="minorHAnsi" w:hAnsiTheme="minorHAnsi" w:cs="Arial"/>
        </w:rPr>
        <w:t xml:space="preserve"> </w:t>
      </w:r>
      <w:r w:rsidRPr="005C1A51">
        <w:rPr>
          <w:rFonts w:asciiTheme="minorHAnsi" w:hAnsiTheme="minorHAnsi" w:cs="Arial"/>
        </w:rPr>
        <w:t>a las 1</w:t>
      </w:r>
      <w:r w:rsidR="00C77703" w:rsidRPr="005C1A51">
        <w:rPr>
          <w:rFonts w:asciiTheme="minorHAnsi" w:hAnsiTheme="minorHAnsi" w:cs="Arial"/>
        </w:rPr>
        <w:t>0</w:t>
      </w:r>
      <w:r w:rsidR="00141CBE" w:rsidRPr="005C1A51">
        <w:rPr>
          <w:rFonts w:asciiTheme="minorHAnsi" w:hAnsiTheme="minorHAnsi" w:cs="Arial"/>
        </w:rPr>
        <w:t>:00 horas.</w:t>
      </w:r>
    </w:p>
    <w:p w14:paraId="08962579" w14:textId="77777777" w:rsidR="00453F29" w:rsidRPr="00E52AAC" w:rsidRDefault="00453F29" w:rsidP="00453F29">
      <w:pPr>
        <w:ind w:right="-1"/>
        <w:jc w:val="both"/>
        <w:rPr>
          <w:rFonts w:asciiTheme="minorHAnsi" w:hAnsiTheme="minorHAnsi" w:cs="Arial"/>
        </w:rPr>
      </w:pPr>
    </w:p>
    <w:p w14:paraId="3BD38975" w14:textId="77777777" w:rsidR="00933AD6" w:rsidRDefault="00933AD6" w:rsidP="00933AD6">
      <w:pPr>
        <w:ind w:right="-1"/>
        <w:jc w:val="both"/>
        <w:rPr>
          <w:rFonts w:ascii="Calibri" w:hAnsi="Calibri" w:cs="Arial"/>
        </w:rPr>
      </w:pPr>
      <w:r w:rsidRPr="00933AD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8DE82C5" w14:textId="77777777" w:rsidR="00370533" w:rsidRPr="00933AD6" w:rsidRDefault="00370533" w:rsidP="00933AD6">
      <w:pPr>
        <w:ind w:right="-1"/>
        <w:jc w:val="both"/>
        <w:rPr>
          <w:rFonts w:ascii="Calibri" w:hAnsi="Calibri" w:cs="Arial"/>
        </w:rPr>
      </w:pPr>
    </w:p>
    <w:p w14:paraId="3DEEA1CB" w14:textId="77777777" w:rsidR="00A16B2E" w:rsidRPr="00E52AAC" w:rsidRDefault="00A16B2E" w:rsidP="000B78E5">
      <w:pPr>
        <w:ind w:right="-1"/>
        <w:jc w:val="both"/>
        <w:rPr>
          <w:rFonts w:asciiTheme="minorHAnsi" w:hAnsiTheme="minorHAnsi"/>
          <w:b/>
          <w:sz w:val="16"/>
        </w:rPr>
      </w:pPr>
    </w:p>
    <w:p w14:paraId="06C1CBCF"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14. APERTURA DE PROPUESTAS ECONÓMICAS.</w:t>
      </w:r>
    </w:p>
    <w:p w14:paraId="53B46D42" w14:textId="77777777" w:rsidR="000B78E5" w:rsidRPr="00E52AAC" w:rsidRDefault="000B78E5" w:rsidP="000B78E5">
      <w:pPr>
        <w:ind w:right="-1"/>
        <w:jc w:val="both"/>
        <w:rPr>
          <w:rFonts w:asciiTheme="minorHAnsi" w:hAnsiTheme="minorHAnsi"/>
        </w:rPr>
      </w:pPr>
    </w:p>
    <w:p w14:paraId="4BD06B7F" w14:textId="37F9031B" w:rsidR="00453F29" w:rsidRDefault="002D2D52" w:rsidP="00453F29">
      <w:pPr>
        <w:ind w:right="51"/>
        <w:jc w:val="both"/>
        <w:rPr>
          <w:rFonts w:asciiTheme="minorHAnsi" w:hAnsiTheme="minorHAnsi" w:cs="Arial"/>
        </w:rPr>
      </w:pPr>
      <w:r w:rsidRPr="002D2D52">
        <w:rPr>
          <w:rFonts w:asciiTheme="minorHAnsi" w:hAnsiTheme="minorHAnsi" w:cs="Arial"/>
        </w:rPr>
        <w:t>En esta etapa se dará apertura a los sobres de propuesta económica de los proveedores que hayan sido aceptados técnicamente.</w:t>
      </w:r>
      <w:r>
        <w:rPr>
          <w:rFonts w:asciiTheme="minorHAnsi" w:hAnsiTheme="minorHAnsi" w:cs="Arial"/>
        </w:rPr>
        <w:t xml:space="preserve"> </w:t>
      </w:r>
      <w:r w:rsidR="00166E6D">
        <w:rPr>
          <w:rFonts w:asciiTheme="minorHAnsi" w:hAnsiTheme="minorHAnsi" w:cs="Arial"/>
        </w:rPr>
        <w:t xml:space="preserve">El evento se realizará </w:t>
      </w:r>
      <w:r w:rsidR="00933AD6" w:rsidRPr="006C7F72">
        <w:rPr>
          <w:rFonts w:asciiTheme="minorHAnsi" w:hAnsiTheme="minorHAnsi" w:cs="Arial"/>
        </w:rPr>
        <w:t xml:space="preserve">el </w:t>
      </w:r>
      <w:r w:rsidR="00933AD6" w:rsidRPr="005C1A51">
        <w:rPr>
          <w:rFonts w:asciiTheme="minorHAnsi" w:hAnsiTheme="minorHAnsi" w:cs="Arial"/>
        </w:rPr>
        <w:t>día</w:t>
      </w:r>
      <w:r w:rsidR="00964546" w:rsidRPr="005C1A51">
        <w:rPr>
          <w:rFonts w:asciiTheme="minorHAnsi" w:hAnsiTheme="minorHAnsi" w:cs="Arial"/>
        </w:rPr>
        <w:t xml:space="preserve"> </w:t>
      </w:r>
      <w:r w:rsidR="005C1A51" w:rsidRPr="005C1A51">
        <w:rPr>
          <w:rFonts w:asciiTheme="minorHAnsi" w:hAnsiTheme="minorHAnsi" w:cs="Arial"/>
        </w:rPr>
        <w:t>23</w:t>
      </w:r>
      <w:r w:rsidR="00AC7AE2" w:rsidRPr="005C1A51">
        <w:rPr>
          <w:rFonts w:asciiTheme="minorHAnsi" w:hAnsiTheme="minorHAnsi" w:cs="Arial"/>
        </w:rPr>
        <w:t xml:space="preserve"> </w:t>
      </w:r>
      <w:r w:rsidR="006C7F72" w:rsidRPr="005C1A51">
        <w:rPr>
          <w:rFonts w:asciiTheme="minorHAnsi" w:hAnsiTheme="minorHAnsi" w:cs="Arial"/>
        </w:rPr>
        <w:t xml:space="preserve">de </w:t>
      </w:r>
      <w:r w:rsidR="00AC7AE2" w:rsidRPr="005C1A51">
        <w:rPr>
          <w:rFonts w:asciiTheme="minorHAnsi" w:hAnsiTheme="minorHAnsi" w:cs="Arial"/>
        </w:rPr>
        <w:t>diciembre</w:t>
      </w:r>
      <w:r w:rsidR="006C7F72" w:rsidRPr="005C1A51">
        <w:rPr>
          <w:rFonts w:asciiTheme="minorHAnsi" w:hAnsiTheme="minorHAnsi" w:cs="Arial"/>
        </w:rPr>
        <w:t xml:space="preserve"> del 20</w:t>
      </w:r>
      <w:r w:rsidR="00933AD6" w:rsidRPr="005C1A51">
        <w:rPr>
          <w:rFonts w:asciiTheme="minorHAnsi" w:hAnsiTheme="minorHAnsi" w:cs="Arial"/>
        </w:rPr>
        <w:t>22</w:t>
      </w:r>
      <w:r w:rsidR="006C7F72" w:rsidRPr="005C1A51">
        <w:rPr>
          <w:rFonts w:asciiTheme="minorHAnsi" w:hAnsiTheme="minorHAnsi" w:cs="Arial"/>
        </w:rPr>
        <w:t xml:space="preserve"> </w:t>
      </w:r>
      <w:r w:rsidR="00141CBE" w:rsidRPr="005C1A51">
        <w:rPr>
          <w:rFonts w:asciiTheme="minorHAnsi" w:hAnsiTheme="minorHAnsi" w:cs="Arial"/>
        </w:rPr>
        <w:t>a las 1</w:t>
      </w:r>
      <w:r w:rsidR="00C77703" w:rsidRPr="005C1A51">
        <w:rPr>
          <w:rFonts w:asciiTheme="minorHAnsi" w:hAnsiTheme="minorHAnsi" w:cs="Arial"/>
        </w:rPr>
        <w:t>0</w:t>
      </w:r>
      <w:r w:rsidR="00141CBE" w:rsidRPr="005C1A51">
        <w:rPr>
          <w:rFonts w:asciiTheme="minorHAnsi" w:hAnsiTheme="minorHAnsi" w:cs="Arial"/>
        </w:rPr>
        <w:t>:</w:t>
      </w:r>
      <w:r w:rsidR="00933AD6" w:rsidRPr="005C1A51">
        <w:rPr>
          <w:rFonts w:asciiTheme="minorHAnsi" w:hAnsiTheme="minorHAnsi" w:cs="Arial"/>
        </w:rPr>
        <w:t>30</w:t>
      </w:r>
      <w:r w:rsidR="00141CBE" w:rsidRPr="005C1A51">
        <w:rPr>
          <w:rFonts w:asciiTheme="minorHAnsi" w:hAnsiTheme="minorHAnsi" w:cs="Arial"/>
        </w:rPr>
        <w:t xml:space="preserve"> horas</w:t>
      </w:r>
      <w:r w:rsidRPr="005C1A51">
        <w:rPr>
          <w:rFonts w:asciiTheme="minorHAnsi" w:hAnsiTheme="minorHAnsi" w:cs="Arial"/>
        </w:rPr>
        <w:t>.</w:t>
      </w:r>
    </w:p>
    <w:p w14:paraId="6B4BB6C6" w14:textId="77777777" w:rsidR="00370533" w:rsidRPr="00E52AAC" w:rsidRDefault="00370533" w:rsidP="00453F29">
      <w:pPr>
        <w:ind w:right="51"/>
        <w:jc w:val="both"/>
        <w:rPr>
          <w:rFonts w:asciiTheme="minorHAnsi" w:hAnsiTheme="minorHAnsi"/>
        </w:rPr>
      </w:pPr>
    </w:p>
    <w:p w14:paraId="15B8BDE8" w14:textId="77777777" w:rsidR="000B78E5" w:rsidRDefault="000B78E5" w:rsidP="00190C8C">
      <w:pPr>
        <w:ind w:right="51"/>
        <w:jc w:val="both"/>
        <w:rPr>
          <w:rFonts w:asciiTheme="minorHAnsi" w:hAnsiTheme="minorHAnsi" w:cs="Arial"/>
        </w:rPr>
      </w:pPr>
    </w:p>
    <w:p w14:paraId="6B5A2DCB"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15. CRITERIO DE ADJUDICACIÓN.</w:t>
      </w:r>
    </w:p>
    <w:p w14:paraId="7D9BADA4" w14:textId="77777777" w:rsidR="000B78E5" w:rsidRPr="00E52AAC" w:rsidRDefault="000B78E5" w:rsidP="000B78E5">
      <w:pPr>
        <w:ind w:right="-1"/>
        <w:jc w:val="both"/>
        <w:rPr>
          <w:rFonts w:asciiTheme="minorHAnsi" w:hAnsiTheme="minorHAnsi"/>
        </w:rPr>
      </w:pPr>
    </w:p>
    <w:p w14:paraId="5861782B" w14:textId="74CB2545" w:rsidR="00453F29" w:rsidRDefault="00453F29" w:rsidP="00453F29">
      <w:pPr>
        <w:ind w:right="51"/>
        <w:jc w:val="both"/>
        <w:rPr>
          <w:rFonts w:asciiTheme="minorHAnsi" w:hAnsiTheme="minorHAnsi"/>
        </w:rPr>
      </w:pPr>
      <w:r w:rsidRPr="00E52AAC">
        <w:rPr>
          <w:rFonts w:asciiTheme="minorHAnsi" w:hAnsiTheme="minorHAnsi"/>
        </w:rPr>
        <w:t xml:space="preserve">La Convocante previo análisis de las propuestas presentadas </w:t>
      </w:r>
      <w:r w:rsidRPr="006C4A45">
        <w:rPr>
          <w:rFonts w:asciiTheme="minorHAnsi" w:hAnsiTheme="minorHAnsi"/>
        </w:rPr>
        <w:t xml:space="preserve">y presupuestos autorizados, elaborará un dictamen que servirá como fundamento para emitir el fallo </w:t>
      </w:r>
      <w:r w:rsidRPr="00B07C62">
        <w:rPr>
          <w:rFonts w:asciiTheme="minorHAnsi" w:hAnsiTheme="minorHAnsi"/>
        </w:rPr>
        <w:t xml:space="preserve">mediante el </w:t>
      </w:r>
      <w:r w:rsidRPr="00FB362D">
        <w:rPr>
          <w:rFonts w:asciiTheme="minorHAnsi" w:hAnsiTheme="minorHAnsi"/>
        </w:rPr>
        <w:t>cual se adjudicará</w:t>
      </w:r>
      <w:r w:rsidR="006C4A45" w:rsidRPr="00FB362D">
        <w:rPr>
          <w:rFonts w:asciiTheme="minorHAnsi" w:hAnsiTheme="minorHAnsi"/>
        </w:rPr>
        <w:t xml:space="preserve"> por</w:t>
      </w:r>
      <w:r w:rsidR="00246940" w:rsidRPr="00FB362D">
        <w:rPr>
          <w:rFonts w:asciiTheme="minorHAnsi" w:hAnsiTheme="minorHAnsi"/>
        </w:rPr>
        <w:t xml:space="preserve"> partida,</w:t>
      </w:r>
      <w:r w:rsidR="00FB362D">
        <w:rPr>
          <w:rFonts w:asciiTheme="minorHAnsi" w:hAnsiTheme="minorHAnsi"/>
        </w:rPr>
        <w:t xml:space="preserve"> la </w:t>
      </w:r>
      <w:r w:rsidR="00C44AA4">
        <w:rPr>
          <w:rFonts w:asciiTheme="minorHAnsi" w:hAnsiTheme="minorHAnsi"/>
        </w:rPr>
        <w:t>adquisición</w:t>
      </w:r>
      <w:r w:rsidR="00FB362D">
        <w:rPr>
          <w:rFonts w:asciiTheme="minorHAnsi" w:hAnsiTheme="minorHAnsi"/>
        </w:rPr>
        <w:t xml:space="preserve"> de</w:t>
      </w:r>
      <w:r w:rsidR="00114131">
        <w:rPr>
          <w:rFonts w:asciiTheme="minorHAnsi" w:hAnsiTheme="minorHAnsi"/>
        </w:rPr>
        <w:t xml:space="preserve"> </w:t>
      </w:r>
      <w:r w:rsidR="00FB362D">
        <w:rPr>
          <w:rFonts w:asciiTheme="minorHAnsi" w:hAnsiTheme="minorHAnsi"/>
        </w:rPr>
        <w:t>l</w:t>
      </w:r>
      <w:r w:rsidR="00114131">
        <w:rPr>
          <w:rFonts w:asciiTheme="minorHAnsi" w:hAnsiTheme="minorHAnsi"/>
        </w:rPr>
        <w:t>os</w:t>
      </w:r>
      <w:r w:rsidRPr="00FB362D">
        <w:rPr>
          <w:rFonts w:asciiTheme="minorHAnsi" w:hAnsiTheme="minorHAnsi"/>
        </w:rPr>
        <w:t xml:space="preserve"> </w:t>
      </w:r>
      <w:r w:rsidR="006045B0">
        <w:rPr>
          <w:rFonts w:asciiTheme="minorHAnsi" w:hAnsiTheme="minorHAnsi"/>
        </w:rPr>
        <w:t>EQUIPOS DE REFRIGERACIÓN PARA EL CENTRO DE ATENCIÓN INTEGRAL DE ADICCIONES Y SALUD MENTAL DE SABINAS</w:t>
      </w:r>
      <w:r w:rsidR="00FB362D">
        <w:rPr>
          <w:rFonts w:asciiTheme="minorHAnsi" w:hAnsiTheme="minorHAnsi"/>
        </w:rPr>
        <w:t>,</w:t>
      </w:r>
      <w:r w:rsidR="00246940" w:rsidRPr="00FB362D">
        <w:rPr>
          <w:rFonts w:asciiTheme="minorHAnsi" w:hAnsiTheme="minorHAnsi"/>
        </w:rPr>
        <w:t xml:space="preserve"> </w:t>
      </w:r>
      <w:r w:rsidRPr="00FB362D">
        <w:rPr>
          <w:rFonts w:asciiTheme="minorHAnsi" w:hAnsiTheme="minorHAnsi"/>
        </w:rPr>
        <w:t>motivo de este concurso a</w:t>
      </w:r>
      <w:r w:rsidR="00373583" w:rsidRPr="00FB362D">
        <w:rPr>
          <w:rFonts w:asciiTheme="minorHAnsi" w:hAnsiTheme="minorHAnsi"/>
        </w:rPr>
        <w:t xml:space="preserve"> un solo concur</w:t>
      </w:r>
      <w:r w:rsidRPr="00FB362D">
        <w:rPr>
          <w:rFonts w:asciiTheme="minorHAnsi" w:hAnsiTheme="minorHAnsi"/>
        </w:rPr>
        <w:t>sante que de entre los proponentes reúna las condiciones más convenientes en términos de precio, calidad, financiamiento, oportunidad</w:t>
      </w:r>
      <w:r w:rsidRPr="006C4A45">
        <w:rPr>
          <w:rFonts w:asciiTheme="minorHAnsi" w:hAnsiTheme="minorHAnsi"/>
        </w:rPr>
        <w:t xml:space="preserve"> y demás circunstancias</w:t>
      </w:r>
      <w:r w:rsidRPr="00E52AAC">
        <w:rPr>
          <w:rFonts w:asciiTheme="minorHAnsi" w:hAnsiTheme="minorHAnsi"/>
        </w:rPr>
        <w:t xml:space="preserve"> pertinentes requeridas por La Convocante y que garantice satisfactoriamente el cumplimiento </w:t>
      </w:r>
      <w:r w:rsidR="00680AC9">
        <w:rPr>
          <w:rFonts w:asciiTheme="minorHAnsi" w:hAnsiTheme="minorHAnsi"/>
        </w:rPr>
        <w:t xml:space="preserve">en </w:t>
      </w:r>
      <w:r w:rsidR="00C44AA4">
        <w:rPr>
          <w:rFonts w:asciiTheme="minorHAnsi" w:hAnsiTheme="minorHAnsi"/>
        </w:rPr>
        <w:t>la adquisición</w:t>
      </w:r>
      <w:r w:rsidR="00680AC9">
        <w:rPr>
          <w:rFonts w:asciiTheme="minorHAnsi" w:hAnsiTheme="minorHAnsi"/>
        </w:rPr>
        <w:t xml:space="preserve"> </w:t>
      </w:r>
      <w:r w:rsidRPr="00E52AAC">
        <w:rPr>
          <w:rFonts w:asciiTheme="minorHAnsi" w:hAnsiTheme="minorHAnsi"/>
        </w:rPr>
        <w:t>de los bienes, objeto del presente concurso</w:t>
      </w:r>
      <w:r w:rsidR="002D2D52">
        <w:rPr>
          <w:rFonts w:asciiTheme="minorHAnsi" w:hAnsiTheme="minorHAnsi"/>
        </w:rPr>
        <w:t>.</w:t>
      </w:r>
    </w:p>
    <w:p w14:paraId="52AFC9C2" w14:textId="77777777" w:rsidR="00370533" w:rsidRPr="00E52AAC" w:rsidRDefault="00370533" w:rsidP="00453F29">
      <w:pPr>
        <w:ind w:right="51"/>
        <w:jc w:val="both"/>
        <w:rPr>
          <w:rFonts w:asciiTheme="minorHAnsi" w:hAnsiTheme="minorHAnsi"/>
        </w:rPr>
      </w:pPr>
    </w:p>
    <w:p w14:paraId="6D1C9D22" w14:textId="77777777" w:rsidR="001F0ABA" w:rsidRPr="00E52AAC" w:rsidRDefault="001F0ABA" w:rsidP="000B78E5">
      <w:pPr>
        <w:ind w:right="-1"/>
        <w:jc w:val="both"/>
        <w:rPr>
          <w:rFonts w:asciiTheme="minorHAnsi" w:hAnsiTheme="minorHAnsi"/>
          <w:b/>
        </w:rPr>
      </w:pPr>
    </w:p>
    <w:p w14:paraId="32AC5D28" w14:textId="77777777" w:rsidR="000B78E5" w:rsidRPr="00E52AAC" w:rsidRDefault="000B78E5"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16. FALLO ECONÓMICO.</w:t>
      </w:r>
    </w:p>
    <w:p w14:paraId="197EA438" w14:textId="77777777" w:rsidR="000B78E5" w:rsidRPr="00E52AAC" w:rsidRDefault="000B78E5" w:rsidP="000B78E5">
      <w:pPr>
        <w:ind w:right="-1"/>
        <w:jc w:val="both"/>
        <w:rPr>
          <w:rFonts w:asciiTheme="minorHAnsi" w:hAnsiTheme="minorHAnsi"/>
        </w:rPr>
      </w:pPr>
    </w:p>
    <w:p w14:paraId="2A6EC645" w14:textId="77241371" w:rsidR="00453F29" w:rsidRDefault="00453F29" w:rsidP="00453F29">
      <w:pPr>
        <w:ind w:right="-1"/>
        <w:jc w:val="both"/>
        <w:rPr>
          <w:rFonts w:asciiTheme="minorHAnsi" w:hAnsiTheme="minorHAnsi"/>
        </w:rPr>
      </w:pPr>
      <w:r w:rsidRPr="00E52AAC">
        <w:rPr>
          <w:rFonts w:asciiTheme="minorHAnsi" w:hAnsiTheme="minorHAnsi"/>
        </w:rPr>
        <w:t xml:space="preserve">De conformidad con lo establecido por los </w:t>
      </w:r>
      <w:r w:rsidRPr="006C7F72">
        <w:rPr>
          <w:rFonts w:asciiTheme="minorHAnsi" w:hAnsiTheme="minorHAnsi"/>
        </w:rPr>
        <w:t>Artículos 39 y 40 de la Ley de Adquisiciones, Arrendamientos y Contratación de Servicios del Estado de Nuevo León,</w:t>
      </w:r>
      <w:r w:rsidRPr="006C7F72">
        <w:rPr>
          <w:rFonts w:asciiTheme="minorHAnsi" w:hAnsiTheme="minorHAnsi"/>
          <w:b/>
        </w:rPr>
        <w:t xml:space="preserve"> </w:t>
      </w:r>
      <w:r w:rsidRPr="006C7F72">
        <w:rPr>
          <w:rFonts w:asciiTheme="minorHAnsi" w:hAnsiTheme="minorHAnsi"/>
        </w:rPr>
        <w:t xml:space="preserve">la Convocante dará el fallo económico el </w:t>
      </w:r>
      <w:r w:rsidRPr="005C1A51">
        <w:rPr>
          <w:rFonts w:asciiTheme="minorHAnsi" w:hAnsiTheme="minorHAnsi"/>
        </w:rPr>
        <w:t xml:space="preserve">día </w:t>
      </w:r>
      <w:r w:rsidR="005C1A51" w:rsidRPr="005C1A51">
        <w:rPr>
          <w:rFonts w:asciiTheme="minorHAnsi" w:hAnsiTheme="minorHAnsi" w:cs="Arial"/>
        </w:rPr>
        <w:t>23</w:t>
      </w:r>
      <w:r w:rsidR="006C7F72" w:rsidRPr="005C1A51">
        <w:rPr>
          <w:rFonts w:asciiTheme="minorHAnsi" w:hAnsiTheme="minorHAnsi" w:cs="Arial"/>
        </w:rPr>
        <w:t xml:space="preserve"> de </w:t>
      </w:r>
      <w:r w:rsidR="000019D5" w:rsidRPr="005C1A51">
        <w:rPr>
          <w:rFonts w:asciiTheme="minorHAnsi" w:hAnsiTheme="minorHAnsi" w:cs="Arial"/>
        </w:rPr>
        <w:t>diciembre</w:t>
      </w:r>
      <w:r w:rsidR="006C7F72" w:rsidRPr="005C1A51">
        <w:rPr>
          <w:rFonts w:asciiTheme="minorHAnsi" w:hAnsiTheme="minorHAnsi" w:cs="Arial"/>
        </w:rPr>
        <w:t xml:space="preserve"> del 20</w:t>
      </w:r>
      <w:r w:rsidR="00680AC9" w:rsidRPr="005C1A51">
        <w:rPr>
          <w:rFonts w:asciiTheme="minorHAnsi" w:hAnsiTheme="minorHAnsi" w:cs="Arial"/>
        </w:rPr>
        <w:t>22</w:t>
      </w:r>
      <w:r w:rsidR="006C7F72" w:rsidRPr="005C1A51">
        <w:rPr>
          <w:rFonts w:asciiTheme="minorHAnsi" w:hAnsiTheme="minorHAnsi" w:cs="Arial"/>
        </w:rPr>
        <w:t xml:space="preserve"> </w:t>
      </w:r>
      <w:r w:rsidR="00141CBE" w:rsidRPr="005C1A51">
        <w:rPr>
          <w:rFonts w:asciiTheme="minorHAnsi" w:hAnsiTheme="minorHAnsi" w:cs="Arial"/>
        </w:rPr>
        <w:t>a las 1</w:t>
      </w:r>
      <w:r w:rsidR="00C77703" w:rsidRPr="005C1A51">
        <w:rPr>
          <w:rFonts w:asciiTheme="minorHAnsi" w:hAnsiTheme="minorHAnsi" w:cs="Arial"/>
        </w:rPr>
        <w:t>1</w:t>
      </w:r>
      <w:r w:rsidR="00141CBE" w:rsidRPr="005C1A51">
        <w:rPr>
          <w:rFonts w:asciiTheme="minorHAnsi" w:hAnsiTheme="minorHAnsi" w:cs="Arial"/>
        </w:rPr>
        <w:t>:</w:t>
      </w:r>
      <w:r w:rsidR="00680AC9" w:rsidRPr="005C1A51">
        <w:rPr>
          <w:rFonts w:asciiTheme="minorHAnsi" w:hAnsiTheme="minorHAnsi" w:cs="Arial"/>
        </w:rPr>
        <w:t>0</w:t>
      </w:r>
      <w:r w:rsidR="00141CBE" w:rsidRPr="005C1A51">
        <w:rPr>
          <w:rFonts w:asciiTheme="minorHAnsi" w:hAnsiTheme="minorHAnsi" w:cs="Arial"/>
        </w:rPr>
        <w:t xml:space="preserve">0 </w:t>
      </w:r>
      <w:r w:rsidRPr="005C1A51">
        <w:rPr>
          <w:rFonts w:asciiTheme="minorHAnsi" w:hAnsiTheme="minorHAnsi" w:cs="Arial"/>
        </w:rPr>
        <w:t>horas</w:t>
      </w:r>
      <w:r w:rsidR="00141CBE" w:rsidRPr="005C1A51">
        <w:rPr>
          <w:rFonts w:asciiTheme="minorHAnsi" w:hAnsiTheme="minorHAnsi"/>
        </w:rPr>
        <w:t>.</w:t>
      </w:r>
    </w:p>
    <w:p w14:paraId="3CDBECD2" w14:textId="77777777" w:rsidR="00370533" w:rsidRDefault="00370533" w:rsidP="00453F29">
      <w:pPr>
        <w:ind w:right="-1"/>
        <w:jc w:val="both"/>
        <w:rPr>
          <w:rFonts w:asciiTheme="minorHAnsi" w:hAnsiTheme="minorHAnsi"/>
        </w:rPr>
      </w:pPr>
    </w:p>
    <w:p w14:paraId="76B91B4E" w14:textId="77777777" w:rsidR="006B70F3" w:rsidRDefault="006B70F3" w:rsidP="00453F29">
      <w:pPr>
        <w:ind w:right="-1"/>
        <w:jc w:val="both"/>
        <w:rPr>
          <w:rFonts w:asciiTheme="minorHAnsi" w:hAnsiTheme="minorHAnsi"/>
        </w:rPr>
      </w:pPr>
    </w:p>
    <w:p w14:paraId="36598229" w14:textId="77777777" w:rsidR="005E531C" w:rsidRPr="00E52AAC" w:rsidRDefault="005E531C" w:rsidP="000019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17. CAUSAS DE DESCALIFICACIÓN.</w:t>
      </w:r>
    </w:p>
    <w:p w14:paraId="22E33E6E" w14:textId="77777777" w:rsidR="003E3F99" w:rsidRPr="00E52AAC" w:rsidRDefault="003E3F99" w:rsidP="005E531C">
      <w:pPr>
        <w:ind w:right="-1"/>
        <w:jc w:val="both"/>
        <w:rPr>
          <w:rFonts w:asciiTheme="minorHAnsi" w:hAnsiTheme="minorHAnsi"/>
        </w:rPr>
      </w:pPr>
    </w:p>
    <w:p w14:paraId="02DECC25" w14:textId="77777777" w:rsidR="00453F29" w:rsidRPr="00E52AAC" w:rsidRDefault="00453F29" w:rsidP="00453F29">
      <w:pPr>
        <w:ind w:right="-1"/>
        <w:jc w:val="both"/>
        <w:rPr>
          <w:rFonts w:asciiTheme="minorHAnsi" w:hAnsiTheme="minorHAnsi"/>
        </w:rPr>
      </w:pPr>
      <w:r w:rsidRPr="00E52AAC">
        <w:rPr>
          <w:rFonts w:asciiTheme="minorHAnsi" w:hAnsiTheme="minorHAnsi"/>
        </w:rPr>
        <w:t>La Convocante estará facultada para descalificar, en el acto de apertura o en cualquier etapa del evento de la invitación, a los Concursantes participantes que incurran en una o varias de las siguientes situaciones que se enumeran en forma enunciativa más no limitativa.</w:t>
      </w:r>
    </w:p>
    <w:p w14:paraId="384A542D" w14:textId="77777777" w:rsidR="00453F29" w:rsidRPr="002D2D52" w:rsidRDefault="00453F29">
      <w:pPr>
        <w:numPr>
          <w:ilvl w:val="0"/>
          <w:numId w:val="8"/>
        </w:numPr>
        <w:ind w:right="-1"/>
        <w:jc w:val="both"/>
        <w:rPr>
          <w:rFonts w:asciiTheme="minorHAnsi" w:hAnsiTheme="minorHAnsi"/>
        </w:rPr>
      </w:pPr>
      <w:r w:rsidRPr="00E52AAC">
        <w:rPr>
          <w:rFonts w:asciiTheme="minorHAnsi" w:hAnsiTheme="minorHAnsi"/>
        </w:rPr>
        <w:lastRenderedPageBreak/>
        <w:t xml:space="preserve">Que no cumplan con alguno de los requisitos especificados en estas bases </w:t>
      </w:r>
      <w:r w:rsidRPr="002D2D52">
        <w:rPr>
          <w:rFonts w:asciiTheme="minorHAnsi" w:hAnsiTheme="minorHAnsi"/>
        </w:rPr>
        <w:t>o los que se deriven del evento de Junta de Aclaraciones o con los requisitos que establezca la Ley de Adquisiciones, Arrendamientos y Contratación de Servicios del Estado de Nuevo León.</w:t>
      </w:r>
    </w:p>
    <w:p w14:paraId="168C06B0"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las propuestas no se presenten en sobres cerrados, de acuerdo a lo establecido en las bases.</w:t>
      </w:r>
    </w:p>
    <w:p w14:paraId="14E94B3B"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Cuando el representante del participante no acredite debidamente la personalidad jurídica que ostenta.</w:t>
      </w:r>
    </w:p>
    <w:p w14:paraId="54F7E0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Que proponga alternativas que modifiquen las condiciones establecidas en estas bases y conforme a las cuales se desarrolla el concurso.</w:t>
      </w:r>
    </w:p>
    <w:p w14:paraId="44625AC7" w14:textId="0975C02F" w:rsidR="00453F29" w:rsidRPr="00E52AAC" w:rsidRDefault="00453F29">
      <w:pPr>
        <w:numPr>
          <w:ilvl w:val="0"/>
          <w:numId w:val="8"/>
        </w:numPr>
        <w:ind w:right="-1"/>
        <w:jc w:val="both"/>
        <w:rPr>
          <w:rFonts w:asciiTheme="minorHAnsi" w:hAnsiTheme="minorHAnsi"/>
        </w:rPr>
      </w:pPr>
      <w:r w:rsidRPr="00E52AAC">
        <w:rPr>
          <w:rFonts w:asciiTheme="minorHAnsi" w:hAnsiTheme="minorHAnsi"/>
        </w:rPr>
        <w:t xml:space="preserve">Si se comprueba que tiene acuerdo con otro u otros concursantes participantes para elevar el precio de los </w:t>
      </w:r>
      <w:r w:rsidR="00C44AA4">
        <w:rPr>
          <w:rFonts w:asciiTheme="minorHAnsi" w:hAnsiTheme="minorHAnsi"/>
        </w:rPr>
        <w:t>bienes</w:t>
      </w:r>
      <w:r w:rsidRPr="00E52AAC">
        <w:rPr>
          <w:rFonts w:asciiTheme="minorHAnsi" w:hAnsiTheme="minorHAnsi"/>
        </w:rPr>
        <w:t xml:space="preserve"> que se concursan, o cualquier otro acuerdo que tenga como fin obtener una ventaja sobre los demás concursantes</w:t>
      </w:r>
    </w:p>
    <w:p w14:paraId="0C415D3D"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Por falsear datos o información proporcionada a la Convocante, con motivo de la presente Invitación.</w:t>
      </w:r>
    </w:p>
    <w:p w14:paraId="42A29193"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Si no cumple con todos los requisitos especificados en estas bases en cuanto a la documentación que deben presentar en sus propuestas.</w:t>
      </w:r>
    </w:p>
    <w:p w14:paraId="71B798E1" w14:textId="77777777" w:rsidR="00453F29" w:rsidRPr="00E52AAC" w:rsidRDefault="00453F29">
      <w:pPr>
        <w:numPr>
          <w:ilvl w:val="0"/>
          <w:numId w:val="8"/>
        </w:numPr>
        <w:ind w:right="-1"/>
        <w:jc w:val="both"/>
        <w:rPr>
          <w:rFonts w:asciiTheme="minorHAnsi" w:hAnsiTheme="minorHAnsi"/>
        </w:rPr>
      </w:pPr>
      <w:r w:rsidRPr="00E52AAC">
        <w:rPr>
          <w:rFonts w:asciiTheme="minorHAnsi" w:hAnsiTheme="minorHAnsi"/>
        </w:rPr>
        <w:t>La falta de firma del Concursante o Representante Legal en sus propuestas técnicas y/o económicas.</w:t>
      </w:r>
    </w:p>
    <w:p w14:paraId="2B70DFD5" w14:textId="50D363D9" w:rsidR="00453F29" w:rsidRDefault="00453F29">
      <w:pPr>
        <w:numPr>
          <w:ilvl w:val="0"/>
          <w:numId w:val="8"/>
        </w:numPr>
        <w:ind w:right="49"/>
        <w:jc w:val="both"/>
        <w:rPr>
          <w:rFonts w:asciiTheme="minorHAnsi" w:hAnsiTheme="minorHAnsi"/>
        </w:rPr>
      </w:pPr>
      <w:r w:rsidRPr="00E52AAC">
        <w:rPr>
          <w:rFonts w:asciiTheme="minorHAnsi" w:hAnsiTheme="minorHAnsi"/>
        </w:rPr>
        <w:t>Cuando el concursante o representante legal modifique las condiciones establecidas en estas bases y conforme a las cuales se desarrolla el concurso.</w:t>
      </w:r>
    </w:p>
    <w:p w14:paraId="58AA6960" w14:textId="77777777" w:rsidR="007766D9" w:rsidRPr="00E52AAC" w:rsidRDefault="007766D9" w:rsidP="007766D9">
      <w:pPr>
        <w:ind w:left="283" w:right="49"/>
        <w:jc w:val="both"/>
        <w:rPr>
          <w:rFonts w:asciiTheme="minorHAnsi" w:hAnsiTheme="minorHAnsi"/>
        </w:rPr>
      </w:pPr>
    </w:p>
    <w:p w14:paraId="2447BE08" w14:textId="77777777" w:rsidR="00453F29" w:rsidRDefault="00453F29" w:rsidP="00453F29">
      <w:pPr>
        <w:pStyle w:val="Textoindependiente3"/>
        <w:ind w:right="-1"/>
        <w:rPr>
          <w:rFonts w:asciiTheme="minorHAnsi" w:hAnsiTheme="minorHAnsi"/>
          <w:b w:val="0"/>
          <w:sz w:val="20"/>
        </w:rPr>
      </w:pPr>
      <w:r w:rsidRPr="00E52AAC">
        <w:rPr>
          <w:rFonts w:asciiTheme="minorHAnsi" w:hAnsiTheme="minorHAnsi"/>
          <w:b w:val="0"/>
          <w:sz w:val="20"/>
        </w:rPr>
        <w:t xml:space="preserve">En cualquier caso, la descalificación podrá decretarse en cualquier momento durante el proceso del concurso,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F51EF9A" w14:textId="77777777" w:rsidR="00C33181" w:rsidRPr="00E52AAC" w:rsidRDefault="00C33181" w:rsidP="00453F29">
      <w:pPr>
        <w:pStyle w:val="Textoindependiente3"/>
        <w:ind w:right="-1"/>
        <w:rPr>
          <w:rFonts w:asciiTheme="minorHAnsi" w:hAnsiTheme="minorHAnsi"/>
          <w:b w:val="0"/>
          <w:sz w:val="20"/>
        </w:rPr>
      </w:pPr>
    </w:p>
    <w:p w14:paraId="3561D7B7" w14:textId="77777777" w:rsidR="005E531C" w:rsidRPr="00E52AAC" w:rsidRDefault="005E531C" w:rsidP="005E531C">
      <w:pPr>
        <w:ind w:right="-1"/>
        <w:jc w:val="both"/>
        <w:rPr>
          <w:rFonts w:asciiTheme="minorHAnsi" w:hAnsiTheme="minorHAnsi"/>
          <w:b/>
          <w:sz w:val="16"/>
        </w:rPr>
      </w:pPr>
    </w:p>
    <w:p w14:paraId="059D4932"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18. EL CONTRATO.</w:t>
      </w:r>
    </w:p>
    <w:p w14:paraId="7E0DC21A" w14:textId="77777777" w:rsidR="005E531C" w:rsidRPr="00E52AAC" w:rsidRDefault="005E531C" w:rsidP="005E531C">
      <w:pPr>
        <w:ind w:right="-1"/>
        <w:jc w:val="both"/>
        <w:rPr>
          <w:rFonts w:asciiTheme="minorHAnsi" w:hAnsiTheme="minorHAnsi"/>
        </w:rPr>
      </w:pPr>
    </w:p>
    <w:p w14:paraId="70DC4F76" w14:textId="549CEC00" w:rsidR="00453F29" w:rsidRPr="002D2D52" w:rsidRDefault="00453F29" w:rsidP="00453F29">
      <w:pPr>
        <w:ind w:right="-1"/>
        <w:jc w:val="both"/>
        <w:rPr>
          <w:rFonts w:ascii="Calibri" w:hAnsi="Calibri"/>
        </w:rPr>
      </w:pPr>
      <w:r w:rsidRPr="00E52AAC">
        <w:rPr>
          <w:rFonts w:asciiTheme="minorHAnsi" w:hAnsiTheme="minorHAnsi"/>
        </w:rPr>
        <w:t>La adjudic</w:t>
      </w:r>
      <w:r w:rsidR="00034759" w:rsidRPr="00E52AAC">
        <w:rPr>
          <w:rFonts w:asciiTheme="minorHAnsi" w:hAnsiTheme="minorHAnsi"/>
        </w:rPr>
        <w:t>ación del contrato que derive del concurso</w:t>
      </w:r>
      <w:r w:rsidRPr="00E52AAC">
        <w:rPr>
          <w:rFonts w:asciiTheme="minorHAnsi" w:hAnsiTheme="minorHAnsi"/>
        </w:rPr>
        <w:t xml:space="preserve">, obliga al </w:t>
      </w:r>
      <w:r w:rsidR="00820FCF">
        <w:rPr>
          <w:rFonts w:asciiTheme="minorHAnsi" w:hAnsiTheme="minorHAnsi"/>
        </w:rPr>
        <w:t xml:space="preserve">invitado </w:t>
      </w:r>
      <w:r w:rsidRPr="00E52AAC">
        <w:rPr>
          <w:rFonts w:asciiTheme="minorHAnsi" w:hAnsiTheme="minorHAnsi"/>
        </w:rPr>
        <w:t xml:space="preserve">en quien hubiere recaído, a firmarlo dentro de los </w:t>
      </w:r>
      <w:r w:rsidR="00326330">
        <w:rPr>
          <w:rFonts w:asciiTheme="minorHAnsi" w:hAnsiTheme="minorHAnsi"/>
        </w:rPr>
        <w:t>10 (diez</w:t>
      </w:r>
      <w:r w:rsidRPr="00E52AAC">
        <w:rPr>
          <w:rFonts w:asciiTheme="minorHAnsi" w:hAnsiTheme="minorHAnsi"/>
        </w:rPr>
        <w:t xml:space="preserve">) días </w:t>
      </w:r>
      <w:r w:rsidR="00326330">
        <w:rPr>
          <w:rFonts w:asciiTheme="minorHAnsi" w:hAnsiTheme="minorHAnsi"/>
        </w:rPr>
        <w:t>hábiles</w:t>
      </w:r>
      <w:r w:rsidRPr="00E52AAC">
        <w:rPr>
          <w:rFonts w:asciiTheme="minorHAnsi" w:hAnsiTheme="minorHAnsi"/>
        </w:rPr>
        <w:t xml:space="preserve"> siguientes a la fecha en que se dé a conocer el fallo</w:t>
      </w:r>
      <w:r w:rsidR="007766D9">
        <w:rPr>
          <w:rFonts w:asciiTheme="minorHAnsi" w:hAnsiTheme="minorHAnsi"/>
        </w:rPr>
        <w:t>,</w:t>
      </w:r>
      <w:r w:rsidR="00001AFE">
        <w:rPr>
          <w:rFonts w:asciiTheme="minorHAnsi" w:hAnsiTheme="minorHAnsi"/>
        </w:rPr>
        <w:t xml:space="preserve"> </w:t>
      </w:r>
      <w:r w:rsidR="00001AFE" w:rsidRPr="002D2D52">
        <w:rPr>
          <w:rFonts w:ascii="Calibri" w:hAnsi="Calibri"/>
        </w:rPr>
        <w:t>de conformidad con lo establecido en</w:t>
      </w:r>
      <w:r w:rsidR="00001AFE" w:rsidRPr="002D2D52">
        <w:rPr>
          <w:rFonts w:ascii="Calibri" w:hAnsi="Calibri"/>
          <w:color w:val="FF0000"/>
        </w:rPr>
        <w:t xml:space="preserve"> </w:t>
      </w:r>
      <w:r w:rsidR="00001AFE" w:rsidRPr="002D2D52">
        <w:rPr>
          <w:rFonts w:ascii="Calibri" w:hAnsi="Calibri"/>
        </w:rPr>
        <w:t xml:space="preserve">el </w:t>
      </w:r>
      <w:r w:rsidR="00001AFE" w:rsidRPr="002D2D52">
        <w:rPr>
          <w:rFonts w:ascii="Calibri" w:hAnsi="Calibri"/>
          <w:i/>
        </w:rPr>
        <w:t xml:space="preserve">Artículo 90 </w:t>
      </w:r>
      <w:r w:rsidR="00001AFE" w:rsidRPr="002D2D52">
        <w:rPr>
          <w:rFonts w:ascii="Calibri" w:hAnsi="Calibri"/>
        </w:rPr>
        <w:t xml:space="preserve">del Reglamento de la Ley de Adquisiciones, Arrendamientos y Contratación de Servicios del Estado de Nuevo </w:t>
      </w:r>
      <w:r w:rsidR="00001AFE" w:rsidRPr="00FA5631">
        <w:rPr>
          <w:rFonts w:ascii="Calibri" w:hAnsi="Calibri"/>
        </w:rPr>
        <w:t>León,</w:t>
      </w:r>
      <w:r w:rsidRPr="00FA5631">
        <w:rPr>
          <w:rFonts w:asciiTheme="minorHAnsi" w:hAnsiTheme="minorHAnsi"/>
        </w:rPr>
        <w:t xml:space="preserve"> en</w:t>
      </w:r>
      <w:r w:rsidRPr="00E52AAC">
        <w:rPr>
          <w:rFonts w:asciiTheme="minorHAnsi" w:hAnsiTheme="minorHAnsi"/>
        </w:rPr>
        <w:t xml:space="preserve"> </w:t>
      </w:r>
      <w:r w:rsidR="00001AFE">
        <w:rPr>
          <w:rFonts w:asciiTheme="minorHAnsi" w:hAnsiTheme="minorHAnsi"/>
        </w:rPr>
        <w:t>la oficina d</w:t>
      </w:r>
      <w:r w:rsidR="004E0901">
        <w:rPr>
          <w:rFonts w:asciiTheme="minorHAnsi" w:hAnsiTheme="minorHAnsi"/>
        </w:rPr>
        <w:t xml:space="preserve">el Departamento de Contratos de </w:t>
      </w:r>
      <w:r w:rsidRPr="00E52AAC">
        <w:rPr>
          <w:rFonts w:asciiTheme="minorHAnsi" w:hAnsiTheme="minorHAnsi"/>
        </w:rPr>
        <w:t>la Subdirección de Recursos Materiales ubicada en Matamoros No. 520 Ote. Primer piso, Col. Centro, de Monterrey, Nuevo León, C.P. 64000, Tels.: 81</w:t>
      </w:r>
      <w:r w:rsidR="007766D9">
        <w:rPr>
          <w:rFonts w:asciiTheme="minorHAnsi" w:hAnsiTheme="minorHAnsi"/>
        </w:rPr>
        <w:t xml:space="preserve"> 81</w:t>
      </w:r>
      <w:r w:rsidRPr="00E52AAC">
        <w:rPr>
          <w:rFonts w:asciiTheme="minorHAnsi" w:hAnsiTheme="minorHAnsi"/>
        </w:rPr>
        <w:t xml:space="preserve"> 30 70</w:t>
      </w:r>
      <w:r w:rsidR="007766D9">
        <w:rPr>
          <w:rFonts w:asciiTheme="minorHAnsi" w:hAnsiTheme="minorHAnsi"/>
        </w:rPr>
        <w:t xml:space="preserve"> </w:t>
      </w:r>
      <w:r w:rsidR="00862234">
        <w:rPr>
          <w:rFonts w:asciiTheme="minorHAnsi" w:hAnsiTheme="minorHAnsi"/>
        </w:rPr>
        <w:t>49</w:t>
      </w:r>
      <w:r w:rsidRPr="00E52AAC">
        <w:rPr>
          <w:rFonts w:asciiTheme="minorHAnsi" w:hAnsiTheme="minorHAnsi"/>
        </w:rPr>
        <w:t xml:space="preserve">, en caso de que el Concursante no firmara el contrato por causas imputables a el mismo, dentro del plazo señalado, la Convocante sin necesidad de un </w:t>
      </w:r>
      <w:r w:rsidRPr="002D2D52">
        <w:rPr>
          <w:rFonts w:asciiTheme="minorHAnsi" w:hAnsiTheme="minorHAnsi"/>
        </w:rPr>
        <w:t>nuevo procedimiento, podrá adjudicar el contrato al participante del concurso que haya presentado la siguiente proposición solvente más baja</w:t>
      </w:r>
      <w:r w:rsidR="00001AFE" w:rsidRPr="002D2D52">
        <w:rPr>
          <w:rFonts w:asciiTheme="minorHAnsi" w:hAnsiTheme="minorHAnsi"/>
        </w:rPr>
        <w:t xml:space="preserve">, </w:t>
      </w:r>
      <w:r w:rsidR="00001AFE" w:rsidRPr="002D2D52">
        <w:rPr>
          <w:rFonts w:ascii="Calibri" w:hAnsi="Calibri"/>
        </w:rPr>
        <w:t>de conformidad con lo dispuesto en este mismo Artículo del citado Reglamento.</w:t>
      </w:r>
    </w:p>
    <w:p w14:paraId="0C40D1F5" w14:textId="77777777" w:rsidR="001F0ABA" w:rsidRPr="00E52AAC" w:rsidRDefault="001F0ABA" w:rsidP="00453F29">
      <w:pPr>
        <w:ind w:right="-1"/>
        <w:jc w:val="both"/>
        <w:rPr>
          <w:rFonts w:asciiTheme="minorHAnsi" w:hAnsiTheme="minorHAnsi"/>
        </w:rPr>
      </w:pPr>
    </w:p>
    <w:p w14:paraId="34ECBBC6"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18.1. Modificación al contrato.</w:t>
      </w:r>
    </w:p>
    <w:p w14:paraId="78EC67CE" w14:textId="77777777" w:rsidR="005E531C" w:rsidRPr="00E52AAC" w:rsidRDefault="005E531C" w:rsidP="005E531C">
      <w:pPr>
        <w:ind w:left="284" w:right="-1"/>
        <w:jc w:val="both"/>
        <w:rPr>
          <w:rFonts w:asciiTheme="minorHAnsi" w:hAnsiTheme="minorHAnsi"/>
        </w:rPr>
      </w:pPr>
    </w:p>
    <w:p w14:paraId="2057319D" w14:textId="77777777" w:rsidR="00453F29" w:rsidRPr="00E52AAC" w:rsidRDefault="00453F29" w:rsidP="00453F29">
      <w:pPr>
        <w:ind w:right="-1"/>
        <w:jc w:val="both"/>
        <w:rPr>
          <w:rFonts w:asciiTheme="minorHAnsi" w:hAnsiTheme="minorHAnsi"/>
        </w:rPr>
      </w:pPr>
      <w:r w:rsidRPr="00E52AAC">
        <w:rPr>
          <w:rFonts w:asciiTheme="minorHAnsi" w:hAnsiTheme="minorHAnsi"/>
        </w:rPr>
        <w:t>El (los) contrato (s) que se derive (n) del presente concurso, podrá (n) ser modificado (s)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artículo 47 de la Ley de Adquisiciones, Arrendamientos y Contratación de Servicios del Estado de Nuevo León.</w:t>
      </w:r>
    </w:p>
    <w:p w14:paraId="4C171D8A" w14:textId="77777777" w:rsidR="005E531C" w:rsidRPr="00E52AAC" w:rsidRDefault="005E531C" w:rsidP="005E531C">
      <w:pPr>
        <w:ind w:left="284" w:right="-1"/>
        <w:jc w:val="both"/>
        <w:rPr>
          <w:rFonts w:asciiTheme="minorHAnsi" w:hAnsiTheme="minorHAnsi"/>
        </w:rPr>
      </w:pPr>
    </w:p>
    <w:p w14:paraId="2DD5183E" w14:textId="77777777" w:rsidR="00453F29" w:rsidRPr="00E52AAC" w:rsidRDefault="00453F29" w:rsidP="00453F29">
      <w:pPr>
        <w:pStyle w:val="Textoindependiente"/>
        <w:ind w:right="0"/>
        <w:rPr>
          <w:rFonts w:asciiTheme="minorHAnsi" w:hAnsiTheme="minorHAnsi" w:cs="Arial"/>
          <w:sz w:val="20"/>
          <w:lang w:val="es-ES"/>
        </w:rPr>
      </w:pPr>
      <w:r w:rsidRPr="00E52AAC">
        <w:rPr>
          <w:rFonts w:asciiTheme="minorHAnsi" w:hAnsiTheme="minorHAnsi" w:cs="Arial"/>
          <w:sz w:val="20"/>
          <w:lang w:val="es-ES"/>
        </w:rPr>
        <w:t xml:space="preserve">En caso de otorgamiento de prórrogas o esperas al </w:t>
      </w:r>
      <w:r w:rsidR="00820FCF">
        <w:rPr>
          <w:rFonts w:asciiTheme="minorHAnsi" w:hAnsiTheme="minorHAnsi" w:cs="Arial"/>
          <w:sz w:val="20"/>
          <w:lang w:val="es-ES"/>
        </w:rPr>
        <w:t>invitado</w:t>
      </w:r>
      <w:r w:rsidRPr="00E52AAC">
        <w:rPr>
          <w:rFonts w:asciiTheme="minorHAnsi" w:hAnsiTheme="minorHAnsi" w:cs="Arial"/>
          <w:sz w:val="20"/>
          <w:lang w:val="es-ES"/>
        </w:rPr>
        <w:t xml:space="preserve"> ganador para el cumplimiento de sus obligaciones, derivadas de la formalización de convenios de ampliación al monto o al plazo del contrato, se deberá realizar la modificación correspondiente a la fianza.</w:t>
      </w:r>
    </w:p>
    <w:p w14:paraId="6D02011A" w14:textId="77777777" w:rsidR="008D5C76" w:rsidRDefault="008D5C76" w:rsidP="005E531C">
      <w:pPr>
        <w:ind w:left="284" w:right="-1"/>
        <w:jc w:val="both"/>
        <w:rPr>
          <w:rFonts w:asciiTheme="minorHAnsi" w:hAnsiTheme="minorHAnsi"/>
          <w:b/>
        </w:rPr>
      </w:pPr>
    </w:p>
    <w:p w14:paraId="5A9D5E29" w14:textId="77777777" w:rsidR="006045B0" w:rsidRDefault="006045B0" w:rsidP="005E531C">
      <w:pPr>
        <w:ind w:left="284" w:right="-1"/>
        <w:jc w:val="both"/>
        <w:rPr>
          <w:rFonts w:asciiTheme="minorHAnsi" w:hAnsiTheme="minorHAnsi"/>
          <w:b/>
        </w:rPr>
      </w:pPr>
    </w:p>
    <w:p w14:paraId="623224A8" w14:textId="77777777" w:rsidR="006045B0" w:rsidRDefault="006045B0" w:rsidP="005E531C">
      <w:pPr>
        <w:ind w:left="284" w:right="-1"/>
        <w:jc w:val="both"/>
        <w:rPr>
          <w:rFonts w:asciiTheme="minorHAnsi" w:hAnsiTheme="minorHAnsi"/>
          <w:b/>
        </w:rPr>
      </w:pPr>
    </w:p>
    <w:p w14:paraId="38B53219" w14:textId="77777777" w:rsidR="006045B0" w:rsidRDefault="006045B0" w:rsidP="005E531C">
      <w:pPr>
        <w:ind w:left="284" w:right="-1"/>
        <w:jc w:val="both"/>
        <w:rPr>
          <w:rFonts w:asciiTheme="minorHAnsi" w:hAnsiTheme="minorHAnsi"/>
          <w:b/>
        </w:rPr>
      </w:pPr>
    </w:p>
    <w:p w14:paraId="6F1BD4C5"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lastRenderedPageBreak/>
        <w:t>18.2. Daños y Perjuicios.</w:t>
      </w:r>
    </w:p>
    <w:p w14:paraId="19BE7C22" w14:textId="77777777" w:rsidR="005E531C" w:rsidRPr="00E52AAC" w:rsidRDefault="005E531C" w:rsidP="005E531C">
      <w:pPr>
        <w:ind w:left="284" w:right="-1"/>
        <w:jc w:val="both"/>
        <w:rPr>
          <w:rFonts w:asciiTheme="minorHAnsi" w:hAnsiTheme="minorHAnsi"/>
          <w:b/>
        </w:rPr>
      </w:pPr>
    </w:p>
    <w:p w14:paraId="3BACF3DA" w14:textId="493E5CFF" w:rsidR="00453F29" w:rsidRDefault="00453F29" w:rsidP="00453F29">
      <w:pPr>
        <w:ind w:right="-1"/>
        <w:jc w:val="both"/>
        <w:rPr>
          <w:rFonts w:asciiTheme="minorHAnsi" w:hAnsiTheme="minorHAnsi"/>
        </w:rPr>
      </w:pPr>
      <w:r w:rsidRPr="00E52AAC">
        <w:rPr>
          <w:rFonts w:asciiTheme="minorHAnsi" w:hAnsiTheme="minorHAnsi"/>
        </w:rPr>
        <w:t xml:space="preserve">En el contrato o contratos que se deriven del presente concurso, </w:t>
      </w:r>
      <w:r w:rsidR="002D2D52">
        <w:rPr>
          <w:rFonts w:asciiTheme="minorHAnsi" w:hAnsiTheme="minorHAnsi"/>
        </w:rPr>
        <w:t xml:space="preserve">el </w:t>
      </w:r>
      <w:r w:rsidR="00C36D82">
        <w:rPr>
          <w:rFonts w:asciiTheme="minorHAnsi" w:hAnsiTheme="minorHAnsi" w:cs="Arial"/>
          <w:lang w:val="es-ES"/>
        </w:rPr>
        <w:t>invitado</w:t>
      </w:r>
      <w:r w:rsidRPr="00E52AAC">
        <w:rPr>
          <w:rFonts w:asciiTheme="minorHAnsi" w:hAnsiTheme="minorHAnsi" w:cs="Arial"/>
          <w:lang w:val="es-ES"/>
        </w:rPr>
        <w:t xml:space="preserve"> ganador </w:t>
      </w:r>
      <w:r w:rsidRPr="00E52AAC">
        <w:rPr>
          <w:rFonts w:asciiTheme="minorHAnsi" w:hAnsiTheme="minorHAnsi"/>
        </w:rPr>
        <w:t xml:space="preserve">se obliga al pago de los daños y perjuicios que ocasione a la Convocante por la falta de </w:t>
      </w:r>
      <w:r w:rsidR="007F29B7">
        <w:rPr>
          <w:rFonts w:asciiTheme="minorHAnsi" w:hAnsiTheme="minorHAnsi"/>
        </w:rPr>
        <w:t>entrega de los equipos</w:t>
      </w:r>
      <w:r w:rsidRPr="00E52AAC">
        <w:rPr>
          <w:rFonts w:asciiTheme="minorHAnsi" w:hAnsiTheme="minorHAnsi"/>
        </w:rPr>
        <w:t xml:space="preserve"> y cuando éstos no reúnan los requisitos de calidad, así como el pago de daños que se causen a</w:t>
      </w:r>
      <w:r w:rsidRPr="00E52AAC">
        <w:rPr>
          <w:rFonts w:asciiTheme="minorHAnsi" w:hAnsiTheme="minorHAnsi"/>
          <w:b/>
        </w:rPr>
        <w:t xml:space="preserve"> </w:t>
      </w:r>
      <w:r w:rsidRPr="00E52AAC">
        <w:rPr>
          <w:rFonts w:asciiTheme="minorHAnsi" w:hAnsiTheme="minorHAnsi"/>
        </w:rPr>
        <w:t>terceros en su persona, así como por cualquier incumplimiento a lo establecido en el presente instrumento.</w:t>
      </w:r>
    </w:p>
    <w:p w14:paraId="7513C151" w14:textId="1A2A4D5C" w:rsidR="00A16B2E" w:rsidRDefault="00A16B2E" w:rsidP="005E531C">
      <w:pPr>
        <w:ind w:left="284" w:right="-1"/>
        <w:jc w:val="both"/>
        <w:rPr>
          <w:rFonts w:asciiTheme="minorHAnsi" w:hAnsiTheme="minorHAnsi"/>
        </w:rPr>
      </w:pPr>
    </w:p>
    <w:p w14:paraId="11EC3970" w14:textId="77777777" w:rsidR="005E531C" w:rsidRPr="00E52AAC" w:rsidRDefault="005E531C" w:rsidP="005E531C">
      <w:pPr>
        <w:ind w:left="284" w:right="-1"/>
        <w:jc w:val="both"/>
        <w:rPr>
          <w:rFonts w:asciiTheme="minorHAnsi" w:hAnsiTheme="minorHAnsi"/>
          <w:b/>
          <w:u w:val="single"/>
        </w:rPr>
      </w:pPr>
      <w:r w:rsidRPr="00E52AAC">
        <w:rPr>
          <w:rFonts w:asciiTheme="minorHAnsi" w:hAnsiTheme="minorHAnsi"/>
          <w:b/>
          <w:u w:val="single"/>
        </w:rPr>
        <w:t>18.3. Notificaciones.</w:t>
      </w:r>
    </w:p>
    <w:p w14:paraId="2E643EA7" w14:textId="77777777" w:rsidR="005E531C" w:rsidRPr="00E52AAC" w:rsidRDefault="005E531C" w:rsidP="005E531C">
      <w:pPr>
        <w:ind w:left="284" w:right="-1"/>
        <w:jc w:val="both"/>
        <w:rPr>
          <w:rFonts w:asciiTheme="minorHAnsi" w:hAnsiTheme="minorHAnsi"/>
        </w:rPr>
      </w:pPr>
    </w:p>
    <w:p w14:paraId="56C452A6" w14:textId="77777777" w:rsidR="00453F29" w:rsidRDefault="00453F29" w:rsidP="00453F29">
      <w:pPr>
        <w:ind w:right="-1"/>
        <w:jc w:val="both"/>
        <w:rPr>
          <w:rFonts w:asciiTheme="minorHAnsi" w:hAnsiTheme="minorHAnsi"/>
        </w:rPr>
      </w:pPr>
      <w:r w:rsidRPr="00E52AAC">
        <w:rPr>
          <w:rFonts w:asciiTheme="minorHAnsi" w:hAnsiTheme="minorHAnsi"/>
        </w:rPr>
        <w:t xml:space="preserve">El </w:t>
      </w:r>
      <w:r w:rsidR="00C36D82">
        <w:rPr>
          <w:rFonts w:asciiTheme="minorHAnsi" w:hAnsiTheme="minorHAnsi"/>
        </w:rPr>
        <w:t>invitado</w:t>
      </w:r>
      <w:r w:rsidRPr="00E52AAC">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44A39D2B" w14:textId="77777777" w:rsidR="000F17FF" w:rsidRDefault="000F17FF" w:rsidP="00453F29">
      <w:pPr>
        <w:ind w:right="-1"/>
        <w:jc w:val="both"/>
        <w:rPr>
          <w:rFonts w:asciiTheme="minorHAnsi" w:hAnsiTheme="minorHAnsi"/>
        </w:rPr>
      </w:pPr>
    </w:p>
    <w:p w14:paraId="25A0FB3D" w14:textId="77777777" w:rsidR="000019D5" w:rsidRDefault="000019D5" w:rsidP="00453F29">
      <w:pPr>
        <w:ind w:right="-1"/>
        <w:jc w:val="both"/>
        <w:rPr>
          <w:rFonts w:asciiTheme="minorHAnsi" w:hAnsiTheme="minorHAnsi"/>
        </w:rPr>
      </w:pPr>
    </w:p>
    <w:p w14:paraId="53D165EB" w14:textId="029B9875" w:rsidR="005E531C" w:rsidRDefault="005E531C" w:rsidP="005E531C">
      <w:pPr>
        <w:ind w:left="284" w:right="-1"/>
        <w:jc w:val="both"/>
        <w:rPr>
          <w:rFonts w:asciiTheme="minorHAnsi" w:hAnsiTheme="minorHAnsi"/>
          <w:b/>
          <w:u w:val="single"/>
        </w:rPr>
      </w:pPr>
      <w:r w:rsidRPr="00E52AAC">
        <w:rPr>
          <w:rFonts w:asciiTheme="minorHAnsi" w:hAnsiTheme="minorHAnsi"/>
          <w:b/>
          <w:u w:val="single"/>
        </w:rPr>
        <w:t>18.4. Vigencia del contrato.</w:t>
      </w:r>
    </w:p>
    <w:p w14:paraId="2634830B" w14:textId="77777777" w:rsidR="008101E3" w:rsidRPr="00E52AAC" w:rsidRDefault="008101E3" w:rsidP="005E531C">
      <w:pPr>
        <w:ind w:left="284" w:right="-1"/>
        <w:jc w:val="both"/>
        <w:rPr>
          <w:rFonts w:asciiTheme="minorHAnsi" w:hAnsiTheme="minorHAnsi"/>
          <w:b/>
          <w:u w:val="single"/>
        </w:rPr>
      </w:pPr>
    </w:p>
    <w:p w14:paraId="233FC668" w14:textId="65CAD728" w:rsidR="00453F29" w:rsidRDefault="003D28A0" w:rsidP="00001AFE">
      <w:pPr>
        <w:pStyle w:val="Textoindependiente2"/>
        <w:ind w:left="284" w:right="-1"/>
        <w:rPr>
          <w:rFonts w:asciiTheme="minorHAnsi" w:hAnsiTheme="minorHAnsi"/>
          <w:iCs/>
          <w:sz w:val="20"/>
        </w:rPr>
      </w:pPr>
      <w:r w:rsidRPr="002D2D52">
        <w:rPr>
          <w:rFonts w:asciiTheme="minorHAnsi" w:hAnsiTheme="minorHAnsi"/>
          <w:iCs/>
          <w:sz w:val="20"/>
        </w:rPr>
        <w:t>La vigencia del contrato</w:t>
      </w:r>
      <w:r w:rsidR="00862234">
        <w:rPr>
          <w:rFonts w:asciiTheme="minorHAnsi" w:hAnsiTheme="minorHAnsi"/>
          <w:iCs/>
          <w:sz w:val="20"/>
        </w:rPr>
        <w:t xml:space="preserve"> que se derive</w:t>
      </w:r>
      <w:r w:rsidR="00453F29" w:rsidRPr="002D2D52">
        <w:rPr>
          <w:rFonts w:asciiTheme="minorHAnsi" w:hAnsiTheme="minorHAnsi"/>
          <w:iCs/>
          <w:sz w:val="20"/>
        </w:rPr>
        <w:t xml:space="preserve"> del presente concurso, será </w:t>
      </w:r>
      <w:r w:rsidR="006B70F3" w:rsidRPr="005C1A51">
        <w:rPr>
          <w:rFonts w:asciiTheme="minorHAnsi" w:hAnsiTheme="minorHAnsi"/>
          <w:iCs/>
          <w:sz w:val="20"/>
        </w:rPr>
        <w:t xml:space="preserve">del </w:t>
      </w:r>
      <w:r w:rsidR="005C1A51" w:rsidRPr="005C1A51">
        <w:rPr>
          <w:rFonts w:asciiTheme="minorHAnsi" w:hAnsiTheme="minorHAnsi"/>
          <w:iCs/>
          <w:sz w:val="20"/>
        </w:rPr>
        <w:t>24</w:t>
      </w:r>
      <w:r w:rsidR="000B3F4D" w:rsidRPr="005C1A51">
        <w:rPr>
          <w:rFonts w:asciiTheme="minorHAnsi" w:hAnsiTheme="minorHAnsi"/>
          <w:iCs/>
          <w:sz w:val="20"/>
        </w:rPr>
        <w:t xml:space="preserve"> de </w:t>
      </w:r>
      <w:r w:rsidR="000019D5" w:rsidRPr="005C1A51">
        <w:rPr>
          <w:rFonts w:asciiTheme="minorHAnsi" w:hAnsiTheme="minorHAnsi"/>
          <w:iCs/>
          <w:sz w:val="20"/>
        </w:rPr>
        <w:t>diciembre</w:t>
      </w:r>
      <w:r w:rsidR="00970EAA" w:rsidRPr="005C1A51">
        <w:rPr>
          <w:rFonts w:asciiTheme="minorHAnsi" w:hAnsiTheme="minorHAnsi"/>
          <w:iCs/>
          <w:sz w:val="20"/>
        </w:rPr>
        <w:t xml:space="preserve"> del 2022 al </w:t>
      </w:r>
      <w:r w:rsidR="0059138D" w:rsidRPr="005C1A51">
        <w:rPr>
          <w:rFonts w:asciiTheme="minorHAnsi" w:hAnsiTheme="minorHAnsi"/>
          <w:iCs/>
          <w:sz w:val="20"/>
        </w:rPr>
        <w:t>31</w:t>
      </w:r>
      <w:r w:rsidR="00970EAA" w:rsidRPr="005C1A51">
        <w:rPr>
          <w:rFonts w:asciiTheme="minorHAnsi" w:hAnsiTheme="minorHAnsi"/>
          <w:iCs/>
          <w:sz w:val="20"/>
        </w:rPr>
        <w:t xml:space="preserve"> de </w:t>
      </w:r>
      <w:r w:rsidR="005C1A51">
        <w:rPr>
          <w:rFonts w:asciiTheme="minorHAnsi" w:hAnsiTheme="minorHAnsi"/>
          <w:iCs/>
          <w:sz w:val="20"/>
        </w:rPr>
        <w:t>d</w:t>
      </w:r>
      <w:r w:rsidR="0059138D" w:rsidRPr="005C1A51">
        <w:rPr>
          <w:rFonts w:asciiTheme="minorHAnsi" w:hAnsiTheme="minorHAnsi"/>
          <w:iCs/>
          <w:sz w:val="20"/>
        </w:rPr>
        <w:t>iciem</w:t>
      </w:r>
      <w:r w:rsidR="00970EAA" w:rsidRPr="005C1A51">
        <w:rPr>
          <w:rFonts w:asciiTheme="minorHAnsi" w:hAnsiTheme="minorHAnsi"/>
          <w:iCs/>
          <w:sz w:val="20"/>
        </w:rPr>
        <w:t>bre</w:t>
      </w:r>
      <w:r w:rsidR="002D2D52" w:rsidRPr="005C1A51">
        <w:rPr>
          <w:rFonts w:asciiTheme="minorHAnsi" w:hAnsiTheme="minorHAnsi"/>
          <w:iCs/>
          <w:sz w:val="20"/>
        </w:rPr>
        <w:t xml:space="preserve"> del 2022</w:t>
      </w:r>
      <w:r w:rsidR="00453F29" w:rsidRPr="005C1A51">
        <w:rPr>
          <w:rFonts w:asciiTheme="minorHAnsi" w:hAnsiTheme="minorHAnsi"/>
          <w:iCs/>
          <w:sz w:val="20"/>
        </w:rPr>
        <w:t>,</w:t>
      </w:r>
      <w:r w:rsidR="00453F29" w:rsidRPr="00EE4042">
        <w:rPr>
          <w:rFonts w:asciiTheme="minorHAnsi" w:hAnsiTheme="minorHAnsi"/>
          <w:iCs/>
          <w:sz w:val="20"/>
        </w:rPr>
        <w:t xml:space="preserve"> en</w:t>
      </w:r>
      <w:r w:rsidR="00453F29" w:rsidRPr="000B3F4D">
        <w:rPr>
          <w:rFonts w:asciiTheme="minorHAnsi" w:hAnsiTheme="minorHAnsi"/>
          <w:iCs/>
          <w:sz w:val="20"/>
        </w:rPr>
        <w:t xml:space="preserve"> la inteligencia de </w:t>
      </w:r>
      <w:r w:rsidR="00A404AA" w:rsidRPr="000B3F4D">
        <w:rPr>
          <w:rFonts w:asciiTheme="minorHAnsi" w:hAnsiTheme="minorHAnsi"/>
          <w:iCs/>
          <w:sz w:val="20"/>
        </w:rPr>
        <w:t>que,</w:t>
      </w:r>
      <w:r w:rsidR="00453F29" w:rsidRPr="000B3F4D">
        <w:rPr>
          <w:rFonts w:asciiTheme="minorHAnsi" w:hAnsiTheme="minorHAnsi"/>
          <w:iCs/>
          <w:sz w:val="20"/>
        </w:rPr>
        <w:t xml:space="preserve"> si a la fecha de la conclusión de la vigencia del contrato</w:t>
      </w:r>
      <w:r w:rsidR="00862234">
        <w:rPr>
          <w:rFonts w:asciiTheme="minorHAnsi" w:hAnsiTheme="minorHAnsi"/>
          <w:iCs/>
          <w:sz w:val="20"/>
        </w:rPr>
        <w:t>,</w:t>
      </w:r>
      <w:r w:rsidR="00453F29" w:rsidRPr="000B3F4D">
        <w:rPr>
          <w:rFonts w:asciiTheme="minorHAnsi" w:hAnsiTheme="minorHAnsi"/>
          <w:iCs/>
          <w:sz w:val="20"/>
        </w:rPr>
        <w:t xml:space="preserve"> </w:t>
      </w:r>
      <w:r w:rsidR="00C44AA4">
        <w:rPr>
          <w:rFonts w:asciiTheme="minorHAnsi" w:hAnsiTheme="minorHAnsi"/>
          <w:iCs/>
          <w:sz w:val="20"/>
        </w:rPr>
        <w:t xml:space="preserve">los equipos no han sido entregados </w:t>
      </w:r>
      <w:r w:rsidR="00453F29" w:rsidRPr="000B3F4D">
        <w:rPr>
          <w:rFonts w:asciiTheme="minorHAnsi" w:hAnsiTheme="minorHAnsi"/>
          <w:iCs/>
          <w:sz w:val="20"/>
        </w:rPr>
        <w:t>a satisfacción de La Convocante</w:t>
      </w:r>
      <w:r w:rsidR="00453F29" w:rsidRPr="002D2D52">
        <w:rPr>
          <w:rFonts w:asciiTheme="minorHAnsi" w:hAnsiTheme="minorHAnsi"/>
          <w:iCs/>
          <w:sz w:val="20"/>
        </w:rPr>
        <w:t>, el instrumento continuará vigente, hasta en tanto no se cumpla dicha condición</w:t>
      </w:r>
      <w:r w:rsidR="00862234">
        <w:rPr>
          <w:rFonts w:asciiTheme="minorHAnsi" w:hAnsiTheme="minorHAnsi"/>
          <w:iCs/>
          <w:sz w:val="20"/>
        </w:rPr>
        <w:t xml:space="preserve">. </w:t>
      </w:r>
    </w:p>
    <w:p w14:paraId="5C1909DB" w14:textId="77777777" w:rsidR="00370533" w:rsidRPr="002D2D52" w:rsidRDefault="00370533" w:rsidP="00001AFE">
      <w:pPr>
        <w:pStyle w:val="Textoindependiente2"/>
        <w:ind w:left="284" w:right="-1"/>
        <w:rPr>
          <w:rFonts w:asciiTheme="minorHAnsi" w:hAnsiTheme="minorHAnsi"/>
          <w:iCs/>
          <w:sz w:val="20"/>
        </w:rPr>
      </w:pPr>
    </w:p>
    <w:p w14:paraId="28F71127" w14:textId="77777777" w:rsidR="00246940" w:rsidRPr="002D2D52" w:rsidRDefault="00246940" w:rsidP="00453F29">
      <w:pPr>
        <w:pStyle w:val="Textoindependiente2"/>
        <w:ind w:right="-1"/>
        <w:rPr>
          <w:rFonts w:asciiTheme="minorHAnsi" w:hAnsiTheme="minorHAnsi"/>
          <w:iCs/>
          <w:sz w:val="20"/>
        </w:rPr>
      </w:pPr>
    </w:p>
    <w:p w14:paraId="2959C203"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4D575D">
        <w:rPr>
          <w:rFonts w:asciiTheme="minorHAnsi" w:hAnsiTheme="minorHAnsi"/>
          <w:b/>
        </w:rPr>
        <w:t>19</w:t>
      </w:r>
      <w:r w:rsidRPr="00E52AAC">
        <w:rPr>
          <w:rFonts w:asciiTheme="minorHAnsi" w:hAnsiTheme="minorHAnsi"/>
          <w:b/>
        </w:rPr>
        <w:t>. TERMINACIÓN ANTICIPADA DEL CONTRATO.</w:t>
      </w:r>
    </w:p>
    <w:p w14:paraId="7374B372" w14:textId="77777777" w:rsidR="005E531C" w:rsidRPr="00E52AAC" w:rsidRDefault="005E531C" w:rsidP="005E531C">
      <w:pPr>
        <w:ind w:right="-1"/>
        <w:jc w:val="both"/>
        <w:rPr>
          <w:rFonts w:asciiTheme="minorHAnsi" w:hAnsiTheme="minorHAnsi"/>
        </w:rPr>
      </w:pPr>
    </w:p>
    <w:p w14:paraId="666F1064" w14:textId="77777777" w:rsidR="00001AFE" w:rsidRDefault="00453F29" w:rsidP="00001AFE">
      <w:pPr>
        <w:ind w:right="-1"/>
        <w:jc w:val="both"/>
        <w:rPr>
          <w:rFonts w:ascii="Calibri" w:hAnsi="Calibri"/>
        </w:rPr>
      </w:pPr>
      <w:r w:rsidRPr="00E52AAC">
        <w:rPr>
          <w:rFonts w:asciiTheme="minorHAnsi" w:hAnsiTheme="minorHAnsi"/>
        </w:rPr>
        <w:t>La Convocante se reserva el derecho de dar por terminado anticipadamente el contrato derivado de este concurso, sin responsabilidad alguna, mediante notificación por escrito al Concursante ganador con 10 (diez) días de anticipación cuando concurran causas de interés general</w:t>
      </w:r>
      <w:r w:rsidR="00001AFE" w:rsidRPr="00370533">
        <w:rPr>
          <w:rFonts w:asciiTheme="minorHAnsi" w:hAnsiTheme="minorHAnsi"/>
        </w:rPr>
        <w:t xml:space="preserve">, </w:t>
      </w:r>
      <w:r w:rsidR="00001AFE" w:rsidRPr="00370533">
        <w:rPr>
          <w:rFonts w:ascii="Calibri" w:hAnsi="Calibri" w:cs="Calibri"/>
        </w:rPr>
        <w:t>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570E852" w14:textId="77777777" w:rsidR="00083DF6" w:rsidRDefault="00083DF6" w:rsidP="005E531C">
      <w:pPr>
        <w:ind w:right="-1"/>
        <w:jc w:val="both"/>
        <w:rPr>
          <w:rFonts w:asciiTheme="minorHAnsi" w:hAnsiTheme="minorHAnsi"/>
        </w:rPr>
      </w:pPr>
    </w:p>
    <w:p w14:paraId="479C0108" w14:textId="77777777" w:rsidR="00370533" w:rsidRPr="00E52AAC" w:rsidRDefault="00370533" w:rsidP="005E531C">
      <w:pPr>
        <w:ind w:right="-1"/>
        <w:jc w:val="both"/>
        <w:rPr>
          <w:rFonts w:asciiTheme="minorHAnsi" w:hAnsiTheme="minorHAnsi"/>
        </w:rPr>
      </w:pPr>
    </w:p>
    <w:p w14:paraId="178D5946"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20. SANCIONES.</w:t>
      </w:r>
    </w:p>
    <w:p w14:paraId="24A690D9" w14:textId="77777777" w:rsidR="005E531C" w:rsidRPr="00E52AAC" w:rsidRDefault="005E531C" w:rsidP="005E531C">
      <w:pPr>
        <w:ind w:right="-1"/>
        <w:jc w:val="both"/>
        <w:rPr>
          <w:rFonts w:asciiTheme="minorHAnsi" w:hAnsiTheme="minorHAnsi"/>
        </w:rPr>
      </w:pPr>
    </w:p>
    <w:p w14:paraId="250F9413" w14:textId="77777777" w:rsidR="005E531C" w:rsidRPr="00E52AAC" w:rsidRDefault="005E531C" w:rsidP="00370533">
      <w:pPr>
        <w:jc w:val="both"/>
        <w:outlineLvl w:val="0"/>
        <w:rPr>
          <w:rFonts w:asciiTheme="minorHAnsi" w:hAnsiTheme="minorHAnsi"/>
        </w:rPr>
      </w:pPr>
      <w:r w:rsidRPr="00E52AAC">
        <w:rPr>
          <w:rFonts w:asciiTheme="minorHAnsi" w:hAnsiTheme="minorHAnsi"/>
        </w:rPr>
        <w:t>Se hará efectiva la garantía de cumplimiento de contrato:</w:t>
      </w:r>
    </w:p>
    <w:p w14:paraId="61B05C11" w14:textId="77777777" w:rsidR="005E531C" w:rsidRPr="00E52AAC" w:rsidRDefault="005E531C" w:rsidP="00370533">
      <w:pPr>
        <w:jc w:val="both"/>
        <w:rPr>
          <w:rFonts w:asciiTheme="minorHAnsi" w:hAnsiTheme="minorHAnsi"/>
        </w:rPr>
      </w:pPr>
    </w:p>
    <w:p w14:paraId="45C8D6BC" w14:textId="60259E30"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Cuando el Concursante ganador no cumpla con la </w:t>
      </w:r>
      <w:r w:rsidR="007F29B7">
        <w:rPr>
          <w:rFonts w:asciiTheme="minorHAnsi" w:hAnsiTheme="minorHAnsi"/>
        </w:rPr>
        <w:t>entrega de los bienes</w:t>
      </w:r>
      <w:r w:rsidRPr="00E52AAC">
        <w:rPr>
          <w:rFonts w:asciiTheme="minorHAnsi" w:hAnsiTheme="minorHAnsi"/>
        </w:rPr>
        <w:t xml:space="preserve"> objeto del concurso, conforme a lo establecido en las presentes bases y el contrato correspondiente.</w:t>
      </w:r>
    </w:p>
    <w:p w14:paraId="44E2CCFA" w14:textId="11F98DE8" w:rsidR="00453F29" w:rsidRPr="00E52AAC" w:rsidRDefault="00453F29">
      <w:pPr>
        <w:numPr>
          <w:ilvl w:val="0"/>
          <w:numId w:val="9"/>
        </w:numPr>
        <w:jc w:val="both"/>
        <w:rPr>
          <w:rFonts w:asciiTheme="minorHAnsi" w:hAnsiTheme="minorHAnsi"/>
        </w:rPr>
      </w:pPr>
      <w:r w:rsidRPr="00E52AAC">
        <w:rPr>
          <w:rFonts w:asciiTheme="minorHAnsi" w:hAnsiTheme="minorHAnsi"/>
        </w:rPr>
        <w:t xml:space="preserve">Si el Concursante ganador no </w:t>
      </w:r>
      <w:r w:rsidR="00816A20">
        <w:rPr>
          <w:rFonts w:asciiTheme="minorHAnsi" w:hAnsiTheme="minorHAnsi"/>
        </w:rPr>
        <w:t xml:space="preserve">presta </w:t>
      </w:r>
      <w:r w:rsidRPr="00E52AAC">
        <w:rPr>
          <w:rFonts w:asciiTheme="minorHAnsi" w:hAnsiTheme="minorHAnsi"/>
        </w:rPr>
        <w:t xml:space="preserve">dentro del plazo señalado la totalidad de los </w:t>
      </w:r>
      <w:r w:rsidR="007F29B7">
        <w:rPr>
          <w:rFonts w:asciiTheme="minorHAnsi" w:hAnsiTheme="minorHAnsi"/>
        </w:rPr>
        <w:t>bienes</w:t>
      </w:r>
      <w:r w:rsidRPr="00E52AAC">
        <w:rPr>
          <w:rFonts w:asciiTheme="minorHAnsi" w:hAnsiTheme="minorHAnsi"/>
        </w:rPr>
        <w:t xml:space="preserve"> adjudicados.</w:t>
      </w:r>
    </w:p>
    <w:p w14:paraId="30403274" w14:textId="51F06655" w:rsidR="00C33181" w:rsidRDefault="00453F29">
      <w:pPr>
        <w:numPr>
          <w:ilvl w:val="0"/>
          <w:numId w:val="9"/>
        </w:numPr>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46E06E04" w14:textId="77777777" w:rsidR="00370533" w:rsidRDefault="00370533" w:rsidP="00370533">
      <w:pPr>
        <w:ind w:left="283"/>
        <w:jc w:val="both"/>
        <w:rPr>
          <w:rFonts w:asciiTheme="minorHAnsi" w:hAnsiTheme="minorHAnsi"/>
        </w:rPr>
      </w:pPr>
    </w:p>
    <w:p w14:paraId="0E929955" w14:textId="77777777" w:rsidR="00D448E3" w:rsidRPr="00D448E3" w:rsidRDefault="00D448E3" w:rsidP="00370533">
      <w:pPr>
        <w:ind w:left="283"/>
        <w:jc w:val="both"/>
        <w:rPr>
          <w:rFonts w:asciiTheme="minorHAnsi" w:hAnsiTheme="minorHAnsi"/>
        </w:rPr>
      </w:pPr>
    </w:p>
    <w:p w14:paraId="29DC6036"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21. RESCISIÓN DE CONTRATO.</w:t>
      </w:r>
    </w:p>
    <w:p w14:paraId="0663C9D1" w14:textId="77777777" w:rsidR="005E531C" w:rsidRPr="00E52AAC" w:rsidRDefault="005E531C" w:rsidP="005E531C">
      <w:pPr>
        <w:ind w:right="-1"/>
        <w:jc w:val="both"/>
        <w:rPr>
          <w:rFonts w:asciiTheme="minorHAnsi" w:hAnsiTheme="minorHAnsi"/>
        </w:rPr>
      </w:pPr>
    </w:p>
    <w:p w14:paraId="3D42145E" w14:textId="15904456" w:rsidR="005E531C" w:rsidRPr="00E52AAC" w:rsidRDefault="005E531C" w:rsidP="005E531C">
      <w:pPr>
        <w:ind w:right="-1"/>
        <w:jc w:val="both"/>
        <w:rPr>
          <w:rFonts w:asciiTheme="minorHAnsi" w:hAnsiTheme="minorHAnsi"/>
        </w:rPr>
      </w:pPr>
      <w:r w:rsidRPr="00E52AAC">
        <w:rPr>
          <w:rFonts w:asciiTheme="minorHAnsi" w:hAnsiTheme="minorHAnsi"/>
        </w:rPr>
        <w:t>La Convocante podrá rescindir el contrato que haya adjudicado al Concursante ganador, cuando se presente alguna de las siguientes causas.</w:t>
      </w:r>
    </w:p>
    <w:p w14:paraId="3E229295" w14:textId="77777777" w:rsidR="00453F29" w:rsidRPr="00E52AAC" w:rsidRDefault="00453F29" w:rsidP="00453F29">
      <w:pPr>
        <w:ind w:right="-1"/>
        <w:jc w:val="both"/>
        <w:rPr>
          <w:rFonts w:asciiTheme="minorHAnsi" w:hAnsiTheme="minorHAnsi"/>
        </w:rPr>
      </w:pPr>
    </w:p>
    <w:p w14:paraId="4F5E21DD" w14:textId="0E0CD9F7"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El incumplimiento grave de las obligaciones </w:t>
      </w:r>
      <w:r w:rsidR="00D448E3" w:rsidRPr="00E52AAC">
        <w:rPr>
          <w:rFonts w:asciiTheme="minorHAnsi" w:hAnsiTheme="minorHAnsi"/>
        </w:rPr>
        <w:t>contraídas por</w:t>
      </w:r>
      <w:r w:rsidRPr="00E52AAC">
        <w:rPr>
          <w:rFonts w:asciiTheme="minorHAnsi" w:hAnsiTheme="minorHAnsi"/>
        </w:rPr>
        <w:t xml:space="preserve"> el concursante ganador.</w:t>
      </w:r>
    </w:p>
    <w:p w14:paraId="6945FCEA" w14:textId="255C1E56" w:rsidR="00453F29" w:rsidRPr="00E52AAC" w:rsidRDefault="00453F29">
      <w:pPr>
        <w:numPr>
          <w:ilvl w:val="0"/>
          <w:numId w:val="10"/>
        </w:numPr>
        <w:ind w:right="-1"/>
        <w:jc w:val="both"/>
        <w:rPr>
          <w:rFonts w:asciiTheme="minorHAnsi" w:hAnsiTheme="minorHAnsi"/>
        </w:rPr>
      </w:pPr>
      <w:r w:rsidRPr="00E52AAC">
        <w:rPr>
          <w:rFonts w:asciiTheme="minorHAnsi" w:hAnsiTheme="minorHAnsi"/>
        </w:rPr>
        <w:t xml:space="preserve">Cuando el Concursante ganador no cumpla con la </w:t>
      </w:r>
      <w:r w:rsidR="007F29B7">
        <w:rPr>
          <w:rFonts w:asciiTheme="minorHAnsi" w:hAnsiTheme="minorHAnsi"/>
        </w:rPr>
        <w:t>entrega de los equipos</w:t>
      </w:r>
      <w:r w:rsidRPr="00E52AAC">
        <w:rPr>
          <w:rFonts w:asciiTheme="minorHAnsi" w:hAnsiTheme="minorHAnsi"/>
        </w:rPr>
        <w:t xml:space="preserve"> y contrato correspondiente.</w:t>
      </w:r>
    </w:p>
    <w:p w14:paraId="3D0490D9" w14:textId="7A9020BC" w:rsidR="00453F29" w:rsidRPr="00E52AAC" w:rsidRDefault="00453F29">
      <w:pPr>
        <w:numPr>
          <w:ilvl w:val="0"/>
          <w:numId w:val="10"/>
        </w:numPr>
        <w:ind w:right="-1"/>
        <w:jc w:val="both"/>
        <w:rPr>
          <w:rFonts w:asciiTheme="minorHAnsi" w:hAnsiTheme="minorHAnsi"/>
        </w:rPr>
      </w:pPr>
      <w:r w:rsidRPr="00E52AAC">
        <w:rPr>
          <w:rFonts w:asciiTheme="minorHAnsi" w:hAnsiTheme="minorHAnsi"/>
        </w:rPr>
        <w:lastRenderedPageBreak/>
        <w:t>Si el Concursante ganador no presta dentro del plazo señala</w:t>
      </w:r>
      <w:r w:rsidR="007F29B7">
        <w:rPr>
          <w:rFonts w:asciiTheme="minorHAnsi" w:hAnsiTheme="minorHAnsi"/>
        </w:rPr>
        <w:t>do la totalidad de los bienes</w:t>
      </w:r>
      <w:r w:rsidRPr="00E52AAC">
        <w:rPr>
          <w:rFonts w:asciiTheme="minorHAnsi" w:hAnsiTheme="minorHAnsi"/>
        </w:rPr>
        <w:t xml:space="preserve"> objeto del presente concurso.</w:t>
      </w:r>
    </w:p>
    <w:p w14:paraId="7335A7A0" w14:textId="19A531FB" w:rsidR="00453F29" w:rsidRPr="00E52AAC" w:rsidRDefault="00453F29">
      <w:pPr>
        <w:numPr>
          <w:ilvl w:val="0"/>
          <w:numId w:val="10"/>
        </w:numPr>
        <w:ind w:right="49"/>
        <w:jc w:val="both"/>
        <w:rPr>
          <w:rFonts w:asciiTheme="minorHAnsi" w:hAnsiTheme="minorHAnsi"/>
        </w:rPr>
      </w:pPr>
      <w:r w:rsidRPr="00E52AAC">
        <w:rPr>
          <w:rFonts w:asciiTheme="minorHAnsi" w:hAnsiTheme="minorHAnsi"/>
        </w:rPr>
        <w:t xml:space="preserve">Si no otorga la fianza de garantía de cumplimiento de contrato, siendo a su cargo los daños y perjuicios que pudiere sufrir la Convocante por la falta de la </w:t>
      </w:r>
      <w:r w:rsidR="007F29B7">
        <w:rPr>
          <w:rFonts w:asciiTheme="minorHAnsi" w:hAnsiTheme="minorHAnsi"/>
        </w:rPr>
        <w:t>entrega de los equipos</w:t>
      </w:r>
      <w:r w:rsidRPr="00E52AAC">
        <w:rPr>
          <w:rFonts w:asciiTheme="minorHAnsi" w:hAnsiTheme="minorHAnsi"/>
        </w:rPr>
        <w:t xml:space="preserve"> establecido en el contrato correspondiente.</w:t>
      </w:r>
    </w:p>
    <w:p w14:paraId="6C6C9A4F"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Si incumple el Concursante ganador con cualquiera de las obligaciones establecidas en el contrato correspondiente.</w:t>
      </w:r>
    </w:p>
    <w:p w14:paraId="1D68CC33" w14:textId="4A172BF8" w:rsidR="00453F29" w:rsidRPr="00E52AAC" w:rsidRDefault="00453F29">
      <w:pPr>
        <w:numPr>
          <w:ilvl w:val="0"/>
          <w:numId w:val="10"/>
        </w:numPr>
        <w:ind w:right="49"/>
        <w:jc w:val="both"/>
        <w:rPr>
          <w:rFonts w:asciiTheme="minorHAnsi" w:hAnsiTheme="minorHAnsi"/>
        </w:rPr>
      </w:pPr>
      <w:r w:rsidRPr="00E52AAC">
        <w:rPr>
          <w:rFonts w:asciiTheme="minorHAnsi" w:hAnsiTheme="minorHAnsi"/>
        </w:rPr>
        <w:t xml:space="preserve">Si el Concursante ganador no realiza la </w:t>
      </w:r>
      <w:r w:rsidR="007F29B7">
        <w:rPr>
          <w:rFonts w:asciiTheme="minorHAnsi" w:hAnsiTheme="minorHAnsi"/>
        </w:rPr>
        <w:t>entrega de los bienes</w:t>
      </w:r>
      <w:r w:rsidRPr="00E52AAC">
        <w:rPr>
          <w:rFonts w:asciiTheme="minorHAnsi" w:hAnsiTheme="minorHAnsi"/>
        </w:rPr>
        <w:t xml:space="preserve"> establecida en el contrato, conforme a la calidad, características y presentación establecidas en las presentes bases y su propuesta técnica y económica.</w:t>
      </w:r>
    </w:p>
    <w:p w14:paraId="586E91F9" w14:textId="77777777"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no </w:t>
      </w:r>
      <w:r w:rsidR="00151F02" w:rsidRPr="00E52AAC">
        <w:rPr>
          <w:rFonts w:asciiTheme="minorHAnsi" w:hAnsiTheme="minorHAnsi"/>
        </w:rPr>
        <w:t>da</w:t>
      </w:r>
      <w:r w:rsidRPr="00E52AAC">
        <w:rPr>
          <w:rFonts w:asciiTheme="minorHAnsi" w:hAnsiTheme="minorHAnsi"/>
        </w:rPr>
        <w:t xml:space="preserve"> las facilidades necesarias a los supervisores que al efecto designe la Convocante, para el ejercicio de su función.</w:t>
      </w:r>
    </w:p>
    <w:p w14:paraId="24E2E84F" w14:textId="21F7171C"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negativa a repetir o completar la </w:t>
      </w:r>
      <w:r w:rsidR="007F29B7">
        <w:rPr>
          <w:rFonts w:asciiTheme="minorHAnsi" w:hAnsiTheme="minorHAnsi"/>
        </w:rPr>
        <w:t>entrega de los equipos</w:t>
      </w:r>
      <w:r w:rsidRPr="00E52AAC">
        <w:rPr>
          <w:rFonts w:asciiTheme="minorHAnsi" w:hAnsiTheme="minorHAnsi"/>
        </w:rPr>
        <w:t>, que la Convocante no aceptó por deficiente.</w:t>
      </w:r>
    </w:p>
    <w:p w14:paraId="2FF6D2ED" w14:textId="4C8F2E91"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Por no cubrir con personal suficiente y capacitado en la </w:t>
      </w:r>
      <w:r w:rsidR="007F29B7">
        <w:rPr>
          <w:rFonts w:asciiTheme="minorHAnsi" w:hAnsiTheme="minorHAnsi"/>
        </w:rPr>
        <w:t>entrega de los equipos</w:t>
      </w:r>
      <w:r w:rsidRPr="00E52AAC">
        <w:rPr>
          <w:rFonts w:asciiTheme="minorHAnsi" w:hAnsiTheme="minorHAnsi"/>
        </w:rPr>
        <w:t xml:space="preserve"> adjudicado.</w:t>
      </w:r>
    </w:p>
    <w:p w14:paraId="2B0698BA" w14:textId="6415A432" w:rsidR="00453F29" w:rsidRPr="00E52AAC" w:rsidRDefault="00453F29">
      <w:pPr>
        <w:numPr>
          <w:ilvl w:val="0"/>
          <w:numId w:val="10"/>
        </w:numPr>
        <w:ind w:right="51"/>
        <w:jc w:val="both"/>
        <w:rPr>
          <w:rFonts w:asciiTheme="minorHAnsi" w:hAnsiTheme="minorHAnsi"/>
        </w:rPr>
      </w:pPr>
      <w:r w:rsidRPr="00E52AAC">
        <w:rPr>
          <w:rFonts w:asciiTheme="minorHAnsi" w:hAnsiTheme="minorHAnsi"/>
        </w:rPr>
        <w:t xml:space="preserve">Si cede, traspasa o subcontrata la </w:t>
      </w:r>
      <w:r w:rsidR="007F29B7">
        <w:rPr>
          <w:rFonts w:asciiTheme="minorHAnsi" w:hAnsiTheme="minorHAnsi"/>
        </w:rPr>
        <w:t>entrega de los bienes</w:t>
      </w:r>
      <w:r w:rsidRPr="00E52AAC">
        <w:rPr>
          <w:rFonts w:asciiTheme="minorHAnsi" w:hAnsiTheme="minorHAnsi"/>
        </w:rPr>
        <w:t xml:space="preserve"> objeto de esta invitación.</w:t>
      </w:r>
    </w:p>
    <w:p w14:paraId="1244A083" w14:textId="6BDBB3FF" w:rsidR="00D84A51" w:rsidRPr="00370533" w:rsidRDefault="00453F29">
      <w:pPr>
        <w:numPr>
          <w:ilvl w:val="0"/>
          <w:numId w:val="10"/>
        </w:numPr>
        <w:ind w:right="-1"/>
        <w:jc w:val="both"/>
        <w:rPr>
          <w:rFonts w:asciiTheme="minorHAnsi" w:hAnsiTheme="minorHAnsi"/>
        </w:rPr>
      </w:pPr>
      <w:r w:rsidRPr="00370533">
        <w:rPr>
          <w:rFonts w:asciiTheme="minorHAnsi" w:hAnsiTheme="minorHAnsi"/>
        </w:rPr>
        <w:t>Si es declarado en estado de quiebra o suspensión de pagos, por autoridad competente.</w:t>
      </w:r>
    </w:p>
    <w:p w14:paraId="05DF9960" w14:textId="77777777" w:rsidR="00816A20" w:rsidRPr="00370533" w:rsidRDefault="00816A20">
      <w:pPr>
        <w:numPr>
          <w:ilvl w:val="0"/>
          <w:numId w:val="10"/>
        </w:numPr>
        <w:ind w:right="-1"/>
        <w:jc w:val="both"/>
        <w:rPr>
          <w:rFonts w:ascii="Calibri" w:hAnsi="Calibri"/>
        </w:rPr>
      </w:pPr>
      <w:r w:rsidRPr="00370533">
        <w:rPr>
          <w:rFonts w:ascii="Calibri" w:hAnsi="Calibri"/>
        </w:rPr>
        <w:t>Cuando este se encuentre bajo proceso de investigación por cualquier órgano fiscalizador, en el ámbito Estatal o Federal, durante la vigencia del contrato.</w:t>
      </w:r>
    </w:p>
    <w:p w14:paraId="66953A04" w14:textId="77777777" w:rsidR="00816A20" w:rsidRPr="00816A20" w:rsidRDefault="00816A20" w:rsidP="00816A20">
      <w:pPr>
        <w:ind w:left="283" w:right="-1"/>
        <w:jc w:val="both"/>
        <w:rPr>
          <w:rFonts w:asciiTheme="minorHAnsi" w:hAnsiTheme="minorHAnsi"/>
        </w:rPr>
      </w:pPr>
    </w:p>
    <w:p w14:paraId="6DCE6A20" w14:textId="77777777" w:rsidR="00453F29" w:rsidRDefault="00453F29" w:rsidP="00453F29">
      <w:pPr>
        <w:ind w:right="-1"/>
        <w:jc w:val="both"/>
        <w:rPr>
          <w:rFonts w:asciiTheme="minorHAnsi" w:hAnsiTheme="minorHAnsi"/>
        </w:rPr>
      </w:pPr>
      <w:r w:rsidRPr="00E52AAC">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AE96EB0" w14:textId="77777777" w:rsidR="00370533" w:rsidRPr="00E52AAC" w:rsidRDefault="00370533" w:rsidP="00453F29">
      <w:pPr>
        <w:ind w:right="-1"/>
        <w:jc w:val="both"/>
        <w:rPr>
          <w:rFonts w:asciiTheme="minorHAnsi" w:hAnsiTheme="minorHAnsi"/>
        </w:rPr>
      </w:pPr>
    </w:p>
    <w:p w14:paraId="41E2A02F" w14:textId="77777777" w:rsidR="00D84A51" w:rsidRDefault="00D84A51" w:rsidP="005E531C">
      <w:pPr>
        <w:ind w:right="-1"/>
        <w:jc w:val="both"/>
        <w:rPr>
          <w:rFonts w:asciiTheme="minorHAnsi" w:hAnsiTheme="minorHAnsi"/>
        </w:rPr>
      </w:pPr>
    </w:p>
    <w:p w14:paraId="2E280F54"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22. RECURSOS.</w:t>
      </w:r>
    </w:p>
    <w:p w14:paraId="51E0E4B4" w14:textId="77777777" w:rsidR="006B70F3" w:rsidRDefault="006B70F3" w:rsidP="00453F29">
      <w:pPr>
        <w:ind w:right="-1"/>
        <w:jc w:val="both"/>
        <w:rPr>
          <w:rFonts w:asciiTheme="minorHAnsi" w:hAnsiTheme="minorHAnsi"/>
        </w:rPr>
      </w:pPr>
    </w:p>
    <w:p w14:paraId="3BB2A967" w14:textId="12E60BCD" w:rsidR="00453F29" w:rsidRDefault="00453F29" w:rsidP="00EC0767">
      <w:pPr>
        <w:ind w:right="-1"/>
        <w:jc w:val="both"/>
        <w:rPr>
          <w:rFonts w:asciiTheme="minorHAnsi" w:hAnsiTheme="minorHAnsi"/>
        </w:rPr>
      </w:pPr>
      <w:r w:rsidRPr="00E52AAC">
        <w:rPr>
          <w:rFonts w:asciiTheme="minorHAnsi" w:hAnsiTheme="minorHAnsi"/>
        </w:rPr>
        <w:t>Contra las resoluciones que se dicten dentro del presente concurso</w:t>
      </w:r>
      <w:r w:rsidR="00760FBE">
        <w:rPr>
          <w:rFonts w:asciiTheme="minorHAnsi" w:hAnsiTheme="minorHAnsi"/>
        </w:rPr>
        <w:t>,</w:t>
      </w:r>
      <w:r w:rsidRPr="00E52AAC">
        <w:rPr>
          <w:rFonts w:asciiTheme="minorHAnsi" w:hAnsiTheme="minorHAnsi"/>
        </w:rPr>
        <w:t xml:space="preserve"> los Concursante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p>
    <w:p w14:paraId="0900F153" w14:textId="77777777" w:rsidR="009D098A" w:rsidRPr="00E52AAC" w:rsidRDefault="009D098A" w:rsidP="00EC0767">
      <w:pPr>
        <w:ind w:right="-1"/>
        <w:jc w:val="both"/>
        <w:rPr>
          <w:rFonts w:asciiTheme="minorHAnsi" w:hAnsiTheme="minorHAnsi"/>
        </w:rPr>
      </w:pPr>
    </w:p>
    <w:p w14:paraId="5019B05B" w14:textId="77777777" w:rsidR="00453F29" w:rsidRDefault="00453F29" w:rsidP="00EC0767">
      <w:pPr>
        <w:tabs>
          <w:tab w:val="left" w:pos="10206"/>
        </w:tabs>
        <w:ind w:right="424"/>
        <w:jc w:val="both"/>
        <w:rPr>
          <w:rFonts w:asciiTheme="minorHAnsi" w:hAnsiTheme="minorHAnsi"/>
        </w:rPr>
      </w:pPr>
      <w:r w:rsidRPr="00E52AAC">
        <w:rPr>
          <w:rFonts w:asciiTheme="minorHAnsi" w:hAnsiTheme="minorHAnsi"/>
        </w:rPr>
        <w:t xml:space="preserve">El domicilio de las Oficinas en el que la Convocante resolverá los recursos de reconsideración es el que corresponde a la </w:t>
      </w:r>
      <w:r w:rsidR="00EC0767">
        <w:rPr>
          <w:rFonts w:asciiTheme="minorHAnsi" w:hAnsiTheme="minorHAnsi"/>
        </w:rPr>
        <w:t>d</w:t>
      </w:r>
      <w:r w:rsidRPr="00E52AAC">
        <w:rPr>
          <w:rFonts w:asciiTheme="minorHAnsi" w:hAnsiTheme="minorHAnsi"/>
        </w:rPr>
        <w:t>irección General de la Convocante ubicada en el edificio que se localiza en la Calle Matamoros No. 520 Oriente, Centro de Monterrey, Nuevo León, C.P. 6400</w:t>
      </w:r>
      <w:r w:rsidR="00EC0767">
        <w:rPr>
          <w:rFonts w:asciiTheme="minorHAnsi" w:hAnsiTheme="minorHAnsi"/>
        </w:rPr>
        <w:t>0</w:t>
      </w:r>
    </w:p>
    <w:p w14:paraId="58482A9B" w14:textId="77777777" w:rsidR="00370533" w:rsidRDefault="00370533" w:rsidP="00EC0767">
      <w:pPr>
        <w:tabs>
          <w:tab w:val="left" w:pos="10206"/>
        </w:tabs>
        <w:ind w:right="424"/>
        <w:jc w:val="both"/>
        <w:rPr>
          <w:rFonts w:asciiTheme="minorHAnsi" w:hAnsiTheme="minorHAnsi"/>
        </w:rPr>
      </w:pPr>
    </w:p>
    <w:p w14:paraId="048F6808" w14:textId="77777777" w:rsidR="00765624" w:rsidRDefault="00765624" w:rsidP="005E531C">
      <w:pPr>
        <w:ind w:right="-1"/>
        <w:jc w:val="both"/>
        <w:rPr>
          <w:rFonts w:asciiTheme="minorHAnsi" w:hAnsiTheme="minorHAnsi"/>
          <w:b/>
        </w:rPr>
      </w:pPr>
    </w:p>
    <w:p w14:paraId="0C96ADA3"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23. CONCURSO DESIERTO.</w:t>
      </w:r>
    </w:p>
    <w:p w14:paraId="0B8FF892" w14:textId="77777777" w:rsidR="006B70F3" w:rsidRDefault="006B70F3" w:rsidP="005E531C">
      <w:pPr>
        <w:ind w:right="-1"/>
        <w:jc w:val="both"/>
        <w:outlineLvl w:val="0"/>
        <w:rPr>
          <w:rFonts w:asciiTheme="minorHAnsi" w:hAnsiTheme="minorHAnsi"/>
        </w:rPr>
      </w:pPr>
    </w:p>
    <w:p w14:paraId="2D3FAEEA" w14:textId="77777777" w:rsidR="005E531C" w:rsidRPr="00E52AAC" w:rsidRDefault="005E531C" w:rsidP="005E531C">
      <w:pPr>
        <w:ind w:right="-1"/>
        <w:jc w:val="both"/>
        <w:outlineLvl w:val="0"/>
        <w:rPr>
          <w:rFonts w:asciiTheme="minorHAnsi" w:hAnsiTheme="minorHAnsi"/>
        </w:rPr>
      </w:pPr>
      <w:r w:rsidRPr="00E52AAC">
        <w:rPr>
          <w:rFonts w:asciiTheme="minorHAnsi" w:hAnsiTheme="minorHAnsi"/>
        </w:rPr>
        <w:t>Un concurso será declarado desierto por las siguientes razones:</w:t>
      </w:r>
    </w:p>
    <w:p w14:paraId="7F26117C" w14:textId="77777777" w:rsidR="00A91551" w:rsidRPr="00E52AAC" w:rsidRDefault="00A91551" w:rsidP="00A91551">
      <w:pPr>
        <w:ind w:left="720" w:right="-1"/>
        <w:jc w:val="both"/>
        <w:rPr>
          <w:rFonts w:asciiTheme="minorHAnsi" w:hAnsiTheme="minorHAnsi"/>
        </w:rPr>
      </w:pPr>
    </w:p>
    <w:p w14:paraId="7279B103" w14:textId="77777777" w:rsidR="00453F29" w:rsidRPr="00E52AAC" w:rsidRDefault="00453F29">
      <w:pPr>
        <w:numPr>
          <w:ilvl w:val="0"/>
          <w:numId w:val="11"/>
        </w:numPr>
        <w:jc w:val="both"/>
        <w:rPr>
          <w:rFonts w:asciiTheme="minorHAnsi" w:hAnsiTheme="minorHAnsi"/>
        </w:rPr>
      </w:pPr>
      <w:r w:rsidRPr="00E52AAC">
        <w:rPr>
          <w:rFonts w:asciiTheme="minorHAnsi" w:hAnsiTheme="minorHAnsi"/>
        </w:rPr>
        <w:t>Cuando no se reciban al menos tres proposiciones susceptibles de analizarse técnicamente.</w:t>
      </w:r>
    </w:p>
    <w:p w14:paraId="4188C0BE" w14:textId="77777777" w:rsidR="00453F29" w:rsidRPr="00E52AAC" w:rsidRDefault="00453F29">
      <w:pPr>
        <w:numPr>
          <w:ilvl w:val="0"/>
          <w:numId w:val="11"/>
        </w:numPr>
        <w:ind w:right="-1"/>
        <w:jc w:val="both"/>
        <w:rPr>
          <w:rFonts w:asciiTheme="minorHAnsi" w:hAnsiTheme="minorHAnsi"/>
        </w:rPr>
      </w:pPr>
      <w:r w:rsidRPr="00E52AAC">
        <w:rPr>
          <w:rFonts w:asciiTheme="minorHAnsi" w:hAnsiTheme="minorHAnsi"/>
        </w:rPr>
        <w:t>Cuando la Convocante compruebe que los Concursante se pusieron de acuerdo previamente a la celebración del concurso, a fin de encarecer los precios ofertados en sus propuestas.</w:t>
      </w:r>
    </w:p>
    <w:p w14:paraId="36570E38" w14:textId="43A6C531" w:rsidR="00453F29" w:rsidRPr="00E52AAC" w:rsidRDefault="00453F29">
      <w:pPr>
        <w:numPr>
          <w:ilvl w:val="0"/>
          <w:numId w:val="11"/>
        </w:numPr>
        <w:jc w:val="both"/>
        <w:rPr>
          <w:rFonts w:asciiTheme="minorHAnsi" w:hAnsiTheme="minorHAnsi"/>
        </w:rPr>
      </w:pPr>
      <w:r w:rsidRPr="00E52AAC">
        <w:rPr>
          <w:rFonts w:asciiTheme="minorHAnsi" w:hAnsiTheme="minorHAnsi"/>
        </w:rPr>
        <w:t xml:space="preserve">Cuando </w:t>
      </w:r>
      <w:r w:rsidR="009D098A" w:rsidRPr="00E52AAC">
        <w:rPr>
          <w:rFonts w:asciiTheme="minorHAnsi" w:hAnsiTheme="minorHAnsi"/>
        </w:rPr>
        <w:t>ninguna de las propuestas presentadas por los participantes cumpla</w:t>
      </w:r>
      <w:r w:rsidRPr="00E52AAC">
        <w:rPr>
          <w:rFonts w:asciiTheme="minorHAnsi" w:hAnsiTheme="minorHAnsi"/>
        </w:rPr>
        <w:t xml:space="preserve"> con los requisitos establecidos en las bases.</w:t>
      </w:r>
    </w:p>
    <w:p w14:paraId="44C941FA" w14:textId="77777777" w:rsidR="00453F29" w:rsidRDefault="00453F29">
      <w:pPr>
        <w:numPr>
          <w:ilvl w:val="0"/>
          <w:numId w:val="11"/>
        </w:numPr>
        <w:jc w:val="both"/>
        <w:rPr>
          <w:rFonts w:asciiTheme="minorHAnsi" w:hAnsiTheme="minorHAnsi"/>
        </w:rPr>
      </w:pPr>
      <w:r w:rsidRPr="00E52AAC">
        <w:rPr>
          <w:rFonts w:asciiTheme="minorHAnsi" w:hAnsiTheme="minorHAnsi"/>
        </w:rPr>
        <w:t>Cuando sus precios no sean aceptables, previo estudio de mercado realizado por la Convocante.</w:t>
      </w:r>
    </w:p>
    <w:p w14:paraId="63975FE3" w14:textId="77777777" w:rsidR="00370533" w:rsidRPr="00E52AAC" w:rsidRDefault="00370533" w:rsidP="00370533">
      <w:pPr>
        <w:ind w:left="283"/>
        <w:jc w:val="both"/>
        <w:rPr>
          <w:rFonts w:asciiTheme="minorHAnsi" w:hAnsiTheme="minorHAnsi"/>
        </w:rPr>
      </w:pPr>
    </w:p>
    <w:p w14:paraId="77F4E02B" w14:textId="77777777" w:rsidR="00083DF6" w:rsidRPr="00E52AAC" w:rsidRDefault="00083DF6" w:rsidP="005E531C">
      <w:pPr>
        <w:ind w:right="-1"/>
        <w:jc w:val="both"/>
        <w:rPr>
          <w:rFonts w:asciiTheme="minorHAnsi" w:hAnsiTheme="minorHAnsi"/>
          <w:b/>
        </w:rPr>
      </w:pPr>
    </w:p>
    <w:p w14:paraId="0848D559"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24. CONCURSO CANCELADO.</w:t>
      </w:r>
    </w:p>
    <w:p w14:paraId="6D2D7765" w14:textId="77777777" w:rsidR="005E531C" w:rsidRPr="00E52AAC" w:rsidRDefault="005E531C" w:rsidP="005E531C">
      <w:pPr>
        <w:ind w:right="-1"/>
        <w:jc w:val="both"/>
        <w:rPr>
          <w:rFonts w:asciiTheme="minorHAnsi" w:hAnsiTheme="minorHAnsi"/>
          <w:b/>
        </w:rPr>
      </w:pPr>
    </w:p>
    <w:p w14:paraId="044A4326" w14:textId="77777777" w:rsidR="005E531C" w:rsidRPr="00E52AAC" w:rsidRDefault="005E531C" w:rsidP="005E531C">
      <w:pPr>
        <w:ind w:right="-1"/>
        <w:jc w:val="both"/>
        <w:rPr>
          <w:rFonts w:asciiTheme="minorHAnsi" w:hAnsiTheme="minorHAnsi"/>
        </w:rPr>
      </w:pPr>
      <w:r w:rsidRPr="00E52AAC">
        <w:rPr>
          <w:rFonts w:asciiTheme="minorHAnsi" w:hAnsiTheme="minorHAnsi"/>
        </w:rPr>
        <w:t>Un concurso podrá ser declarado cancelado por las siguientes razones:</w:t>
      </w:r>
    </w:p>
    <w:p w14:paraId="2FFEBA2F" w14:textId="77777777" w:rsidR="005E531C" w:rsidRPr="00E52AAC" w:rsidRDefault="005E531C" w:rsidP="005E531C">
      <w:pPr>
        <w:ind w:right="-1"/>
        <w:jc w:val="both"/>
        <w:rPr>
          <w:rFonts w:asciiTheme="minorHAnsi" w:hAnsiTheme="minorHAnsi"/>
          <w:b/>
        </w:rPr>
      </w:pPr>
    </w:p>
    <w:p w14:paraId="5A396B73" w14:textId="77777777" w:rsidR="00453F29" w:rsidRPr="00E52AAC" w:rsidRDefault="00453F29">
      <w:pPr>
        <w:pStyle w:val="Textoindependiente3"/>
        <w:numPr>
          <w:ilvl w:val="0"/>
          <w:numId w:val="12"/>
        </w:numPr>
        <w:tabs>
          <w:tab w:val="clear" w:pos="720"/>
          <w:tab w:val="num" w:pos="284"/>
        </w:tabs>
        <w:ind w:left="284" w:right="-1" w:hanging="284"/>
        <w:rPr>
          <w:rFonts w:asciiTheme="minorHAnsi" w:hAnsiTheme="minorHAnsi"/>
          <w:b w:val="0"/>
          <w:sz w:val="20"/>
        </w:rPr>
      </w:pPr>
      <w:r w:rsidRPr="00E52AAC">
        <w:rPr>
          <w:rFonts w:asciiTheme="minorHAnsi" w:hAnsiTheme="minorHAnsi"/>
          <w:b w:val="0"/>
          <w:sz w:val="20"/>
        </w:rPr>
        <w:lastRenderedPageBreak/>
        <w:t>Por caso fortuito o fuerza mayor.</w:t>
      </w:r>
    </w:p>
    <w:p w14:paraId="67DBF477" w14:textId="77777777" w:rsidR="00453F29" w:rsidRPr="00E52AAC" w:rsidRDefault="00453F29">
      <w:pPr>
        <w:numPr>
          <w:ilvl w:val="0"/>
          <w:numId w:val="12"/>
        </w:numPr>
        <w:tabs>
          <w:tab w:val="clear" w:pos="720"/>
        </w:tabs>
        <w:ind w:left="284" w:right="49" w:hanging="284"/>
        <w:jc w:val="both"/>
        <w:rPr>
          <w:rFonts w:asciiTheme="minorHAnsi" w:hAnsiTheme="minorHAnsi"/>
        </w:rPr>
      </w:pPr>
      <w:r w:rsidRPr="00E52AAC">
        <w:rPr>
          <w:rFonts w:asciiTheme="minorHAnsi" w:hAnsiTheme="minorHAnsi"/>
        </w:rPr>
        <w:t>Por circunstancias debidamente justificadas, que provoquen la extinción de la necesidad para adquirir o arrendar los bienes o contratar la prestación de los servicios y que de continuarse con el procedimiento del concurso se pudiera ocasionar un daño o perjuicio a la propia Convocante.</w:t>
      </w:r>
    </w:p>
    <w:p w14:paraId="7C3E6353" w14:textId="77777777" w:rsidR="00453F29" w:rsidRDefault="00453F29">
      <w:pPr>
        <w:numPr>
          <w:ilvl w:val="0"/>
          <w:numId w:val="12"/>
        </w:numPr>
        <w:tabs>
          <w:tab w:val="clear" w:pos="720"/>
          <w:tab w:val="num" w:pos="284"/>
        </w:tabs>
        <w:ind w:left="284" w:right="-1" w:hanging="284"/>
        <w:jc w:val="both"/>
        <w:rPr>
          <w:rFonts w:asciiTheme="minorHAnsi" w:hAnsiTheme="minorHAnsi"/>
        </w:rPr>
      </w:pPr>
      <w:r w:rsidRPr="00E52AAC">
        <w:rPr>
          <w:rFonts w:asciiTheme="minorHAnsi" w:hAnsiTheme="minorHAnsi"/>
        </w:rPr>
        <w:t>Por razones de programación presupuestal de carácter prioritario en la utilización de recursos públicos.</w:t>
      </w:r>
    </w:p>
    <w:p w14:paraId="00756F27" w14:textId="77777777" w:rsidR="00C33181" w:rsidRDefault="00C33181" w:rsidP="00C33181">
      <w:pPr>
        <w:ind w:left="284" w:right="-1"/>
        <w:jc w:val="both"/>
        <w:rPr>
          <w:rFonts w:asciiTheme="minorHAnsi" w:hAnsiTheme="minorHAnsi"/>
        </w:rPr>
      </w:pPr>
    </w:p>
    <w:p w14:paraId="5D4086BC" w14:textId="77777777" w:rsidR="00D448E3" w:rsidRPr="00E52AAC" w:rsidRDefault="00D448E3" w:rsidP="00C33181">
      <w:pPr>
        <w:ind w:left="284" w:right="-1"/>
        <w:jc w:val="both"/>
        <w:rPr>
          <w:rFonts w:asciiTheme="minorHAnsi" w:hAnsiTheme="minorHAnsi"/>
        </w:rPr>
      </w:pPr>
    </w:p>
    <w:p w14:paraId="0FD3C6D4" w14:textId="77777777" w:rsidR="005E531C" w:rsidRPr="00E52AAC" w:rsidRDefault="005E531C" w:rsidP="009047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ind w:right="-1"/>
        <w:jc w:val="both"/>
        <w:rPr>
          <w:rFonts w:asciiTheme="minorHAnsi" w:hAnsiTheme="minorHAnsi"/>
          <w:b/>
        </w:rPr>
      </w:pPr>
      <w:r w:rsidRPr="00E52AAC">
        <w:rPr>
          <w:rFonts w:asciiTheme="minorHAnsi" w:hAnsiTheme="minorHAnsi"/>
          <w:b/>
        </w:rPr>
        <w:t>25. SUPLETORIEDAD.</w:t>
      </w:r>
    </w:p>
    <w:p w14:paraId="4A7F62DB" w14:textId="77777777" w:rsidR="00083DF6" w:rsidRDefault="00083DF6" w:rsidP="00572D88">
      <w:pPr>
        <w:ind w:right="49"/>
        <w:jc w:val="both"/>
        <w:rPr>
          <w:rFonts w:asciiTheme="minorHAnsi" w:hAnsiTheme="minorHAnsi"/>
        </w:rPr>
      </w:pPr>
    </w:p>
    <w:p w14:paraId="140057B8" w14:textId="6D6B1FD6" w:rsidR="00C521B1" w:rsidRDefault="005E531C" w:rsidP="00680F55">
      <w:pPr>
        <w:ind w:right="49"/>
        <w:jc w:val="both"/>
        <w:rPr>
          <w:rFonts w:asciiTheme="minorHAnsi" w:hAnsiTheme="minorHAnsi"/>
        </w:rPr>
      </w:pPr>
      <w:r w:rsidRPr="00E52AAC">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E52AAC">
        <w:rPr>
          <w:rFonts w:asciiTheme="minorHAnsi" w:hAnsiTheme="minorHAnsi"/>
        </w:rPr>
        <w:t>.</w:t>
      </w:r>
    </w:p>
    <w:p w14:paraId="41B14CDA" w14:textId="77777777" w:rsidR="009D098A" w:rsidRDefault="009D098A" w:rsidP="00680F55">
      <w:pPr>
        <w:ind w:right="49"/>
        <w:jc w:val="both"/>
        <w:rPr>
          <w:rFonts w:asciiTheme="minorHAnsi" w:hAnsiTheme="minorHAnsi"/>
          <w:b/>
        </w:rPr>
      </w:pPr>
    </w:p>
    <w:p w14:paraId="452E1C82" w14:textId="77777777" w:rsidR="00970EAA" w:rsidRDefault="00970EAA" w:rsidP="00680F55">
      <w:pPr>
        <w:ind w:right="49"/>
        <w:jc w:val="both"/>
        <w:rPr>
          <w:rFonts w:asciiTheme="minorHAnsi" w:hAnsiTheme="minorHAnsi"/>
          <w:b/>
        </w:rPr>
      </w:pPr>
    </w:p>
    <w:p w14:paraId="1508935A" w14:textId="77777777" w:rsidR="00970EAA" w:rsidRDefault="00970EAA" w:rsidP="00680F55">
      <w:pPr>
        <w:ind w:right="49"/>
        <w:jc w:val="both"/>
        <w:rPr>
          <w:rFonts w:asciiTheme="minorHAnsi" w:hAnsiTheme="minorHAnsi"/>
          <w:b/>
        </w:rPr>
      </w:pPr>
    </w:p>
    <w:p w14:paraId="05099B4C" w14:textId="77777777" w:rsidR="00970EAA" w:rsidRPr="00E52AAC" w:rsidRDefault="00970EAA" w:rsidP="00680F55">
      <w:pPr>
        <w:ind w:right="49"/>
        <w:jc w:val="both"/>
        <w:rPr>
          <w:rFonts w:asciiTheme="minorHAnsi" w:hAnsiTheme="minorHAnsi"/>
          <w:b/>
        </w:rPr>
      </w:pPr>
    </w:p>
    <w:p w14:paraId="18D0C150" w14:textId="77777777" w:rsidR="009D098A" w:rsidRPr="00F258B0" w:rsidRDefault="009D098A" w:rsidP="009D098A">
      <w:pPr>
        <w:jc w:val="center"/>
        <w:rPr>
          <w:rFonts w:ascii="Calibri" w:hAnsi="Calibri" w:cs="Arial"/>
          <w:b/>
        </w:rPr>
      </w:pPr>
      <w:r w:rsidRPr="00F258B0">
        <w:rPr>
          <w:rFonts w:ascii="Calibri" w:hAnsi="Calibri" w:cs="Arial"/>
          <w:b/>
        </w:rPr>
        <w:t>ATENTAMENTE</w:t>
      </w:r>
    </w:p>
    <w:p w14:paraId="1B94CAFE" w14:textId="77777777" w:rsidR="009D098A" w:rsidRPr="00F258B0" w:rsidRDefault="009D098A" w:rsidP="009D098A">
      <w:pPr>
        <w:jc w:val="center"/>
        <w:rPr>
          <w:rFonts w:ascii="Calibri" w:hAnsi="Calibri" w:cs="Arial"/>
          <w:b/>
        </w:rPr>
      </w:pPr>
      <w:bookmarkStart w:id="1" w:name="_Hlk110587642"/>
    </w:p>
    <w:p w14:paraId="363C3D34" w14:textId="77777777" w:rsidR="009D098A" w:rsidRPr="00F258B0" w:rsidRDefault="009D098A" w:rsidP="009D098A">
      <w:pPr>
        <w:jc w:val="center"/>
        <w:rPr>
          <w:rFonts w:ascii="Calibri" w:hAnsi="Calibri" w:cs="Arial"/>
          <w:b/>
        </w:rPr>
      </w:pPr>
    </w:p>
    <w:p w14:paraId="4004BFF1" w14:textId="77777777" w:rsidR="009D098A" w:rsidRPr="00F258B0" w:rsidRDefault="009D098A" w:rsidP="009D098A">
      <w:pPr>
        <w:jc w:val="center"/>
        <w:rPr>
          <w:rFonts w:ascii="Calibri" w:hAnsi="Calibri" w:cs="Arial"/>
          <w:b/>
        </w:rPr>
      </w:pPr>
      <w:r>
        <w:rPr>
          <w:rFonts w:ascii="Calibri" w:hAnsi="Calibri" w:cs="Arial"/>
          <w:b/>
        </w:rPr>
        <w:t>LIC. VICENTE ARTURO LÓPEZ LIMÓN</w:t>
      </w:r>
    </w:p>
    <w:p w14:paraId="11446868" w14:textId="77777777" w:rsidR="009D098A" w:rsidRPr="00F258B0" w:rsidRDefault="009D098A" w:rsidP="009D098A">
      <w:pPr>
        <w:jc w:val="center"/>
        <w:rPr>
          <w:rFonts w:ascii="Calibri" w:hAnsi="Calibri" w:cs="Arial"/>
          <w:b/>
        </w:rPr>
      </w:pPr>
      <w:r w:rsidRPr="00F258B0">
        <w:rPr>
          <w:rFonts w:ascii="Calibri" w:hAnsi="Calibri" w:cs="Arial"/>
          <w:b/>
        </w:rPr>
        <w:t>DIRECTOR ADMINISTRATIVO</w:t>
      </w:r>
    </w:p>
    <w:p w14:paraId="086607D2" w14:textId="77777777" w:rsidR="009D098A" w:rsidRPr="00F258B0" w:rsidRDefault="009D098A" w:rsidP="009D098A">
      <w:pPr>
        <w:jc w:val="center"/>
        <w:rPr>
          <w:rFonts w:ascii="Calibri" w:hAnsi="Calibri" w:cs="Arial"/>
          <w:b/>
        </w:rPr>
      </w:pPr>
      <w:r w:rsidRPr="00F258B0">
        <w:rPr>
          <w:rFonts w:ascii="Calibri" w:hAnsi="Calibri" w:cs="Arial"/>
          <w:b/>
        </w:rPr>
        <w:t>DE SERVICIOS DE SALUD DE NUEVO LEÓN, O.P.D.</w:t>
      </w:r>
    </w:p>
    <w:p w14:paraId="235F1B9C" w14:textId="53E46AF7" w:rsidR="00834E37" w:rsidRDefault="009D098A" w:rsidP="00B35FD4">
      <w:pPr>
        <w:jc w:val="center"/>
        <w:rPr>
          <w:rFonts w:ascii="Calibri" w:hAnsi="Calibri" w:cs="Arial"/>
          <w:b/>
        </w:rPr>
      </w:pPr>
      <w:r w:rsidRPr="00813153">
        <w:rPr>
          <w:rFonts w:ascii="Calibri" w:hAnsi="Calibri" w:cs="Arial"/>
          <w:b/>
        </w:rPr>
        <w:t xml:space="preserve">MONTERREY, </w:t>
      </w:r>
      <w:r w:rsidRPr="00C77703">
        <w:rPr>
          <w:rFonts w:ascii="Calibri" w:hAnsi="Calibri" w:cs="Arial"/>
          <w:b/>
        </w:rPr>
        <w:t xml:space="preserve">NUEVO LEÓN </w:t>
      </w:r>
      <w:r w:rsidRPr="005C1A51">
        <w:rPr>
          <w:rFonts w:ascii="Calibri" w:hAnsi="Calibri" w:cs="Arial"/>
          <w:b/>
        </w:rPr>
        <w:t xml:space="preserve">A </w:t>
      </w:r>
      <w:r w:rsidR="005C1A51" w:rsidRPr="005C1A51">
        <w:rPr>
          <w:rFonts w:ascii="Calibri" w:hAnsi="Calibri" w:cs="Arial"/>
          <w:b/>
        </w:rPr>
        <w:t>07</w:t>
      </w:r>
      <w:r w:rsidR="00D448E3" w:rsidRPr="005C1A51">
        <w:rPr>
          <w:rFonts w:ascii="Calibri" w:hAnsi="Calibri" w:cs="Arial"/>
          <w:b/>
        </w:rPr>
        <w:t xml:space="preserve"> DE</w:t>
      </w:r>
      <w:r w:rsidRPr="005C1A51">
        <w:rPr>
          <w:rFonts w:ascii="Calibri" w:hAnsi="Calibri" w:cs="Arial"/>
          <w:b/>
        </w:rPr>
        <w:t xml:space="preserve"> </w:t>
      </w:r>
      <w:r w:rsidR="000019D5" w:rsidRPr="005C1A51">
        <w:rPr>
          <w:rFonts w:ascii="Calibri" w:hAnsi="Calibri" w:cs="Arial"/>
          <w:b/>
        </w:rPr>
        <w:t>DICIEMBRE</w:t>
      </w:r>
      <w:r w:rsidRPr="005C1A51">
        <w:rPr>
          <w:rFonts w:ascii="Calibri" w:hAnsi="Calibri" w:cs="Arial"/>
          <w:b/>
        </w:rPr>
        <w:t xml:space="preserve"> DEL 2022</w:t>
      </w:r>
      <w:bookmarkEnd w:id="1"/>
    </w:p>
    <w:p w14:paraId="4EA7D1AA" w14:textId="77777777" w:rsidR="00760FBE" w:rsidRDefault="00760FBE" w:rsidP="00B35FD4">
      <w:pPr>
        <w:jc w:val="center"/>
        <w:rPr>
          <w:rFonts w:ascii="Calibri" w:hAnsi="Calibri" w:cs="Arial"/>
          <w:b/>
        </w:rPr>
      </w:pPr>
    </w:p>
    <w:p w14:paraId="17233848" w14:textId="77777777" w:rsidR="00760FBE" w:rsidRDefault="00760FBE" w:rsidP="00B35FD4">
      <w:pPr>
        <w:jc w:val="center"/>
        <w:rPr>
          <w:rFonts w:ascii="Calibri" w:hAnsi="Calibri" w:cs="Arial"/>
          <w:b/>
        </w:rPr>
      </w:pPr>
    </w:p>
    <w:p w14:paraId="3D32ED9C" w14:textId="77777777" w:rsidR="00760FBE" w:rsidRDefault="00760FBE" w:rsidP="00B35FD4">
      <w:pPr>
        <w:jc w:val="center"/>
        <w:rPr>
          <w:rFonts w:ascii="Calibri" w:hAnsi="Calibri" w:cs="Arial"/>
          <w:b/>
        </w:rPr>
      </w:pPr>
    </w:p>
    <w:p w14:paraId="65D25023" w14:textId="77777777" w:rsidR="00760FBE" w:rsidRDefault="00760FBE" w:rsidP="00B35FD4">
      <w:pPr>
        <w:jc w:val="center"/>
        <w:rPr>
          <w:rFonts w:ascii="Calibri" w:hAnsi="Calibri" w:cs="Arial"/>
          <w:b/>
        </w:rPr>
      </w:pPr>
    </w:p>
    <w:p w14:paraId="2DC36079" w14:textId="77777777" w:rsidR="001F0ABA" w:rsidRDefault="001F0ABA" w:rsidP="00B35FD4">
      <w:pPr>
        <w:jc w:val="center"/>
        <w:rPr>
          <w:rFonts w:ascii="Calibri" w:hAnsi="Calibri" w:cs="Arial"/>
          <w:b/>
        </w:rPr>
      </w:pPr>
    </w:p>
    <w:p w14:paraId="3B58CBD6" w14:textId="77777777" w:rsidR="001F0ABA" w:rsidRDefault="001F0ABA" w:rsidP="00B35FD4">
      <w:pPr>
        <w:jc w:val="center"/>
        <w:rPr>
          <w:rFonts w:ascii="Calibri" w:hAnsi="Calibri" w:cs="Arial"/>
          <w:b/>
        </w:rPr>
      </w:pPr>
    </w:p>
    <w:p w14:paraId="5890AE54" w14:textId="77777777" w:rsidR="001F0ABA" w:rsidRDefault="001F0ABA" w:rsidP="00B35FD4">
      <w:pPr>
        <w:jc w:val="center"/>
        <w:rPr>
          <w:rFonts w:ascii="Calibri" w:hAnsi="Calibri" w:cs="Arial"/>
          <w:b/>
        </w:rPr>
      </w:pPr>
    </w:p>
    <w:p w14:paraId="417CA156" w14:textId="77777777" w:rsidR="001F0ABA" w:rsidRDefault="001F0ABA" w:rsidP="00B35FD4">
      <w:pPr>
        <w:jc w:val="center"/>
        <w:rPr>
          <w:rFonts w:ascii="Calibri" w:hAnsi="Calibri" w:cs="Arial"/>
          <w:b/>
        </w:rPr>
      </w:pPr>
    </w:p>
    <w:p w14:paraId="65462B65" w14:textId="77777777" w:rsidR="001F0ABA" w:rsidRDefault="001F0ABA" w:rsidP="00B35FD4">
      <w:pPr>
        <w:jc w:val="center"/>
        <w:rPr>
          <w:rFonts w:ascii="Calibri" w:hAnsi="Calibri" w:cs="Arial"/>
          <w:b/>
        </w:rPr>
      </w:pPr>
    </w:p>
    <w:p w14:paraId="40B0E1FC" w14:textId="77777777" w:rsidR="008D5C76" w:rsidRDefault="008D5C76" w:rsidP="00B35FD4">
      <w:pPr>
        <w:jc w:val="center"/>
        <w:rPr>
          <w:rFonts w:ascii="Calibri" w:hAnsi="Calibri" w:cs="Arial"/>
          <w:b/>
        </w:rPr>
      </w:pPr>
    </w:p>
    <w:p w14:paraId="5CDA476E" w14:textId="77777777" w:rsidR="008D5C76" w:rsidRDefault="008D5C76" w:rsidP="00B35FD4">
      <w:pPr>
        <w:jc w:val="center"/>
        <w:rPr>
          <w:rFonts w:ascii="Calibri" w:hAnsi="Calibri" w:cs="Arial"/>
          <w:b/>
        </w:rPr>
      </w:pPr>
    </w:p>
    <w:p w14:paraId="3CF325D2" w14:textId="77777777" w:rsidR="008D5C76" w:rsidRDefault="008D5C76" w:rsidP="00B35FD4">
      <w:pPr>
        <w:jc w:val="center"/>
        <w:rPr>
          <w:rFonts w:ascii="Calibri" w:hAnsi="Calibri" w:cs="Arial"/>
          <w:b/>
        </w:rPr>
      </w:pPr>
    </w:p>
    <w:p w14:paraId="56FEC17B" w14:textId="77777777" w:rsidR="008D5C76" w:rsidRDefault="008D5C76" w:rsidP="00B35FD4">
      <w:pPr>
        <w:jc w:val="center"/>
        <w:rPr>
          <w:rFonts w:ascii="Calibri" w:hAnsi="Calibri" w:cs="Arial"/>
          <w:b/>
        </w:rPr>
      </w:pPr>
    </w:p>
    <w:p w14:paraId="06515D82" w14:textId="77777777" w:rsidR="008D5C76" w:rsidRDefault="008D5C76" w:rsidP="00B35FD4">
      <w:pPr>
        <w:jc w:val="center"/>
        <w:rPr>
          <w:rFonts w:ascii="Calibri" w:hAnsi="Calibri" w:cs="Arial"/>
          <w:b/>
        </w:rPr>
      </w:pPr>
    </w:p>
    <w:p w14:paraId="7A7D0530" w14:textId="77777777" w:rsidR="008D5C76" w:rsidRDefault="008D5C76" w:rsidP="00B35FD4">
      <w:pPr>
        <w:jc w:val="center"/>
        <w:rPr>
          <w:rFonts w:ascii="Calibri" w:hAnsi="Calibri" w:cs="Arial"/>
          <w:b/>
        </w:rPr>
      </w:pPr>
    </w:p>
    <w:p w14:paraId="293CEEC9" w14:textId="77777777" w:rsidR="008D5C76" w:rsidRDefault="008D5C76" w:rsidP="00B35FD4">
      <w:pPr>
        <w:jc w:val="center"/>
        <w:rPr>
          <w:rFonts w:ascii="Calibri" w:hAnsi="Calibri" w:cs="Arial"/>
          <w:b/>
        </w:rPr>
      </w:pPr>
    </w:p>
    <w:p w14:paraId="21A161AC" w14:textId="77777777" w:rsidR="008D5C76" w:rsidRDefault="008D5C76" w:rsidP="00B35FD4">
      <w:pPr>
        <w:jc w:val="center"/>
        <w:rPr>
          <w:rFonts w:ascii="Calibri" w:hAnsi="Calibri" w:cs="Arial"/>
          <w:b/>
        </w:rPr>
      </w:pPr>
    </w:p>
    <w:p w14:paraId="472CD65B" w14:textId="77777777" w:rsidR="008D5C76" w:rsidRDefault="008D5C76" w:rsidP="00B35FD4">
      <w:pPr>
        <w:jc w:val="center"/>
        <w:rPr>
          <w:rFonts w:ascii="Calibri" w:hAnsi="Calibri" w:cs="Arial"/>
          <w:b/>
        </w:rPr>
      </w:pPr>
    </w:p>
    <w:p w14:paraId="1E2836DB" w14:textId="77777777" w:rsidR="008D5C76" w:rsidRDefault="008D5C76" w:rsidP="00B35FD4">
      <w:pPr>
        <w:jc w:val="center"/>
        <w:rPr>
          <w:rFonts w:ascii="Calibri" w:hAnsi="Calibri" w:cs="Arial"/>
          <w:b/>
        </w:rPr>
      </w:pPr>
    </w:p>
    <w:p w14:paraId="07CD2237" w14:textId="77777777" w:rsidR="008D5C76" w:rsidRDefault="008D5C76" w:rsidP="00B35FD4">
      <w:pPr>
        <w:jc w:val="center"/>
        <w:rPr>
          <w:rFonts w:ascii="Calibri" w:hAnsi="Calibri" w:cs="Arial"/>
          <w:b/>
        </w:rPr>
      </w:pPr>
    </w:p>
    <w:p w14:paraId="489FB01B" w14:textId="77777777" w:rsidR="000019D5" w:rsidRDefault="000019D5" w:rsidP="00B35FD4">
      <w:pPr>
        <w:jc w:val="center"/>
        <w:rPr>
          <w:rFonts w:ascii="Calibri" w:hAnsi="Calibri" w:cs="Arial"/>
          <w:b/>
        </w:rPr>
      </w:pPr>
    </w:p>
    <w:p w14:paraId="3133C89C" w14:textId="77777777" w:rsidR="000019D5" w:rsidRDefault="000019D5" w:rsidP="00B35FD4">
      <w:pPr>
        <w:jc w:val="center"/>
        <w:rPr>
          <w:rFonts w:ascii="Calibri" w:hAnsi="Calibri" w:cs="Arial"/>
          <w:b/>
        </w:rPr>
      </w:pPr>
    </w:p>
    <w:p w14:paraId="2AA3E97B" w14:textId="77777777" w:rsidR="000019D5" w:rsidRDefault="000019D5" w:rsidP="00B35FD4">
      <w:pPr>
        <w:jc w:val="center"/>
        <w:rPr>
          <w:rFonts w:ascii="Calibri" w:hAnsi="Calibri" w:cs="Arial"/>
          <w:b/>
        </w:rPr>
      </w:pPr>
    </w:p>
    <w:p w14:paraId="6D40E13B" w14:textId="77777777" w:rsidR="000019D5" w:rsidRDefault="000019D5" w:rsidP="00B35FD4">
      <w:pPr>
        <w:jc w:val="center"/>
        <w:rPr>
          <w:rFonts w:ascii="Calibri" w:hAnsi="Calibri" w:cs="Arial"/>
          <w:b/>
        </w:rPr>
      </w:pPr>
    </w:p>
    <w:p w14:paraId="6D0D948F" w14:textId="77777777" w:rsidR="000019D5" w:rsidRDefault="000019D5" w:rsidP="00B35FD4">
      <w:pPr>
        <w:jc w:val="center"/>
        <w:rPr>
          <w:rFonts w:ascii="Calibri" w:hAnsi="Calibri" w:cs="Arial"/>
          <w:b/>
        </w:rPr>
      </w:pPr>
    </w:p>
    <w:p w14:paraId="3D09232B" w14:textId="77777777" w:rsidR="000019D5" w:rsidRDefault="000019D5" w:rsidP="00B35FD4">
      <w:pPr>
        <w:jc w:val="center"/>
        <w:rPr>
          <w:rFonts w:ascii="Calibri" w:hAnsi="Calibri" w:cs="Arial"/>
          <w:b/>
        </w:rPr>
      </w:pPr>
    </w:p>
    <w:p w14:paraId="2296EDC8" w14:textId="77777777" w:rsidR="000019D5" w:rsidRDefault="000019D5" w:rsidP="00B35FD4">
      <w:pPr>
        <w:jc w:val="center"/>
        <w:rPr>
          <w:rFonts w:ascii="Calibri" w:hAnsi="Calibri" w:cs="Arial"/>
          <w:b/>
        </w:rPr>
      </w:pPr>
    </w:p>
    <w:p w14:paraId="132CDE3C" w14:textId="77777777" w:rsidR="000019D5" w:rsidRDefault="000019D5" w:rsidP="00B35FD4">
      <w:pPr>
        <w:jc w:val="center"/>
        <w:rPr>
          <w:rFonts w:ascii="Calibri" w:hAnsi="Calibri" w:cs="Arial"/>
          <w:b/>
        </w:rPr>
      </w:pPr>
    </w:p>
    <w:p w14:paraId="3B566FB3" w14:textId="77777777" w:rsidR="000019D5" w:rsidRDefault="000019D5" w:rsidP="00B35FD4">
      <w:pPr>
        <w:jc w:val="center"/>
        <w:rPr>
          <w:rFonts w:ascii="Calibri" w:hAnsi="Calibri" w:cs="Arial"/>
          <w:b/>
        </w:rPr>
      </w:pPr>
    </w:p>
    <w:p w14:paraId="7E07FFF0" w14:textId="77777777" w:rsidR="000019D5" w:rsidRDefault="000019D5" w:rsidP="00B35FD4">
      <w:pPr>
        <w:jc w:val="center"/>
        <w:rPr>
          <w:rFonts w:ascii="Calibri" w:hAnsi="Calibri" w:cs="Arial"/>
          <w:b/>
        </w:rPr>
      </w:pPr>
    </w:p>
    <w:p w14:paraId="63A6435D" w14:textId="77777777" w:rsidR="008D5C76" w:rsidRDefault="008D5C76" w:rsidP="00B35FD4">
      <w:pPr>
        <w:jc w:val="center"/>
        <w:rPr>
          <w:rFonts w:ascii="Calibri" w:hAnsi="Calibri" w:cs="Arial"/>
          <w:b/>
        </w:rPr>
      </w:pPr>
    </w:p>
    <w:p w14:paraId="4FFBA2A6" w14:textId="77777777" w:rsidR="001F0ABA" w:rsidRDefault="001F0ABA" w:rsidP="00B35FD4">
      <w:pPr>
        <w:jc w:val="center"/>
        <w:rPr>
          <w:rFonts w:ascii="Calibri" w:hAnsi="Calibri" w:cs="Arial"/>
          <w:b/>
        </w:rPr>
      </w:pPr>
    </w:p>
    <w:p w14:paraId="50594015" w14:textId="77777777" w:rsidR="00760FBE" w:rsidRDefault="00760FBE" w:rsidP="00B35FD4">
      <w:pPr>
        <w:jc w:val="center"/>
        <w:rPr>
          <w:rFonts w:ascii="Calibri" w:hAnsi="Calibri" w:cs="Arial"/>
          <w:b/>
        </w:rPr>
      </w:pPr>
    </w:p>
    <w:p w14:paraId="25796DD5" w14:textId="77777777" w:rsidR="00FE283B" w:rsidRPr="00E52AAC" w:rsidRDefault="00934D52"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b/>
        </w:rPr>
      </w:pPr>
      <w:r w:rsidRPr="001F0ABA">
        <w:rPr>
          <w:rFonts w:asciiTheme="minorHAnsi" w:hAnsiTheme="minorHAnsi"/>
          <w:b/>
        </w:rPr>
        <w:t>A</w:t>
      </w:r>
      <w:r w:rsidR="00D51B7C" w:rsidRPr="001F0ABA">
        <w:rPr>
          <w:rFonts w:asciiTheme="minorHAnsi" w:hAnsiTheme="minorHAnsi"/>
          <w:b/>
        </w:rPr>
        <w:t>NEXO 1</w:t>
      </w:r>
    </w:p>
    <w:p w14:paraId="3E773F0C" w14:textId="77777777" w:rsidR="00E73AB6" w:rsidRDefault="00E73AB6" w:rsidP="007F0B73">
      <w:pPr>
        <w:jc w:val="center"/>
        <w:rPr>
          <w:rFonts w:asciiTheme="minorHAnsi" w:hAnsiTheme="minorHAnsi"/>
          <w:b/>
        </w:rPr>
      </w:pPr>
    </w:p>
    <w:p w14:paraId="12FDD0E3" w14:textId="77777777" w:rsidR="00F7646E" w:rsidRDefault="00F7646E" w:rsidP="007F0B73">
      <w:pPr>
        <w:jc w:val="center"/>
        <w:rPr>
          <w:rFonts w:asciiTheme="minorHAnsi" w:hAnsiTheme="minorHAnsi"/>
          <w:b/>
        </w:rPr>
      </w:pPr>
    </w:p>
    <w:tbl>
      <w:tblPr>
        <w:tblW w:w="11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2466"/>
        <w:gridCol w:w="1163"/>
        <w:gridCol w:w="1224"/>
        <w:gridCol w:w="5296"/>
      </w:tblGrid>
      <w:tr w:rsidR="00C77703" w:rsidRPr="002C5387" w14:paraId="6AFC3A15" w14:textId="77777777" w:rsidTr="00D7683E">
        <w:trPr>
          <w:trHeight w:val="44"/>
          <w:jc w:val="center"/>
        </w:trPr>
        <w:tc>
          <w:tcPr>
            <w:tcW w:w="931"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70982150"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2466"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1742FD57"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63"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7FFDAF12"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423235C8"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296" w:type="dxa"/>
            <w:tcBorders>
              <w:top w:val="single" w:sz="4" w:space="0" w:color="000000"/>
              <w:left w:val="single" w:sz="4" w:space="0" w:color="000000"/>
              <w:bottom w:val="single" w:sz="4" w:space="0" w:color="000000"/>
              <w:right w:val="single" w:sz="4" w:space="0" w:color="000000"/>
            </w:tcBorders>
            <w:shd w:val="clear" w:color="auto" w:fill="93E3FF"/>
            <w:vAlign w:val="center"/>
          </w:tcPr>
          <w:p w14:paraId="1B461765" w14:textId="77777777" w:rsidR="00C77703" w:rsidRPr="002C5387" w:rsidRDefault="00C77703" w:rsidP="008D57F6">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C77703" w:rsidRPr="002C5387" w14:paraId="76A39E55" w14:textId="77777777" w:rsidTr="00D7683E">
        <w:trPr>
          <w:trHeight w:val="2824"/>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694D20E7" w14:textId="77777777" w:rsidR="00C77703" w:rsidRPr="002C5387" w:rsidRDefault="00C77703" w:rsidP="008D57F6">
            <w:pPr>
              <w:jc w:val="center"/>
              <w:rPr>
                <w:rFonts w:asciiTheme="minorHAnsi" w:hAnsiTheme="minorHAnsi" w:cs="AvantGarde Bk BT"/>
                <w:color w:val="000000"/>
              </w:rPr>
            </w:pPr>
            <w:r w:rsidRPr="002C5387">
              <w:rPr>
                <w:rFonts w:asciiTheme="minorHAnsi" w:hAnsiTheme="minorHAnsi" w:cs="AvantGarde Bk BT"/>
                <w:color w:val="000000"/>
              </w:rPr>
              <w:t>1</w:t>
            </w:r>
          </w:p>
        </w:tc>
        <w:tc>
          <w:tcPr>
            <w:tcW w:w="2466" w:type="dxa"/>
            <w:tcBorders>
              <w:top w:val="single" w:sz="4" w:space="0" w:color="000000"/>
              <w:left w:val="single" w:sz="4" w:space="0" w:color="000000"/>
              <w:bottom w:val="single" w:sz="4" w:space="0" w:color="000000"/>
              <w:right w:val="single" w:sz="4" w:space="0" w:color="000000"/>
            </w:tcBorders>
            <w:vAlign w:val="center"/>
          </w:tcPr>
          <w:p w14:paraId="4EF41FB3" w14:textId="7E8D9BD7" w:rsidR="00C77703" w:rsidRPr="009F4EE8" w:rsidRDefault="00C77703" w:rsidP="008D57F6">
            <w:pPr>
              <w:jc w:val="center"/>
              <w:rPr>
                <w:rFonts w:asciiTheme="minorHAnsi" w:hAnsiTheme="minorHAnsi" w:cs="Tahoma"/>
                <w:bCs/>
                <w:color w:val="000000"/>
              </w:rPr>
            </w:pPr>
            <w:r>
              <w:rPr>
                <w:rFonts w:asciiTheme="minorHAnsi" w:hAnsiTheme="minorHAnsi" w:cs="Tahoma"/>
                <w:bCs/>
                <w:color w:val="000000"/>
              </w:rPr>
              <w:t>UNIDAD</w:t>
            </w:r>
            <w:r w:rsidR="00EE4042">
              <w:rPr>
                <w:rFonts w:asciiTheme="minorHAnsi" w:hAnsiTheme="minorHAnsi" w:cs="Tahoma"/>
                <w:bCs/>
                <w:color w:val="000000"/>
              </w:rPr>
              <w:t>ES</w:t>
            </w:r>
            <w:r>
              <w:rPr>
                <w:rFonts w:asciiTheme="minorHAnsi" w:hAnsiTheme="minorHAnsi" w:cs="Tahoma"/>
                <w:bCs/>
                <w:color w:val="000000"/>
              </w:rPr>
              <w:t xml:space="preserve"> TIPO MINISPLIT</w:t>
            </w:r>
          </w:p>
        </w:tc>
        <w:tc>
          <w:tcPr>
            <w:tcW w:w="1163" w:type="dxa"/>
            <w:tcBorders>
              <w:top w:val="single" w:sz="4" w:space="0" w:color="000000"/>
              <w:left w:val="single" w:sz="4" w:space="0" w:color="000000"/>
              <w:bottom w:val="single" w:sz="4" w:space="0" w:color="000000"/>
              <w:right w:val="single" w:sz="4" w:space="0" w:color="000000"/>
            </w:tcBorders>
            <w:vAlign w:val="center"/>
          </w:tcPr>
          <w:p w14:paraId="0670F172" w14:textId="77777777" w:rsidR="00C77703" w:rsidRPr="002C5387" w:rsidRDefault="00C77703" w:rsidP="008D57F6">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35EB469B" w14:textId="77777777" w:rsidR="00C77703" w:rsidRPr="002C5387" w:rsidRDefault="00C77703" w:rsidP="008D57F6">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296" w:type="dxa"/>
            <w:tcBorders>
              <w:top w:val="single" w:sz="4" w:space="0" w:color="000000"/>
              <w:left w:val="single" w:sz="4" w:space="0" w:color="000000"/>
              <w:bottom w:val="single" w:sz="4" w:space="0" w:color="000000"/>
              <w:right w:val="single" w:sz="4" w:space="0" w:color="000000"/>
            </w:tcBorders>
            <w:vAlign w:val="center"/>
          </w:tcPr>
          <w:tbl>
            <w:tblPr>
              <w:tblW w:w="5051" w:type="dxa"/>
              <w:tblLayout w:type="fixed"/>
              <w:tblCellMar>
                <w:left w:w="70" w:type="dxa"/>
                <w:right w:w="70" w:type="dxa"/>
              </w:tblCellMar>
              <w:tblLook w:val="04A0" w:firstRow="1" w:lastRow="0" w:firstColumn="1" w:lastColumn="0" w:noHBand="0" w:noVBand="1"/>
            </w:tblPr>
            <w:tblGrid>
              <w:gridCol w:w="1649"/>
              <w:gridCol w:w="1134"/>
              <w:gridCol w:w="2268"/>
            </w:tblGrid>
            <w:tr w:rsidR="00C77703" w:rsidRPr="00287B37" w14:paraId="1B588A91" w14:textId="77777777" w:rsidTr="00D7683E">
              <w:trPr>
                <w:trHeight w:val="300"/>
              </w:trPr>
              <w:tc>
                <w:tcPr>
                  <w:tcW w:w="1649" w:type="dxa"/>
                  <w:tcBorders>
                    <w:top w:val="single" w:sz="4" w:space="0" w:color="auto"/>
                    <w:left w:val="single" w:sz="4" w:space="0" w:color="auto"/>
                    <w:bottom w:val="single" w:sz="4" w:space="0" w:color="auto"/>
                    <w:right w:val="single" w:sz="4" w:space="0" w:color="auto"/>
                  </w:tcBorders>
                  <w:shd w:val="clear" w:color="auto" w:fill="93E3FF"/>
                  <w:noWrap/>
                  <w:vAlign w:val="center"/>
                  <w:hideMark/>
                </w:tcPr>
                <w:p w14:paraId="1E0077E3"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CAPACIDAD</w:t>
                  </w:r>
                </w:p>
              </w:tc>
              <w:tc>
                <w:tcPr>
                  <w:tcW w:w="1134" w:type="dxa"/>
                  <w:tcBorders>
                    <w:top w:val="single" w:sz="4" w:space="0" w:color="auto"/>
                    <w:left w:val="nil"/>
                    <w:bottom w:val="single" w:sz="4" w:space="0" w:color="auto"/>
                    <w:right w:val="single" w:sz="4" w:space="0" w:color="auto"/>
                  </w:tcBorders>
                  <w:shd w:val="clear" w:color="auto" w:fill="93E3FF"/>
                  <w:noWrap/>
                  <w:vAlign w:val="center"/>
                  <w:hideMark/>
                </w:tcPr>
                <w:p w14:paraId="1303EF32"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CANTIDAD</w:t>
                  </w:r>
                </w:p>
              </w:tc>
              <w:tc>
                <w:tcPr>
                  <w:tcW w:w="2268" w:type="dxa"/>
                  <w:tcBorders>
                    <w:top w:val="single" w:sz="4" w:space="0" w:color="auto"/>
                    <w:left w:val="nil"/>
                    <w:bottom w:val="single" w:sz="4" w:space="0" w:color="auto"/>
                    <w:right w:val="single" w:sz="4" w:space="0" w:color="auto"/>
                  </w:tcBorders>
                  <w:shd w:val="clear" w:color="auto" w:fill="93E3FF"/>
                  <w:noWrap/>
                  <w:vAlign w:val="center"/>
                  <w:hideMark/>
                </w:tcPr>
                <w:p w14:paraId="18FC1FB1"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VOLTS</w:t>
                  </w:r>
                </w:p>
              </w:tc>
            </w:tr>
            <w:tr w:rsidR="00C77703" w:rsidRPr="00287B37" w14:paraId="75C10A0E" w14:textId="77777777" w:rsidTr="00D7683E">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2EC8982C"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 TONELADA</w:t>
                  </w:r>
                </w:p>
              </w:tc>
              <w:tc>
                <w:tcPr>
                  <w:tcW w:w="1134" w:type="dxa"/>
                  <w:tcBorders>
                    <w:top w:val="nil"/>
                    <w:left w:val="nil"/>
                    <w:bottom w:val="single" w:sz="4" w:space="0" w:color="auto"/>
                    <w:right w:val="single" w:sz="4" w:space="0" w:color="auto"/>
                  </w:tcBorders>
                  <w:shd w:val="clear" w:color="auto" w:fill="auto"/>
                  <w:noWrap/>
                  <w:vAlign w:val="center"/>
                  <w:hideMark/>
                </w:tcPr>
                <w:p w14:paraId="60828C00" w14:textId="37AF6EB5"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13</w:t>
                  </w:r>
                </w:p>
              </w:tc>
              <w:tc>
                <w:tcPr>
                  <w:tcW w:w="2268" w:type="dxa"/>
                  <w:tcBorders>
                    <w:top w:val="nil"/>
                    <w:left w:val="nil"/>
                    <w:bottom w:val="single" w:sz="4" w:space="0" w:color="auto"/>
                    <w:right w:val="single" w:sz="4" w:space="0" w:color="auto"/>
                  </w:tcBorders>
                  <w:shd w:val="clear" w:color="auto" w:fill="auto"/>
                  <w:noWrap/>
                  <w:vAlign w:val="center"/>
                  <w:hideMark/>
                </w:tcPr>
                <w:p w14:paraId="0B41C8CD"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237A2429" w14:textId="77777777" w:rsidTr="00D7683E">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09ABB406"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1.5 TONELADAS</w:t>
                  </w:r>
                </w:p>
              </w:tc>
              <w:tc>
                <w:tcPr>
                  <w:tcW w:w="1134" w:type="dxa"/>
                  <w:tcBorders>
                    <w:top w:val="nil"/>
                    <w:left w:val="nil"/>
                    <w:bottom w:val="single" w:sz="4" w:space="0" w:color="auto"/>
                    <w:right w:val="single" w:sz="4" w:space="0" w:color="auto"/>
                  </w:tcBorders>
                  <w:shd w:val="clear" w:color="auto" w:fill="auto"/>
                  <w:noWrap/>
                  <w:vAlign w:val="center"/>
                  <w:hideMark/>
                </w:tcPr>
                <w:p w14:paraId="1B260440" w14:textId="51D03424"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16</w:t>
                  </w:r>
                </w:p>
              </w:tc>
              <w:tc>
                <w:tcPr>
                  <w:tcW w:w="2268" w:type="dxa"/>
                  <w:tcBorders>
                    <w:top w:val="nil"/>
                    <w:left w:val="nil"/>
                    <w:bottom w:val="single" w:sz="4" w:space="0" w:color="auto"/>
                    <w:right w:val="single" w:sz="4" w:space="0" w:color="auto"/>
                  </w:tcBorders>
                  <w:shd w:val="clear" w:color="auto" w:fill="auto"/>
                  <w:noWrap/>
                  <w:vAlign w:val="center"/>
                  <w:hideMark/>
                </w:tcPr>
                <w:p w14:paraId="1C7DDC53"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280B5B3F" w14:textId="77777777" w:rsidTr="00D7683E">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1FCA01BA"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 TONELADAS</w:t>
                  </w:r>
                </w:p>
              </w:tc>
              <w:tc>
                <w:tcPr>
                  <w:tcW w:w="1134" w:type="dxa"/>
                  <w:tcBorders>
                    <w:top w:val="nil"/>
                    <w:left w:val="nil"/>
                    <w:bottom w:val="single" w:sz="4" w:space="0" w:color="auto"/>
                    <w:right w:val="single" w:sz="4" w:space="0" w:color="auto"/>
                  </w:tcBorders>
                  <w:shd w:val="clear" w:color="auto" w:fill="auto"/>
                  <w:noWrap/>
                  <w:vAlign w:val="center"/>
                  <w:hideMark/>
                </w:tcPr>
                <w:p w14:paraId="23B10554" w14:textId="45550B53"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16</w:t>
                  </w:r>
                </w:p>
              </w:tc>
              <w:tc>
                <w:tcPr>
                  <w:tcW w:w="2268" w:type="dxa"/>
                  <w:tcBorders>
                    <w:top w:val="nil"/>
                    <w:left w:val="nil"/>
                    <w:bottom w:val="single" w:sz="4" w:space="0" w:color="auto"/>
                    <w:right w:val="single" w:sz="4" w:space="0" w:color="auto"/>
                  </w:tcBorders>
                  <w:shd w:val="clear" w:color="auto" w:fill="auto"/>
                  <w:noWrap/>
                  <w:vAlign w:val="center"/>
                  <w:hideMark/>
                </w:tcPr>
                <w:p w14:paraId="5926294D"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r w:rsidR="00C77703" w:rsidRPr="00287B37" w14:paraId="3C65656F" w14:textId="77777777" w:rsidTr="00D7683E">
              <w:trPr>
                <w:trHeight w:val="300"/>
              </w:trPr>
              <w:tc>
                <w:tcPr>
                  <w:tcW w:w="1649" w:type="dxa"/>
                  <w:tcBorders>
                    <w:top w:val="nil"/>
                    <w:left w:val="single" w:sz="4" w:space="0" w:color="auto"/>
                    <w:bottom w:val="single" w:sz="4" w:space="0" w:color="auto"/>
                    <w:right w:val="single" w:sz="4" w:space="0" w:color="auto"/>
                  </w:tcBorders>
                  <w:shd w:val="clear" w:color="auto" w:fill="auto"/>
                  <w:noWrap/>
                  <w:vAlign w:val="center"/>
                  <w:hideMark/>
                </w:tcPr>
                <w:p w14:paraId="56B8456B"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3 TONELADAS</w:t>
                  </w:r>
                </w:p>
              </w:tc>
              <w:tc>
                <w:tcPr>
                  <w:tcW w:w="1134" w:type="dxa"/>
                  <w:tcBorders>
                    <w:top w:val="nil"/>
                    <w:left w:val="nil"/>
                    <w:bottom w:val="single" w:sz="4" w:space="0" w:color="auto"/>
                    <w:right w:val="single" w:sz="4" w:space="0" w:color="auto"/>
                  </w:tcBorders>
                  <w:shd w:val="clear" w:color="auto" w:fill="auto"/>
                  <w:noWrap/>
                  <w:vAlign w:val="center"/>
                  <w:hideMark/>
                </w:tcPr>
                <w:p w14:paraId="764C0949" w14:textId="21F1EBE3"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10</w:t>
                  </w:r>
                </w:p>
              </w:tc>
              <w:tc>
                <w:tcPr>
                  <w:tcW w:w="2268" w:type="dxa"/>
                  <w:tcBorders>
                    <w:top w:val="nil"/>
                    <w:left w:val="nil"/>
                    <w:bottom w:val="single" w:sz="4" w:space="0" w:color="auto"/>
                    <w:right w:val="single" w:sz="4" w:space="0" w:color="auto"/>
                  </w:tcBorders>
                  <w:shd w:val="clear" w:color="auto" w:fill="auto"/>
                  <w:noWrap/>
                  <w:vAlign w:val="center"/>
                  <w:hideMark/>
                </w:tcPr>
                <w:p w14:paraId="5E0D398B" w14:textId="77777777" w:rsidR="00C77703" w:rsidRPr="00287B37" w:rsidRDefault="00C77703" w:rsidP="008D57F6">
                  <w:pPr>
                    <w:jc w:val="center"/>
                    <w:rPr>
                      <w:rFonts w:ascii="Calibri" w:hAnsi="Calibri" w:cs="Calibri"/>
                      <w:color w:val="000000"/>
                      <w:sz w:val="22"/>
                      <w:szCs w:val="22"/>
                      <w:lang w:val="es-MX" w:eastAsia="es-MX"/>
                    </w:rPr>
                  </w:pPr>
                  <w:r w:rsidRPr="00287B37">
                    <w:rPr>
                      <w:rFonts w:ascii="Calibri" w:hAnsi="Calibri" w:cs="Calibri"/>
                      <w:color w:val="000000"/>
                      <w:sz w:val="22"/>
                      <w:szCs w:val="22"/>
                      <w:lang w:val="es-MX" w:eastAsia="es-MX"/>
                    </w:rPr>
                    <w:t>220 VOLTS MONOFASICO</w:t>
                  </w:r>
                </w:p>
              </w:tc>
            </w:tr>
          </w:tbl>
          <w:p w14:paraId="18F1284C" w14:textId="77777777" w:rsidR="00C77703" w:rsidRPr="002C5387" w:rsidRDefault="00C77703" w:rsidP="008D57F6">
            <w:pPr>
              <w:jc w:val="both"/>
              <w:rPr>
                <w:rFonts w:asciiTheme="minorHAnsi" w:hAnsiTheme="minorHAnsi" w:cs="AvantGarde Bk BT"/>
                <w:color w:val="000000"/>
              </w:rPr>
            </w:pPr>
          </w:p>
        </w:tc>
      </w:tr>
      <w:tr w:rsidR="00C77703" w:rsidRPr="002C5387" w14:paraId="1907C86A" w14:textId="77777777" w:rsidTr="00D7683E">
        <w:trPr>
          <w:trHeight w:val="1975"/>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7DFE21F4" w14:textId="77777777" w:rsidR="00C77703" w:rsidRPr="002C5387" w:rsidRDefault="00C77703" w:rsidP="008D57F6">
            <w:pPr>
              <w:jc w:val="center"/>
              <w:rPr>
                <w:rFonts w:asciiTheme="minorHAnsi" w:hAnsiTheme="minorHAnsi" w:cs="AvantGarde Bk BT"/>
                <w:color w:val="000000"/>
              </w:rPr>
            </w:pPr>
            <w:r>
              <w:rPr>
                <w:rFonts w:asciiTheme="minorHAnsi" w:hAnsiTheme="minorHAnsi" w:cs="AvantGarde Bk BT"/>
                <w:color w:val="000000"/>
              </w:rPr>
              <w:t>2</w:t>
            </w:r>
          </w:p>
        </w:tc>
        <w:tc>
          <w:tcPr>
            <w:tcW w:w="2466" w:type="dxa"/>
            <w:tcBorders>
              <w:top w:val="single" w:sz="4" w:space="0" w:color="000000"/>
              <w:left w:val="single" w:sz="4" w:space="0" w:color="000000"/>
              <w:bottom w:val="single" w:sz="4" w:space="0" w:color="000000"/>
              <w:right w:val="single" w:sz="4" w:space="0" w:color="000000"/>
            </w:tcBorders>
            <w:vAlign w:val="center"/>
          </w:tcPr>
          <w:p w14:paraId="1969903E" w14:textId="75019C33" w:rsidR="00C77703" w:rsidRPr="009F4EE8" w:rsidRDefault="00C77703" w:rsidP="009047AA">
            <w:pPr>
              <w:jc w:val="center"/>
              <w:rPr>
                <w:rFonts w:asciiTheme="minorHAnsi" w:hAnsiTheme="minorHAnsi" w:cs="Tahoma"/>
                <w:bCs/>
                <w:color w:val="000000"/>
              </w:rPr>
            </w:pPr>
            <w:r>
              <w:rPr>
                <w:rFonts w:asciiTheme="minorHAnsi" w:hAnsiTheme="minorHAnsi" w:cs="Tahoma"/>
                <w:bCs/>
                <w:color w:val="000000"/>
              </w:rPr>
              <w:t>UNIDAD</w:t>
            </w:r>
            <w:r w:rsidR="00EE4042">
              <w:rPr>
                <w:rFonts w:asciiTheme="minorHAnsi" w:hAnsiTheme="minorHAnsi" w:cs="Tahoma"/>
                <w:bCs/>
                <w:color w:val="000000"/>
              </w:rPr>
              <w:t>ES</w:t>
            </w:r>
            <w:r>
              <w:rPr>
                <w:rFonts w:asciiTheme="minorHAnsi" w:hAnsiTheme="minorHAnsi" w:cs="Tahoma"/>
                <w:bCs/>
                <w:color w:val="000000"/>
              </w:rPr>
              <w:t xml:space="preserve"> TIPO </w:t>
            </w:r>
            <w:r w:rsidR="009047AA">
              <w:rPr>
                <w:rFonts w:asciiTheme="minorHAnsi" w:hAnsiTheme="minorHAnsi" w:cs="Tahoma"/>
                <w:bCs/>
                <w:color w:val="000000"/>
              </w:rPr>
              <w:t>CLIMAS CENTRALES</w:t>
            </w:r>
          </w:p>
        </w:tc>
        <w:tc>
          <w:tcPr>
            <w:tcW w:w="1163" w:type="dxa"/>
            <w:tcBorders>
              <w:top w:val="single" w:sz="4" w:space="0" w:color="000000"/>
              <w:left w:val="single" w:sz="4" w:space="0" w:color="000000"/>
              <w:bottom w:val="single" w:sz="4" w:space="0" w:color="000000"/>
              <w:right w:val="single" w:sz="4" w:space="0" w:color="000000"/>
            </w:tcBorders>
            <w:vAlign w:val="center"/>
          </w:tcPr>
          <w:p w14:paraId="01CF6515" w14:textId="77777777" w:rsidR="00C77703" w:rsidRDefault="00C77703" w:rsidP="008D57F6">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0C657FD8" w14:textId="77777777" w:rsidR="00C77703" w:rsidRPr="002C5387" w:rsidRDefault="00C77703" w:rsidP="008D57F6">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296" w:type="dxa"/>
            <w:tcBorders>
              <w:top w:val="single" w:sz="4" w:space="0" w:color="000000"/>
              <w:left w:val="single" w:sz="4" w:space="0" w:color="000000"/>
              <w:bottom w:val="single" w:sz="4" w:space="0" w:color="000000"/>
              <w:right w:val="single" w:sz="4" w:space="0" w:color="000000"/>
            </w:tcBorders>
            <w:vAlign w:val="center"/>
          </w:tcPr>
          <w:tbl>
            <w:tblPr>
              <w:tblW w:w="5060" w:type="dxa"/>
              <w:tblLayout w:type="fixed"/>
              <w:tblCellMar>
                <w:left w:w="70" w:type="dxa"/>
                <w:right w:w="70" w:type="dxa"/>
              </w:tblCellMar>
              <w:tblLook w:val="04A0" w:firstRow="1" w:lastRow="0" w:firstColumn="1" w:lastColumn="0" w:noHBand="0" w:noVBand="1"/>
            </w:tblPr>
            <w:tblGrid>
              <w:gridCol w:w="1540"/>
              <w:gridCol w:w="1132"/>
              <w:gridCol w:w="2388"/>
            </w:tblGrid>
            <w:tr w:rsidR="00C77703" w:rsidRPr="00287B37" w14:paraId="1740355F" w14:textId="77777777" w:rsidTr="00D7683E">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93E3FF"/>
                  <w:noWrap/>
                  <w:vAlign w:val="center"/>
                  <w:hideMark/>
                </w:tcPr>
                <w:p w14:paraId="2CE63134"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CAPACIDAD</w:t>
                  </w:r>
                </w:p>
              </w:tc>
              <w:tc>
                <w:tcPr>
                  <w:tcW w:w="1132" w:type="dxa"/>
                  <w:tcBorders>
                    <w:top w:val="single" w:sz="4" w:space="0" w:color="auto"/>
                    <w:left w:val="nil"/>
                    <w:bottom w:val="single" w:sz="4" w:space="0" w:color="auto"/>
                    <w:right w:val="single" w:sz="4" w:space="0" w:color="auto"/>
                  </w:tcBorders>
                  <w:shd w:val="clear" w:color="auto" w:fill="93E3FF"/>
                  <w:noWrap/>
                  <w:vAlign w:val="center"/>
                  <w:hideMark/>
                </w:tcPr>
                <w:p w14:paraId="15FA570C"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CANTIDAD</w:t>
                  </w:r>
                </w:p>
              </w:tc>
              <w:tc>
                <w:tcPr>
                  <w:tcW w:w="2388" w:type="dxa"/>
                  <w:tcBorders>
                    <w:top w:val="single" w:sz="4" w:space="0" w:color="auto"/>
                    <w:left w:val="nil"/>
                    <w:bottom w:val="single" w:sz="4" w:space="0" w:color="auto"/>
                    <w:right w:val="single" w:sz="4" w:space="0" w:color="auto"/>
                  </w:tcBorders>
                  <w:shd w:val="clear" w:color="auto" w:fill="93E3FF"/>
                  <w:noWrap/>
                  <w:vAlign w:val="center"/>
                  <w:hideMark/>
                </w:tcPr>
                <w:p w14:paraId="3FEA36AC" w14:textId="77777777" w:rsidR="00C77703" w:rsidRPr="00D7683E" w:rsidRDefault="00C77703" w:rsidP="008D57F6">
                  <w:pPr>
                    <w:jc w:val="center"/>
                    <w:rPr>
                      <w:rFonts w:ascii="Calibri" w:hAnsi="Calibri" w:cs="Calibri"/>
                      <w:color w:val="000000" w:themeColor="text1"/>
                      <w:sz w:val="22"/>
                      <w:szCs w:val="22"/>
                      <w:lang w:val="es-MX" w:eastAsia="es-MX"/>
                    </w:rPr>
                  </w:pPr>
                  <w:r w:rsidRPr="00D7683E">
                    <w:rPr>
                      <w:rFonts w:ascii="Calibri" w:hAnsi="Calibri" w:cs="Calibri"/>
                      <w:color w:val="000000" w:themeColor="text1"/>
                      <w:sz w:val="22"/>
                      <w:szCs w:val="22"/>
                      <w:lang w:val="es-MX" w:eastAsia="es-MX"/>
                    </w:rPr>
                    <w:t>VOLTS</w:t>
                  </w:r>
                </w:p>
              </w:tc>
            </w:tr>
            <w:tr w:rsidR="00C77703" w:rsidRPr="00287B37" w14:paraId="56FFE4C3" w14:textId="77777777" w:rsidTr="008D57F6">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54C473E" w14:textId="2425A9F6"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15</w:t>
                  </w:r>
                  <w:r w:rsidR="00C77703" w:rsidRPr="00287B37">
                    <w:rPr>
                      <w:rFonts w:ascii="Calibri" w:hAnsi="Calibri" w:cs="Calibri"/>
                      <w:color w:val="000000"/>
                      <w:sz w:val="22"/>
                      <w:szCs w:val="22"/>
                      <w:lang w:val="es-MX" w:eastAsia="es-MX"/>
                    </w:rPr>
                    <w:t xml:space="preserve"> TONELADAS</w:t>
                  </w:r>
                </w:p>
              </w:tc>
              <w:tc>
                <w:tcPr>
                  <w:tcW w:w="1132" w:type="dxa"/>
                  <w:tcBorders>
                    <w:top w:val="nil"/>
                    <w:left w:val="nil"/>
                    <w:bottom w:val="single" w:sz="4" w:space="0" w:color="auto"/>
                    <w:right w:val="single" w:sz="4" w:space="0" w:color="auto"/>
                  </w:tcBorders>
                  <w:shd w:val="clear" w:color="auto" w:fill="auto"/>
                  <w:noWrap/>
                  <w:vAlign w:val="center"/>
                  <w:hideMark/>
                </w:tcPr>
                <w:p w14:paraId="2A55E52D" w14:textId="149A7F5B"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w:t>
                  </w:r>
                </w:p>
              </w:tc>
              <w:tc>
                <w:tcPr>
                  <w:tcW w:w="2388" w:type="dxa"/>
                  <w:tcBorders>
                    <w:top w:val="nil"/>
                    <w:left w:val="nil"/>
                    <w:bottom w:val="single" w:sz="4" w:space="0" w:color="auto"/>
                    <w:right w:val="single" w:sz="4" w:space="0" w:color="auto"/>
                  </w:tcBorders>
                  <w:shd w:val="clear" w:color="auto" w:fill="auto"/>
                  <w:noWrap/>
                  <w:vAlign w:val="center"/>
                  <w:hideMark/>
                </w:tcPr>
                <w:p w14:paraId="3C45A60C" w14:textId="2C54C874"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220 VOLTS TRI</w:t>
                  </w:r>
                  <w:r w:rsidR="00C77703" w:rsidRPr="00287B37">
                    <w:rPr>
                      <w:rFonts w:ascii="Calibri" w:hAnsi="Calibri" w:cs="Calibri"/>
                      <w:color w:val="000000"/>
                      <w:sz w:val="22"/>
                      <w:szCs w:val="22"/>
                      <w:lang w:val="es-MX" w:eastAsia="es-MX"/>
                    </w:rPr>
                    <w:t>FASICO</w:t>
                  </w:r>
                </w:p>
              </w:tc>
            </w:tr>
            <w:tr w:rsidR="00C77703" w:rsidRPr="00287B37" w14:paraId="34FDE353" w14:textId="77777777" w:rsidTr="008D57F6">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F7F4D7" w14:textId="1E35AD86"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25</w:t>
                  </w:r>
                  <w:r w:rsidR="00C77703" w:rsidRPr="00287B37">
                    <w:rPr>
                      <w:rFonts w:ascii="Calibri" w:hAnsi="Calibri" w:cs="Calibri"/>
                      <w:color w:val="000000"/>
                      <w:sz w:val="22"/>
                      <w:szCs w:val="22"/>
                      <w:lang w:val="es-MX" w:eastAsia="es-MX"/>
                    </w:rPr>
                    <w:t xml:space="preserve"> TONELADAS</w:t>
                  </w:r>
                </w:p>
              </w:tc>
              <w:tc>
                <w:tcPr>
                  <w:tcW w:w="1132" w:type="dxa"/>
                  <w:tcBorders>
                    <w:top w:val="nil"/>
                    <w:left w:val="nil"/>
                    <w:bottom w:val="single" w:sz="4" w:space="0" w:color="auto"/>
                    <w:right w:val="single" w:sz="4" w:space="0" w:color="auto"/>
                  </w:tcBorders>
                  <w:shd w:val="clear" w:color="auto" w:fill="auto"/>
                  <w:noWrap/>
                  <w:vAlign w:val="center"/>
                  <w:hideMark/>
                </w:tcPr>
                <w:p w14:paraId="1078BA72" w14:textId="5DB1E9F8"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w:t>
                  </w:r>
                </w:p>
              </w:tc>
              <w:tc>
                <w:tcPr>
                  <w:tcW w:w="2388" w:type="dxa"/>
                  <w:tcBorders>
                    <w:top w:val="nil"/>
                    <w:left w:val="nil"/>
                    <w:bottom w:val="single" w:sz="4" w:space="0" w:color="auto"/>
                    <w:right w:val="single" w:sz="4" w:space="0" w:color="auto"/>
                  </w:tcBorders>
                  <w:shd w:val="clear" w:color="auto" w:fill="auto"/>
                  <w:noWrap/>
                  <w:vAlign w:val="center"/>
                  <w:hideMark/>
                </w:tcPr>
                <w:p w14:paraId="02954ED5" w14:textId="356CEE93" w:rsidR="00C77703" w:rsidRPr="00287B37" w:rsidRDefault="009047AA" w:rsidP="008D57F6">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220 VOLTS TRI</w:t>
                  </w:r>
                  <w:r w:rsidRPr="00287B37">
                    <w:rPr>
                      <w:rFonts w:ascii="Calibri" w:hAnsi="Calibri" w:cs="Calibri"/>
                      <w:color w:val="000000"/>
                      <w:sz w:val="22"/>
                      <w:szCs w:val="22"/>
                      <w:lang w:val="es-MX" w:eastAsia="es-MX"/>
                    </w:rPr>
                    <w:t>FASICO</w:t>
                  </w:r>
                </w:p>
              </w:tc>
            </w:tr>
            <w:tr w:rsidR="009047AA" w:rsidRPr="00287B37" w14:paraId="2723B941" w14:textId="77777777" w:rsidTr="004317B3">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6E2DEAF" w14:textId="3F6C8E7F" w:rsidR="009047AA" w:rsidRPr="00287B37" w:rsidRDefault="009047AA" w:rsidP="009047A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30</w:t>
                  </w:r>
                  <w:r w:rsidRPr="00287B37">
                    <w:rPr>
                      <w:rFonts w:ascii="Calibri" w:hAnsi="Calibri" w:cs="Calibri"/>
                      <w:color w:val="000000"/>
                      <w:sz w:val="22"/>
                      <w:szCs w:val="22"/>
                      <w:lang w:val="es-MX" w:eastAsia="es-MX"/>
                    </w:rPr>
                    <w:t xml:space="preserve"> TONELADAS</w:t>
                  </w:r>
                </w:p>
              </w:tc>
              <w:tc>
                <w:tcPr>
                  <w:tcW w:w="1132" w:type="dxa"/>
                  <w:tcBorders>
                    <w:top w:val="nil"/>
                    <w:left w:val="nil"/>
                    <w:bottom w:val="single" w:sz="4" w:space="0" w:color="auto"/>
                    <w:right w:val="single" w:sz="4" w:space="0" w:color="auto"/>
                  </w:tcBorders>
                  <w:shd w:val="clear" w:color="auto" w:fill="auto"/>
                  <w:noWrap/>
                  <w:vAlign w:val="center"/>
                  <w:hideMark/>
                </w:tcPr>
                <w:p w14:paraId="0885ACFB" w14:textId="2D81FC75" w:rsidR="009047AA" w:rsidRPr="00287B37" w:rsidRDefault="009047AA" w:rsidP="009047A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1</w:t>
                  </w:r>
                </w:p>
              </w:tc>
              <w:tc>
                <w:tcPr>
                  <w:tcW w:w="2388" w:type="dxa"/>
                  <w:tcBorders>
                    <w:top w:val="nil"/>
                    <w:left w:val="nil"/>
                    <w:bottom w:val="single" w:sz="4" w:space="0" w:color="auto"/>
                    <w:right w:val="single" w:sz="4" w:space="0" w:color="auto"/>
                  </w:tcBorders>
                  <w:shd w:val="clear" w:color="auto" w:fill="auto"/>
                  <w:noWrap/>
                  <w:vAlign w:val="center"/>
                  <w:hideMark/>
                </w:tcPr>
                <w:p w14:paraId="0B49BEA7" w14:textId="114E3AC3" w:rsidR="009047AA" w:rsidRPr="00287B37" w:rsidRDefault="009047AA" w:rsidP="009047AA">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220 VOLTS TRI</w:t>
                  </w:r>
                  <w:r w:rsidRPr="00287B37">
                    <w:rPr>
                      <w:rFonts w:ascii="Calibri" w:hAnsi="Calibri" w:cs="Calibri"/>
                      <w:color w:val="000000"/>
                      <w:sz w:val="22"/>
                      <w:szCs w:val="22"/>
                      <w:lang w:val="es-MX" w:eastAsia="es-MX"/>
                    </w:rPr>
                    <w:t>FASICO</w:t>
                  </w:r>
                </w:p>
              </w:tc>
            </w:tr>
          </w:tbl>
          <w:p w14:paraId="0B06A580" w14:textId="77777777" w:rsidR="00C77703" w:rsidRPr="002C5387" w:rsidRDefault="00C77703" w:rsidP="008D57F6">
            <w:pPr>
              <w:jc w:val="both"/>
              <w:rPr>
                <w:rFonts w:asciiTheme="minorHAnsi" w:hAnsiTheme="minorHAnsi" w:cs="AvantGarde Bk BT"/>
                <w:color w:val="000000"/>
              </w:rPr>
            </w:pPr>
          </w:p>
        </w:tc>
      </w:tr>
    </w:tbl>
    <w:p w14:paraId="2E435880" w14:textId="77777777" w:rsidR="00F7646E" w:rsidRDefault="00F7646E" w:rsidP="007F0B73">
      <w:pPr>
        <w:jc w:val="center"/>
        <w:rPr>
          <w:rFonts w:asciiTheme="minorHAnsi" w:hAnsiTheme="minorHAnsi"/>
          <w:b/>
        </w:rPr>
      </w:pPr>
    </w:p>
    <w:p w14:paraId="68A6FDA4" w14:textId="77777777" w:rsidR="00F7646E" w:rsidRDefault="00F7646E" w:rsidP="007F0B73">
      <w:pPr>
        <w:jc w:val="center"/>
        <w:rPr>
          <w:rFonts w:asciiTheme="minorHAnsi" w:hAnsiTheme="minorHAnsi"/>
          <w:b/>
        </w:rPr>
      </w:pPr>
    </w:p>
    <w:p w14:paraId="022F522D" w14:textId="77777777" w:rsidR="00360BE5" w:rsidRDefault="00360BE5" w:rsidP="000B3973">
      <w:pPr>
        <w:rPr>
          <w:rFonts w:asciiTheme="minorHAnsi" w:hAnsiTheme="minorHAnsi"/>
          <w:b/>
        </w:rPr>
      </w:pPr>
    </w:p>
    <w:p w14:paraId="5C975D8B" w14:textId="7C89F479" w:rsidR="00970EAA" w:rsidRPr="005C1A51" w:rsidRDefault="005C1A51" w:rsidP="000B3973">
      <w:pPr>
        <w:rPr>
          <w:rFonts w:asciiTheme="minorHAnsi" w:hAnsiTheme="minorHAnsi"/>
          <w:b/>
          <w:sz w:val="24"/>
          <w:szCs w:val="24"/>
        </w:rPr>
      </w:pPr>
      <w:r w:rsidRPr="005C1A51">
        <w:rPr>
          <w:rFonts w:asciiTheme="minorHAnsi" w:hAnsiTheme="minorHAnsi"/>
          <w:b/>
          <w:sz w:val="24"/>
          <w:szCs w:val="24"/>
        </w:rPr>
        <w:t>LA PARTIDA ES: 51901 Y CLAVE I450400002</w:t>
      </w:r>
      <w:r>
        <w:rPr>
          <w:rFonts w:asciiTheme="minorHAnsi" w:hAnsiTheme="minorHAnsi"/>
          <w:b/>
          <w:sz w:val="24"/>
          <w:szCs w:val="24"/>
        </w:rPr>
        <w:t xml:space="preserve"> PARA CADA EQUIPO</w:t>
      </w:r>
    </w:p>
    <w:p w14:paraId="1563D8A2" w14:textId="327A8150" w:rsidR="00B35FD4" w:rsidRDefault="00B35FD4" w:rsidP="000B3973">
      <w:pPr>
        <w:rPr>
          <w:rFonts w:asciiTheme="minorHAnsi" w:hAnsiTheme="minorHAnsi"/>
          <w:b/>
        </w:rPr>
      </w:pPr>
    </w:p>
    <w:p w14:paraId="20BFB853" w14:textId="760F0EF5" w:rsidR="00B35FD4" w:rsidRDefault="00B35FD4" w:rsidP="000B3973">
      <w:pPr>
        <w:rPr>
          <w:rFonts w:asciiTheme="minorHAnsi" w:hAnsiTheme="minorHAnsi"/>
          <w:b/>
        </w:rPr>
      </w:pPr>
    </w:p>
    <w:p w14:paraId="3ABDBFCB" w14:textId="77777777" w:rsidR="00B35FD4" w:rsidRDefault="00B35FD4" w:rsidP="000B3973">
      <w:pPr>
        <w:rPr>
          <w:rFonts w:asciiTheme="minorHAnsi" w:hAnsiTheme="minorHAnsi"/>
          <w:b/>
        </w:rPr>
      </w:pPr>
    </w:p>
    <w:p w14:paraId="49662A7C" w14:textId="77777777" w:rsidR="00C77703" w:rsidRDefault="00C77703" w:rsidP="000B3973">
      <w:pPr>
        <w:rPr>
          <w:rFonts w:asciiTheme="minorHAnsi" w:hAnsiTheme="minorHAnsi"/>
          <w:b/>
        </w:rPr>
      </w:pPr>
    </w:p>
    <w:p w14:paraId="6F78AFAF" w14:textId="77777777" w:rsidR="00C77703" w:rsidRDefault="00C77703" w:rsidP="000B3973">
      <w:pPr>
        <w:rPr>
          <w:rFonts w:asciiTheme="minorHAnsi" w:hAnsiTheme="minorHAnsi"/>
          <w:b/>
        </w:rPr>
      </w:pPr>
    </w:p>
    <w:p w14:paraId="013112A0" w14:textId="77777777" w:rsidR="009047AA" w:rsidRDefault="009047AA" w:rsidP="000B3973">
      <w:pPr>
        <w:rPr>
          <w:rFonts w:asciiTheme="minorHAnsi" w:hAnsiTheme="minorHAnsi"/>
          <w:b/>
        </w:rPr>
      </w:pPr>
    </w:p>
    <w:p w14:paraId="52A4380D" w14:textId="77777777" w:rsidR="009047AA" w:rsidRDefault="009047AA" w:rsidP="000B3973">
      <w:pPr>
        <w:rPr>
          <w:rFonts w:asciiTheme="minorHAnsi" w:hAnsiTheme="minorHAnsi"/>
          <w:b/>
        </w:rPr>
      </w:pPr>
    </w:p>
    <w:p w14:paraId="01071FD9" w14:textId="77777777" w:rsidR="009047AA" w:rsidRDefault="009047AA" w:rsidP="000B3973">
      <w:pPr>
        <w:rPr>
          <w:rFonts w:asciiTheme="minorHAnsi" w:hAnsiTheme="minorHAnsi"/>
          <w:b/>
        </w:rPr>
      </w:pPr>
    </w:p>
    <w:p w14:paraId="095D6D99" w14:textId="77777777" w:rsidR="009047AA" w:rsidRDefault="009047AA" w:rsidP="000B3973">
      <w:pPr>
        <w:rPr>
          <w:rFonts w:asciiTheme="minorHAnsi" w:hAnsiTheme="minorHAnsi"/>
          <w:b/>
        </w:rPr>
      </w:pPr>
    </w:p>
    <w:p w14:paraId="0813C489" w14:textId="77777777" w:rsidR="00C77703" w:rsidRDefault="00C77703" w:rsidP="000B3973">
      <w:pPr>
        <w:rPr>
          <w:rFonts w:asciiTheme="minorHAnsi" w:hAnsiTheme="minorHAnsi"/>
          <w:b/>
        </w:rPr>
      </w:pPr>
    </w:p>
    <w:p w14:paraId="526A5B3D" w14:textId="77777777" w:rsidR="00E1428C" w:rsidRPr="00E52AAC" w:rsidRDefault="00E1428C" w:rsidP="00D7683E">
      <w:pPr>
        <w:pBdr>
          <w:top w:val="single" w:sz="4" w:space="0" w:color="auto"/>
          <w:left w:val="single" w:sz="4" w:space="4" w:color="auto"/>
          <w:bottom w:val="single" w:sz="4" w:space="0" w:color="auto"/>
          <w:right w:val="single" w:sz="4" w:space="4" w:color="auto"/>
          <w:between w:val="single" w:sz="4" w:space="1" w:color="auto"/>
          <w:bar w:val="single" w:sz="4" w:color="auto"/>
        </w:pBdr>
        <w:shd w:val="clear" w:color="auto" w:fill="93E3FF"/>
        <w:jc w:val="center"/>
        <w:rPr>
          <w:rFonts w:asciiTheme="minorHAnsi" w:hAnsiTheme="minorHAnsi"/>
          <w:b/>
        </w:rPr>
      </w:pPr>
      <w:r w:rsidRPr="00876B60">
        <w:rPr>
          <w:rFonts w:asciiTheme="minorHAnsi" w:hAnsiTheme="minorHAnsi"/>
          <w:b/>
        </w:rPr>
        <w:t>ANEXO 2</w:t>
      </w:r>
    </w:p>
    <w:p w14:paraId="553B20EE" w14:textId="77777777" w:rsidR="00C7122B" w:rsidRPr="00631D82" w:rsidRDefault="00C7122B" w:rsidP="00C7122B">
      <w:pPr>
        <w:tabs>
          <w:tab w:val="left" w:pos="3969"/>
          <w:tab w:val="left" w:pos="7938"/>
        </w:tabs>
        <w:ind w:firstLine="851"/>
        <w:rPr>
          <w:rFonts w:ascii="Calibri" w:hAnsi="Calibri"/>
        </w:rPr>
      </w:pPr>
    </w:p>
    <w:p w14:paraId="34C85FF1" w14:textId="77777777" w:rsidR="001C389F" w:rsidRPr="00631D82" w:rsidRDefault="00C7122B" w:rsidP="001C389F">
      <w:pPr>
        <w:ind w:left="851" w:hanging="567"/>
        <w:jc w:val="center"/>
        <w:rPr>
          <w:rFonts w:ascii="Calibri" w:hAnsi="Calibri" w:cs="Arial"/>
          <w:b/>
        </w:rPr>
      </w:pPr>
      <w:r>
        <w:rPr>
          <w:rFonts w:ascii="Calibri" w:hAnsi="Calibri"/>
          <w:b/>
        </w:rPr>
        <w:tab/>
      </w:r>
      <w:r w:rsidR="001C389F" w:rsidRPr="00631D82">
        <w:rPr>
          <w:rFonts w:ascii="Calibri" w:hAnsi="Calibri" w:cs="Arial"/>
          <w:b/>
        </w:rPr>
        <w:t>FORMATO DE PROPOSICIÓN TÉCNICA</w:t>
      </w:r>
    </w:p>
    <w:p w14:paraId="06157AEB" w14:textId="77777777" w:rsidR="001C389F" w:rsidRPr="00631D82" w:rsidRDefault="001C389F" w:rsidP="001C389F">
      <w:pPr>
        <w:ind w:left="851" w:hanging="567"/>
        <w:jc w:val="center"/>
        <w:rPr>
          <w:rFonts w:ascii="Calibri" w:hAnsi="Calibri" w:cs="Arial"/>
        </w:rPr>
      </w:pPr>
      <w:r w:rsidRPr="00631D82">
        <w:rPr>
          <w:rFonts w:ascii="Calibri" w:hAnsi="Calibri" w:cs="Arial"/>
        </w:rPr>
        <w:t>(Deberá contener las características solicitadas en el anexo 1)</w:t>
      </w:r>
    </w:p>
    <w:p w14:paraId="63B8F0F9" w14:textId="77777777" w:rsidR="001C389F" w:rsidRDefault="001C389F" w:rsidP="001C389F">
      <w:pPr>
        <w:tabs>
          <w:tab w:val="left" w:pos="3969"/>
          <w:tab w:val="left" w:pos="7938"/>
        </w:tabs>
        <w:rPr>
          <w:rFonts w:ascii="Calibri" w:hAnsi="Calibri"/>
          <w:b/>
        </w:rPr>
      </w:pPr>
    </w:p>
    <w:p w14:paraId="49016563" w14:textId="77777777" w:rsidR="001C389F" w:rsidRPr="0068764B" w:rsidRDefault="001C389F" w:rsidP="001C389F">
      <w:pPr>
        <w:tabs>
          <w:tab w:val="left" w:pos="3969"/>
          <w:tab w:val="left" w:pos="7938"/>
        </w:tabs>
        <w:ind w:firstLine="851"/>
        <w:jc w:val="right"/>
        <w:rPr>
          <w:rFonts w:ascii="Calibri" w:hAnsi="Calibri"/>
        </w:rPr>
      </w:pPr>
      <w:r>
        <w:rPr>
          <w:rFonts w:ascii="Calibri" w:hAnsi="Calibri"/>
          <w:b/>
        </w:rPr>
        <w:tab/>
      </w:r>
      <w:r>
        <w:rPr>
          <w:rFonts w:ascii="Calibri" w:hAnsi="Calibri"/>
        </w:rPr>
        <w:t>Fecha:</w:t>
      </w:r>
      <w:r w:rsidRPr="0068764B">
        <w:rPr>
          <w:rFonts w:ascii="Calibri" w:hAnsi="Calibri"/>
        </w:rPr>
        <w:t>______________________________</w:t>
      </w:r>
      <w:r w:rsidRPr="0068764B">
        <w:rPr>
          <w:rFonts w:ascii="Calibri" w:hAnsi="Calibri"/>
        </w:rPr>
        <w:tab/>
      </w:r>
    </w:p>
    <w:p w14:paraId="559B5424" w14:textId="77777777" w:rsidR="001C389F" w:rsidRPr="0068764B" w:rsidRDefault="001C389F" w:rsidP="001C389F">
      <w:pPr>
        <w:tabs>
          <w:tab w:val="left" w:pos="3969"/>
          <w:tab w:val="left" w:pos="7938"/>
        </w:tabs>
        <w:ind w:firstLine="851"/>
        <w:rPr>
          <w:rFonts w:ascii="Calibri" w:hAnsi="Calibri"/>
          <w:b/>
        </w:rPr>
      </w:pPr>
    </w:p>
    <w:p w14:paraId="78FA0255" w14:textId="78E0CB4C" w:rsidR="001C389F" w:rsidRDefault="007F29B7" w:rsidP="001C389F">
      <w:pPr>
        <w:rPr>
          <w:rFonts w:ascii="Calibri" w:hAnsi="Calibri"/>
        </w:rPr>
      </w:pPr>
      <w:r>
        <w:rPr>
          <w:rFonts w:ascii="Calibri" w:hAnsi="Calibri"/>
        </w:rPr>
        <w:t>Vigencia del equipo</w:t>
      </w:r>
      <w:r w:rsidR="001C389F">
        <w:rPr>
          <w:rFonts w:ascii="Calibri" w:hAnsi="Calibri"/>
        </w:rPr>
        <w:t xml:space="preserve"> Ofertado:</w:t>
      </w:r>
    </w:p>
    <w:p w14:paraId="2A38682C" w14:textId="618080B1" w:rsidR="001C389F" w:rsidRDefault="0073624A" w:rsidP="001C389F">
      <w:pPr>
        <w:rPr>
          <w:rFonts w:ascii="Calibri" w:hAnsi="Calibri"/>
        </w:rPr>
      </w:pPr>
      <w:r>
        <w:rPr>
          <w:rFonts w:ascii="Calibri" w:hAnsi="Calibri"/>
        </w:rPr>
        <w:t>Garantía</w:t>
      </w:r>
      <w:r w:rsidR="007F29B7">
        <w:rPr>
          <w:rFonts w:ascii="Calibri" w:hAnsi="Calibri"/>
        </w:rPr>
        <w:t xml:space="preserve"> del equipo</w:t>
      </w:r>
      <w:r w:rsidR="001C389F">
        <w:rPr>
          <w:rFonts w:ascii="Calibri" w:hAnsi="Calibri"/>
        </w:rPr>
        <w:t xml:space="preserve"> Ofertado:</w:t>
      </w:r>
    </w:p>
    <w:p w14:paraId="35033D1F" w14:textId="77777777" w:rsidR="001C389F" w:rsidRDefault="001C389F" w:rsidP="001C389F">
      <w:pPr>
        <w:rPr>
          <w:rFonts w:ascii="Calibri" w:hAnsi="Calibri"/>
        </w:rPr>
      </w:pPr>
    </w:p>
    <w:p w14:paraId="32EB79DB" w14:textId="77777777" w:rsidR="009F4EE8" w:rsidRPr="00007CCB" w:rsidRDefault="009F4EE8" w:rsidP="009F4EE8">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9F4EE8" w:rsidRPr="00007CCB" w14:paraId="32DFB040" w14:textId="77777777" w:rsidTr="00A34211">
        <w:trPr>
          <w:jc w:val="center"/>
        </w:trPr>
        <w:tc>
          <w:tcPr>
            <w:tcW w:w="2518" w:type="dxa"/>
            <w:shd w:val="clear" w:color="auto" w:fill="auto"/>
          </w:tcPr>
          <w:p w14:paraId="0EAE9071" w14:textId="77777777" w:rsidR="009F4EE8" w:rsidRPr="00007CCB" w:rsidRDefault="009F4EE8" w:rsidP="00A34211">
            <w:pPr>
              <w:tabs>
                <w:tab w:val="right" w:pos="9356"/>
              </w:tabs>
              <w:rPr>
                <w:b/>
                <w:u w:val="single"/>
              </w:rPr>
            </w:pPr>
            <w:r w:rsidRPr="00007CCB">
              <w:rPr>
                <w:rFonts w:ascii="Calibri" w:hAnsi="Calibri"/>
                <w:b/>
              </w:rPr>
              <w:t>CONCURSO NO:</w:t>
            </w:r>
          </w:p>
        </w:tc>
        <w:tc>
          <w:tcPr>
            <w:tcW w:w="6851" w:type="dxa"/>
            <w:shd w:val="clear" w:color="auto" w:fill="auto"/>
          </w:tcPr>
          <w:p w14:paraId="59E7F646" w14:textId="79626071" w:rsidR="009F4EE8" w:rsidRPr="00007CCB" w:rsidRDefault="009F4EE8" w:rsidP="00A34211">
            <w:pPr>
              <w:rPr>
                <w:rFonts w:ascii="Calibri" w:hAnsi="Calibri"/>
                <w:b/>
              </w:rPr>
            </w:pPr>
          </w:p>
        </w:tc>
      </w:tr>
      <w:tr w:rsidR="009F4EE8" w:rsidRPr="00007CCB" w14:paraId="610FB05C" w14:textId="77777777" w:rsidTr="00A34211">
        <w:trPr>
          <w:jc w:val="center"/>
        </w:trPr>
        <w:tc>
          <w:tcPr>
            <w:tcW w:w="2518" w:type="dxa"/>
            <w:shd w:val="clear" w:color="auto" w:fill="auto"/>
          </w:tcPr>
          <w:p w14:paraId="4A795267" w14:textId="77777777" w:rsidR="009F4EE8" w:rsidRPr="00007CCB" w:rsidRDefault="009F4EE8" w:rsidP="00A3421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5B1A60" w14:textId="77777777" w:rsidR="009F4EE8" w:rsidRPr="00007CCB" w:rsidRDefault="009F4EE8" w:rsidP="00A34211">
            <w:pPr>
              <w:rPr>
                <w:rFonts w:ascii="Calibri" w:hAnsi="Calibri"/>
                <w:b/>
              </w:rPr>
            </w:pPr>
          </w:p>
        </w:tc>
      </w:tr>
    </w:tbl>
    <w:p w14:paraId="31EDB14F" w14:textId="77777777" w:rsidR="009F4EE8" w:rsidRDefault="009F4EE8" w:rsidP="009F4EE8">
      <w:pPr>
        <w:tabs>
          <w:tab w:val="right" w:pos="9781"/>
        </w:tabs>
        <w:ind w:right="141"/>
        <w:rPr>
          <w:rFonts w:ascii="Calibri" w:hAnsi="Calibri"/>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1418"/>
        <w:gridCol w:w="6949"/>
      </w:tblGrid>
      <w:tr w:rsidR="006045B0" w:rsidRPr="00007CCB" w14:paraId="2D5AD85E" w14:textId="77777777" w:rsidTr="006045B0">
        <w:trPr>
          <w:trHeight w:val="64"/>
          <w:jc w:val="center"/>
        </w:trPr>
        <w:tc>
          <w:tcPr>
            <w:tcW w:w="1125" w:type="dxa"/>
            <w:shd w:val="clear" w:color="auto" w:fill="93E3FF"/>
            <w:vAlign w:val="center"/>
          </w:tcPr>
          <w:p w14:paraId="06B7EF28" w14:textId="77777777" w:rsidR="006045B0" w:rsidRPr="00AA2FC6" w:rsidRDefault="006045B0" w:rsidP="00A3421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3E3FF"/>
          </w:tcPr>
          <w:p w14:paraId="2F3BBFA8" w14:textId="2E744DBB" w:rsidR="006045B0" w:rsidRPr="00AA2FC6" w:rsidRDefault="006045B0" w:rsidP="00A34211">
            <w:pPr>
              <w:tabs>
                <w:tab w:val="right" w:pos="9781"/>
              </w:tabs>
              <w:spacing w:before="40" w:after="40"/>
              <w:jc w:val="center"/>
              <w:rPr>
                <w:rFonts w:ascii="Calibri" w:hAnsi="Calibri"/>
                <w:b/>
                <w:sz w:val="16"/>
              </w:rPr>
            </w:pPr>
            <w:r>
              <w:rPr>
                <w:rFonts w:ascii="Calibri" w:hAnsi="Calibri"/>
                <w:b/>
                <w:sz w:val="16"/>
              </w:rPr>
              <w:t>CLAVE</w:t>
            </w:r>
          </w:p>
        </w:tc>
        <w:tc>
          <w:tcPr>
            <w:tcW w:w="1418" w:type="dxa"/>
            <w:shd w:val="clear" w:color="auto" w:fill="93E3FF"/>
            <w:vAlign w:val="center"/>
          </w:tcPr>
          <w:p w14:paraId="595E81A2" w14:textId="0D3E6F2D" w:rsidR="006045B0" w:rsidRPr="00AA2FC6" w:rsidRDefault="006045B0" w:rsidP="00A34211">
            <w:pPr>
              <w:tabs>
                <w:tab w:val="right" w:pos="9781"/>
              </w:tabs>
              <w:spacing w:before="40" w:after="40"/>
              <w:jc w:val="center"/>
              <w:rPr>
                <w:rFonts w:ascii="Calibri" w:hAnsi="Calibri"/>
                <w:b/>
                <w:sz w:val="16"/>
              </w:rPr>
            </w:pPr>
            <w:r w:rsidRPr="00AA2FC6">
              <w:rPr>
                <w:rFonts w:ascii="Calibri" w:hAnsi="Calibri"/>
                <w:b/>
                <w:sz w:val="16"/>
              </w:rPr>
              <w:t>DESCIPCIÓN</w:t>
            </w:r>
          </w:p>
        </w:tc>
        <w:tc>
          <w:tcPr>
            <w:tcW w:w="6949" w:type="dxa"/>
            <w:shd w:val="clear" w:color="auto" w:fill="93E3FF"/>
          </w:tcPr>
          <w:p w14:paraId="19A01539" w14:textId="22D584A3" w:rsidR="006045B0" w:rsidRPr="00AA2FC6" w:rsidRDefault="006045B0" w:rsidP="007F29B7">
            <w:pPr>
              <w:spacing w:before="40" w:after="40"/>
              <w:jc w:val="center"/>
              <w:rPr>
                <w:rFonts w:ascii="Calibri" w:hAnsi="Calibri"/>
                <w:b/>
                <w:sz w:val="16"/>
              </w:rPr>
            </w:pPr>
            <w:r w:rsidRPr="00AA2FC6">
              <w:rPr>
                <w:rFonts w:ascii="Calibri" w:hAnsi="Calibri"/>
                <w:b/>
                <w:sz w:val="16"/>
              </w:rPr>
              <w:t xml:space="preserve">DESCRIPCIÓN DEL </w:t>
            </w:r>
            <w:r>
              <w:rPr>
                <w:rFonts w:ascii="Calibri" w:hAnsi="Calibri"/>
                <w:b/>
                <w:sz w:val="16"/>
              </w:rPr>
              <w:t>EQUIPO</w:t>
            </w:r>
          </w:p>
        </w:tc>
      </w:tr>
      <w:tr w:rsidR="006045B0" w:rsidRPr="00007CCB" w14:paraId="4183DE7E" w14:textId="77777777" w:rsidTr="006045B0">
        <w:trPr>
          <w:jc w:val="center"/>
        </w:trPr>
        <w:tc>
          <w:tcPr>
            <w:tcW w:w="1125" w:type="dxa"/>
            <w:vAlign w:val="center"/>
          </w:tcPr>
          <w:p w14:paraId="112B4B85" w14:textId="77777777" w:rsidR="006045B0" w:rsidRPr="00E1428C" w:rsidRDefault="006045B0" w:rsidP="00A34211">
            <w:pPr>
              <w:tabs>
                <w:tab w:val="right" w:pos="9781"/>
              </w:tabs>
              <w:jc w:val="center"/>
              <w:rPr>
                <w:rFonts w:ascii="Calibri" w:hAnsi="Calibri"/>
                <w:b/>
                <w:sz w:val="18"/>
              </w:rPr>
            </w:pPr>
            <w:r>
              <w:rPr>
                <w:rFonts w:ascii="Calibri" w:hAnsi="Calibri"/>
                <w:b/>
                <w:sz w:val="18"/>
              </w:rPr>
              <w:t>1</w:t>
            </w:r>
          </w:p>
        </w:tc>
        <w:tc>
          <w:tcPr>
            <w:tcW w:w="1418" w:type="dxa"/>
          </w:tcPr>
          <w:p w14:paraId="4B845316" w14:textId="77777777" w:rsidR="006045B0" w:rsidRPr="00E1428C" w:rsidRDefault="006045B0" w:rsidP="007F29B7">
            <w:pPr>
              <w:tabs>
                <w:tab w:val="right" w:pos="9781"/>
              </w:tabs>
              <w:jc w:val="center"/>
              <w:rPr>
                <w:rFonts w:ascii="Calibri" w:hAnsi="Calibri"/>
                <w:b/>
                <w:sz w:val="18"/>
              </w:rPr>
            </w:pPr>
          </w:p>
        </w:tc>
        <w:tc>
          <w:tcPr>
            <w:tcW w:w="1418" w:type="dxa"/>
            <w:shd w:val="clear" w:color="auto" w:fill="auto"/>
            <w:vAlign w:val="center"/>
          </w:tcPr>
          <w:p w14:paraId="44FCD7BA" w14:textId="22344D40" w:rsidR="006045B0" w:rsidRPr="00E1428C" w:rsidRDefault="006045B0" w:rsidP="007F29B7">
            <w:pPr>
              <w:tabs>
                <w:tab w:val="right" w:pos="9781"/>
              </w:tabs>
              <w:jc w:val="center"/>
              <w:rPr>
                <w:b/>
                <w:sz w:val="18"/>
                <w:u w:val="single"/>
              </w:rPr>
            </w:pPr>
            <w:r w:rsidRPr="00E1428C">
              <w:rPr>
                <w:rFonts w:ascii="Calibri" w:hAnsi="Calibri"/>
                <w:b/>
                <w:sz w:val="18"/>
              </w:rPr>
              <w:t xml:space="preserve">DESCRIPCIÓN DEL </w:t>
            </w:r>
            <w:r>
              <w:rPr>
                <w:rFonts w:ascii="Calibri" w:hAnsi="Calibri"/>
                <w:b/>
                <w:sz w:val="18"/>
              </w:rPr>
              <w:t>EQUIPOI</w:t>
            </w:r>
            <w:r w:rsidRPr="00E1428C">
              <w:rPr>
                <w:rFonts w:ascii="Calibri" w:hAnsi="Calibri"/>
                <w:b/>
                <w:sz w:val="18"/>
              </w:rPr>
              <w:t>:</w:t>
            </w:r>
          </w:p>
        </w:tc>
        <w:tc>
          <w:tcPr>
            <w:tcW w:w="6949" w:type="dxa"/>
            <w:shd w:val="clear" w:color="auto" w:fill="auto"/>
          </w:tcPr>
          <w:p w14:paraId="32ECCD11" w14:textId="77777777" w:rsidR="006045B0" w:rsidRPr="00D23ECF" w:rsidRDefault="006045B0" w:rsidP="00A34211">
            <w:pPr>
              <w:spacing w:before="120" w:after="120"/>
              <w:rPr>
                <w:rFonts w:ascii="Calibri" w:hAnsi="Calibri"/>
              </w:rPr>
            </w:pPr>
          </w:p>
        </w:tc>
      </w:tr>
    </w:tbl>
    <w:p w14:paraId="7AFB4F07" w14:textId="77777777" w:rsidR="009F4EE8" w:rsidRDefault="009F4EE8" w:rsidP="009F4EE8">
      <w:pPr>
        <w:tabs>
          <w:tab w:val="right" w:pos="9781"/>
        </w:tabs>
        <w:ind w:right="141"/>
        <w:rPr>
          <w:rFonts w:ascii="Calibri" w:hAnsi="Calibri"/>
          <w:u w:val="single"/>
        </w:rPr>
      </w:pPr>
    </w:p>
    <w:p w14:paraId="1613B5C8" w14:textId="77777777" w:rsidR="009F4EE8" w:rsidRDefault="009F4EE8" w:rsidP="009F4EE8">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9F4EE8" w:rsidRPr="003655E2" w14:paraId="50CBA33E" w14:textId="77777777" w:rsidTr="00A34211">
        <w:trPr>
          <w:jc w:val="center"/>
        </w:trPr>
        <w:tc>
          <w:tcPr>
            <w:tcW w:w="2093" w:type="dxa"/>
            <w:shd w:val="clear" w:color="auto" w:fill="auto"/>
            <w:vAlign w:val="center"/>
          </w:tcPr>
          <w:p w14:paraId="0D31856A" w14:textId="77777777" w:rsidR="009F4EE8" w:rsidRPr="003655E2" w:rsidRDefault="009F4EE8" w:rsidP="00A3421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FD7D91F" w14:textId="77777777" w:rsidR="009F4EE8" w:rsidRPr="007A6F44" w:rsidRDefault="009F4EE8" w:rsidP="00A34211">
            <w:pPr>
              <w:jc w:val="center"/>
              <w:rPr>
                <w:rFonts w:ascii="Calibri" w:hAnsi="Calibri"/>
                <w:b/>
                <w:i/>
                <w:iCs/>
                <w:color w:val="808080" w:themeColor="background1" w:themeShade="80"/>
                <w:sz w:val="18"/>
              </w:rPr>
            </w:pPr>
          </w:p>
        </w:tc>
        <w:tc>
          <w:tcPr>
            <w:tcW w:w="567" w:type="dxa"/>
            <w:tcBorders>
              <w:top w:val="nil"/>
              <w:left w:val="single" w:sz="4" w:space="0" w:color="auto"/>
              <w:bottom w:val="nil"/>
              <w:right w:val="single" w:sz="4" w:space="0" w:color="auto"/>
            </w:tcBorders>
            <w:shd w:val="clear" w:color="auto" w:fill="auto"/>
            <w:vAlign w:val="center"/>
          </w:tcPr>
          <w:p w14:paraId="56B15B25" w14:textId="77777777" w:rsidR="009F4EE8" w:rsidRPr="003655E2" w:rsidRDefault="009F4EE8" w:rsidP="00A34211">
            <w:pPr>
              <w:jc w:val="center"/>
              <w:rPr>
                <w:rFonts w:ascii="Calibri" w:hAnsi="Calibri"/>
                <w:b/>
                <w:sz w:val="18"/>
              </w:rPr>
            </w:pPr>
          </w:p>
        </w:tc>
        <w:tc>
          <w:tcPr>
            <w:tcW w:w="2126" w:type="dxa"/>
            <w:tcBorders>
              <w:left w:val="single" w:sz="4" w:space="0" w:color="auto"/>
            </w:tcBorders>
            <w:shd w:val="clear" w:color="auto" w:fill="auto"/>
            <w:vAlign w:val="center"/>
          </w:tcPr>
          <w:p w14:paraId="6D026EF5" w14:textId="77777777" w:rsidR="009F4EE8" w:rsidRPr="003655E2" w:rsidRDefault="009F4EE8" w:rsidP="00A3421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167A903" w14:textId="77777777" w:rsidR="009F4EE8" w:rsidRPr="007A6F44" w:rsidRDefault="009F4EE8" w:rsidP="00A34211">
            <w:pPr>
              <w:jc w:val="center"/>
              <w:rPr>
                <w:rFonts w:ascii="Calibri" w:hAnsi="Calibri"/>
                <w:b/>
                <w:i/>
                <w:iCs/>
                <w:sz w:val="18"/>
              </w:rPr>
            </w:pPr>
          </w:p>
        </w:tc>
      </w:tr>
    </w:tbl>
    <w:p w14:paraId="2F42627B" w14:textId="77777777" w:rsidR="009F4EE8" w:rsidRDefault="009F4EE8" w:rsidP="009F4EE8">
      <w:pPr>
        <w:tabs>
          <w:tab w:val="right" w:pos="5103"/>
          <w:tab w:val="right" w:pos="9781"/>
        </w:tabs>
        <w:ind w:right="141"/>
        <w:rPr>
          <w:rFonts w:ascii="Calibri" w:hAnsi="Calibri"/>
          <w:sz w:val="18"/>
          <w:u w:val="single"/>
        </w:rPr>
      </w:pPr>
    </w:p>
    <w:p w14:paraId="20C8E42C" w14:textId="77777777" w:rsidR="009F4EE8" w:rsidRPr="003655E2" w:rsidRDefault="009F4EE8" w:rsidP="009F4EE8">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9F4EE8" w:rsidRPr="003655E2" w14:paraId="30133CAE" w14:textId="77777777" w:rsidTr="00A34211">
        <w:trPr>
          <w:jc w:val="center"/>
        </w:trPr>
        <w:tc>
          <w:tcPr>
            <w:tcW w:w="2093" w:type="dxa"/>
            <w:shd w:val="clear" w:color="auto" w:fill="auto"/>
            <w:vAlign w:val="center"/>
          </w:tcPr>
          <w:p w14:paraId="55E63D81" w14:textId="3CE1D161" w:rsidR="009F4EE8" w:rsidRPr="003655E2" w:rsidRDefault="009F4EE8" w:rsidP="007F29B7">
            <w:pPr>
              <w:tabs>
                <w:tab w:val="right" w:pos="9356"/>
              </w:tabs>
              <w:jc w:val="both"/>
              <w:rPr>
                <w:rFonts w:ascii="Calibri" w:hAnsi="Calibri"/>
                <w:b/>
                <w:sz w:val="18"/>
              </w:rPr>
            </w:pPr>
            <w:r>
              <w:rPr>
                <w:rFonts w:ascii="Calibri" w:hAnsi="Calibri"/>
                <w:b/>
                <w:sz w:val="18"/>
              </w:rPr>
              <w:t xml:space="preserve">GARANTÍA DEL </w:t>
            </w:r>
            <w:r w:rsidR="007F29B7">
              <w:rPr>
                <w:rFonts w:ascii="Calibri" w:hAnsi="Calibri"/>
                <w:b/>
                <w:sz w:val="18"/>
              </w:rPr>
              <w:t>EQUIPO</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7CD26FAD" w14:textId="77777777" w:rsidR="009F4EE8" w:rsidRPr="009F511D" w:rsidRDefault="009F4EE8" w:rsidP="00A34211">
            <w:pPr>
              <w:jc w:val="center"/>
              <w:rPr>
                <w:rFonts w:ascii="Calibri" w:hAnsi="Calibri"/>
                <w:b/>
                <w:i/>
                <w:iCs/>
                <w:color w:val="808080" w:themeColor="background1" w:themeShade="80"/>
                <w:sz w:val="18"/>
              </w:rPr>
            </w:pPr>
          </w:p>
        </w:tc>
      </w:tr>
    </w:tbl>
    <w:p w14:paraId="6D0BAA5D" w14:textId="77777777" w:rsidR="009F4EE8" w:rsidRDefault="009F4EE8" w:rsidP="009F4EE8">
      <w:pPr>
        <w:tabs>
          <w:tab w:val="right" w:pos="9781"/>
        </w:tabs>
        <w:ind w:right="141"/>
        <w:rPr>
          <w:rFonts w:ascii="Calibri" w:hAnsi="Calibri"/>
        </w:rPr>
      </w:pPr>
    </w:p>
    <w:p w14:paraId="739392BD" w14:textId="77777777" w:rsidR="009F4EE8" w:rsidRDefault="009F4EE8" w:rsidP="009F4EE8">
      <w:pPr>
        <w:tabs>
          <w:tab w:val="right" w:pos="9781"/>
        </w:tabs>
        <w:ind w:right="141"/>
        <w:rPr>
          <w:rFonts w:ascii="Calibri" w:hAnsi="Calibri"/>
        </w:rPr>
      </w:pPr>
    </w:p>
    <w:p w14:paraId="4A5D91F8" w14:textId="77777777" w:rsidR="001C389F" w:rsidRPr="00631D82" w:rsidRDefault="001C389F" w:rsidP="001C389F">
      <w:pPr>
        <w:rPr>
          <w:rFonts w:ascii="Calibri" w:hAnsi="Calibri"/>
        </w:rPr>
      </w:pPr>
    </w:p>
    <w:p w14:paraId="02B5B6C8" w14:textId="77777777" w:rsidR="001C389F" w:rsidRPr="00631D82" w:rsidRDefault="001C389F" w:rsidP="001C389F">
      <w:pPr>
        <w:ind w:left="851"/>
        <w:jc w:val="center"/>
        <w:rPr>
          <w:rFonts w:ascii="Calibri" w:hAnsi="Calibri"/>
          <w:b/>
        </w:rPr>
      </w:pPr>
      <w:r w:rsidRPr="00631D82">
        <w:rPr>
          <w:rFonts w:ascii="Calibri" w:hAnsi="Calibri"/>
          <w:b/>
        </w:rPr>
        <w:t>Datos del Representante Legal de la Compañía</w:t>
      </w:r>
    </w:p>
    <w:p w14:paraId="1031C869" w14:textId="77777777" w:rsidR="001C389F" w:rsidRPr="00631D82" w:rsidRDefault="001C389F" w:rsidP="001C389F">
      <w:pPr>
        <w:rPr>
          <w:rFonts w:ascii="Calibri" w:hAnsi="Calibri"/>
          <w:b/>
          <w:u w:val="single"/>
        </w:rPr>
      </w:pPr>
    </w:p>
    <w:p w14:paraId="60E22F00" w14:textId="77777777" w:rsidR="001C389F" w:rsidRPr="00631D82" w:rsidRDefault="001C389F" w:rsidP="001C389F">
      <w:pPr>
        <w:ind w:left="851"/>
        <w:jc w:val="center"/>
        <w:rPr>
          <w:rFonts w:ascii="Calibri" w:hAnsi="Calibri"/>
          <w:b/>
          <w:u w:val="single"/>
        </w:rPr>
      </w:pPr>
      <w:r w:rsidRPr="00631D82">
        <w:rPr>
          <w:rFonts w:ascii="Calibri" w:hAnsi="Calibri"/>
          <w:b/>
          <w:u w:val="single"/>
        </w:rPr>
        <w:t>________________________________________________</w:t>
      </w:r>
    </w:p>
    <w:p w14:paraId="6031EF16" w14:textId="77777777" w:rsidR="001C389F" w:rsidRPr="00631D82" w:rsidRDefault="001C389F" w:rsidP="001C389F">
      <w:pPr>
        <w:ind w:left="851"/>
        <w:jc w:val="center"/>
        <w:rPr>
          <w:rFonts w:ascii="Calibri" w:hAnsi="Calibri" w:cs="Arial"/>
          <w:i/>
        </w:rPr>
      </w:pPr>
      <w:r w:rsidRPr="00631D82">
        <w:rPr>
          <w:rFonts w:ascii="Calibri" w:hAnsi="Calibri"/>
          <w:b/>
        </w:rPr>
        <w:t>Nombre y firma</w:t>
      </w:r>
    </w:p>
    <w:p w14:paraId="76AE01E5" w14:textId="77777777" w:rsidR="001C389F" w:rsidRPr="00631D82" w:rsidRDefault="001C389F" w:rsidP="001C389F">
      <w:pPr>
        <w:ind w:left="851"/>
        <w:jc w:val="center"/>
        <w:rPr>
          <w:rFonts w:ascii="Calibri" w:hAnsi="Calibri"/>
        </w:rPr>
      </w:pPr>
    </w:p>
    <w:p w14:paraId="0C8BA568" w14:textId="77777777" w:rsidR="001C389F" w:rsidRDefault="001C389F" w:rsidP="001C389F">
      <w:pPr>
        <w:ind w:left="284"/>
        <w:rPr>
          <w:rFonts w:ascii="Calibri" w:hAnsi="Calibri"/>
          <w:i/>
        </w:rPr>
      </w:pPr>
      <w:r w:rsidRPr="00631D82">
        <w:rPr>
          <w:rFonts w:ascii="Calibri" w:hAnsi="Calibri"/>
          <w:i/>
        </w:rPr>
        <w:t>*Incluir en sobre técnico.</w:t>
      </w:r>
    </w:p>
    <w:p w14:paraId="5C2230B8" w14:textId="645539F5" w:rsidR="00320E50" w:rsidRDefault="00320E50" w:rsidP="001C389F">
      <w:pPr>
        <w:tabs>
          <w:tab w:val="left" w:pos="3969"/>
          <w:tab w:val="left" w:pos="7938"/>
        </w:tabs>
        <w:ind w:firstLine="851"/>
        <w:jc w:val="right"/>
        <w:rPr>
          <w:rFonts w:ascii="Calibri" w:hAnsi="Calibri"/>
          <w:i/>
        </w:rPr>
      </w:pPr>
    </w:p>
    <w:p w14:paraId="26B3DF15" w14:textId="77777777" w:rsidR="00320E50" w:rsidRDefault="00320E50" w:rsidP="00C7122B">
      <w:pPr>
        <w:ind w:left="284"/>
        <w:rPr>
          <w:rFonts w:ascii="Calibri" w:hAnsi="Calibri"/>
          <w:i/>
        </w:rPr>
      </w:pPr>
    </w:p>
    <w:p w14:paraId="5D81F31B" w14:textId="58A04ECE" w:rsidR="00320E50" w:rsidRDefault="00320E50" w:rsidP="00C7122B">
      <w:pPr>
        <w:ind w:left="284"/>
        <w:rPr>
          <w:rFonts w:ascii="Calibri" w:hAnsi="Calibri"/>
          <w:i/>
        </w:rPr>
      </w:pPr>
    </w:p>
    <w:p w14:paraId="18FC29CD" w14:textId="1CDC65B5" w:rsidR="009F4EE8" w:rsidRDefault="009F4EE8" w:rsidP="00C7122B">
      <w:pPr>
        <w:ind w:left="284"/>
        <w:rPr>
          <w:rFonts w:ascii="Calibri" w:hAnsi="Calibri"/>
          <w:i/>
        </w:rPr>
      </w:pPr>
    </w:p>
    <w:p w14:paraId="4E368820" w14:textId="1D111662" w:rsidR="009F4EE8" w:rsidRDefault="009F4EE8" w:rsidP="00C7122B">
      <w:pPr>
        <w:ind w:left="284"/>
        <w:rPr>
          <w:rFonts w:ascii="Calibri" w:hAnsi="Calibri"/>
          <w:i/>
        </w:rPr>
      </w:pPr>
    </w:p>
    <w:p w14:paraId="33947083" w14:textId="60AD334B" w:rsidR="009F4EE8" w:rsidRDefault="009F4EE8" w:rsidP="00C7122B">
      <w:pPr>
        <w:ind w:left="284"/>
        <w:rPr>
          <w:rFonts w:ascii="Calibri" w:hAnsi="Calibri"/>
          <w:i/>
        </w:rPr>
      </w:pPr>
    </w:p>
    <w:p w14:paraId="6F95BF0D" w14:textId="5ECF4AC2" w:rsidR="009F4EE8" w:rsidRDefault="009F4EE8" w:rsidP="00C7122B">
      <w:pPr>
        <w:ind w:left="284"/>
        <w:rPr>
          <w:rFonts w:ascii="Calibri" w:hAnsi="Calibri"/>
          <w:i/>
        </w:rPr>
      </w:pPr>
    </w:p>
    <w:p w14:paraId="5173EA30" w14:textId="66EC1AFD" w:rsidR="009F4EE8" w:rsidRDefault="009F4EE8" w:rsidP="00C7122B">
      <w:pPr>
        <w:ind w:left="284"/>
        <w:rPr>
          <w:rFonts w:ascii="Calibri" w:hAnsi="Calibri"/>
          <w:i/>
        </w:rPr>
      </w:pPr>
    </w:p>
    <w:p w14:paraId="0AD436CD" w14:textId="0A47169D" w:rsidR="009F4EE8" w:rsidRDefault="009F4EE8" w:rsidP="00C7122B">
      <w:pPr>
        <w:ind w:left="284"/>
        <w:rPr>
          <w:rFonts w:ascii="Calibri" w:hAnsi="Calibri"/>
          <w:i/>
        </w:rPr>
      </w:pPr>
    </w:p>
    <w:p w14:paraId="643B4B17" w14:textId="1C73B314" w:rsidR="009F4EE8" w:rsidRDefault="009F4EE8" w:rsidP="00C7122B">
      <w:pPr>
        <w:ind w:left="284"/>
        <w:rPr>
          <w:rFonts w:ascii="Calibri" w:hAnsi="Calibri"/>
          <w:i/>
        </w:rPr>
      </w:pPr>
    </w:p>
    <w:p w14:paraId="1DA9C210" w14:textId="77777777" w:rsidR="00B35FD4" w:rsidRDefault="00B35FD4" w:rsidP="00C7122B">
      <w:pPr>
        <w:ind w:left="284"/>
        <w:rPr>
          <w:rFonts w:ascii="Calibri" w:hAnsi="Calibri"/>
          <w:i/>
        </w:rPr>
      </w:pPr>
    </w:p>
    <w:p w14:paraId="4E00379D" w14:textId="77777777" w:rsidR="009F4EE8" w:rsidRDefault="009F4EE8" w:rsidP="00C7122B">
      <w:pPr>
        <w:ind w:left="284"/>
        <w:rPr>
          <w:rFonts w:ascii="Calibri" w:hAnsi="Calibri"/>
          <w:i/>
        </w:rPr>
      </w:pPr>
    </w:p>
    <w:p w14:paraId="7E360BF5" w14:textId="77777777" w:rsidR="000E1319" w:rsidRPr="00E52AAC" w:rsidRDefault="000E1319" w:rsidP="006B272F">
      <w:pPr>
        <w:rPr>
          <w:rFonts w:asciiTheme="minorHAnsi" w:hAnsiTheme="minorHAnsi"/>
        </w:rPr>
      </w:pPr>
    </w:p>
    <w:p w14:paraId="7A75AF89" w14:textId="77777777" w:rsidR="00BA09CD" w:rsidRPr="00E52AAC" w:rsidRDefault="00BA09CD"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4253"/>
          <w:tab w:val="left" w:pos="8080"/>
        </w:tabs>
        <w:ind w:right="1"/>
        <w:jc w:val="center"/>
        <w:rPr>
          <w:rFonts w:asciiTheme="minorHAnsi" w:hAnsiTheme="minorHAnsi" w:cs="Arial"/>
          <w:b/>
          <w:bCs/>
        </w:rPr>
      </w:pPr>
      <w:r w:rsidRPr="00E52AAC">
        <w:rPr>
          <w:rFonts w:asciiTheme="minorHAnsi" w:hAnsiTheme="minorHAnsi" w:cs="Arial"/>
          <w:b/>
          <w:bCs/>
        </w:rPr>
        <w:t>ANEXO 3</w:t>
      </w:r>
    </w:p>
    <w:p w14:paraId="3423CBF9" w14:textId="77777777" w:rsidR="006B272F" w:rsidRPr="00631D82" w:rsidRDefault="006B272F" w:rsidP="006B272F">
      <w:pPr>
        <w:tabs>
          <w:tab w:val="left" w:pos="3969"/>
          <w:tab w:val="left" w:pos="7938"/>
        </w:tabs>
        <w:ind w:firstLine="851"/>
        <w:rPr>
          <w:rFonts w:ascii="Calibri" w:hAnsi="Calibri"/>
        </w:rPr>
      </w:pPr>
    </w:p>
    <w:p w14:paraId="5C54CD0C" w14:textId="77777777" w:rsidR="006B272F" w:rsidRPr="00631D82" w:rsidRDefault="006B272F" w:rsidP="006B272F">
      <w:pPr>
        <w:tabs>
          <w:tab w:val="left" w:pos="426"/>
        </w:tabs>
        <w:ind w:left="284"/>
        <w:jc w:val="center"/>
        <w:rPr>
          <w:rFonts w:ascii="Calibri" w:hAnsi="Calibri"/>
          <w:b/>
        </w:rPr>
      </w:pPr>
      <w:r w:rsidRPr="00631D82">
        <w:rPr>
          <w:rFonts w:ascii="Calibri" w:hAnsi="Calibri"/>
          <w:b/>
        </w:rPr>
        <w:t>Formato de Oferta Económica</w:t>
      </w:r>
    </w:p>
    <w:p w14:paraId="3C4B2B0A" w14:textId="77777777" w:rsidR="006B272F" w:rsidRPr="00631D82" w:rsidRDefault="006B272F" w:rsidP="006B272F">
      <w:pPr>
        <w:tabs>
          <w:tab w:val="left" w:pos="426"/>
        </w:tabs>
        <w:ind w:left="284"/>
        <w:jc w:val="center"/>
        <w:rPr>
          <w:rFonts w:ascii="Calibri" w:hAnsi="Calibri"/>
          <w:b/>
        </w:rPr>
      </w:pPr>
    </w:p>
    <w:p w14:paraId="2ABEE4C4" w14:textId="77777777" w:rsidR="006B272F" w:rsidRPr="00631D82" w:rsidRDefault="006B272F" w:rsidP="006B272F">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6B272F" w:rsidRPr="00631D82" w14:paraId="725B38C8" w14:textId="77777777" w:rsidTr="00D7683E">
        <w:tc>
          <w:tcPr>
            <w:tcW w:w="7371" w:type="dxa"/>
            <w:tcBorders>
              <w:bottom w:val="nil"/>
            </w:tcBorders>
            <w:shd w:val="clear" w:color="auto" w:fill="93E3FF"/>
          </w:tcPr>
          <w:p w14:paraId="785B0DA3" w14:textId="77DE6920" w:rsidR="006B272F" w:rsidRPr="00631D82" w:rsidRDefault="00C67DD9" w:rsidP="00F73BC7">
            <w:pPr>
              <w:jc w:val="center"/>
              <w:rPr>
                <w:rFonts w:ascii="Calibri" w:hAnsi="Calibri"/>
              </w:rPr>
            </w:pPr>
            <w:r>
              <w:rPr>
                <w:rFonts w:ascii="Calibri" w:hAnsi="Calibri"/>
              </w:rPr>
              <w:t>Invitación Restringida</w:t>
            </w:r>
            <w:r w:rsidR="006B272F">
              <w:rPr>
                <w:rFonts w:ascii="Calibri" w:hAnsi="Calibri"/>
              </w:rPr>
              <w:t xml:space="preserve"> Nacional</w:t>
            </w:r>
            <w:r w:rsidR="006B272F" w:rsidRPr="00631D82">
              <w:rPr>
                <w:rFonts w:ascii="Calibri" w:hAnsi="Calibri"/>
              </w:rPr>
              <w:t xml:space="preserve"> No.</w:t>
            </w:r>
          </w:p>
        </w:tc>
        <w:tc>
          <w:tcPr>
            <w:tcW w:w="1843" w:type="dxa"/>
            <w:tcBorders>
              <w:bottom w:val="nil"/>
            </w:tcBorders>
            <w:shd w:val="clear" w:color="auto" w:fill="93E3FF"/>
          </w:tcPr>
          <w:p w14:paraId="58272FA2" w14:textId="77777777" w:rsidR="006B272F" w:rsidRPr="00631D82" w:rsidRDefault="006B272F" w:rsidP="00F73BC7">
            <w:pPr>
              <w:jc w:val="center"/>
              <w:rPr>
                <w:rFonts w:ascii="Calibri" w:hAnsi="Calibri"/>
              </w:rPr>
            </w:pPr>
            <w:r w:rsidRPr="00631D82">
              <w:rPr>
                <w:rFonts w:ascii="Calibri" w:hAnsi="Calibri"/>
              </w:rPr>
              <w:t>Fecha</w:t>
            </w:r>
          </w:p>
        </w:tc>
      </w:tr>
      <w:tr w:rsidR="006B272F" w:rsidRPr="00631D82" w14:paraId="16749DC6" w14:textId="77777777" w:rsidTr="00F73BC7">
        <w:tc>
          <w:tcPr>
            <w:tcW w:w="7371" w:type="dxa"/>
            <w:tcBorders>
              <w:top w:val="single" w:sz="4" w:space="0" w:color="auto"/>
              <w:left w:val="single" w:sz="4" w:space="0" w:color="auto"/>
              <w:bottom w:val="single" w:sz="4" w:space="0" w:color="auto"/>
              <w:right w:val="nil"/>
            </w:tcBorders>
          </w:tcPr>
          <w:p w14:paraId="309E562E" w14:textId="77777777" w:rsidR="006B272F" w:rsidRPr="00631D82" w:rsidRDefault="006B272F" w:rsidP="00F73BC7">
            <w:pPr>
              <w:jc w:val="center"/>
              <w:rPr>
                <w:rFonts w:ascii="Calibri" w:hAnsi="Calibri"/>
                <w:b/>
              </w:rPr>
            </w:pPr>
          </w:p>
          <w:p w14:paraId="455CF090" w14:textId="77777777" w:rsidR="006B272F" w:rsidRPr="00631D82" w:rsidRDefault="006B272F" w:rsidP="00F73BC7">
            <w:pPr>
              <w:jc w:val="center"/>
              <w:rPr>
                <w:rFonts w:ascii="Calibri" w:hAnsi="Calibri"/>
                <w:b/>
              </w:rPr>
            </w:pPr>
            <w:r w:rsidRPr="00631D82">
              <w:rPr>
                <w:rFonts w:ascii="Calibri" w:hAnsi="Calibri"/>
                <w:b/>
              </w:rPr>
              <w:t>__________________________________</w:t>
            </w:r>
          </w:p>
          <w:p w14:paraId="19859397" w14:textId="77777777" w:rsidR="006B272F" w:rsidRPr="00631D82" w:rsidRDefault="006B272F" w:rsidP="00F73BC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347BC213" w14:textId="77777777" w:rsidR="006B272F" w:rsidRPr="00631D82" w:rsidRDefault="006B272F" w:rsidP="00F73BC7">
            <w:pPr>
              <w:jc w:val="center"/>
              <w:rPr>
                <w:rFonts w:ascii="Calibri" w:hAnsi="Calibri"/>
                <w:b/>
              </w:rPr>
            </w:pPr>
          </w:p>
          <w:p w14:paraId="0AD131EA" w14:textId="77777777" w:rsidR="006B272F" w:rsidRPr="00631D82" w:rsidRDefault="006B272F" w:rsidP="00F73BC7">
            <w:pPr>
              <w:jc w:val="center"/>
              <w:rPr>
                <w:rFonts w:ascii="Calibri" w:hAnsi="Calibri"/>
                <w:b/>
              </w:rPr>
            </w:pPr>
            <w:r w:rsidRPr="00631D82">
              <w:rPr>
                <w:rFonts w:ascii="Calibri" w:hAnsi="Calibri"/>
                <w:b/>
              </w:rPr>
              <w:t>_____________</w:t>
            </w:r>
          </w:p>
        </w:tc>
      </w:tr>
    </w:tbl>
    <w:p w14:paraId="12D57E83"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6B272F" w:rsidRPr="00631D82" w14:paraId="2E345447" w14:textId="77777777" w:rsidTr="00D7683E">
        <w:tc>
          <w:tcPr>
            <w:tcW w:w="9193" w:type="dxa"/>
            <w:tcBorders>
              <w:top w:val="single" w:sz="4" w:space="0" w:color="auto"/>
              <w:left w:val="single" w:sz="4" w:space="0" w:color="auto"/>
              <w:bottom w:val="single" w:sz="4" w:space="0" w:color="auto"/>
              <w:right w:val="single" w:sz="4" w:space="0" w:color="auto"/>
            </w:tcBorders>
            <w:shd w:val="clear" w:color="auto" w:fill="93E3FF"/>
          </w:tcPr>
          <w:p w14:paraId="2363294E" w14:textId="77777777" w:rsidR="006B272F" w:rsidRPr="00631D82" w:rsidRDefault="006B272F" w:rsidP="00F73BC7">
            <w:pPr>
              <w:ind w:left="851"/>
              <w:jc w:val="center"/>
              <w:rPr>
                <w:rFonts w:ascii="Calibri" w:hAnsi="Calibri"/>
              </w:rPr>
            </w:pPr>
            <w:r w:rsidRPr="00631D82">
              <w:rPr>
                <w:rFonts w:ascii="Calibri" w:hAnsi="Calibri"/>
              </w:rPr>
              <w:t>Nombre ó Razón Social de la Compañía</w:t>
            </w:r>
          </w:p>
        </w:tc>
      </w:tr>
      <w:tr w:rsidR="006B272F" w:rsidRPr="00631D82" w14:paraId="5A7027F8" w14:textId="77777777" w:rsidTr="00F73BC7">
        <w:tc>
          <w:tcPr>
            <w:tcW w:w="9193" w:type="dxa"/>
            <w:tcBorders>
              <w:top w:val="nil"/>
            </w:tcBorders>
          </w:tcPr>
          <w:p w14:paraId="2891F173" w14:textId="77777777" w:rsidR="006B272F" w:rsidRPr="00631D82" w:rsidRDefault="006B272F" w:rsidP="00F73BC7">
            <w:pPr>
              <w:ind w:left="851"/>
              <w:jc w:val="center"/>
              <w:rPr>
                <w:rFonts w:ascii="Calibri" w:hAnsi="Calibri"/>
                <w:b/>
              </w:rPr>
            </w:pPr>
          </w:p>
          <w:p w14:paraId="01E89176" w14:textId="77777777" w:rsidR="006B272F" w:rsidRPr="00631D82" w:rsidRDefault="006B272F" w:rsidP="00F73BC7">
            <w:pPr>
              <w:jc w:val="center"/>
              <w:rPr>
                <w:rFonts w:ascii="Calibri" w:hAnsi="Calibri"/>
                <w:b/>
              </w:rPr>
            </w:pPr>
            <w:r w:rsidRPr="00631D82">
              <w:rPr>
                <w:rFonts w:ascii="Calibri" w:hAnsi="Calibri"/>
                <w:b/>
              </w:rPr>
              <w:t>________________________________________________________</w:t>
            </w:r>
          </w:p>
          <w:p w14:paraId="522116AF" w14:textId="77777777" w:rsidR="006B272F" w:rsidRPr="00631D82" w:rsidRDefault="006B272F" w:rsidP="00F73BC7">
            <w:pPr>
              <w:ind w:left="851"/>
              <w:jc w:val="center"/>
              <w:rPr>
                <w:rFonts w:ascii="Calibri" w:hAnsi="Calibri"/>
                <w:b/>
              </w:rPr>
            </w:pPr>
          </w:p>
        </w:tc>
      </w:tr>
    </w:tbl>
    <w:p w14:paraId="1BBA3142" w14:textId="77777777" w:rsidR="006B272F" w:rsidRPr="00631D82" w:rsidRDefault="006B272F" w:rsidP="006B272F">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6B272F" w:rsidRPr="00631D82" w14:paraId="2B12C478" w14:textId="77777777" w:rsidTr="00D7683E">
        <w:tc>
          <w:tcPr>
            <w:tcW w:w="2835" w:type="dxa"/>
            <w:tcBorders>
              <w:bottom w:val="nil"/>
            </w:tcBorders>
            <w:shd w:val="clear" w:color="auto" w:fill="93E3FF"/>
            <w:vAlign w:val="center"/>
          </w:tcPr>
          <w:p w14:paraId="1EB5948E" w14:textId="7B8E1CC9" w:rsidR="006B272F" w:rsidRPr="00631D82" w:rsidRDefault="006B272F" w:rsidP="00922B16">
            <w:pPr>
              <w:jc w:val="center"/>
              <w:rPr>
                <w:rFonts w:ascii="Calibri" w:hAnsi="Calibri"/>
                <w:noProof/>
              </w:rPr>
            </w:pPr>
            <w:r w:rsidRPr="00631D82">
              <w:rPr>
                <w:rFonts w:ascii="Calibri" w:hAnsi="Calibri"/>
                <w:noProof/>
              </w:rPr>
              <w:t>Partida</w:t>
            </w:r>
          </w:p>
        </w:tc>
        <w:tc>
          <w:tcPr>
            <w:tcW w:w="3118" w:type="dxa"/>
            <w:tcBorders>
              <w:bottom w:val="nil"/>
            </w:tcBorders>
            <w:shd w:val="clear" w:color="auto" w:fill="93E3FF"/>
            <w:vAlign w:val="center"/>
          </w:tcPr>
          <w:p w14:paraId="1D05065E" w14:textId="15F33532" w:rsidR="006B272F" w:rsidRPr="00631D82" w:rsidRDefault="006B272F" w:rsidP="00922B16">
            <w:pPr>
              <w:jc w:val="center"/>
              <w:rPr>
                <w:rFonts w:ascii="Calibri" w:hAnsi="Calibri"/>
                <w:noProof/>
              </w:rPr>
            </w:pPr>
            <w:r w:rsidRPr="00631D82">
              <w:rPr>
                <w:rFonts w:ascii="Calibri" w:hAnsi="Calibri"/>
                <w:noProof/>
              </w:rPr>
              <w:t>Cantidad Cotizada</w:t>
            </w:r>
          </w:p>
        </w:tc>
        <w:tc>
          <w:tcPr>
            <w:tcW w:w="3240" w:type="dxa"/>
            <w:tcBorders>
              <w:bottom w:val="nil"/>
            </w:tcBorders>
            <w:shd w:val="clear" w:color="auto" w:fill="93E3FF"/>
            <w:vAlign w:val="center"/>
          </w:tcPr>
          <w:p w14:paraId="6A17B8A0" w14:textId="2E4C817A" w:rsidR="006B272F" w:rsidRPr="00631D82" w:rsidRDefault="006B272F" w:rsidP="00922B16">
            <w:pPr>
              <w:jc w:val="center"/>
              <w:rPr>
                <w:rFonts w:ascii="Calibri" w:hAnsi="Calibri"/>
                <w:noProof/>
              </w:rPr>
            </w:pPr>
            <w:r w:rsidRPr="00631D82">
              <w:rPr>
                <w:rFonts w:ascii="Calibri" w:hAnsi="Calibri"/>
                <w:noProof/>
              </w:rPr>
              <w:t>Precio Unitario sin IVA</w:t>
            </w:r>
          </w:p>
        </w:tc>
      </w:tr>
      <w:tr w:rsidR="006B272F" w:rsidRPr="00631D82" w14:paraId="5D795FC3" w14:textId="77777777" w:rsidTr="00F73BC7">
        <w:trPr>
          <w:trHeight w:val="1224"/>
        </w:trPr>
        <w:tc>
          <w:tcPr>
            <w:tcW w:w="2835" w:type="dxa"/>
          </w:tcPr>
          <w:p w14:paraId="0A07EA1E" w14:textId="77777777" w:rsidR="006B272F" w:rsidRPr="00631D82" w:rsidRDefault="006B272F" w:rsidP="00F73BC7">
            <w:pPr>
              <w:jc w:val="center"/>
              <w:rPr>
                <w:rFonts w:ascii="Calibri" w:hAnsi="Calibri"/>
                <w:noProof/>
              </w:rPr>
            </w:pPr>
          </w:p>
          <w:p w14:paraId="6CAD2F0D" w14:textId="77777777" w:rsidR="006B272F" w:rsidRPr="00631D82" w:rsidRDefault="006B272F" w:rsidP="00F73BC7">
            <w:pPr>
              <w:jc w:val="center"/>
              <w:rPr>
                <w:rFonts w:ascii="Calibri" w:hAnsi="Calibri"/>
                <w:noProof/>
              </w:rPr>
            </w:pPr>
          </w:p>
          <w:p w14:paraId="4AF301BB" w14:textId="77777777" w:rsidR="006B272F" w:rsidRPr="00631D82" w:rsidRDefault="006B272F" w:rsidP="00F73BC7">
            <w:pPr>
              <w:jc w:val="center"/>
              <w:rPr>
                <w:rFonts w:ascii="Calibri" w:hAnsi="Calibri"/>
                <w:noProof/>
              </w:rPr>
            </w:pPr>
          </w:p>
        </w:tc>
        <w:tc>
          <w:tcPr>
            <w:tcW w:w="3118" w:type="dxa"/>
          </w:tcPr>
          <w:p w14:paraId="67962E16" w14:textId="77777777" w:rsidR="006B272F" w:rsidRPr="00631D82" w:rsidRDefault="006B272F" w:rsidP="00F73BC7">
            <w:pPr>
              <w:jc w:val="center"/>
              <w:rPr>
                <w:rFonts w:ascii="Calibri" w:hAnsi="Calibri"/>
                <w:noProof/>
              </w:rPr>
            </w:pPr>
          </w:p>
        </w:tc>
        <w:tc>
          <w:tcPr>
            <w:tcW w:w="3240" w:type="dxa"/>
          </w:tcPr>
          <w:p w14:paraId="0772E2F4" w14:textId="77777777" w:rsidR="006B272F" w:rsidRPr="00631D82" w:rsidRDefault="006B272F" w:rsidP="00F73BC7">
            <w:pPr>
              <w:jc w:val="center"/>
              <w:rPr>
                <w:rFonts w:ascii="Calibri" w:hAnsi="Calibri"/>
                <w:noProof/>
              </w:rPr>
            </w:pPr>
          </w:p>
        </w:tc>
      </w:tr>
    </w:tbl>
    <w:p w14:paraId="145BB3BA" w14:textId="77777777" w:rsidR="006B272F" w:rsidRPr="00631D82" w:rsidRDefault="006B272F" w:rsidP="006B272F">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6B272F" w:rsidRPr="00631D82" w14:paraId="46F0ABC8" w14:textId="77777777" w:rsidTr="00D7683E">
        <w:tc>
          <w:tcPr>
            <w:tcW w:w="2835" w:type="dxa"/>
            <w:tcBorders>
              <w:top w:val="single" w:sz="4" w:space="0" w:color="auto"/>
              <w:left w:val="single" w:sz="4" w:space="0" w:color="auto"/>
              <w:bottom w:val="single" w:sz="4" w:space="0" w:color="auto"/>
            </w:tcBorders>
            <w:shd w:val="clear" w:color="auto" w:fill="93E3FF"/>
            <w:vAlign w:val="center"/>
          </w:tcPr>
          <w:p w14:paraId="1D0AB207" w14:textId="77777777" w:rsidR="006B272F" w:rsidRPr="00631D82" w:rsidRDefault="006B272F" w:rsidP="00922B16">
            <w:pPr>
              <w:jc w:val="center"/>
              <w:rPr>
                <w:rFonts w:ascii="Calibri" w:hAnsi="Calibri"/>
                <w:noProof/>
              </w:rPr>
            </w:pPr>
          </w:p>
          <w:p w14:paraId="3E5C66A6" w14:textId="77777777" w:rsidR="006B272F" w:rsidRPr="00631D82" w:rsidRDefault="006B272F" w:rsidP="00922B16">
            <w:pPr>
              <w:jc w:val="center"/>
              <w:rPr>
                <w:rFonts w:ascii="Calibri" w:hAnsi="Calibri"/>
                <w:noProof/>
              </w:rPr>
            </w:pPr>
            <w:r w:rsidRPr="00631D82">
              <w:rPr>
                <w:rFonts w:ascii="Calibri" w:hAnsi="Calibri"/>
                <w:noProof/>
              </w:rPr>
              <w:t>Total sin I.V.A.</w:t>
            </w:r>
          </w:p>
          <w:p w14:paraId="79DAB94E" w14:textId="77777777" w:rsidR="006B272F" w:rsidRPr="00631D82" w:rsidRDefault="006B272F" w:rsidP="00922B16">
            <w:pPr>
              <w:jc w:val="center"/>
              <w:rPr>
                <w:rFonts w:ascii="Calibri" w:hAnsi="Calibri"/>
                <w:noProof/>
              </w:rPr>
            </w:pPr>
          </w:p>
        </w:tc>
        <w:tc>
          <w:tcPr>
            <w:tcW w:w="3118" w:type="dxa"/>
            <w:tcBorders>
              <w:top w:val="single" w:sz="4" w:space="0" w:color="auto"/>
              <w:bottom w:val="single" w:sz="4" w:space="0" w:color="auto"/>
            </w:tcBorders>
            <w:shd w:val="clear" w:color="auto" w:fill="93E3FF"/>
            <w:vAlign w:val="center"/>
          </w:tcPr>
          <w:p w14:paraId="4A841C93" w14:textId="19D2C92C" w:rsidR="006B272F" w:rsidRPr="00631D82" w:rsidRDefault="006B272F" w:rsidP="00922B16">
            <w:pPr>
              <w:jc w:val="center"/>
              <w:rPr>
                <w:rFonts w:ascii="Calibri" w:hAnsi="Calibri"/>
                <w:noProof/>
              </w:rPr>
            </w:pPr>
            <w:r w:rsidRPr="00631D82">
              <w:rPr>
                <w:rFonts w:ascii="Calibri" w:hAnsi="Calibri"/>
                <w:noProof/>
              </w:rPr>
              <w:t>I.V.A.</w:t>
            </w:r>
          </w:p>
        </w:tc>
        <w:tc>
          <w:tcPr>
            <w:tcW w:w="3261" w:type="dxa"/>
            <w:tcBorders>
              <w:top w:val="single" w:sz="4" w:space="0" w:color="auto"/>
              <w:bottom w:val="single" w:sz="4" w:space="0" w:color="auto"/>
              <w:right w:val="single" w:sz="4" w:space="0" w:color="auto"/>
            </w:tcBorders>
            <w:shd w:val="clear" w:color="auto" w:fill="93E3FF"/>
            <w:vAlign w:val="center"/>
          </w:tcPr>
          <w:p w14:paraId="113204D9" w14:textId="467C4AB1" w:rsidR="006B272F" w:rsidRPr="00631D82" w:rsidRDefault="006B272F" w:rsidP="00922B16">
            <w:pPr>
              <w:jc w:val="center"/>
              <w:rPr>
                <w:rFonts w:ascii="Calibri" w:hAnsi="Calibri"/>
                <w:noProof/>
              </w:rPr>
            </w:pPr>
            <w:r w:rsidRPr="00631D82">
              <w:rPr>
                <w:rFonts w:ascii="Calibri" w:hAnsi="Calibri"/>
                <w:noProof/>
              </w:rPr>
              <w:t>Total con I.V.A.</w:t>
            </w:r>
          </w:p>
        </w:tc>
      </w:tr>
      <w:tr w:rsidR="006B272F" w:rsidRPr="00631D82" w14:paraId="31ECF693" w14:textId="77777777" w:rsidTr="00F73BC7">
        <w:trPr>
          <w:trHeight w:val="1270"/>
        </w:trPr>
        <w:tc>
          <w:tcPr>
            <w:tcW w:w="2835" w:type="dxa"/>
            <w:tcBorders>
              <w:top w:val="single" w:sz="4" w:space="0" w:color="auto"/>
            </w:tcBorders>
          </w:tcPr>
          <w:p w14:paraId="19FB0547" w14:textId="77777777" w:rsidR="006B272F" w:rsidRPr="00631D82" w:rsidRDefault="006B272F" w:rsidP="00F73BC7">
            <w:pPr>
              <w:rPr>
                <w:rFonts w:ascii="Calibri" w:hAnsi="Calibri"/>
                <w:noProof/>
              </w:rPr>
            </w:pPr>
          </w:p>
          <w:p w14:paraId="4E0644AA" w14:textId="77777777" w:rsidR="006B272F" w:rsidRPr="00631D82" w:rsidRDefault="006B272F" w:rsidP="00F73BC7">
            <w:pPr>
              <w:rPr>
                <w:rFonts w:ascii="Calibri" w:hAnsi="Calibri"/>
                <w:noProof/>
              </w:rPr>
            </w:pPr>
          </w:p>
          <w:p w14:paraId="61851FB9" w14:textId="77777777" w:rsidR="006B272F" w:rsidRPr="00631D82" w:rsidRDefault="006B272F" w:rsidP="00F73BC7">
            <w:pPr>
              <w:rPr>
                <w:rFonts w:ascii="Calibri" w:hAnsi="Calibri"/>
                <w:noProof/>
              </w:rPr>
            </w:pPr>
          </w:p>
          <w:p w14:paraId="4B1EE09C" w14:textId="77777777" w:rsidR="006B272F" w:rsidRPr="00631D82" w:rsidRDefault="006B272F" w:rsidP="00F73BC7">
            <w:pPr>
              <w:rPr>
                <w:rFonts w:ascii="Calibri" w:hAnsi="Calibri"/>
                <w:noProof/>
              </w:rPr>
            </w:pPr>
          </w:p>
        </w:tc>
        <w:tc>
          <w:tcPr>
            <w:tcW w:w="3118" w:type="dxa"/>
            <w:tcBorders>
              <w:top w:val="single" w:sz="4" w:space="0" w:color="auto"/>
            </w:tcBorders>
          </w:tcPr>
          <w:p w14:paraId="7A9BA9CB" w14:textId="77777777" w:rsidR="006B272F" w:rsidRPr="00631D82" w:rsidRDefault="006B272F" w:rsidP="00F73BC7">
            <w:pPr>
              <w:rPr>
                <w:rFonts w:ascii="Calibri" w:hAnsi="Calibri"/>
                <w:noProof/>
              </w:rPr>
            </w:pPr>
          </w:p>
        </w:tc>
        <w:tc>
          <w:tcPr>
            <w:tcW w:w="3261" w:type="dxa"/>
            <w:tcBorders>
              <w:top w:val="single" w:sz="4" w:space="0" w:color="auto"/>
            </w:tcBorders>
          </w:tcPr>
          <w:p w14:paraId="40CDCAE1" w14:textId="77777777" w:rsidR="006B272F" w:rsidRPr="00631D82" w:rsidRDefault="006B272F" w:rsidP="00F73BC7">
            <w:pPr>
              <w:rPr>
                <w:rFonts w:ascii="Calibri" w:hAnsi="Calibri"/>
                <w:noProof/>
              </w:rPr>
            </w:pPr>
          </w:p>
        </w:tc>
      </w:tr>
    </w:tbl>
    <w:p w14:paraId="6ABC4143" w14:textId="77777777" w:rsidR="006B272F" w:rsidRPr="00631D82" w:rsidRDefault="006B272F" w:rsidP="006B272F">
      <w:pPr>
        <w:ind w:left="426"/>
        <w:rPr>
          <w:rFonts w:ascii="Calibri" w:hAnsi="Calibri"/>
        </w:rPr>
      </w:pPr>
    </w:p>
    <w:p w14:paraId="53209BB4" w14:textId="77777777" w:rsidR="006B272F" w:rsidRPr="00631D82" w:rsidRDefault="006B272F" w:rsidP="006B272F">
      <w:pPr>
        <w:tabs>
          <w:tab w:val="left" w:pos="5245"/>
          <w:tab w:val="left" w:pos="7655"/>
        </w:tabs>
        <w:ind w:left="426"/>
        <w:jc w:val="center"/>
        <w:rPr>
          <w:rFonts w:ascii="Calibri" w:hAnsi="Calibri"/>
          <w:b/>
        </w:rPr>
      </w:pPr>
    </w:p>
    <w:p w14:paraId="2502259A" w14:textId="77777777" w:rsidR="006B272F" w:rsidRPr="00631D82" w:rsidRDefault="006B272F" w:rsidP="006B272F">
      <w:pPr>
        <w:tabs>
          <w:tab w:val="left" w:pos="5245"/>
          <w:tab w:val="left" w:pos="7655"/>
        </w:tabs>
        <w:ind w:left="426"/>
        <w:jc w:val="center"/>
        <w:rPr>
          <w:rFonts w:ascii="Calibri" w:hAnsi="Calibri"/>
          <w:b/>
        </w:rPr>
      </w:pPr>
    </w:p>
    <w:p w14:paraId="5E695D49" w14:textId="77777777" w:rsidR="006B272F" w:rsidRPr="00631D82" w:rsidRDefault="006B272F" w:rsidP="006B272F">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0B2C9948" w14:textId="77777777" w:rsidR="006B272F" w:rsidRPr="00631D82" w:rsidRDefault="006B272F" w:rsidP="006B272F">
      <w:pPr>
        <w:tabs>
          <w:tab w:val="left" w:pos="5245"/>
          <w:tab w:val="left" w:pos="7655"/>
        </w:tabs>
        <w:ind w:left="426"/>
        <w:jc w:val="center"/>
        <w:rPr>
          <w:rFonts w:ascii="Calibri" w:hAnsi="Calibri"/>
          <w:b/>
        </w:rPr>
      </w:pPr>
    </w:p>
    <w:p w14:paraId="490117E0" w14:textId="77777777" w:rsidR="006B272F" w:rsidRPr="00631D82" w:rsidRDefault="006B272F" w:rsidP="006B272F">
      <w:pPr>
        <w:tabs>
          <w:tab w:val="left" w:pos="5245"/>
          <w:tab w:val="left" w:pos="7655"/>
        </w:tabs>
        <w:ind w:left="426"/>
        <w:jc w:val="center"/>
        <w:rPr>
          <w:rFonts w:ascii="Calibri" w:hAnsi="Calibri"/>
          <w:b/>
        </w:rPr>
      </w:pPr>
    </w:p>
    <w:p w14:paraId="49FDD978" w14:textId="77777777" w:rsidR="006B272F" w:rsidRPr="00631D82" w:rsidRDefault="006B272F" w:rsidP="006B272F">
      <w:pPr>
        <w:tabs>
          <w:tab w:val="left" w:pos="5245"/>
          <w:tab w:val="left" w:pos="7655"/>
        </w:tabs>
        <w:ind w:left="426"/>
        <w:rPr>
          <w:rFonts w:ascii="Calibri" w:hAnsi="Calibri"/>
        </w:rPr>
      </w:pPr>
    </w:p>
    <w:p w14:paraId="2A8CBC6B"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_____________________________________________</w:t>
      </w:r>
    </w:p>
    <w:p w14:paraId="742516F4" w14:textId="77777777" w:rsidR="006B272F" w:rsidRPr="00631D82" w:rsidRDefault="006B272F" w:rsidP="006B272F">
      <w:pPr>
        <w:tabs>
          <w:tab w:val="left" w:pos="5245"/>
          <w:tab w:val="left" w:pos="7655"/>
        </w:tabs>
        <w:ind w:left="426"/>
        <w:jc w:val="center"/>
        <w:rPr>
          <w:rFonts w:ascii="Calibri" w:hAnsi="Calibri"/>
        </w:rPr>
      </w:pPr>
      <w:r w:rsidRPr="00631D82">
        <w:rPr>
          <w:rFonts w:ascii="Calibri" w:hAnsi="Calibri"/>
        </w:rPr>
        <w:t>Nombre y Firma</w:t>
      </w:r>
    </w:p>
    <w:p w14:paraId="4DEE96C9" w14:textId="77777777" w:rsidR="006B272F" w:rsidRPr="00631D82" w:rsidRDefault="006B272F" w:rsidP="006B272F">
      <w:pPr>
        <w:tabs>
          <w:tab w:val="left" w:pos="5245"/>
          <w:tab w:val="left" w:pos="7655"/>
        </w:tabs>
        <w:ind w:left="426"/>
        <w:jc w:val="center"/>
        <w:rPr>
          <w:rFonts w:ascii="Calibri" w:hAnsi="Calibri"/>
        </w:rPr>
      </w:pPr>
    </w:p>
    <w:p w14:paraId="551B7882" w14:textId="77777777" w:rsidR="006B272F" w:rsidRPr="00631D82" w:rsidRDefault="006B272F" w:rsidP="006B272F">
      <w:pPr>
        <w:tabs>
          <w:tab w:val="left" w:pos="5245"/>
          <w:tab w:val="left" w:pos="7655"/>
        </w:tabs>
        <w:ind w:left="426"/>
        <w:jc w:val="center"/>
        <w:rPr>
          <w:rFonts w:ascii="Calibri" w:hAnsi="Calibri"/>
        </w:rPr>
      </w:pPr>
    </w:p>
    <w:p w14:paraId="19EAE4C0" w14:textId="77777777" w:rsidR="006B272F" w:rsidRPr="00CB3E25" w:rsidRDefault="006B272F" w:rsidP="006B272F">
      <w:pPr>
        <w:ind w:left="851"/>
        <w:jc w:val="both"/>
        <w:rPr>
          <w:rFonts w:ascii="Calibri" w:hAnsi="Calibri"/>
        </w:rPr>
      </w:pPr>
      <w:r w:rsidRPr="00631D82">
        <w:rPr>
          <w:rFonts w:ascii="Calibri" w:hAnsi="Calibri"/>
        </w:rPr>
        <w:t>*Anexar en sobre Económico.</w:t>
      </w:r>
    </w:p>
    <w:p w14:paraId="4912EE1F" w14:textId="073BCCE1" w:rsidR="00C96B24" w:rsidRDefault="00C96B24" w:rsidP="00C96B24">
      <w:pPr>
        <w:rPr>
          <w:rFonts w:asciiTheme="minorHAnsi" w:hAnsiTheme="minorHAnsi"/>
          <w:b/>
        </w:rPr>
      </w:pPr>
    </w:p>
    <w:p w14:paraId="1AB0C754" w14:textId="77777777" w:rsidR="0073624A" w:rsidRDefault="0073624A" w:rsidP="00C96B24">
      <w:pPr>
        <w:rPr>
          <w:rFonts w:asciiTheme="minorHAnsi" w:hAnsiTheme="minorHAnsi"/>
          <w:b/>
        </w:rPr>
      </w:pPr>
    </w:p>
    <w:p w14:paraId="1C2F8AD0" w14:textId="77777777" w:rsidR="006B272F" w:rsidRPr="00E52AAC" w:rsidRDefault="006B272F" w:rsidP="00C96B24">
      <w:pPr>
        <w:rPr>
          <w:rFonts w:asciiTheme="minorHAnsi" w:hAnsiTheme="minorHAnsi"/>
          <w:b/>
        </w:rPr>
      </w:pPr>
    </w:p>
    <w:p w14:paraId="7645FAB8" w14:textId="77777777" w:rsidR="00BA09CD" w:rsidRPr="00E52AAC" w:rsidRDefault="00BA09CD" w:rsidP="00D7683E">
      <w:pPr>
        <w:pBdr>
          <w:top w:val="single" w:sz="4" w:space="1" w:color="auto"/>
          <w:left w:val="single" w:sz="4" w:space="4" w:color="auto"/>
          <w:bottom w:val="single" w:sz="4" w:space="1" w:color="auto"/>
          <w:right w:val="single" w:sz="4" w:space="4" w:color="auto"/>
        </w:pBdr>
        <w:shd w:val="clear" w:color="auto" w:fill="93E3FF"/>
        <w:tabs>
          <w:tab w:val="left" w:pos="4253"/>
          <w:tab w:val="left" w:pos="8080"/>
        </w:tabs>
        <w:ind w:right="1"/>
        <w:jc w:val="center"/>
        <w:outlineLvl w:val="0"/>
        <w:rPr>
          <w:rFonts w:asciiTheme="minorHAnsi" w:hAnsiTheme="minorHAnsi" w:cs="Arial"/>
          <w:b/>
          <w:bCs/>
        </w:rPr>
      </w:pPr>
      <w:r w:rsidRPr="00E52AAC">
        <w:rPr>
          <w:rFonts w:asciiTheme="minorHAnsi" w:hAnsiTheme="minorHAnsi" w:cs="Arial"/>
          <w:b/>
          <w:bCs/>
        </w:rPr>
        <w:t>ANEXO 4</w:t>
      </w:r>
    </w:p>
    <w:p w14:paraId="1E34F078" w14:textId="77777777" w:rsidR="006B272F" w:rsidRPr="00631D82" w:rsidRDefault="006B272F" w:rsidP="006B272F">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6FF9F758" w14:textId="77777777" w:rsidR="006B272F" w:rsidRPr="00631D82" w:rsidRDefault="006B272F" w:rsidP="006B272F">
      <w:pPr>
        <w:tabs>
          <w:tab w:val="left" w:pos="5245"/>
          <w:tab w:val="left" w:pos="7655"/>
        </w:tabs>
        <w:ind w:left="567"/>
        <w:rPr>
          <w:rFonts w:ascii="Calibri" w:hAnsi="Calibri"/>
        </w:rPr>
      </w:pPr>
    </w:p>
    <w:p w14:paraId="72386E9F" w14:textId="77777777" w:rsidR="00922B16" w:rsidRPr="002522C8" w:rsidRDefault="00922B16" w:rsidP="00922B16">
      <w:pPr>
        <w:tabs>
          <w:tab w:val="left" w:pos="5245"/>
          <w:tab w:val="left" w:pos="7655"/>
        </w:tabs>
        <w:ind w:left="567"/>
        <w:rPr>
          <w:rFonts w:ascii="Calibri" w:hAnsi="Calibri"/>
        </w:rPr>
      </w:pPr>
      <w:bookmarkStart w:id="2" w:name="_Hlk115950805"/>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22B16" w:rsidRPr="0093321E" w14:paraId="69B43345" w14:textId="77777777" w:rsidTr="00D7683E">
        <w:trPr>
          <w:jc w:val="center"/>
        </w:trPr>
        <w:tc>
          <w:tcPr>
            <w:tcW w:w="7102" w:type="dxa"/>
            <w:tcBorders>
              <w:bottom w:val="nil"/>
            </w:tcBorders>
            <w:shd w:val="clear" w:color="auto" w:fill="93E3FF"/>
          </w:tcPr>
          <w:p w14:paraId="79F8B0EF" w14:textId="77777777" w:rsidR="00922B16" w:rsidRPr="0093321E" w:rsidRDefault="00922B16" w:rsidP="00A34211">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3E3FF"/>
          </w:tcPr>
          <w:p w14:paraId="54A8C5AC" w14:textId="77777777" w:rsidR="00922B16" w:rsidRPr="0093321E" w:rsidRDefault="00922B16" w:rsidP="00A34211">
            <w:pPr>
              <w:jc w:val="center"/>
              <w:rPr>
                <w:rFonts w:asciiTheme="minorHAnsi" w:hAnsiTheme="minorHAnsi"/>
                <w:b/>
              </w:rPr>
            </w:pPr>
            <w:r w:rsidRPr="0093321E">
              <w:rPr>
                <w:rFonts w:asciiTheme="minorHAnsi" w:hAnsiTheme="minorHAnsi"/>
                <w:b/>
              </w:rPr>
              <w:t>Fecha</w:t>
            </w:r>
          </w:p>
        </w:tc>
      </w:tr>
      <w:tr w:rsidR="00922B16" w:rsidRPr="0093321E" w14:paraId="0E642F7F" w14:textId="77777777" w:rsidTr="00A34211">
        <w:trPr>
          <w:trHeight w:val="60"/>
          <w:jc w:val="center"/>
        </w:trPr>
        <w:tc>
          <w:tcPr>
            <w:tcW w:w="7102" w:type="dxa"/>
            <w:tcBorders>
              <w:top w:val="single" w:sz="4" w:space="0" w:color="auto"/>
              <w:left w:val="single" w:sz="4" w:space="0" w:color="auto"/>
              <w:bottom w:val="single" w:sz="4" w:space="0" w:color="auto"/>
              <w:right w:val="nil"/>
            </w:tcBorders>
          </w:tcPr>
          <w:p w14:paraId="411FCB76" w14:textId="538BDF54" w:rsidR="00922B16" w:rsidRPr="0093321E" w:rsidRDefault="00922B16" w:rsidP="00A34211">
            <w:pPr>
              <w:spacing w:before="240" w:after="240"/>
              <w:jc w:val="center"/>
              <w:rPr>
                <w:rFonts w:asciiTheme="minorHAnsi" w:hAnsiTheme="minorHAnsi" w:cs="Arial"/>
                <w:u w:val="single"/>
              </w:rPr>
            </w:pPr>
          </w:p>
        </w:tc>
        <w:tc>
          <w:tcPr>
            <w:tcW w:w="2899" w:type="dxa"/>
            <w:tcBorders>
              <w:top w:val="single" w:sz="4" w:space="0" w:color="auto"/>
              <w:left w:val="single" w:sz="4" w:space="0" w:color="auto"/>
              <w:bottom w:val="single" w:sz="4" w:space="0" w:color="auto"/>
              <w:right w:val="single" w:sz="4" w:space="0" w:color="auto"/>
            </w:tcBorders>
          </w:tcPr>
          <w:p w14:paraId="7BCD4F32"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w:t>
            </w:r>
          </w:p>
        </w:tc>
      </w:tr>
    </w:tbl>
    <w:p w14:paraId="347ED834" w14:textId="77777777" w:rsidR="00922B16" w:rsidRPr="0093321E" w:rsidRDefault="00922B16" w:rsidP="00922B16">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22B16" w:rsidRPr="0093321E" w14:paraId="0746A127" w14:textId="77777777" w:rsidTr="00D7683E">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3E3FF"/>
          </w:tcPr>
          <w:p w14:paraId="01391E28" w14:textId="77777777" w:rsidR="00922B16" w:rsidRPr="0093321E" w:rsidRDefault="00922B16" w:rsidP="00A34211">
            <w:pPr>
              <w:ind w:left="851"/>
              <w:jc w:val="center"/>
              <w:rPr>
                <w:rFonts w:asciiTheme="minorHAnsi" w:hAnsiTheme="minorHAnsi"/>
                <w:b/>
              </w:rPr>
            </w:pPr>
            <w:r w:rsidRPr="0093321E">
              <w:rPr>
                <w:rFonts w:asciiTheme="minorHAnsi" w:hAnsiTheme="minorHAnsi"/>
                <w:b/>
              </w:rPr>
              <w:t>Nombre ó Razón Social de la Compañía</w:t>
            </w:r>
          </w:p>
        </w:tc>
      </w:tr>
      <w:tr w:rsidR="00922B16" w:rsidRPr="0093321E" w14:paraId="2B87E29C" w14:textId="77777777" w:rsidTr="00A34211">
        <w:trPr>
          <w:trHeight w:val="172"/>
          <w:jc w:val="center"/>
        </w:trPr>
        <w:tc>
          <w:tcPr>
            <w:tcW w:w="10359" w:type="dxa"/>
            <w:tcBorders>
              <w:top w:val="nil"/>
            </w:tcBorders>
          </w:tcPr>
          <w:p w14:paraId="3BA1069F" w14:textId="77777777" w:rsidR="00922B16" w:rsidRPr="0093321E" w:rsidRDefault="00922B16" w:rsidP="00A34211">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170D3891" w14:textId="77777777" w:rsidR="00922B16" w:rsidRDefault="00922B16" w:rsidP="00922B16">
      <w:pPr>
        <w:ind w:left="851"/>
        <w:rPr>
          <w:rFonts w:asciiTheme="minorHAnsi" w:hAnsiTheme="minorHAnsi"/>
        </w:rPr>
      </w:pPr>
    </w:p>
    <w:p w14:paraId="713FC77F" w14:textId="77777777" w:rsidR="00922B16" w:rsidRDefault="00922B16" w:rsidP="00922B16">
      <w:pPr>
        <w:jc w:val="center"/>
        <w:rPr>
          <w:rFonts w:asciiTheme="minorHAnsi" w:hAnsiTheme="minorHAnsi"/>
          <w:sz w:val="22"/>
        </w:rPr>
      </w:pPr>
      <w:r>
        <w:rPr>
          <w:rFonts w:asciiTheme="minorHAnsi" w:hAnsiTheme="minorHAnsi"/>
          <w:sz w:val="22"/>
        </w:rPr>
        <w:t>PARTIDA: ___</w:t>
      </w:r>
      <w:r w:rsidRPr="004A2138">
        <w:rPr>
          <w:rFonts w:asciiTheme="minorHAnsi" w:hAnsiTheme="minorHAnsi"/>
          <w:sz w:val="22"/>
          <w:u w:val="single"/>
        </w:rPr>
        <w:t>1</w:t>
      </w:r>
      <w:r>
        <w:rPr>
          <w:rFonts w:asciiTheme="minorHAnsi" w:hAnsiTheme="minorHAnsi"/>
          <w:sz w:val="22"/>
        </w:rPr>
        <w:t>____</w:t>
      </w:r>
    </w:p>
    <w:p w14:paraId="36D55583" w14:textId="77777777" w:rsidR="00922B16" w:rsidRPr="006B43A0" w:rsidRDefault="00922B16" w:rsidP="00922B16">
      <w:pPr>
        <w:jc w:val="center"/>
        <w:rPr>
          <w:rFonts w:asciiTheme="minorHAnsi" w:hAnsiTheme="minorHAnsi"/>
          <w:sz w:val="22"/>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268"/>
        <w:gridCol w:w="2126"/>
        <w:gridCol w:w="2122"/>
      </w:tblGrid>
      <w:tr w:rsidR="00922B16" w:rsidRPr="006B43A0" w14:paraId="2D4A9E5A" w14:textId="77777777" w:rsidTr="00D7683E">
        <w:tc>
          <w:tcPr>
            <w:tcW w:w="1984" w:type="dxa"/>
            <w:tcBorders>
              <w:top w:val="single" w:sz="4" w:space="0" w:color="auto"/>
              <w:left w:val="single" w:sz="4" w:space="0" w:color="auto"/>
              <w:bottom w:val="single" w:sz="4" w:space="0" w:color="auto"/>
            </w:tcBorders>
            <w:shd w:val="clear" w:color="auto" w:fill="93E3FF"/>
            <w:vAlign w:val="center"/>
          </w:tcPr>
          <w:p w14:paraId="313E5E87" w14:textId="0F94B2BA"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PARTIDA</w:t>
            </w:r>
          </w:p>
        </w:tc>
        <w:tc>
          <w:tcPr>
            <w:tcW w:w="2268" w:type="dxa"/>
            <w:tcBorders>
              <w:top w:val="single" w:sz="4" w:space="0" w:color="auto"/>
              <w:bottom w:val="single" w:sz="4" w:space="0" w:color="auto"/>
            </w:tcBorders>
            <w:shd w:val="clear" w:color="auto" w:fill="93E3FF"/>
            <w:vAlign w:val="center"/>
          </w:tcPr>
          <w:p w14:paraId="40BD3603"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TIPO DE UNIDAD DE TRANSPORTE</w:t>
            </w:r>
          </w:p>
        </w:tc>
        <w:tc>
          <w:tcPr>
            <w:tcW w:w="2268" w:type="dxa"/>
            <w:tcBorders>
              <w:top w:val="single" w:sz="4" w:space="0" w:color="auto"/>
              <w:bottom w:val="single" w:sz="4" w:space="0" w:color="auto"/>
            </w:tcBorders>
            <w:shd w:val="clear" w:color="auto" w:fill="93E3FF"/>
            <w:vAlign w:val="center"/>
          </w:tcPr>
          <w:p w14:paraId="35CDEA2E"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CANTIDAD COTIZADA DE UNIDADES DE TRANSPORTE</w:t>
            </w:r>
          </w:p>
        </w:tc>
        <w:tc>
          <w:tcPr>
            <w:tcW w:w="2126" w:type="dxa"/>
            <w:tcBorders>
              <w:top w:val="single" w:sz="4" w:space="0" w:color="auto"/>
              <w:bottom w:val="single" w:sz="4" w:space="0" w:color="auto"/>
            </w:tcBorders>
            <w:shd w:val="clear" w:color="auto" w:fill="93E3FF"/>
            <w:vAlign w:val="center"/>
          </w:tcPr>
          <w:p w14:paraId="379DBF6D" w14:textId="77777777" w:rsidR="00922B16" w:rsidRPr="00D7683E" w:rsidRDefault="00922B16" w:rsidP="00A34211">
            <w:pPr>
              <w:jc w:val="center"/>
              <w:rPr>
                <w:rFonts w:asciiTheme="minorHAnsi" w:hAnsiTheme="minorHAnsi" w:cs="Arial"/>
                <w:b/>
                <w:sz w:val="18"/>
                <w:szCs w:val="18"/>
              </w:rPr>
            </w:pPr>
          </w:p>
          <w:p w14:paraId="39C594D6"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PRECIO UNITARIO</w:t>
            </w:r>
          </w:p>
          <w:p w14:paraId="6BEBA038" w14:textId="77777777" w:rsidR="00922B16" w:rsidRPr="00D7683E" w:rsidRDefault="00922B16" w:rsidP="00A34211">
            <w:pPr>
              <w:jc w:val="center"/>
              <w:rPr>
                <w:rFonts w:asciiTheme="minorHAnsi" w:hAnsiTheme="minorHAnsi" w:cs="Arial"/>
                <w:b/>
                <w:sz w:val="18"/>
                <w:szCs w:val="18"/>
              </w:rPr>
            </w:pPr>
          </w:p>
        </w:tc>
        <w:tc>
          <w:tcPr>
            <w:tcW w:w="2122" w:type="dxa"/>
            <w:tcBorders>
              <w:top w:val="single" w:sz="4" w:space="0" w:color="auto"/>
              <w:bottom w:val="single" w:sz="4" w:space="0" w:color="auto"/>
              <w:right w:val="single" w:sz="4" w:space="0" w:color="auto"/>
            </w:tcBorders>
            <w:shd w:val="clear" w:color="auto" w:fill="93E3FF"/>
            <w:vAlign w:val="center"/>
          </w:tcPr>
          <w:p w14:paraId="496E7350" w14:textId="77777777" w:rsidR="00922B16" w:rsidRPr="00D7683E" w:rsidRDefault="00922B16" w:rsidP="00A34211">
            <w:pPr>
              <w:jc w:val="center"/>
              <w:rPr>
                <w:rFonts w:asciiTheme="minorHAnsi" w:hAnsiTheme="minorHAnsi" w:cs="Arial"/>
                <w:b/>
                <w:sz w:val="18"/>
                <w:szCs w:val="18"/>
              </w:rPr>
            </w:pPr>
            <w:r w:rsidRPr="00D7683E">
              <w:rPr>
                <w:rFonts w:asciiTheme="minorHAnsi" w:hAnsiTheme="minorHAnsi" w:cs="Arial"/>
                <w:b/>
                <w:sz w:val="18"/>
                <w:szCs w:val="18"/>
              </w:rPr>
              <w:t>IMPORTE</w:t>
            </w:r>
          </w:p>
        </w:tc>
      </w:tr>
      <w:tr w:rsidR="00922B16" w:rsidRPr="006B43A0" w14:paraId="37E7A4BB" w14:textId="77777777" w:rsidTr="00A34211">
        <w:trPr>
          <w:trHeight w:val="53"/>
        </w:trPr>
        <w:tc>
          <w:tcPr>
            <w:tcW w:w="1984" w:type="dxa"/>
            <w:tcBorders>
              <w:top w:val="single" w:sz="4" w:space="0" w:color="auto"/>
            </w:tcBorders>
            <w:vAlign w:val="center"/>
          </w:tcPr>
          <w:p w14:paraId="22A9B7D1" w14:textId="77777777" w:rsidR="00922B16" w:rsidRPr="00D7683E" w:rsidRDefault="00922B16" w:rsidP="00A34211">
            <w:pPr>
              <w:jc w:val="center"/>
              <w:rPr>
                <w:rFonts w:asciiTheme="minorHAnsi" w:hAnsiTheme="minorHAnsi" w:cs="Arial"/>
                <w:sz w:val="18"/>
                <w:szCs w:val="18"/>
              </w:rPr>
            </w:pPr>
            <w:r w:rsidRPr="00D7683E">
              <w:rPr>
                <w:rFonts w:asciiTheme="minorHAnsi" w:hAnsiTheme="minorHAnsi" w:cs="Arial"/>
                <w:sz w:val="18"/>
                <w:szCs w:val="18"/>
              </w:rPr>
              <w:t>1</w:t>
            </w:r>
          </w:p>
        </w:tc>
        <w:tc>
          <w:tcPr>
            <w:tcW w:w="2268" w:type="dxa"/>
            <w:tcBorders>
              <w:top w:val="single" w:sz="4" w:space="0" w:color="auto"/>
            </w:tcBorders>
            <w:vAlign w:val="center"/>
          </w:tcPr>
          <w:p w14:paraId="63FD8D96" w14:textId="77777777" w:rsidR="00922B16" w:rsidRPr="006B43A0" w:rsidRDefault="00922B16" w:rsidP="00A34211">
            <w:pPr>
              <w:jc w:val="center"/>
              <w:rPr>
                <w:rFonts w:asciiTheme="minorHAnsi" w:hAnsiTheme="minorHAnsi" w:cs="Arial"/>
                <w:sz w:val="14"/>
                <w:szCs w:val="14"/>
              </w:rPr>
            </w:pPr>
          </w:p>
        </w:tc>
        <w:tc>
          <w:tcPr>
            <w:tcW w:w="2268" w:type="dxa"/>
            <w:tcBorders>
              <w:top w:val="single" w:sz="4" w:space="0" w:color="auto"/>
            </w:tcBorders>
            <w:vAlign w:val="center"/>
          </w:tcPr>
          <w:p w14:paraId="112DAA55" w14:textId="77777777" w:rsidR="00922B16" w:rsidRPr="006B43A0" w:rsidRDefault="00922B16" w:rsidP="00A34211">
            <w:pPr>
              <w:jc w:val="center"/>
              <w:rPr>
                <w:rFonts w:asciiTheme="minorHAnsi" w:hAnsiTheme="minorHAnsi" w:cs="Arial"/>
                <w:sz w:val="14"/>
                <w:szCs w:val="14"/>
              </w:rPr>
            </w:pPr>
          </w:p>
        </w:tc>
        <w:tc>
          <w:tcPr>
            <w:tcW w:w="2126" w:type="dxa"/>
            <w:tcBorders>
              <w:top w:val="single" w:sz="4" w:space="0" w:color="auto"/>
            </w:tcBorders>
            <w:vAlign w:val="center"/>
          </w:tcPr>
          <w:p w14:paraId="1FEC3581" w14:textId="77777777" w:rsidR="00922B16" w:rsidRPr="006B43A0" w:rsidRDefault="00922B16" w:rsidP="00A34211">
            <w:pPr>
              <w:jc w:val="center"/>
              <w:rPr>
                <w:rFonts w:asciiTheme="minorHAnsi" w:hAnsiTheme="minorHAnsi" w:cs="Arial"/>
                <w:sz w:val="14"/>
                <w:szCs w:val="14"/>
              </w:rPr>
            </w:pPr>
          </w:p>
        </w:tc>
        <w:tc>
          <w:tcPr>
            <w:tcW w:w="2122" w:type="dxa"/>
            <w:tcBorders>
              <w:top w:val="single" w:sz="4" w:space="0" w:color="auto"/>
            </w:tcBorders>
            <w:vAlign w:val="center"/>
          </w:tcPr>
          <w:p w14:paraId="43CD594D" w14:textId="77777777" w:rsidR="00922B16" w:rsidRPr="006B43A0" w:rsidRDefault="00922B16" w:rsidP="00A34211">
            <w:pPr>
              <w:jc w:val="center"/>
              <w:rPr>
                <w:rFonts w:asciiTheme="minorHAnsi" w:hAnsiTheme="minorHAnsi" w:cs="Arial"/>
                <w:sz w:val="14"/>
                <w:szCs w:val="14"/>
              </w:rPr>
            </w:pPr>
          </w:p>
        </w:tc>
      </w:tr>
      <w:tr w:rsidR="00922B16" w:rsidRPr="006B43A0" w14:paraId="7848E170" w14:textId="77777777" w:rsidTr="00A34211">
        <w:trPr>
          <w:trHeight w:val="108"/>
        </w:trPr>
        <w:tc>
          <w:tcPr>
            <w:tcW w:w="1984" w:type="dxa"/>
            <w:tcBorders>
              <w:left w:val="nil"/>
              <w:bottom w:val="nil"/>
              <w:right w:val="nil"/>
            </w:tcBorders>
            <w:vAlign w:val="center"/>
          </w:tcPr>
          <w:p w14:paraId="3E91E7E3"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tcPr>
          <w:p w14:paraId="7E79D211" w14:textId="77777777" w:rsidR="00922B16" w:rsidRPr="006B43A0" w:rsidRDefault="00922B16" w:rsidP="00A34211">
            <w:pPr>
              <w:rPr>
                <w:rFonts w:asciiTheme="minorHAnsi" w:hAnsiTheme="minorHAnsi" w:cs="Arial"/>
                <w:sz w:val="14"/>
                <w:szCs w:val="14"/>
              </w:rPr>
            </w:pPr>
          </w:p>
        </w:tc>
        <w:tc>
          <w:tcPr>
            <w:tcW w:w="2268" w:type="dxa"/>
            <w:tcBorders>
              <w:left w:val="nil"/>
              <w:bottom w:val="nil"/>
              <w:right w:val="nil"/>
            </w:tcBorders>
            <w:vAlign w:val="center"/>
          </w:tcPr>
          <w:p w14:paraId="227CD7E1" w14:textId="77777777" w:rsidR="00922B16" w:rsidRPr="006B43A0" w:rsidRDefault="00922B16" w:rsidP="00A34211">
            <w:pPr>
              <w:rPr>
                <w:rFonts w:asciiTheme="minorHAnsi" w:hAnsiTheme="minorHAnsi" w:cs="Arial"/>
                <w:sz w:val="14"/>
                <w:szCs w:val="14"/>
              </w:rPr>
            </w:pPr>
          </w:p>
        </w:tc>
        <w:tc>
          <w:tcPr>
            <w:tcW w:w="2126" w:type="dxa"/>
            <w:tcBorders>
              <w:left w:val="nil"/>
              <w:bottom w:val="nil"/>
            </w:tcBorders>
            <w:vAlign w:val="center"/>
          </w:tcPr>
          <w:p w14:paraId="2A729666" w14:textId="77777777" w:rsidR="00922B16" w:rsidRPr="006B43A0" w:rsidRDefault="00922B16" w:rsidP="00A34211">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2122" w:type="dxa"/>
            <w:tcBorders>
              <w:bottom w:val="single" w:sz="4" w:space="0" w:color="auto"/>
            </w:tcBorders>
            <w:vAlign w:val="center"/>
          </w:tcPr>
          <w:p w14:paraId="0900A1B9" w14:textId="77777777" w:rsidR="00922B16" w:rsidRPr="006B43A0" w:rsidRDefault="00922B16" w:rsidP="00A34211">
            <w:pPr>
              <w:rPr>
                <w:rFonts w:asciiTheme="minorHAnsi" w:hAnsiTheme="minorHAnsi" w:cs="Arial"/>
                <w:sz w:val="14"/>
                <w:szCs w:val="14"/>
              </w:rPr>
            </w:pPr>
          </w:p>
        </w:tc>
      </w:tr>
      <w:tr w:rsidR="00922B16" w:rsidRPr="006B43A0" w14:paraId="7E5D4D1F" w14:textId="77777777" w:rsidTr="00A34211">
        <w:trPr>
          <w:trHeight w:val="48"/>
        </w:trPr>
        <w:tc>
          <w:tcPr>
            <w:tcW w:w="1984" w:type="dxa"/>
            <w:tcBorders>
              <w:top w:val="nil"/>
              <w:left w:val="nil"/>
              <w:bottom w:val="nil"/>
              <w:right w:val="nil"/>
            </w:tcBorders>
            <w:vAlign w:val="center"/>
          </w:tcPr>
          <w:p w14:paraId="1EFD7E79"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7DE9BA4D"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A9D0DB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4623F521"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I.V.A.</w:t>
            </w:r>
          </w:p>
        </w:tc>
        <w:tc>
          <w:tcPr>
            <w:tcW w:w="2122" w:type="dxa"/>
            <w:tcBorders>
              <w:top w:val="single" w:sz="4" w:space="0" w:color="auto"/>
              <w:left w:val="single" w:sz="4" w:space="0" w:color="auto"/>
              <w:bottom w:val="single" w:sz="4" w:space="0" w:color="auto"/>
              <w:right w:val="single" w:sz="4" w:space="0" w:color="auto"/>
            </w:tcBorders>
            <w:vAlign w:val="center"/>
          </w:tcPr>
          <w:p w14:paraId="6C7FD00C" w14:textId="77777777" w:rsidR="00922B16" w:rsidRPr="006B43A0" w:rsidRDefault="00922B16" w:rsidP="00A34211">
            <w:pPr>
              <w:rPr>
                <w:rFonts w:asciiTheme="minorHAnsi" w:hAnsiTheme="minorHAnsi" w:cs="Arial"/>
                <w:sz w:val="14"/>
                <w:szCs w:val="14"/>
              </w:rPr>
            </w:pPr>
          </w:p>
        </w:tc>
      </w:tr>
      <w:tr w:rsidR="00922B16" w:rsidRPr="006B43A0" w14:paraId="794A8CC3" w14:textId="77777777" w:rsidTr="00A34211">
        <w:trPr>
          <w:trHeight w:val="48"/>
        </w:trPr>
        <w:tc>
          <w:tcPr>
            <w:tcW w:w="1984" w:type="dxa"/>
            <w:tcBorders>
              <w:top w:val="nil"/>
              <w:left w:val="nil"/>
              <w:bottom w:val="nil"/>
              <w:right w:val="nil"/>
            </w:tcBorders>
            <w:vAlign w:val="center"/>
          </w:tcPr>
          <w:p w14:paraId="5C64ACB3"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tcPr>
          <w:p w14:paraId="1D423468" w14:textId="77777777" w:rsidR="00922B16" w:rsidRPr="006B43A0" w:rsidRDefault="00922B16" w:rsidP="00A34211">
            <w:pPr>
              <w:rPr>
                <w:rFonts w:asciiTheme="minorHAnsi" w:hAnsiTheme="minorHAnsi" w:cs="Arial"/>
                <w:sz w:val="14"/>
                <w:szCs w:val="14"/>
              </w:rPr>
            </w:pPr>
          </w:p>
        </w:tc>
        <w:tc>
          <w:tcPr>
            <w:tcW w:w="2268" w:type="dxa"/>
            <w:tcBorders>
              <w:top w:val="nil"/>
              <w:left w:val="nil"/>
              <w:bottom w:val="nil"/>
              <w:right w:val="nil"/>
            </w:tcBorders>
            <w:vAlign w:val="center"/>
          </w:tcPr>
          <w:p w14:paraId="0FE14A68" w14:textId="77777777" w:rsidR="00922B16" w:rsidRPr="006B43A0" w:rsidRDefault="00922B16" w:rsidP="00A34211">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50F03C57" w14:textId="77777777" w:rsidR="00922B16" w:rsidRDefault="00922B16" w:rsidP="00A34211">
            <w:pPr>
              <w:pStyle w:val="Ttulo4"/>
              <w:jc w:val="right"/>
              <w:rPr>
                <w:rFonts w:asciiTheme="minorHAnsi" w:hAnsiTheme="minorHAnsi" w:cs="Arial"/>
                <w:sz w:val="14"/>
                <w:szCs w:val="14"/>
              </w:rPr>
            </w:pPr>
            <w:r>
              <w:rPr>
                <w:rFonts w:asciiTheme="minorHAnsi" w:hAnsiTheme="minorHAnsi" w:cs="Arial"/>
                <w:sz w:val="14"/>
                <w:szCs w:val="14"/>
              </w:rPr>
              <w:t>TOTAL</w:t>
            </w:r>
          </w:p>
        </w:tc>
        <w:tc>
          <w:tcPr>
            <w:tcW w:w="2122" w:type="dxa"/>
            <w:tcBorders>
              <w:top w:val="single" w:sz="4" w:space="0" w:color="auto"/>
              <w:left w:val="single" w:sz="4" w:space="0" w:color="auto"/>
              <w:bottom w:val="single" w:sz="4" w:space="0" w:color="auto"/>
              <w:right w:val="single" w:sz="4" w:space="0" w:color="auto"/>
            </w:tcBorders>
            <w:vAlign w:val="center"/>
          </w:tcPr>
          <w:p w14:paraId="2B47B72A" w14:textId="77777777" w:rsidR="00922B16" w:rsidRPr="006B43A0" w:rsidRDefault="00922B16" w:rsidP="00A34211">
            <w:pPr>
              <w:rPr>
                <w:rFonts w:asciiTheme="minorHAnsi" w:hAnsiTheme="minorHAnsi" w:cs="Arial"/>
                <w:sz w:val="14"/>
                <w:szCs w:val="14"/>
              </w:rPr>
            </w:pPr>
          </w:p>
        </w:tc>
      </w:tr>
    </w:tbl>
    <w:p w14:paraId="3C07121F" w14:textId="77777777" w:rsidR="00922B16" w:rsidRDefault="00922B16" w:rsidP="00922B16">
      <w:pPr>
        <w:ind w:left="851"/>
        <w:rPr>
          <w:rFonts w:asciiTheme="minorHAnsi" w:hAnsiTheme="minorHAnsi"/>
        </w:rPr>
      </w:pPr>
    </w:p>
    <w:p w14:paraId="764EFDB5" w14:textId="77777777" w:rsidR="00922B16" w:rsidRDefault="00922B16" w:rsidP="00922B16">
      <w:pPr>
        <w:tabs>
          <w:tab w:val="left" w:pos="5245"/>
          <w:tab w:val="left" w:pos="8364"/>
        </w:tabs>
        <w:ind w:left="567"/>
        <w:jc w:val="center"/>
        <w:rPr>
          <w:rFonts w:ascii="Calibri" w:hAnsi="Calibri"/>
        </w:rPr>
      </w:pPr>
    </w:p>
    <w:p w14:paraId="4F680FC6" w14:textId="77777777" w:rsidR="00922B16" w:rsidRPr="002522C8" w:rsidRDefault="00922B16" w:rsidP="00922B16">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632050E" w14:textId="77777777" w:rsidR="00922B16" w:rsidRPr="002522C8" w:rsidRDefault="00922B16" w:rsidP="00922B16">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F8DA08" w14:textId="77777777" w:rsidR="00922B16" w:rsidRDefault="00922B16" w:rsidP="00922B16">
      <w:pPr>
        <w:tabs>
          <w:tab w:val="left" w:pos="3686"/>
          <w:tab w:val="left" w:pos="6804"/>
          <w:tab w:val="left" w:pos="7655"/>
          <w:tab w:val="left" w:pos="9356"/>
        </w:tabs>
        <w:ind w:left="567"/>
        <w:rPr>
          <w:rFonts w:ascii="Calibri" w:hAnsi="Calibri"/>
          <w:b/>
        </w:rPr>
      </w:pPr>
    </w:p>
    <w:p w14:paraId="10D1269F" w14:textId="77777777" w:rsidR="00922B16" w:rsidRDefault="00922B16" w:rsidP="00922B16">
      <w:pPr>
        <w:tabs>
          <w:tab w:val="left" w:pos="3686"/>
          <w:tab w:val="left" w:pos="6804"/>
          <w:tab w:val="left" w:pos="7655"/>
          <w:tab w:val="left" w:pos="9356"/>
        </w:tabs>
        <w:ind w:left="567"/>
        <w:rPr>
          <w:rFonts w:ascii="Calibri" w:hAnsi="Calibri"/>
          <w:b/>
        </w:rPr>
      </w:pPr>
    </w:p>
    <w:bookmarkEnd w:id="2"/>
    <w:p w14:paraId="12624C2E" w14:textId="60114CD7" w:rsidR="006B272F" w:rsidRDefault="006B272F" w:rsidP="006B272F">
      <w:pPr>
        <w:tabs>
          <w:tab w:val="left" w:pos="3686"/>
          <w:tab w:val="left" w:pos="6804"/>
          <w:tab w:val="left" w:pos="7655"/>
          <w:tab w:val="left" w:pos="9356"/>
        </w:tabs>
        <w:rPr>
          <w:rFonts w:ascii="Calibri" w:hAnsi="Calibri"/>
          <w:b/>
        </w:rPr>
      </w:pPr>
    </w:p>
    <w:p w14:paraId="12BDB391" w14:textId="129E84E4" w:rsidR="006B272F" w:rsidRDefault="006B272F" w:rsidP="006B272F">
      <w:pPr>
        <w:tabs>
          <w:tab w:val="left" w:pos="3686"/>
          <w:tab w:val="left" w:pos="6804"/>
          <w:tab w:val="left" w:pos="7655"/>
          <w:tab w:val="left" w:pos="9356"/>
        </w:tabs>
        <w:rPr>
          <w:rFonts w:ascii="Calibri" w:hAnsi="Calibri"/>
          <w:b/>
        </w:rPr>
      </w:pPr>
    </w:p>
    <w:p w14:paraId="665CCFAE" w14:textId="1198308A" w:rsidR="006B272F" w:rsidRDefault="006B272F" w:rsidP="006B272F">
      <w:pPr>
        <w:tabs>
          <w:tab w:val="left" w:pos="3686"/>
          <w:tab w:val="left" w:pos="6804"/>
          <w:tab w:val="left" w:pos="7655"/>
          <w:tab w:val="left" w:pos="9356"/>
        </w:tabs>
        <w:rPr>
          <w:rFonts w:ascii="Calibri" w:hAnsi="Calibri"/>
          <w:b/>
        </w:rPr>
      </w:pPr>
    </w:p>
    <w:p w14:paraId="168AC7F2" w14:textId="65255006" w:rsidR="006B272F" w:rsidRDefault="006B272F" w:rsidP="006B272F">
      <w:pPr>
        <w:tabs>
          <w:tab w:val="left" w:pos="3686"/>
          <w:tab w:val="left" w:pos="6804"/>
          <w:tab w:val="left" w:pos="7655"/>
          <w:tab w:val="left" w:pos="9356"/>
        </w:tabs>
        <w:rPr>
          <w:rFonts w:ascii="Calibri" w:hAnsi="Calibri"/>
          <w:b/>
        </w:rPr>
      </w:pPr>
    </w:p>
    <w:p w14:paraId="637BF076" w14:textId="77777777" w:rsidR="006B272F" w:rsidRPr="00631D82" w:rsidRDefault="006B272F" w:rsidP="006B272F">
      <w:pPr>
        <w:tabs>
          <w:tab w:val="left" w:pos="3686"/>
          <w:tab w:val="left" w:pos="6804"/>
          <w:tab w:val="left" w:pos="7655"/>
          <w:tab w:val="left" w:pos="9356"/>
        </w:tabs>
        <w:rPr>
          <w:rFonts w:ascii="Calibri" w:hAnsi="Calibri"/>
          <w:b/>
        </w:rPr>
      </w:pPr>
    </w:p>
    <w:p w14:paraId="0257B4CB" w14:textId="77777777" w:rsidR="006B272F" w:rsidRDefault="006B272F" w:rsidP="006B272F">
      <w:pPr>
        <w:tabs>
          <w:tab w:val="left" w:pos="3686"/>
          <w:tab w:val="left" w:pos="6804"/>
          <w:tab w:val="left" w:pos="7655"/>
          <w:tab w:val="left" w:pos="9356"/>
        </w:tabs>
        <w:ind w:left="567"/>
        <w:jc w:val="both"/>
        <w:rPr>
          <w:rFonts w:ascii="Calibri" w:hAnsi="Calibri"/>
          <w:b/>
        </w:rPr>
      </w:pPr>
      <w:r w:rsidRPr="00631D82">
        <w:rPr>
          <w:rFonts w:ascii="Calibri" w:hAnsi="Calibri"/>
          <w:b/>
        </w:rPr>
        <w:t>*Anexar en sobre Económico.</w:t>
      </w:r>
    </w:p>
    <w:p w14:paraId="07900DDF" w14:textId="77777777" w:rsidR="00BA09CD" w:rsidRDefault="0093321E" w:rsidP="006B272F">
      <w:pPr>
        <w:tabs>
          <w:tab w:val="left" w:pos="4253"/>
          <w:tab w:val="left" w:pos="8080"/>
        </w:tabs>
        <w:ind w:left="567" w:right="1"/>
        <w:rPr>
          <w:rFonts w:asciiTheme="minorHAnsi" w:hAnsiTheme="minorHAnsi" w:cs="Arial"/>
          <w:b/>
          <w:bCs/>
        </w:rPr>
      </w:pPr>
      <w:r w:rsidRPr="00E52AAC">
        <w:rPr>
          <w:rFonts w:asciiTheme="minorHAnsi" w:hAnsiTheme="minorHAnsi" w:cs="Arial"/>
          <w:b/>
          <w:bCs/>
        </w:rPr>
        <w:t xml:space="preserve">*Anexar al sobre económico </w:t>
      </w:r>
      <w:r w:rsidR="00774629">
        <w:rPr>
          <w:rFonts w:asciiTheme="minorHAnsi" w:hAnsiTheme="minorHAnsi" w:cs="Arial"/>
          <w:b/>
          <w:bCs/>
        </w:rPr>
        <w:t>USB</w:t>
      </w:r>
      <w:r w:rsidRPr="00E52AAC">
        <w:rPr>
          <w:rFonts w:asciiTheme="minorHAnsi" w:hAnsiTheme="minorHAnsi" w:cs="Arial"/>
          <w:b/>
          <w:bCs/>
        </w:rPr>
        <w:t xml:space="preserve"> con Propuesta económica en formato EXCEL.</w:t>
      </w:r>
    </w:p>
    <w:p w14:paraId="3C70DB4F" w14:textId="77777777" w:rsidR="00CF434E" w:rsidRDefault="00CF434E" w:rsidP="00BA09CD">
      <w:pPr>
        <w:tabs>
          <w:tab w:val="left" w:pos="4253"/>
          <w:tab w:val="left" w:pos="8080"/>
        </w:tabs>
        <w:ind w:right="1"/>
        <w:jc w:val="center"/>
        <w:rPr>
          <w:rFonts w:asciiTheme="minorHAnsi" w:hAnsiTheme="minorHAnsi" w:cs="Arial"/>
          <w:b/>
          <w:bCs/>
        </w:rPr>
      </w:pPr>
    </w:p>
    <w:p w14:paraId="509A417C" w14:textId="77777777" w:rsidR="00CF434E" w:rsidRDefault="00CF434E" w:rsidP="00BA09CD">
      <w:pPr>
        <w:tabs>
          <w:tab w:val="left" w:pos="4253"/>
          <w:tab w:val="left" w:pos="8080"/>
        </w:tabs>
        <w:ind w:right="1"/>
        <w:jc w:val="center"/>
        <w:rPr>
          <w:rFonts w:asciiTheme="minorHAnsi" w:hAnsiTheme="minorHAnsi" w:cs="Arial"/>
          <w:b/>
          <w:bCs/>
        </w:rPr>
      </w:pPr>
    </w:p>
    <w:p w14:paraId="48CF1F71" w14:textId="77777777" w:rsidR="00320E50" w:rsidRDefault="00320E50" w:rsidP="00BA09CD">
      <w:pPr>
        <w:tabs>
          <w:tab w:val="left" w:pos="4253"/>
          <w:tab w:val="left" w:pos="8080"/>
        </w:tabs>
        <w:ind w:right="1"/>
        <w:jc w:val="center"/>
        <w:rPr>
          <w:rFonts w:asciiTheme="minorHAnsi" w:hAnsiTheme="minorHAnsi" w:cs="Arial"/>
          <w:b/>
          <w:bCs/>
        </w:rPr>
      </w:pPr>
    </w:p>
    <w:p w14:paraId="4CF61362" w14:textId="77777777" w:rsidR="00320E50" w:rsidRDefault="00320E50" w:rsidP="00BA09CD">
      <w:pPr>
        <w:tabs>
          <w:tab w:val="left" w:pos="4253"/>
          <w:tab w:val="left" w:pos="8080"/>
        </w:tabs>
        <w:ind w:right="1"/>
        <w:jc w:val="center"/>
        <w:rPr>
          <w:rFonts w:asciiTheme="minorHAnsi" w:hAnsiTheme="minorHAnsi" w:cs="Arial"/>
          <w:b/>
          <w:bCs/>
        </w:rPr>
      </w:pPr>
    </w:p>
    <w:p w14:paraId="17526E92" w14:textId="77777777" w:rsidR="00C33181" w:rsidRDefault="00C33181" w:rsidP="00BA09CD">
      <w:pPr>
        <w:tabs>
          <w:tab w:val="left" w:pos="4253"/>
          <w:tab w:val="left" w:pos="8080"/>
        </w:tabs>
        <w:ind w:right="1"/>
        <w:jc w:val="center"/>
        <w:rPr>
          <w:rFonts w:asciiTheme="minorHAnsi" w:hAnsiTheme="minorHAnsi" w:cs="Arial"/>
          <w:b/>
          <w:bCs/>
        </w:rPr>
      </w:pPr>
    </w:p>
    <w:p w14:paraId="506893F5" w14:textId="56993DB8" w:rsidR="00C33181" w:rsidRDefault="00C33181" w:rsidP="00BA09CD">
      <w:pPr>
        <w:tabs>
          <w:tab w:val="left" w:pos="4253"/>
          <w:tab w:val="left" w:pos="8080"/>
        </w:tabs>
        <w:ind w:right="1"/>
        <w:jc w:val="center"/>
        <w:rPr>
          <w:rFonts w:asciiTheme="minorHAnsi" w:hAnsiTheme="minorHAnsi" w:cs="Arial"/>
          <w:b/>
          <w:bCs/>
        </w:rPr>
      </w:pPr>
    </w:p>
    <w:p w14:paraId="4FE1A5DE" w14:textId="1EA51050" w:rsidR="00922B16" w:rsidRDefault="00922B16" w:rsidP="00BA09CD">
      <w:pPr>
        <w:tabs>
          <w:tab w:val="left" w:pos="4253"/>
          <w:tab w:val="left" w:pos="8080"/>
        </w:tabs>
        <w:ind w:right="1"/>
        <w:jc w:val="center"/>
        <w:rPr>
          <w:rFonts w:asciiTheme="minorHAnsi" w:hAnsiTheme="minorHAnsi" w:cs="Arial"/>
          <w:b/>
          <w:bCs/>
        </w:rPr>
      </w:pPr>
    </w:p>
    <w:p w14:paraId="3D6F9EA9" w14:textId="7E268BD0" w:rsidR="00922B16" w:rsidRDefault="00922B16" w:rsidP="00BA09CD">
      <w:pPr>
        <w:tabs>
          <w:tab w:val="left" w:pos="4253"/>
          <w:tab w:val="left" w:pos="8080"/>
        </w:tabs>
        <w:ind w:right="1"/>
        <w:jc w:val="center"/>
        <w:rPr>
          <w:rFonts w:asciiTheme="minorHAnsi" w:hAnsiTheme="minorHAnsi" w:cs="Arial"/>
          <w:b/>
          <w:bCs/>
        </w:rPr>
      </w:pPr>
    </w:p>
    <w:p w14:paraId="0CF9628C" w14:textId="77777777" w:rsidR="00320E50" w:rsidRDefault="00320E50" w:rsidP="001C389F">
      <w:pPr>
        <w:tabs>
          <w:tab w:val="left" w:pos="4253"/>
          <w:tab w:val="left" w:pos="8080"/>
        </w:tabs>
        <w:ind w:right="1"/>
        <w:rPr>
          <w:rFonts w:asciiTheme="minorHAnsi" w:hAnsiTheme="minorHAnsi" w:cs="Arial"/>
          <w:b/>
          <w:bCs/>
        </w:rPr>
      </w:pPr>
    </w:p>
    <w:p w14:paraId="56465BF7" w14:textId="77777777" w:rsidR="002F5444" w:rsidRPr="00E52AAC" w:rsidRDefault="002F5444" w:rsidP="00D7683E">
      <w:pPr>
        <w:pBdr>
          <w:top w:val="single" w:sz="4" w:space="1" w:color="auto"/>
          <w:left w:val="single" w:sz="4" w:space="4" w:color="auto"/>
          <w:bottom w:val="single" w:sz="4" w:space="1" w:color="auto"/>
          <w:right w:val="single" w:sz="4" w:space="4" w:color="auto"/>
        </w:pBdr>
        <w:shd w:val="clear" w:color="auto" w:fill="93E3FF"/>
        <w:tabs>
          <w:tab w:val="left" w:pos="4253"/>
          <w:tab w:val="left" w:pos="7938"/>
        </w:tabs>
        <w:ind w:right="-91"/>
        <w:jc w:val="center"/>
        <w:rPr>
          <w:rFonts w:asciiTheme="minorHAnsi" w:hAnsiTheme="minorHAnsi" w:cs="Arial"/>
        </w:rPr>
      </w:pPr>
      <w:r w:rsidRPr="00E52AAC">
        <w:rPr>
          <w:rFonts w:asciiTheme="minorHAnsi" w:hAnsiTheme="minorHAnsi" w:cs="Arial"/>
          <w:b/>
          <w:bCs/>
        </w:rPr>
        <w:t>ANEXO</w:t>
      </w:r>
      <w:r w:rsidRPr="00E52AAC">
        <w:rPr>
          <w:rFonts w:asciiTheme="minorHAnsi" w:hAnsiTheme="minorHAnsi" w:cs="Arial"/>
          <w:b/>
        </w:rPr>
        <w:t xml:space="preserve"> 5</w:t>
      </w:r>
    </w:p>
    <w:p w14:paraId="6442FB07" w14:textId="77777777" w:rsidR="00725E29" w:rsidRPr="00E52AAC" w:rsidRDefault="00725E29" w:rsidP="00725E29">
      <w:pPr>
        <w:tabs>
          <w:tab w:val="left" w:pos="3969"/>
          <w:tab w:val="left" w:pos="8080"/>
        </w:tabs>
        <w:ind w:right="-91"/>
        <w:rPr>
          <w:rFonts w:asciiTheme="minorHAnsi" w:hAnsiTheme="minorHAnsi"/>
          <w:sz w:val="22"/>
        </w:rPr>
      </w:pPr>
    </w:p>
    <w:p w14:paraId="47FF32F3" w14:textId="6CDA2FAE"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w:t>
      </w:r>
      <w:r w:rsidR="00C67DD9">
        <w:rPr>
          <w:rFonts w:ascii="Calibri" w:hAnsi="Calibri" w:cs="Arial"/>
        </w:rPr>
        <w:t>Invitación:</w:t>
      </w:r>
    </w:p>
    <w:p w14:paraId="2452631B" w14:textId="77777777" w:rsidR="001C389F" w:rsidRPr="005B113B" w:rsidRDefault="001C389F" w:rsidP="001C389F">
      <w:pPr>
        <w:tabs>
          <w:tab w:val="left" w:pos="4253"/>
          <w:tab w:val="left" w:pos="7938"/>
        </w:tabs>
        <w:jc w:val="right"/>
        <w:rPr>
          <w:rFonts w:ascii="Calibri" w:hAnsi="Calibri" w:cs="Arial"/>
        </w:rPr>
      </w:pPr>
      <w:r w:rsidRPr="005B113B">
        <w:rPr>
          <w:rFonts w:ascii="Calibri" w:hAnsi="Calibri" w:cs="Arial"/>
        </w:rPr>
        <w:t>______________________</w:t>
      </w:r>
    </w:p>
    <w:p w14:paraId="07B0B996" w14:textId="77777777" w:rsidR="001C389F" w:rsidRPr="005B113B" w:rsidRDefault="001C389F" w:rsidP="001C389F">
      <w:pPr>
        <w:tabs>
          <w:tab w:val="left" w:pos="4253"/>
          <w:tab w:val="left" w:pos="7938"/>
        </w:tabs>
        <w:jc w:val="right"/>
        <w:rPr>
          <w:rFonts w:ascii="Calibri" w:hAnsi="Calibri" w:cs="Arial"/>
        </w:rPr>
      </w:pPr>
    </w:p>
    <w:p w14:paraId="21CC5A81" w14:textId="77777777" w:rsidR="001C389F" w:rsidRPr="005B113B" w:rsidRDefault="001C389F" w:rsidP="001C389F">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6529BF3" w14:textId="77777777" w:rsidR="001C389F" w:rsidRPr="005B113B" w:rsidRDefault="001C389F" w:rsidP="001C389F">
      <w:pPr>
        <w:tabs>
          <w:tab w:val="left" w:pos="4253"/>
          <w:tab w:val="left" w:pos="7938"/>
        </w:tabs>
        <w:rPr>
          <w:rFonts w:ascii="Calibri" w:hAnsi="Calibri" w:cs="Arial"/>
        </w:rPr>
      </w:pPr>
    </w:p>
    <w:p w14:paraId="6A358387"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2203D279"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07AE2C2D"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3FE1610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524CD33D" w14:textId="77777777" w:rsidR="001C389F" w:rsidRPr="005B113B" w:rsidRDefault="001C389F" w:rsidP="001C389F">
      <w:pPr>
        <w:tabs>
          <w:tab w:val="left" w:pos="1985"/>
          <w:tab w:val="left" w:pos="6096"/>
          <w:tab w:val="left" w:pos="8647"/>
        </w:tabs>
        <w:rPr>
          <w:rFonts w:ascii="Calibri" w:hAnsi="Calibri" w:cs="Arial"/>
        </w:rPr>
      </w:pPr>
    </w:p>
    <w:p w14:paraId="6850A60C" w14:textId="77777777" w:rsidR="001C389F" w:rsidRPr="005B113B" w:rsidRDefault="001C389F" w:rsidP="001C389F">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78FF00DC" w14:textId="77777777" w:rsidR="001C389F" w:rsidRPr="005B113B" w:rsidRDefault="001C389F" w:rsidP="001C389F">
      <w:pPr>
        <w:tabs>
          <w:tab w:val="left" w:pos="8080"/>
        </w:tabs>
        <w:jc w:val="both"/>
        <w:rPr>
          <w:rFonts w:ascii="Calibri" w:hAnsi="Calibri" w:cs="Arial"/>
          <w:b/>
        </w:rPr>
      </w:pPr>
    </w:p>
    <w:p w14:paraId="69D0E457" w14:textId="305493BF" w:rsidR="001C389F" w:rsidRPr="005B113B" w:rsidRDefault="001C389F" w:rsidP="001C389F">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sidR="00C67DD9">
        <w:rPr>
          <w:rFonts w:ascii="Calibri" w:hAnsi="Calibri" w:cs="Arial"/>
        </w:rPr>
        <w:t>Invitación</w:t>
      </w:r>
      <w:r w:rsidRPr="005B113B">
        <w:rPr>
          <w:rFonts w:ascii="Calibri" w:hAnsi="Calibri" w:cs="Arial"/>
        </w:rPr>
        <w:t xml:space="preserve"> de acuerdo con las especificaciones que me fueron proporcionadas.</w:t>
      </w:r>
    </w:p>
    <w:p w14:paraId="0DD4D784" w14:textId="77777777" w:rsidR="001C389F" w:rsidRPr="005B113B" w:rsidRDefault="001C389F" w:rsidP="001C389F">
      <w:pPr>
        <w:tabs>
          <w:tab w:val="left" w:pos="8080"/>
        </w:tabs>
        <w:jc w:val="both"/>
        <w:rPr>
          <w:rFonts w:ascii="Calibri" w:hAnsi="Calibri" w:cs="Arial"/>
          <w:b/>
        </w:rPr>
      </w:pPr>
    </w:p>
    <w:p w14:paraId="395CAABC" w14:textId="67158B29" w:rsidR="001C389F" w:rsidRPr="005B113B" w:rsidRDefault="001C389F" w:rsidP="001C389F">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D7683E">
        <w:rPr>
          <w:rFonts w:ascii="Calibri" w:hAnsi="Calibri" w:cs="Arial"/>
        </w:rPr>
        <w:t>,</w:t>
      </w:r>
      <w:r w:rsidRPr="005B113B">
        <w:rPr>
          <w:rFonts w:ascii="Calibri" w:hAnsi="Calibri" w:cs="Arial"/>
        </w:rPr>
        <w:t xml:space="preserve"> O.P.D.</w:t>
      </w:r>
    </w:p>
    <w:p w14:paraId="330EC896" w14:textId="77777777" w:rsidR="001C389F" w:rsidRPr="005B113B" w:rsidRDefault="001C389F" w:rsidP="001C389F">
      <w:pPr>
        <w:tabs>
          <w:tab w:val="left" w:pos="8080"/>
        </w:tabs>
        <w:jc w:val="both"/>
        <w:rPr>
          <w:rFonts w:ascii="Calibri" w:hAnsi="Calibri" w:cs="Arial"/>
        </w:rPr>
      </w:pPr>
    </w:p>
    <w:p w14:paraId="5931F79C" w14:textId="2EF3EB08" w:rsidR="001C389F" w:rsidRPr="005B113B" w:rsidRDefault="001C389F" w:rsidP="001C389F">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sidR="00C67DD9">
        <w:rPr>
          <w:rFonts w:ascii="Calibri" w:hAnsi="Calibri" w:cs="Arial"/>
        </w:rPr>
        <w:t>Invitación</w:t>
      </w:r>
      <w:r w:rsidRPr="005B113B">
        <w:rPr>
          <w:rFonts w:ascii="Calibri" w:hAnsi="Calibri" w:cs="Arial"/>
        </w:rPr>
        <w:t xml:space="preserve"> nos comprometemos a firmar el contrato respectivo dentro de los 10 días hábiles siguientes a la notificación de asignación.</w:t>
      </w:r>
    </w:p>
    <w:p w14:paraId="6CF502B2" w14:textId="77777777" w:rsidR="001C389F" w:rsidRPr="005B113B" w:rsidRDefault="001C389F" w:rsidP="001C389F">
      <w:pPr>
        <w:tabs>
          <w:tab w:val="left" w:pos="8080"/>
        </w:tabs>
        <w:jc w:val="both"/>
        <w:rPr>
          <w:rFonts w:ascii="Calibri" w:hAnsi="Calibri" w:cs="Arial"/>
          <w:b/>
        </w:rPr>
      </w:pPr>
      <w:r>
        <w:rPr>
          <w:rFonts w:ascii="Calibri" w:hAnsi="Calibri" w:cs="Arial"/>
          <w:b/>
        </w:rPr>
        <w:t xml:space="preserve"> </w:t>
      </w:r>
    </w:p>
    <w:p w14:paraId="0E755D81" w14:textId="47A02E1B" w:rsidR="001C389F" w:rsidRPr="005B113B" w:rsidRDefault="001C389F" w:rsidP="001C389F">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D7683E">
        <w:rPr>
          <w:rFonts w:ascii="Calibri" w:hAnsi="Calibri" w:cs="Arial"/>
        </w:rPr>
        <w:t>,</w:t>
      </w:r>
      <w:r w:rsidRPr="005B113B">
        <w:rPr>
          <w:rFonts w:ascii="Calibri" w:hAnsi="Calibri" w:cs="Arial"/>
        </w:rPr>
        <w:t xml:space="preserve"> O.P.D.</w:t>
      </w:r>
    </w:p>
    <w:p w14:paraId="4790D4A3" w14:textId="77777777" w:rsidR="001C389F" w:rsidRPr="005B113B" w:rsidRDefault="001C389F" w:rsidP="001C389F">
      <w:pPr>
        <w:tabs>
          <w:tab w:val="left" w:pos="5245"/>
          <w:tab w:val="left" w:pos="7655"/>
        </w:tabs>
        <w:rPr>
          <w:rFonts w:ascii="Calibri" w:hAnsi="Calibri" w:cs="Arial"/>
          <w:b/>
        </w:rPr>
      </w:pPr>
    </w:p>
    <w:p w14:paraId="1A3A4297" w14:textId="77777777" w:rsidR="001C389F" w:rsidRPr="005B113B" w:rsidRDefault="001C389F" w:rsidP="001C389F">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819585F" w14:textId="77777777" w:rsidR="001C389F" w:rsidRPr="005B113B" w:rsidRDefault="001C389F" w:rsidP="001C389F">
      <w:pPr>
        <w:tabs>
          <w:tab w:val="left" w:pos="5245"/>
          <w:tab w:val="left" w:pos="7655"/>
        </w:tabs>
        <w:rPr>
          <w:rFonts w:ascii="Calibri" w:hAnsi="Calibri" w:cs="Arial"/>
        </w:rPr>
      </w:pPr>
    </w:p>
    <w:p w14:paraId="0F601339" w14:textId="77777777" w:rsidR="001C389F" w:rsidRPr="005B113B" w:rsidRDefault="001C389F" w:rsidP="001C389F">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CE3BF5" w14:textId="77777777" w:rsidR="001C389F" w:rsidRPr="005B113B" w:rsidRDefault="001C389F" w:rsidP="001C389F">
      <w:pPr>
        <w:tabs>
          <w:tab w:val="left" w:pos="5245"/>
          <w:tab w:val="left" w:pos="7655"/>
        </w:tabs>
        <w:rPr>
          <w:rFonts w:ascii="Calibri" w:hAnsi="Calibri" w:cs="Arial"/>
        </w:rPr>
      </w:pPr>
    </w:p>
    <w:p w14:paraId="49DF266E"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0D230B1"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Nombre, Firma y Cargo del Representante</w:t>
      </w:r>
    </w:p>
    <w:p w14:paraId="6AA2AAE6" w14:textId="77777777" w:rsidR="001C389F" w:rsidRPr="005B113B" w:rsidRDefault="001C389F" w:rsidP="001C389F">
      <w:pPr>
        <w:tabs>
          <w:tab w:val="left" w:pos="5245"/>
          <w:tab w:val="left" w:pos="7655"/>
        </w:tabs>
        <w:jc w:val="center"/>
        <w:rPr>
          <w:rFonts w:ascii="Calibri" w:hAnsi="Calibri" w:cs="Arial"/>
        </w:rPr>
      </w:pPr>
      <w:r w:rsidRPr="005B113B">
        <w:rPr>
          <w:rFonts w:ascii="Calibri" w:hAnsi="Calibri" w:cs="Arial"/>
        </w:rPr>
        <w:t>de la Empresa</w:t>
      </w:r>
    </w:p>
    <w:p w14:paraId="7D832706" w14:textId="77777777" w:rsidR="001C389F" w:rsidRPr="005B113B" w:rsidRDefault="001C389F" w:rsidP="001C389F">
      <w:pPr>
        <w:tabs>
          <w:tab w:val="left" w:pos="5245"/>
          <w:tab w:val="left" w:pos="7655"/>
        </w:tabs>
        <w:jc w:val="center"/>
        <w:rPr>
          <w:rFonts w:ascii="Calibri" w:hAnsi="Calibri" w:cs="Arial"/>
        </w:rPr>
      </w:pPr>
    </w:p>
    <w:p w14:paraId="2B7CF97B" w14:textId="77777777" w:rsidR="001C389F" w:rsidRPr="005B113B" w:rsidRDefault="001C389F" w:rsidP="001C389F">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47BB787" w14:textId="77777777" w:rsidR="001C389F" w:rsidRDefault="001C389F" w:rsidP="001C389F">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93C99B3" w14:textId="77777777" w:rsidR="001C389F" w:rsidRDefault="001C389F" w:rsidP="001C389F">
      <w:pPr>
        <w:tabs>
          <w:tab w:val="left" w:pos="5245"/>
          <w:tab w:val="left" w:pos="7655"/>
        </w:tabs>
        <w:rPr>
          <w:rFonts w:ascii="Calibri" w:hAnsi="Calibri" w:cs="Arial"/>
          <w:b/>
          <w:i/>
          <w:u w:val="single"/>
        </w:rPr>
      </w:pPr>
    </w:p>
    <w:p w14:paraId="34E131FC" w14:textId="77777777" w:rsidR="001C389F" w:rsidRDefault="001C389F" w:rsidP="001C389F">
      <w:pPr>
        <w:tabs>
          <w:tab w:val="left" w:pos="5245"/>
          <w:tab w:val="left" w:pos="7655"/>
        </w:tabs>
        <w:rPr>
          <w:rFonts w:ascii="Calibri" w:hAnsi="Calibri" w:cs="Arial"/>
          <w:b/>
          <w:i/>
          <w:u w:val="single"/>
        </w:rPr>
      </w:pPr>
    </w:p>
    <w:p w14:paraId="3E474EBD" w14:textId="77777777" w:rsidR="001C389F" w:rsidRDefault="001C389F" w:rsidP="001C389F">
      <w:pPr>
        <w:tabs>
          <w:tab w:val="left" w:pos="5245"/>
          <w:tab w:val="left" w:pos="7655"/>
        </w:tabs>
        <w:rPr>
          <w:rFonts w:ascii="Calibri" w:hAnsi="Calibri" w:cs="Arial"/>
          <w:b/>
          <w:i/>
          <w:u w:val="single"/>
        </w:rPr>
      </w:pPr>
    </w:p>
    <w:p w14:paraId="50A4795B" w14:textId="77777777" w:rsidR="001C389F" w:rsidRDefault="001C389F" w:rsidP="001C389F">
      <w:pPr>
        <w:tabs>
          <w:tab w:val="left" w:pos="5245"/>
          <w:tab w:val="left" w:pos="7655"/>
        </w:tabs>
        <w:rPr>
          <w:rFonts w:ascii="Calibri" w:hAnsi="Calibri" w:cs="Arial"/>
          <w:b/>
          <w:i/>
          <w:u w:val="single"/>
        </w:rPr>
      </w:pPr>
    </w:p>
    <w:p w14:paraId="1848535E" w14:textId="77777777" w:rsidR="00A65D10" w:rsidRDefault="00A65D10" w:rsidP="00725E29">
      <w:pPr>
        <w:tabs>
          <w:tab w:val="left" w:pos="8080"/>
        </w:tabs>
        <w:ind w:right="-91"/>
        <w:jc w:val="both"/>
        <w:rPr>
          <w:rFonts w:asciiTheme="minorHAnsi" w:hAnsiTheme="minorHAnsi"/>
          <w:sz w:val="22"/>
        </w:rPr>
      </w:pPr>
    </w:p>
    <w:p w14:paraId="29B2F68C" w14:textId="77777777" w:rsidR="002F5444" w:rsidRPr="00E52AAC" w:rsidRDefault="002F5444" w:rsidP="00D768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tabs>
          <w:tab w:val="left" w:pos="4253"/>
          <w:tab w:val="left" w:pos="8080"/>
        </w:tabs>
        <w:ind w:right="1"/>
        <w:jc w:val="center"/>
        <w:outlineLvl w:val="0"/>
        <w:rPr>
          <w:rFonts w:asciiTheme="minorHAnsi" w:hAnsiTheme="minorHAnsi" w:cs="Arial"/>
        </w:rPr>
      </w:pPr>
      <w:r w:rsidRPr="00E52AAC">
        <w:rPr>
          <w:rFonts w:asciiTheme="minorHAnsi" w:hAnsiTheme="minorHAnsi" w:cs="Arial"/>
          <w:b/>
          <w:bCs/>
        </w:rPr>
        <w:t xml:space="preserve">ANEXO </w:t>
      </w:r>
      <w:r w:rsidR="00870847">
        <w:rPr>
          <w:rFonts w:asciiTheme="minorHAnsi" w:hAnsiTheme="minorHAnsi" w:cs="Arial"/>
          <w:b/>
        </w:rPr>
        <w:t>6</w:t>
      </w:r>
    </w:p>
    <w:p w14:paraId="560174A0" w14:textId="77777777" w:rsidR="001C389F" w:rsidRPr="00C40ADF" w:rsidRDefault="001C389F" w:rsidP="001C389F">
      <w:pPr>
        <w:tabs>
          <w:tab w:val="left" w:pos="4253"/>
          <w:tab w:val="left" w:pos="8080"/>
        </w:tabs>
        <w:ind w:right="1"/>
        <w:jc w:val="center"/>
        <w:rPr>
          <w:rFonts w:ascii="Calibri" w:hAnsi="Calibri" w:cs="Arial"/>
          <w:b/>
          <w:bCs/>
        </w:rPr>
      </w:pPr>
    </w:p>
    <w:p w14:paraId="10E4150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907DE3A"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DE51662" w14:textId="77777777" w:rsidR="001C389F" w:rsidRDefault="001C389F" w:rsidP="001C389F">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8989A19" w14:textId="77777777" w:rsidR="001C389F" w:rsidRPr="00B300E6" w:rsidRDefault="001C389F" w:rsidP="001C389F">
      <w:pPr>
        <w:tabs>
          <w:tab w:val="left" w:pos="4253"/>
          <w:tab w:val="left" w:pos="7938"/>
        </w:tabs>
        <w:ind w:right="-91"/>
        <w:jc w:val="right"/>
        <w:rPr>
          <w:rFonts w:ascii="Calibri" w:hAnsi="Calibri" w:cs="Arial"/>
          <w:b/>
          <w:bCs/>
          <w:lang w:val="es-MX"/>
        </w:rPr>
      </w:pPr>
    </w:p>
    <w:p w14:paraId="515C8B85" w14:textId="77777777" w:rsidR="001C389F" w:rsidRPr="00C40ADF" w:rsidRDefault="001C389F" w:rsidP="001C389F">
      <w:pPr>
        <w:tabs>
          <w:tab w:val="left" w:pos="4253"/>
          <w:tab w:val="left" w:pos="7938"/>
        </w:tabs>
        <w:ind w:right="-91"/>
        <w:jc w:val="right"/>
        <w:rPr>
          <w:rFonts w:ascii="Calibri" w:hAnsi="Calibri" w:cs="Arial"/>
          <w:b/>
          <w:bCs/>
        </w:rPr>
      </w:pPr>
    </w:p>
    <w:p w14:paraId="6661505F"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552B4C" w14:textId="77777777" w:rsidR="001C389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46AD3D4" w14:textId="77777777" w:rsidR="001C389F" w:rsidRPr="00C40ADF" w:rsidRDefault="001C389F" w:rsidP="001C389F">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4D6852" w14:textId="77777777" w:rsidR="001C389F" w:rsidRPr="00C40ADF" w:rsidRDefault="001C389F" w:rsidP="001C389F">
      <w:pPr>
        <w:tabs>
          <w:tab w:val="left" w:pos="4253"/>
          <w:tab w:val="left" w:pos="7938"/>
        </w:tabs>
        <w:ind w:right="-91"/>
        <w:jc w:val="right"/>
        <w:rPr>
          <w:rFonts w:ascii="Calibri" w:hAnsi="Calibri" w:cs="Arial"/>
          <w:b/>
          <w:bCs/>
        </w:rPr>
      </w:pPr>
    </w:p>
    <w:p w14:paraId="41A7F8BE" w14:textId="77777777" w:rsidR="001C389F" w:rsidRPr="00C40ADF" w:rsidRDefault="001C389F" w:rsidP="001C389F">
      <w:pPr>
        <w:tabs>
          <w:tab w:val="left" w:pos="4253"/>
          <w:tab w:val="left" w:pos="7938"/>
        </w:tabs>
        <w:ind w:right="-91"/>
        <w:jc w:val="right"/>
        <w:rPr>
          <w:rFonts w:ascii="Calibri" w:hAnsi="Calibri" w:cs="Arial"/>
          <w:b/>
          <w:bCs/>
        </w:rPr>
      </w:pPr>
    </w:p>
    <w:p w14:paraId="63FE5AAD" w14:textId="77777777" w:rsidR="001C389F" w:rsidRPr="00C40ADF" w:rsidRDefault="001C389F" w:rsidP="001C389F">
      <w:pPr>
        <w:tabs>
          <w:tab w:val="left" w:pos="4253"/>
          <w:tab w:val="left" w:pos="7938"/>
        </w:tabs>
        <w:ind w:right="-91"/>
        <w:jc w:val="right"/>
        <w:rPr>
          <w:rFonts w:ascii="Calibri" w:hAnsi="Calibri" w:cs="Arial"/>
          <w:b/>
          <w:bCs/>
        </w:rPr>
      </w:pPr>
    </w:p>
    <w:p w14:paraId="2FE98DE5" w14:textId="77777777" w:rsidR="001C389F" w:rsidRDefault="001C389F" w:rsidP="001C389F">
      <w:pPr>
        <w:tabs>
          <w:tab w:val="left" w:pos="4253"/>
          <w:tab w:val="left" w:pos="7938"/>
        </w:tabs>
        <w:ind w:right="-91"/>
        <w:jc w:val="right"/>
        <w:rPr>
          <w:rFonts w:ascii="Calibri" w:hAnsi="Calibri" w:cs="Arial"/>
          <w:b/>
          <w:bCs/>
        </w:rPr>
      </w:pPr>
    </w:p>
    <w:p w14:paraId="2DF54503" w14:textId="77777777" w:rsidR="001C389F" w:rsidRPr="00C40ADF" w:rsidRDefault="001C389F" w:rsidP="001C389F">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1C389F" w:rsidRPr="00C40ADF" w14:paraId="56AC6D07" w14:textId="77777777" w:rsidTr="00F73BC7">
        <w:trPr>
          <w:trHeight w:val="360"/>
          <w:jc w:val="center"/>
        </w:trPr>
        <w:tc>
          <w:tcPr>
            <w:tcW w:w="4962" w:type="dxa"/>
          </w:tcPr>
          <w:p w14:paraId="35654E1F" w14:textId="77777777" w:rsidR="001C389F" w:rsidRPr="00C40ADF" w:rsidRDefault="001C389F" w:rsidP="00F73BC7">
            <w:pPr>
              <w:tabs>
                <w:tab w:val="left" w:pos="5103"/>
                <w:tab w:val="left" w:pos="8080"/>
              </w:tabs>
              <w:jc w:val="center"/>
              <w:rPr>
                <w:rFonts w:ascii="Calibri" w:hAnsi="Calibri"/>
                <w:sz w:val="22"/>
              </w:rPr>
            </w:pPr>
          </w:p>
        </w:tc>
        <w:tc>
          <w:tcPr>
            <w:tcW w:w="2215" w:type="dxa"/>
            <w:vAlign w:val="center"/>
          </w:tcPr>
          <w:p w14:paraId="0A72C06D"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Proposiciones</w:t>
            </w:r>
          </w:p>
          <w:p w14:paraId="6F4CBBCF" w14:textId="77777777" w:rsidR="001C389F" w:rsidRPr="00B300E6" w:rsidRDefault="001C389F" w:rsidP="00F73BC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DCDE676" w14:textId="77777777" w:rsidR="001C389F" w:rsidRPr="00B300E6" w:rsidRDefault="001C389F" w:rsidP="00F73BC7">
            <w:pPr>
              <w:jc w:val="center"/>
              <w:rPr>
                <w:rFonts w:ascii="Calibri" w:hAnsi="Calibri"/>
                <w:b/>
                <w:sz w:val="22"/>
              </w:rPr>
            </w:pPr>
            <w:r w:rsidRPr="00B300E6">
              <w:rPr>
                <w:rFonts w:ascii="Calibri" w:hAnsi="Calibri"/>
                <w:b/>
                <w:sz w:val="22"/>
              </w:rPr>
              <w:t>Proposiciones</w:t>
            </w:r>
          </w:p>
          <w:p w14:paraId="0F0F3D39" w14:textId="77777777" w:rsidR="001C389F" w:rsidRPr="00B300E6" w:rsidRDefault="001C389F" w:rsidP="00F73BC7">
            <w:pPr>
              <w:jc w:val="center"/>
              <w:rPr>
                <w:rFonts w:ascii="Calibri" w:hAnsi="Calibri"/>
                <w:b/>
                <w:sz w:val="22"/>
              </w:rPr>
            </w:pPr>
            <w:r w:rsidRPr="00B300E6">
              <w:rPr>
                <w:rFonts w:ascii="Calibri" w:hAnsi="Calibri"/>
                <w:b/>
                <w:sz w:val="22"/>
              </w:rPr>
              <w:t>Económicas</w:t>
            </w:r>
          </w:p>
        </w:tc>
      </w:tr>
      <w:tr w:rsidR="001C389F" w:rsidRPr="00C40ADF" w14:paraId="2AFA13DA" w14:textId="77777777" w:rsidTr="00F73BC7">
        <w:trPr>
          <w:trHeight w:val="1108"/>
          <w:jc w:val="center"/>
        </w:trPr>
        <w:tc>
          <w:tcPr>
            <w:tcW w:w="4962" w:type="dxa"/>
            <w:vAlign w:val="center"/>
          </w:tcPr>
          <w:p w14:paraId="2FDF7DA9" w14:textId="77777777" w:rsidR="001C389F" w:rsidRPr="00C40ADF" w:rsidRDefault="001C389F" w:rsidP="00F73BC7">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BE48740" w14:textId="77777777" w:rsidR="001C389F" w:rsidRPr="00C40ADF" w:rsidRDefault="001C389F" w:rsidP="00F73BC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9256755" w14:textId="77777777" w:rsidR="001C389F" w:rsidRPr="00C40ADF" w:rsidRDefault="001C389F" w:rsidP="00F73BC7">
            <w:pPr>
              <w:jc w:val="center"/>
              <w:rPr>
                <w:rFonts w:ascii="Calibri" w:hAnsi="Calibri"/>
                <w:sz w:val="22"/>
              </w:rPr>
            </w:pPr>
            <w:r w:rsidRPr="00C40ADF">
              <w:rPr>
                <w:rFonts w:ascii="Calibri" w:hAnsi="Calibri"/>
                <w:sz w:val="22"/>
              </w:rPr>
              <w:t>(                )</w:t>
            </w:r>
          </w:p>
        </w:tc>
      </w:tr>
    </w:tbl>
    <w:p w14:paraId="56D8624B" w14:textId="77777777" w:rsidR="001C389F" w:rsidRPr="00C40ADF" w:rsidRDefault="001C389F" w:rsidP="001C389F">
      <w:pPr>
        <w:tabs>
          <w:tab w:val="left" w:pos="5103"/>
          <w:tab w:val="left" w:pos="8080"/>
        </w:tabs>
        <w:ind w:left="567"/>
        <w:jc w:val="center"/>
        <w:rPr>
          <w:rFonts w:ascii="Calibri" w:hAnsi="Calibri"/>
          <w:sz w:val="22"/>
        </w:rPr>
      </w:pPr>
    </w:p>
    <w:p w14:paraId="463FB7C1" w14:textId="77777777" w:rsidR="001C389F" w:rsidRPr="00C40ADF" w:rsidRDefault="001C389F" w:rsidP="001C389F">
      <w:pPr>
        <w:tabs>
          <w:tab w:val="left" w:pos="5103"/>
          <w:tab w:val="left" w:pos="8080"/>
        </w:tabs>
        <w:ind w:left="567"/>
        <w:rPr>
          <w:rFonts w:ascii="Calibri" w:hAnsi="Calibri"/>
          <w:sz w:val="22"/>
        </w:rPr>
      </w:pPr>
    </w:p>
    <w:p w14:paraId="15793F28" w14:textId="77777777" w:rsidR="001C389F" w:rsidRPr="00C40ADF" w:rsidRDefault="001C389F" w:rsidP="001C389F">
      <w:pPr>
        <w:tabs>
          <w:tab w:val="left" w:pos="5103"/>
          <w:tab w:val="left" w:pos="8080"/>
        </w:tabs>
        <w:ind w:left="567"/>
        <w:rPr>
          <w:rFonts w:ascii="Calibri" w:hAnsi="Calibri"/>
          <w:sz w:val="22"/>
        </w:rPr>
      </w:pPr>
    </w:p>
    <w:p w14:paraId="6778A56A" w14:textId="77777777" w:rsidR="001C389F" w:rsidRPr="00C40ADF" w:rsidRDefault="001C389F" w:rsidP="001C389F">
      <w:pPr>
        <w:tabs>
          <w:tab w:val="left" w:pos="5103"/>
          <w:tab w:val="left" w:pos="8080"/>
        </w:tabs>
        <w:ind w:left="567"/>
        <w:rPr>
          <w:rFonts w:ascii="Calibri" w:hAnsi="Calibri"/>
          <w:sz w:val="22"/>
        </w:rPr>
      </w:pPr>
    </w:p>
    <w:p w14:paraId="1A6EC314" w14:textId="77777777" w:rsidR="001C389F" w:rsidRPr="00B300E6" w:rsidRDefault="001C389F" w:rsidP="001C389F">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3E9B80" w14:textId="77777777" w:rsidR="001C389F" w:rsidRPr="00C40ADF" w:rsidRDefault="001C389F" w:rsidP="001C389F">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1C389F" w:rsidRPr="002522C8" w14:paraId="0C759745" w14:textId="77777777" w:rsidTr="00F73BC7">
        <w:trPr>
          <w:trHeight w:val="1055"/>
          <w:jc w:val="center"/>
        </w:trPr>
        <w:tc>
          <w:tcPr>
            <w:tcW w:w="3106" w:type="dxa"/>
            <w:shd w:val="clear" w:color="auto" w:fill="auto"/>
            <w:vAlign w:val="center"/>
          </w:tcPr>
          <w:p w14:paraId="4AE0510B"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1A920125" w14:textId="77777777" w:rsidR="001C389F" w:rsidRPr="002522C8" w:rsidRDefault="001C389F" w:rsidP="00F73BC7">
            <w:pPr>
              <w:tabs>
                <w:tab w:val="left" w:pos="5103"/>
                <w:tab w:val="left" w:pos="8080"/>
              </w:tabs>
              <w:jc w:val="center"/>
              <w:rPr>
                <w:rFonts w:ascii="Calibri" w:hAnsi="Calibri"/>
                <w:sz w:val="22"/>
              </w:rPr>
            </w:pPr>
          </w:p>
        </w:tc>
        <w:tc>
          <w:tcPr>
            <w:tcW w:w="3107" w:type="dxa"/>
            <w:shd w:val="clear" w:color="auto" w:fill="auto"/>
            <w:vAlign w:val="center"/>
          </w:tcPr>
          <w:p w14:paraId="6E429C5D" w14:textId="77777777" w:rsidR="001C389F" w:rsidRPr="002522C8" w:rsidRDefault="001C389F" w:rsidP="00F73BC7">
            <w:pPr>
              <w:tabs>
                <w:tab w:val="left" w:pos="5103"/>
                <w:tab w:val="left" w:pos="8080"/>
              </w:tabs>
              <w:jc w:val="center"/>
              <w:rPr>
                <w:rFonts w:ascii="Calibri" w:hAnsi="Calibri"/>
                <w:sz w:val="22"/>
              </w:rPr>
            </w:pPr>
          </w:p>
        </w:tc>
      </w:tr>
      <w:tr w:rsidR="001C389F" w:rsidRPr="002522C8" w14:paraId="32A67301" w14:textId="77777777" w:rsidTr="00F73BC7">
        <w:trPr>
          <w:jc w:val="center"/>
        </w:trPr>
        <w:tc>
          <w:tcPr>
            <w:tcW w:w="3106" w:type="dxa"/>
            <w:shd w:val="clear" w:color="auto" w:fill="auto"/>
          </w:tcPr>
          <w:p w14:paraId="1638F2BB"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1C4C069"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41632C5" w14:textId="77777777" w:rsidR="001C389F" w:rsidRPr="002522C8" w:rsidRDefault="001C389F" w:rsidP="00F73BC7">
            <w:pPr>
              <w:tabs>
                <w:tab w:val="left" w:pos="5103"/>
                <w:tab w:val="left" w:pos="8080"/>
              </w:tabs>
              <w:jc w:val="center"/>
              <w:rPr>
                <w:rFonts w:ascii="Calibri" w:hAnsi="Calibri"/>
                <w:b/>
                <w:sz w:val="22"/>
              </w:rPr>
            </w:pPr>
            <w:r w:rsidRPr="002522C8">
              <w:rPr>
                <w:rFonts w:ascii="Calibri" w:hAnsi="Calibri"/>
                <w:b/>
                <w:sz w:val="22"/>
              </w:rPr>
              <w:t>F E C H A</w:t>
            </w:r>
          </w:p>
        </w:tc>
      </w:tr>
    </w:tbl>
    <w:p w14:paraId="3696B31F" w14:textId="77777777" w:rsidR="001C389F" w:rsidRPr="00C40ADF" w:rsidRDefault="001C389F" w:rsidP="001C389F">
      <w:pPr>
        <w:tabs>
          <w:tab w:val="left" w:pos="5103"/>
          <w:tab w:val="left" w:pos="8080"/>
        </w:tabs>
        <w:rPr>
          <w:rFonts w:ascii="Calibri" w:hAnsi="Calibri"/>
          <w:sz w:val="22"/>
        </w:rPr>
      </w:pPr>
    </w:p>
    <w:p w14:paraId="4E628A39" w14:textId="77777777" w:rsidR="001C389F" w:rsidRPr="00C40ADF" w:rsidRDefault="001C389F" w:rsidP="001C389F">
      <w:pPr>
        <w:tabs>
          <w:tab w:val="left" w:pos="5103"/>
          <w:tab w:val="left" w:pos="8080"/>
        </w:tabs>
        <w:ind w:left="567"/>
        <w:rPr>
          <w:rFonts w:ascii="Calibri" w:hAnsi="Calibri"/>
          <w:sz w:val="22"/>
        </w:rPr>
      </w:pPr>
    </w:p>
    <w:p w14:paraId="355D7E01" w14:textId="77777777" w:rsidR="001C389F" w:rsidRDefault="001C389F" w:rsidP="001C389F">
      <w:pPr>
        <w:tabs>
          <w:tab w:val="left" w:pos="1985"/>
          <w:tab w:val="left" w:pos="6096"/>
          <w:tab w:val="left" w:pos="8647"/>
        </w:tabs>
        <w:ind w:left="567"/>
        <w:rPr>
          <w:rFonts w:ascii="Calibri" w:hAnsi="Calibri"/>
          <w:sz w:val="22"/>
        </w:rPr>
      </w:pPr>
    </w:p>
    <w:p w14:paraId="5EB7C946" w14:textId="77777777" w:rsidR="001C389F" w:rsidRPr="00C40ADF" w:rsidRDefault="001C389F" w:rsidP="001C389F">
      <w:pPr>
        <w:tabs>
          <w:tab w:val="left" w:pos="1985"/>
          <w:tab w:val="left" w:pos="6096"/>
          <w:tab w:val="left" w:pos="8647"/>
        </w:tabs>
        <w:ind w:left="567"/>
        <w:rPr>
          <w:rFonts w:ascii="Calibri" w:hAnsi="Calibri"/>
          <w:sz w:val="22"/>
        </w:rPr>
      </w:pPr>
    </w:p>
    <w:p w14:paraId="4BB16542" w14:textId="77777777" w:rsidR="001C389F" w:rsidRDefault="001C389F" w:rsidP="001C389F">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F868537" w14:textId="77777777" w:rsidR="001C389F" w:rsidRDefault="001C389F" w:rsidP="001C389F">
      <w:pPr>
        <w:tabs>
          <w:tab w:val="left" w:pos="1985"/>
          <w:tab w:val="left" w:pos="6096"/>
          <w:tab w:val="left" w:pos="8647"/>
        </w:tabs>
        <w:ind w:left="567"/>
        <w:jc w:val="center"/>
        <w:rPr>
          <w:rFonts w:ascii="Calibri" w:hAnsi="Calibri"/>
          <w:b/>
          <w:i/>
          <w:sz w:val="22"/>
        </w:rPr>
      </w:pPr>
    </w:p>
    <w:p w14:paraId="16B192EF" w14:textId="77777777" w:rsidR="001C389F" w:rsidRDefault="001C389F" w:rsidP="001C389F">
      <w:pPr>
        <w:tabs>
          <w:tab w:val="left" w:pos="1985"/>
          <w:tab w:val="left" w:pos="6096"/>
          <w:tab w:val="left" w:pos="8647"/>
        </w:tabs>
        <w:ind w:left="567"/>
        <w:jc w:val="center"/>
        <w:rPr>
          <w:rFonts w:ascii="Calibri" w:hAnsi="Calibri"/>
          <w:b/>
          <w:i/>
          <w:sz w:val="22"/>
        </w:rPr>
      </w:pPr>
    </w:p>
    <w:p w14:paraId="724C7A07"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7AF2505B" w14:textId="77777777" w:rsidR="00320E50" w:rsidRDefault="00320E50" w:rsidP="002F5444">
      <w:pPr>
        <w:tabs>
          <w:tab w:val="left" w:pos="1985"/>
          <w:tab w:val="left" w:pos="6096"/>
          <w:tab w:val="left" w:pos="8647"/>
        </w:tabs>
        <w:ind w:left="567"/>
        <w:jc w:val="center"/>
        <w:rPr>
          <w:rFonts w:asciiTheme="minorHAnsi" w:hAnsiTheme="minorHAnsi"/>
          <w:b/>
          <w:i/>
          <w:sz w:val="22"/>
        </w:rPr>
      </w:pPr>
    </w:p>
    <w:p w14:paraId="072B7585" w14:textId="77777777" w:rsidR="002F5444" w:rsidRPr="00E52AAC" w:rsidRDefault="002F5444" w:rsidP="002A5B48">
      <w:pPr>
        <w:tabs>
          <w:tab w:val="left" w:pos="1985"/>
          <w:tab w:val="left" w:pos="6096"/>
          <w:tab w:val="left" w:pos="8647"/>
        </w:tabs>
        <w:rPr>
          <w:rFonts w:asciiTheme="minorHAnsi" w:hAnsiTheme="minorHAnsi"/>
          <w:b/>
          <w:i/>
          <w:sz w:val="22"/>
        </w:rPr>
      </w:pPr>
    </w:p>
    <w:p w14:paraId="294835E7" w14:textId="77777777" w:rsidR="002F5444" w:rsidRPr="00E52AAC" w:rsidRDefault="002F5444" w:rsidP="00D7683E">
      <w:pPr>
        <w:pBdr>
          <w:top w:val="single" w:sz="4" w:space="1" w:color="auto"/>
          <w:left w:val="single" w:sz="4" w:space="4" w:color="auto"/>
          <w:bottom w:val="single" w:sz="4" w:space="1" w:color="auto"/>
          <w:right w:val="single" w:sz="4" w:space="4" w:color="auto"/>
        </w:pBdr>
        <w:shd w:val="clear" w:color="auto" w:fill="93E3FF"/>
        <w:tabs>
          <w:tab w:val="left" w:pos="4536"/>
          <w:tab w:val="left" w:pos="8080"/>
        </w:tabs>
        <w:ind w:right="-91"/>
        <w:jc w:val="center"/>
        <w:outlineLvl w:val="0"/>
        <w:rPr>
          <w:rFonts w:asciiTheme="minorHAnsi" w:hAnsiTheme="minorHAnsi" w:cs="Arial"/>
          <w:b/>
        </w:rPr>
      </w:pPr>
      <w:r w:rsidRPr="00E52AAC">
        <w:rPr>
          <w:rFonts w:asciiTheme="minorHAnsi" w:hAnsiTheme="minorHAnsi" w:cs="Arial"/>
          <w:b/>
          <w:bCs/>
        </w:rPr>
        <w:t xml:space="preserve">ANEXO </w:t>
      </w:r>
      <w:r w:rsidRPr="00E52AAC">
        <w:rPr>
          <w:rFonts w:asciiTheme="minorHAnsi" w:hAnsiTheme="minorHAnsi" w:cs="Arial"/>
          <w:b/>
        </w:rPr>
        <w:t>7</w:t>
      </w:r>
    </w:p>
    <w:p w14:paraId="52489670" w14:textId="77777777" w:rsidR="00725E29" w:rsidRPr="00E52AAC" w:rsidRDefault="00725E29" w:rsidP="00725E29">
      <w:pPr>
        <w:tabs>
          <w:tab w:val="left" w:pos="4253"/>
          <w:tab w:val="left" w:pos="7938"/>
        </w:tabs>
        <w:ind w:right="-91"/>
        <w:jc w:val="right"/>
        <w:rPr>
          <w:rFonts w:asciiTheme="minorHAnsi" w:hAnsiTheme="minorHAnsi"/>
          <w:sz w:val="22"/>
        </w:rPr>
      </w:pPr>
    </w:p>
    <w:p w14:paraId="5CD68108" w14:textId="77777777" w:rsidR="001C389F" w:rsidRPr="001C3B83" w:rsidRDefault="001C389F" w:rsidP="001C389F">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2C20E6E6" w14:textId="77777777" w:rsidR="001C389F" w:rsidRPr="00B63CD0" w:rsidRDefault="001C389F" w:rsidP="001C389F">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Pr>
          <w:rFonts w:ascii="Calibri" w:hAnsi="Calibri" w:cs="Calibri"/>
          <w:sz w:val="20"/>
          <w:szCs w:val="20"/>
        </w:rPr>
        <w:t>__</w:t>
      </w:r>
      <w:r w:rsidRPr="00B63CD0">
        <w:rPr>
          <w:rFonts w:ascii="Calibri" w:hAnsi="Calibri" w:cs="Calibri"/>
          <w:sz w:val="20"/>
          <w:szCs w:val="20"/>
        </w:rPr>
        <w:t xml:space="preserve"> </w:t>
      </w:r>
    </w:p>
    <w:p w14:paraId="0546DAFA" w14:textId="77777777" w:rsidR="001C389F" w:rsidRPr="00B63CD0" w:rsidRDefault="001C389F" w:rsidP="001C389F">
      <w:pPr>
        <w:pStyle w:val="Default"/>
        <w:rPr>
          <w:rFonts w:ascii="Calibri" w:hAnsi="Calibri" w:cs="Calibri"/>
          <w:sz w:val="20"/>
          <w:szCs w:val="20"/>
        </w:rPr>
      </w:pPr>
    </w:p>
    <w:p w14:paraId="0A4B5EFF" w14:textId="77777777" w:rsidR="001C389F" w:rsidRPr="00D73198" w:rsidRDefault="001C389F" w:rsidP="001C389F">
      <w:pPr>
        <w:autoSpaceDE w:val="0"/>
        <w:autoSpaceDN w:val="0"/>
        <w:adjustRightInd w:val="0"/>
        <w:rPr>
          <w:rFonts w:ascii="Calibri" w:hAnsi="Calibri" w:cs="Calibri"/>
          <w:b/>
        </w:rPr>
      </w:pPr>
      <w:r>
        <w:rPr>
          <w:rFonts w:ascii="Calibri" w:hAnsi="Calibri" w:cs="Arial"/>
          <w:b/>
        </w:rPr>
        <w:t>LIC. VICENTE ARTURO LÓPEZ LIMÓN</w:t>
      </w:r>
    </w:p>
    <w:p w14:paraId="08881CA1"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DIRECTOR ADMINISTRATIVO</w:t>
      </w:r>
    </w:p>
    <w:p w14:paraId="68BF049B"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SERVICIOS DE SALUD DE NUEVO LEÓN, O.P.D.</w:t>
      </w:r>
    </w:p>
    <w:p w14:paraId="0320B063" w14:textId="77777777" w:rsidR="001C389F" w:rsidRPr="00D73198" w:rsidRDefault="001C389F" w:rsidP="001C389F">
      <w:pPr>
        <w:autoSpaceDE w:val="0"/>
        <w:autoSpaceDN w:val="0"/>
        <w:adjustRightInd w:val="0"/>
        <w:rPr>
          <w:rFonts w:ascii="Calibri" w:hAnsi="Calibri" w:cs="Calibri"/>
          <w:b/>
        </w:rPr>
      </w:pPr>
      <w:r w:rsidRPr="00D73198">
        <w:rPr>
          <w:rFonts w:ascii="Calibri" w:hAnsi="Calibri" w:cs="Calibri"/>
          <w:b/>
        </w:rPr>
        <w:t>PRESENTE.</w:t>
      </w:r>
    </w:p>
    <w:p w14:paraId="181B8608" w14:textId="78897C04"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3E44AE">
        <w:rPr>
          <w:rFonts w:ascii="Calibri" w:hAnsi="Calibri"/>
        </w:rPr>
        <w:t>Invitación Restringida Nacional</w:t>
      </w:r>
      <w:r w:rsidR="003E44AE" w:rsidRPr="00631D82">
        <w:rPr>
          <w:rFonts w:ascii="Calibri" w:hAnsi="Calibri"/>
        </w:rPr>
        <w:t xml:space="preserve"> </w:t>
      </w:r>
      <w:r w:rsidRPr="00B63CD0">
        <w:rPr>
          <w:rFonts w:ascii="Calibri" w:hAnsi="Calibri" w:cs="Calibri"/>
          <w:b/>
          <w:bCs/>
          <w:sz w:val="20"/>
          <w:szCs w:val="20"/>
        </w:rPr>
        <w:t>No</w:t>
      </w:r>
      <w:r w:rsidRPr="002C0E71">
        <w:rPr>
          <w:rFonts w:ascii="Calibri" w:hAnsi="Calibri" w:cs="Calibri"/>
          <w:b/>
          <w:bCs/>
          <w:sz w:val="20"/>
          <w:szCs w:val="20"/>
        </w:rPr>
        <w:t xml:space="preserve">. </w:t>
      </w:r>
      <w:r w:rsidR="003E44AE">
        <w:rPr>
          <w:rFonts w:ascii="Calibri" w:hAnsi="Calibri" w:cs="Calibri"/>
          <w:b/>
          <w:bCs/>
          <w:sz w:val="20"/>
          <w:szCs w:val="20"/>
        </w:rPr>
        <w:t>________________________</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2F19FFF" w14:textId="77777777" w:rsidR="001C389F" w:rsidRPr="00B63CD0" w:rsidRDefault="001C389F" w:rsidP="001C389F">
      <w:pPr>
        <w:pStyle w:val="Default"/>
        <w:jc w:val="both"/>
        <w:rPr>
          <w:rFonts w:ascii="Calibri" w:hAnsi="Calibri" w:cs="Calibri"/>
          <w:sz w:val="20"/>
          <w:szCs w:val="20"/>
        </w:rPr>
      </w:pPr>
    </w:p>
    <w:p w14:paraId="3A93E83B" w14:textId="77777777" w:rsidR="001C389F" w:rsidRPr="00B63CD0" w:rsidRDefault="001C38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740FD2B" w14:textId="40889D6E"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O.P.D.</w:t>
      </w:r>
      <w:r w:rsidR="00D7683E">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sidR="003E44AE">
        <w:rPr>
          <w:rFonts w:ascii="Calibri" w:hAnsi="Calibri" w:cs="Calibri"/>
          <w:sz w:val="20"/>
          <w:szCs w:val="20"/>
        </w:rPr>
        <w:t>Invitación</w:t>
      </w:r>
      <w:r w:rsidRPr="00B63CD0">
        <w:rPr>
          <w:rFonts w:ascii="Calibri" w:hAnsi="Calibri" w:cs="Calibri"/>
          <w:sz w:val="20"/>
          <w:szCs w:val="20"/>
        </w:rPr>
        <w:t>. Esto de conformidad a la fracción XII del artículo 31 de la Ley y fracción XI del artículo 74 de su Reglamento.</w:t>
      </w:r>
    </w:p>
    <w:p w14:paraId="733D3D60" w14:textId="77777777" w:rsidR="001C389F" w:rsidRPr="00B63CD0" w:rsidRDefault="001C38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F687527" w14:textId="77777777" w:rsidR="001C389F" w:rsidRPr="00B63CD0" w:rsidRDefault="001C389F" w:rsidP="001C389F">
      <w:pPr>
        <w:pStyle w:val="Default"/>
        <w:jc w:val="both"/>
        <w:rPr>
          <w:rFonts w:ascii="Calibri" w:hAnsi="Calibri" w:cs="Calibri"/>
          <w:sz w:val="20"/>
          <w:szCs w:val="20"/>
        </w:rPr>
      </w:pPr>
    </w:p>
    <w:p w14:paraId="3563149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51999E8" w14:textId="77777777" w:rsidR="001C389F" w:rsidRPr="00B63CD0" w:rsidRDefault="001C389F" w:rsidP="001C389F">
      <w:pPr>
        <w:pStyle w:val="Default"/>
        <w:jc w:val="both"/>
        <w:rPr>
          <w:rFonts w:ascii="Calibri" w:hAnsi="Calibri" w:cs="Calibri"/>
          <w:sz w:val="20"/>
          <w:szCs w:val="20"/>
        </w:rPr>
      </w:pPr>
    </w:p>
    <w:p w14:paraId="323223D6" w14:textId="77777777" w:rsidR="001C389F" w:rsidRPr="00B63CD0" w:rsidRDefault="001C389F" w:rsidP="001C389F">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8959851" w14:textId="77777777" w:rsidR="001C389F" w:rsidRPr="00B63CD0" w:rsidRDefault="001C389F" w:rsidP="001C389F">
      <w:pPr>
        <w:rPr>
          <w:rFonts w:ascii="Calibri" w:hAnsi="Calibri"/>
          <w:lang w:val="es-MX"/>
        </w:rPr>
      </w:pPr>
    </w:p>
    <w:p w14:paraId="2E013185" w14:textId="77777777" w:rsidR="001C389F" w:rsidRPr="00B63CD0" w:rsidRDefault="001C389F" w:rsidP="001C389F">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1C389F" w:rsidRPr="004A4C14" w14:paraId="630A9932" w14:textId="77777777" w:rsidTr="00F73BC7">
        <w:trPr>
          <w:trHeight w:val="457"/>
          <w:jc w:val="center"/>
        </w:trPr>
        <w:tc>
          <w:tcPr>
            <w:tcW w:w="3106" w:type="dxa"/>
          </w:tcPr>
          <w:p w14:paraId="7ED589D6"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115E4BB"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FF4BBDE"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AD7F6A3" w14:textId="646DC466"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 xml:space="preserve">Cargo en la empresa </w:t>
            </w:r>
            <w:r w:rsidR="004F7FD5">
              <w:rPr>
                <w:rFonts w:ascii="Calibri" w:hAnsi="Calibri" w:cs="Calibri"/>
                <w:b/>
                <w:bCs/>
                <w:sz w:val="20"/>
                <w:szCs w:val="20"/>
              </w:rPr>
              <w:t>invitado</w:t>
            </w:r>
          </w:p>
        </w:tc>
        <w:tc>
          <w:tcPr>
            <w:tcW w:w="3106" w:type="dxa"/>
          </w:tcPr>
          <w:p w14:paraId="1A1D8D87"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ACB445D" w14:textId="77777777" w:rsidR="001C389F" w:rsidRPr="00B63CD0" w:rsidRDefault="001C389F" w:rsidP="00F73BC7">
            <w:pPr>
              <w:pStyle w:val="Default"/>
              <w:jc w:val="center"/>
              <w:rPr>
                <w:rFonts w:ascii="Calibri" w:hAnsi="Calibri" w:cs="Calibri"/>
                <w:sz w:val="20"/>
                <w:szCs w:val="20"/>
              </w:rPr>
            </w:pPr>
            <w:r w:rsidRPr="00B63CD0">
              <w:rPr>
                <w:rFonts w:ascii="Calibri" w:hAnsi="Calibri" w:cs="Calibri"/>
                <w:b/>
                <w:bCs/>
                <w:sz w:val="20"/>
                <w:szCs w:val="20"/>
              </w:rPr>
              <w:t>Firma</w:t>
            </w:r>
          </w:p>
        </w:tc>
      </w:tr>
    </w:tbl>
    <w:p w14:paraId="28A40548" w14:textId="77777777" w:rsidR="001C389F" w:rsidRPr="00B63CD0" w:rsidRDefault="001C389F" w:rsidP="001C389F">
      <w:pPr>
        <w:tabs>
          <w:tab w:val="left" w:pos="5245"/>
          <w:tab w:val="left" w:pos="7655"/>
        </w:tabs>
        <w:ind w:right="-91"/>
        <w:rPr>
          <w:rFonts w:ascii="Calibri" w:hAnsi="Calibri" w:cs="Arial"/>
          <w:b/>
          <w:i/>
        </w:rPr>
      </w:pPr>
    </w:p>
    <w:p w14:paraId="376B6722" w14:textId="77777777" w:rsidR="001C389F" w:rsidRDefault="001C389F" w:rsidP="001C389F">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60643C" w14:textId="77777777" w:rsidR="001C389F" w:rsidRDefault="001C389F" w:rsidP="001C389F">
      <w:pPr>
        <w:tabs>
          <w:tab w:val="left" w:pos="5245"/>
          <w:tab w:val="left" w:pos="7655"/>
        </w:tabs>
        <w:ind w:right="-1"/>
        <w:rPr>
          <w:rFonts w:ascii="Calibri" w:hAnsi="Calibri" w:cs="Arial"/>
          <w:b/>
          <w:i/>
        </w:rPr>
      </w:pPr>
    </w:p>
    <w:p w14:paraId="1A4FC698" w14:textId="77777777" w:rsidR="006045B0" w:rsidRDefault="006045B0" w:rsidP="001C389F">
      <w:pPr>
        <w:tabs>
          <w:tab w:val="left" w:pos="5245"/>
          <w:tab w:val="left" w:pos="7655"/>
        </w:tabs>
        <w:ind w:right="-1"/>
        <w:rPr>
          <w:rFonts w:ascii="Calibri" w:hAnsi="Calibri" w:cs="Arial"/>
          <w:b/>
          <w:i/>
        </w:rPr>
      </w:pPr>
    </w:p>
    <w:p w14:paraId="6E9E641A" w14:textId="2D830FC1" w:rsidR="00320E50" w:rsidRPr="00E52AAC" w:rsidRDefault="00320E50" w:rsidP="001C389F">
      <w:pPr>
        <w:tabs>
          <w:tab w:val="left" w:pos="4111"/>
          <w:tab w:val="left" w:pos="4574"/>
        </w:tabs>
        <w:ind w:right="-91"/>
        <w:rPr>
          <w:rFonts w:asciiTheme="minorHAnsi" w:hAnsiTheme="minorHAnsi"/>
          <w:b/>
          <w:i/>
          <w:sz w:val="22"/>
          <w:u w:val="single"/>
        </w:rPr>
      </w:pPr>
    </w:p>
    <w:p w14:paraId="4D731E39" w14:textId="77777777" w:rsidR="002F5444" w:rsidRPr="00E52AAC" w:rsidRDefault="00870847" w:rsidP="00D7683E">
      <w:pPr>
        <w:pBdr>
          <w:top w:val="single" w:sz="4" w:space="1" w:color="auto"/>
          <w:left w:val="single" w:sz="4" w:space="4" w:color="auto"/>
          <w:bottom w:val="single" w:sz="4" w:space="1" w:color="auto"/>
          <w:right w:val="single" w:sz="4" w:space="4" w:color="auto"/>
        </w:pBdr>
        <w:shd w:val="clear" w:color="auto" w:fill="93E3FF"/>
        <w:ind w:right="-91"/>
        <w:jc w:val="center"/>
        <w:outlineLvl w:val="0"/>
        <w:rPr>
          <w:rFonts w:asciiTheme="minorHAnsi" w:hAnsiTheme="minorHAnsi" w:cs="Arial"/>
          <w:b/>
        </w:rPr>
      </w:pPr>
      <w:r>
        <w:rPr>
          <w:rFonts w:asciiTheme="minorHAnsi" w:hAnsiTheme="minorHAnsi" w:cs="Arial"/>
          <w:b/>
        </w:rPr>
        <w:lastRenderedPageBreak/>
        <w:t>ANEXO 8</w:t>
      </w:r>
    </w:p>
    <w:p w14:paraId="6BCA24C7"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INFORMACIÓN SOBRE LA COMPAÑIA</w:t>
      </w:r>
    </w:p>
    <w:p w14:paraId="44F1C693" w14:textId="77777777" w:rsidR="001C389F" w:rsidRPr="00BE1BCD" w:rsidRDefault="001C389F" w:rsidP="001C389F">
      <w:pPr>
        <w:jc w:val="center"/>
        <w:rPr>
          <w:rFonts w:ascii="Calibri" w:hAnsi="Calibri" w:cs="Arial"/>
          <w:b/>
          <w:sz w:val="18"/>
          <w:szCs w:val="18"/>
          <w:u w:val="single"/>
        </w:rPr>
      </w:pPr>
    </w:p>
    <w:p w14:paraId="0A5BDEFB" w14:textId="482CB36B" w:rsidR="001C389F" w:rsidRPr="00BE1BCD" w:rsidRDefault="001C389F" w:rsidP="001C389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3E44AE">
        <w:rPr>
          <w:rFonts w:ascii="Calibri" w:hAnsi="Calibri"/>
        </w:rPr>
        <w:t>Invitación Restringida Nacional</w:t>
      </w:r>
      <w:r w:rsidR="003E44AE" w:rsidRPr="00631D82">
        <w:rPr>
          <w:rFonts w:ascii="Calibri" w:hAnsi="Calibri"/>
        </w:rPr>
        <w:t xml:space="preserve"> </w:t>
      </w:r>
      <w:r w:rsidRPr="00BE1BCD">
        <w:rPr>
          <w:rFonts w:ascii="Calibri" w:hAnsi="Calibri" w:cs="Calibri"/>
          <w:b/>
          <w:bCs/>
          <w:sz w:val="18"/>
          <w:szCs w:val="18"/>
        </w:rPr>
        <w:t>________________________</w:t>
      </w:r>
      <w:r w:rsidRPr="00BE1BCD">
        <w:rPr>
          <w:rFonts w:ascii="Calibri" w:hAnsi="Calibri" w:cs="Arial"/>
          <w:sz w:val="18"/>
          <w:szCs w:val="18"/>
        </w:rPr>
        <w:t>, a nombre y representación de: (persona física o moral)</w:t>
      </w:r>
    </w:p>
    <w:p w14:paraId="0185F40A" w14:textId="77777777" w:rsidR="001C389F" w:rsidRPr="00BE1BCD" w:rsidRDefault="001C389F" w:rsidP="001C389F">
      <w:pPr>
        <w:tabs>
          <w:tab w:val="left" w:pos="1985"/>
        </w:tabs>
        <w:jc w:val="both"/>
        <w:rPr>
          <w:rFonts w:ascii="Calibri" w:hAnsi="Calibri" w:cs="Arial"/>
          <w:sz w:val="18"/>
          <w:szCs w:val="18"/>
        </w:rPr>
      </w:pPr>
    </w:p>
    <w:p w14:paraId="0AEFE799" w14:textId="756948AF" w:rsidR="001C389F" w:rsidRPr="00BE1BCD" w:rsidRDefault="003E44AE" w:rsidP="001C389F">
      <w:pPr>
        <w:tabs>
          <w:tab w:val="left" w:pos="1985"/>
        </w:tabs>
        <w:jc w:val="both"/>
        <w:rPr>
          <w:rFonts w:ascii="Calibri" w:hAnsi="Calibri" w:cs="Arial"/>
          <w:sz w:val="18"/>
          <w:szCs w:val="18"/>
        </w:rPr>
      </w:pPr>
      <w:r>
        <w:rPr>
          <w:rFonts w:ascii="Calibri" w:hAnsi="Calibri"/>
        </w:rPr>
        <w:t>Invitación Restringida Nacional</w:t>
      </w:r>
      <w:r w:rsidRPr="00631D82">
        <w:rPr>
          <w:rFonts w:ascii="Calibri" w:hAnsi="Calibri"/>
        </w:rPr>
        <w:t xml:space="preserve"> </w:t>
      </w:r>
      <w:r w:rsidR="001C389F" w:rsidRPr="00BE1BCD">
        <w:rPr>
          <w:rFonts w:ascii="Calibri" w:hAnsi="Calibri" w:cs="Arial"/>
          <w:sz w:val="18"/>
          <w:szCs w:val="18"/>
        </w:rPr>
        <w:t xml:space="preserve">Nº. ____________________ </w:t>
      </w:r>
    </w:p>
    <w:p w14:paraId="30948265" w14:textId="77777777" w:rsidR="001C389F" w:rsidRPr="00BE1BCD" w:rsidRDefault="001C389F" w:rsidP="001C389F">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4C5B294E" w14:textId="77777777" w:rsidR="001C389F" w:rsidRPr="00BE1BCD" w:rsidRDefault="001C389F" w:rsidP="001C389F">
      <w:pPr>
        <w:tabs>
          <w:tab w:val="left" w:pos="1985"/>
        </w:tabs>
        <w:jc w:val="both"/>
        <w:rPr>
          <w:rFonts w:ascii="Calibri" w:hAnsi="Calibri" w:cs="Arial"/>
          <w:sz w:val="18"/>
          <w:szCs w:val="18"/>
        </w:rPr>
      </w:pPr>
    </w:p>
    <w:p w14:paraId="604C77E7" w14:textId="77777777" w:rsidR="001C389F" w:rsidRPr="00BE1BCD" w:rsidRDefault="001C389F" w:rsidP="001C389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70A0C3EA"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6288D088"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Teléfonos: Fax:</w:t>
      </w:r>
    </w:p>
    <w:p w14:paraId="35B4DA3B" w14:textId="77777777" w:rsidR="001C389F" w:rsidRPr="00BE1BCD" w:rsidRDefault="001C389F" w:rsidP="001C389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7624E7B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0D95E7A"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dió fe de la misma:</w:t>
      </w:r>
    </w:p>
    <w:p w14:paraId="2E0A1476"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3BFB7C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Relación de accionistas.-</w:t>
      </w:r>
    </w:p>
    <w:p w14:paraId="7CFB1D0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4894BCA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Descripción del objeto social:</w:t>
      </w:r>
    </w:p>
    <w:p w14:paraId="0D1728DE"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Reformas al acta constitutiva:</w:t>
      </w:r>
    </w:p>
    <w:p w14:paraId="4C879554" w14:textId="4A8EEC06" w:rsidR="001C389F" w:rsidRPr="00BE1BCD" w:rsidRDefault="001C389F" w:rsidP="001C389F">
      <w:pPr>
        <w:jc w:val="both"/>
        <w:rPr>
          <w:rFonts w:ascii="Calibri" w:hAnsi="Calibri" w:cs="Arial"/>
          <w:sz w:val="16"/>
          <w:szCs w:val="16"/>
        </w:rPr>
      </w:pPr>
      <w:r w:rsidRPr="00BE1BCD">
        <w:rPr>
          <w:rFonts w:ascii="Calibri" w:hAnsi="Calibri" w:cs="Arial"/>
          <w:sz w:val="16"/>
          <w:szCs w:val="16"/>
        </w:rPr>
        <w:t>Monto de ventas totales del Ejercicio Fiscal 202</w:t>
      </w:r>
      <w:r w:rsidR="00210D46">
        <w:rPr>
          <w:rFonts w:ascii="Calibri" w:hAnsi="Calibri" w:cs="Arial"/>
          <w:sz w:val="16"/>
          <w:szCs w:val="16"/>
        </w:rPr>
        <w:t>1</w:t>
      </w:r>
      <w:r w:rsidRPr="00BE1BCD">
        <w:rPr>
          <w:rFonts w:ascii="Calibri" w:hAnsi="Calibri" w:cs="Arial"/>
          <w:sz w:val="16"/>
          <w:szCs w:val="16"/>
        </w:rPr>
        <w:t>:</w:t>
      </w:r>
    </w:p>
    <w:p w14:paraId="087898B4"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del apoderado o representante:</w:t>
      </w:r>
    </w:p>
    <w:p w14:paraId="1586D50F"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del documento mediante el cual acredita su personalidad y facultades.-</w:t>
      </w:r>
    </w:p>
    <w:p w14:paraId="70A8659B"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Escritura pública número: Fecha:</w:t>
      </w:r>
    </w:p>
    <w:p w14:paraId="074EDE41"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7B1094D" w14:textId="77777777" w:rsidR="001C389F" w:rsidRPr="00BE1BCD" w:rsidRDefault="001C389F" w:rsidP="001C389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5DBEB6D2" w14:textId="77777777" w:rsidR="001C389F" w:rsidRPr="00BE1BCD" w:rsidRDefault="001C389F" w:rsidP="001C389F">
      <w:pPr>
        <w:jc w:val="center"/>
        <w:rPr>
          <w:rFonts w:ascii="Calibri" w:hAnsi="Calibri" w:cs="Arial"/>
          <w:sz w:val="18"/>
          <w:szCs w:val="18"/>
        </w:rPr>
      </w:pPr>
    </w:p>
    <w:p w14:paraId="78788D32"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(Lugar y fecha)</w:t>
      </w:r>
    </w:p>
    <w:p w14:paraId="43CDC17B"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Protesto lo necesario.</w:t>
      </w:r>
    </w:p>
    <w:p w14:paraId="47847183" w14:textId="77777777" w:rsidR="001C389F" w:rsidRPr="00BE1BCD" w:rsidRDefault="001C389F" w:rsidP="001C389F">
      <w:pPr>
        <w:jc w:val="center"/>
        <w:rPr>
          <w:rFonts w:ascii="Calibri" w:hAnsi="Calibri" w:cs="Arial"/>
          <w:b/>
          <w:sz w:val="18"/>
          <w:szCs w:val="18"/>
        </w:rPr>
      </w:pPr>
      <w:r w:rsidRPr="00BE1BCD">
        <w:rPr>
          <w:rFonts w:ascii="Calibri" w:hAnsi="Calibri" w:cs="Arial"/>
          <w:b/>
          <w:sz w:val="18"/>
          <w:szCs w:val="18"/>
        </w:rPr>
        <w:t>(firma)</w:t>
      </w:r>
    </w:p>
    <w:p w14:paraId="3F0382A9" w14:textId="77777777" w:rsidR="001C389F" w:rsidRPr="001C3B83" w:rsidRDefault="001C389F" w:rsidP="001C389F">
      <w:pPr>
        <w:jc w:val="both"/>
        <w:rPr>
          <w:rFonts w:ascii="Calibri" w:hAnsi="Calibri" w:cs="Arial"/>
          <w:sz w:val="18"/>
        </w:rPr>
      </w:pPr>
      <w:r>
        <w:rPr>
          <w:rFonts w:ascii="Calibri" w:hAnsi="Calibri" w:cs="Arial"/>
          <w:sz w:val="18"/>
        </w:rPr>
        <w:t>Notas (Toda la información solicitada a continuación se deberá presentar en CD o USB en formato de Word, pdf o excel)</w:t>
      </w:r>
      <w:r w:rsidRPr="001C3B83">
        <w:rPr>
          <w:rFonts w:ascii="Calibri" w:hAnsi="Calibri" w:cs="Arial"/>
          <w:sz w:val="18"/>
        </w:rPr>
        <w:t>:</w:t>
      </w:r>
    </w:p>
    <w:p w14:paraId="04B85F98" w14:textId="374065B4" w:rsidR="001C389F" w:rsidRPr="002128B5" w:rsidRDefault="001C389F">
      <w:pPr>
        <w:numPr>
          <w:ilvl w:val="0"/>
          <w:numId w:val="1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03807A9" w14:textId="71BA62B1" w:rsidR="001C389F" w:rsidRPr="00C54374" w:rsidRDefault="001C389F">
      <w:pPr>
        <w:numPr>
          <w:ilvl w:val="0"/>
          <w:numId w:val="15"/>
        </w:numPr>
        <w:ind w:left="284" w:hanging="284"/>
        <w:jc w:val="both"/>
        <w:rPr>
          <w:rFonts w:ascii="Calibri" w:hAnsi="Calibri"/>
          <w:sz w:val="14"/>
          <w:szCs w:val="14"/>
        </w:rPr>
      </w:pPr>
      <w:r w:rsidRPr="002128B5">
        <w:rPr>
          <w:rFonts w:ascii="Calibri" w:hAnsi="Calibri"/>
          <w:sz w:val="14"/>
          <w:szCs w:val="14"/>
        </w:rPr>
        <w:t>Monto de ventas totales del Ejercicio Fiscal 202</w:t>
      </w:r>
      <w:r w:rsidR="00210D46">
        <w:rPr>
          <w:rFonts w:ascii="Calibri" w:hAnsi="Calibri"/>
          <w:sz w:val="14"/>
          <w:szCs w:val="14"/>
        </w:rPr>
        <w:t>1</w:t>
      </w:r>
      <w:r w:rsidRPr="002128B5">
        <w:rPr>
          <w:rFonts w:ascii="Calibri" w:hAnsi="Calibri"/>
          <w:sz w:val="14"/>
          <w:szCs w:val="14"/>
        </w:rPr>
        <w:t>: deberá acreditarse con la declaración correspondiente al ejercicio fiscal del 202</w:t>
      </w:r>
      <w:r w:rsidR="00210D46">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10D46">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8AB622" w14:textId="77777777" w:rsidR="001C389F" w:rsidRDefault="001C389F">
      <w:pPr>
        <w:numPr>
          <w:ilvl w:val="0"/>
          <w:numId w:val="15"/>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8227CC6" w14:textId="77777777" w:rsidR="0073624A" w:rsidRPr="009D26BB" w:rsidRDefault="0073624A" w:rsidP="0073624A">
      <w:pPr>
        <w:numPr>
          <w:ilvl w:val="0"/>
          <w:numId w:val="1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47A2B18"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DD3EB32" w14:textId="77777777" w:rsidR="001C389F" w:rsidRPr="00C54374" w:rsidRDefault="001C389F">
      <w:pPr>
        <w:numPr>
          <w:ilvl w:val="0"/>
          <w:numId w:val="15"/>
        </w:numPr>
        <w:ind w:left="284" w:hanging="284"/>
        <w:jc w:val="both"/>
        <w:rPr>
          <w:rFonts w:ascii="Calibri" w:hAnsi="Calibri"/>
          <w:sz w:val="14"/>
          <w:szCs w:val="14"/>
        </w:rPr>
      </w:pPr>
      <w:r w:rsidRPr="00C54374">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w:t>
      </w:r>
    </w:p>
    <w:p w14:paraId="35F2AED6" w14:textId="77777777" w:rsidR="001C389F" w:rsidRPr="002128B5" w:rsidRDefault="001C389F">
      <w:pPr>
        <w:numPr>
          <w:ilvl w:val="0"/>
          <w:numId w:val="15"/>
        </w:numPr>
        <w:ind w:left="284" w:hanging="284"/>
        <w:jc w:val="both"/>
        <w:rPr>
          <w:rFonts w:ascii="Calibri" w:hAnsi="Calibri"/>
          <w:sz w:val="14"/>
          <w:szCs w:val="14"/>
        </w:rPr>
      </w:pPr>
      <w:r w:rsidRPr="002128B5">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2A2122" w14:textId="77777777" w:rsidR="001C389F" w:rsidRDefault="001C389F" w:rsidP="001C389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7D45E393" w14:textId="77777777" w:rsidR="001C389F" w:rsidRDefault="001C389F" w:rsidP="001C389F">
      <w:pPr>
        <w:jc w:val="both"/>
        <w:rPr>
          <w:rFonts w:ascii="Calibri" w:hAnsi="Calibri" w:cs="Arial"/>
          <w:b/>
          <w:i/>
          <w:sz w:val="14"/>
          <w:szCs w:val="14"/>
        </w:rPr>
      </w:pPr>
    </w:p>
    <w:p w14:paraId="7D387084" w14:textId="77777777" w:rsidR="001C389F" w:rsidRDefault="001C389F" w:rsidP="001C389F">
      <w:pPr>
        <w:jc w:val="both"/>
        <w:rPr>
          <w:rFonts w:ascii="Calibri" w:hAnsi="Calibri" w:cs="Arial"/>
          <w:b/>
          <w:i/>
          <w:sz w:val="14"/>
          <w:szCs w:val="14"/>
        </w:rPr>
      </w:pPr>
    </w:p>
    <w:p w14:paraId="79416A5E" w14:textId="77777777" w:rsidR="001C389F" w:rsidRDefault="001C389F" w:rsidP="001C389F">
      <w:pPr>
        <w:jc w:val="both"/>
        <w:rPr>
          <w:rFonts w:ascii="Calibri" w:hAnsi="Calibri" w:cs="Arial"/>
          <w:b/>
          <w:i/>
          <w:sz w:val="18"/>
        </w:rPr>
      </w:pPr>
    </w:p>
    <w:p w14:paraId="4E81312C" w14:textId="37C4D67F" w:rsidR="001C389F" w:rsidRDefault="001C389F" w:rsidP="001C389F">
      <w:pPr>
        <w:jc w:val="both"/>
        <w:rPr>
          <w:rFonts w:ascii="Calibri" w:hAnsi="Calibri" w:cs="Arial"/>
          <w:b/>
          <w:i/>
          <w:sz w:val="18"/>
        </w:rPr>
      </w:pPr>
    </w:p>
    <w:p w14:paraId="79196D60" w14:textId="77777777" w:rsidR="001C389F" w:rsidRDefault="001C389F" w:rsidP="001C389F">
      <w:pPr>
        <w:jc w:val="both"/>
        <w:rPr>
          <w:rFonts w:ascii="Calibri" w:hAnsi="Calibri" w:cs="Arial"/>
          <w:b/>
          <w:i/>
          <w:sz w:val="18"/>
        </w:rPr>
      </w:pPr>
    </w:p>
    <w:p w14:paraId="4D4852FB"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AA43389"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859EC22" w14:textId="77777777" w:rsidR="001C389F" w:rsidRDefault="001C389F" w:rsidP="001C389F">
      <w:pPr>
        <w:pStyle w:val="Default"/>
        <w:jc w:val="right"/>
        <w:rPr>
          <w:rFonts w:ascii="Calibri" w:hAnsi="Calibri" w:cs="Calibri"/>
          <w:sz w:val="22"/>
          <w:szCs w:val="22"/>
        </w:rPr>
      </w:pPr>
    </w:p>
    <w:p w14:paraId="6CC49443"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C78CC38" w14:textId="77777777" w:rsidR="001C389F" w:rsidRPr="00012D21" w:rsidRDefault="001C389F" w:rsidP="001C389F">
      <w:pPr>
        <w:pStyle w:val="Default"/>
        <w:rPr>
          <w:rFonts w:ascii="Calibri" w:hAnsi="Calibri" w:cs="Calibri"/>
          <w:sz w:val="22"/>
          <w:szCs w:val="22"/>
        </w:rPr>
      </w:pPr>
    </w:p>
    <w:p w14:paraId="513F602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0759846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0392608"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B74C6BC" w14:textId="77777777" w:rsidR="001C389F" w:rsidRPr="00AB17B1" w:rsidRDefault="001C389F" w:rsidP="001C389F">
      <w:pPr>
        <w:pStyle w:val="Default"/>
        <w:rPr>
          <w:rFonts w:ascii="Calibri" w:hAnsi="Calibri" w:cs="Calibri"/>
          <w:b/>
          <w:sz w:val="18"/>
          <w:szCs w:val="18"/>
        </w:rPr>
      </w:pPr>
    </w:p>
    <w:p w14:paraId="49F92597"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623DF1B" w14:textId="77777777" w:rsidR="001C389F" w:rsidRPr="00AB17B1" w:rsidRDefault="001C389F" w:rsidP="001C389F">
      <w:pPr>
        <w:pStyle w:val="Default"/>
        <w:jc w:val="both"/>
        <w:rPr>
          <w:rFonts w:ascii="Calibri" w:hAnsi="Calibri" w:cs="Calibri"/>
          <w:sz w:val="18"/>
          <w:szCs w:val="18"/>
        </w:rPr>
      </w:pPr>
    </w:p>
    <w:p w14:paraId="5932F310" w14:textId="1CBB8601"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w:t>
      </w:r>
      <w:r w:rsidR="003E44AE">
        <w:rPr>
          <w:rFonts w:ascii="Calibri" w:hAnsi="Calibri" w:cs="Calibri"/>
          <w:sz w:val="18"/>
          <w:szCs w:val="18"/>
        </w:rPr>
        <w:t>Invitación</w:t>
      </w:r>
      <w:r w:rsidRPr="00AB17B1">
        <w:rPr>
          <w:rFonts w:ascii="Calibri" w:hAnsi="Calibri" w:cs="Calibri"/>
          <w:sz w:val="18"/>
          <w:szCs w:val="18"/>
        </w:rPr>
        <w:t xml:space="preserve"> </w:t>
      </w:r>
      <w:r w:rsidR="003E44AE">
        <w:rPr>
          <w:rFonts w:ascii="Calibri" w:hAnsi="Calibri" w:cs="Calibri"/>
          <w:sz w:val="18"/>
          <w:szCs w:val="18"/>
        </w:rPr>
        <w:t>Restringida Nacional</w:t>
      </w:r>
      <w:r w:rsidRPr="00AB17B1">
        <w:rPr>
          <w:rFonts w:ascii="Calibri" w:hAnsi="Calibri" w:cs="Calibri"/>
          <w:sz w:val="18"/>
          <w:szCs w:val="18"/>
        </w:rPr>
        <w:t xml:space="preserve">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A38827" w14:textId="77777777" w:rsidR="001C389F" w:rsidRPr="00AB17B1" w:rsidRDefault="001C389F" w:rsidP="001C389F">
      <w:pPr>
        <w:pStyle w:val="Default"/>
        <w:ind w:firstLine="708"/>
        <w:jc w:val="both"/>
        <w:rPr>
          <w:rFonts w:ascii="Calibri" w:hAnsi="Calibri" w:cs="Calibri"/>
          <w:sz w:val="18"/>
          <w:szCs w:val="18"/>
        </w:rPr>
      </w:pPr>
    </w:p>
    <w:p w14:paraId="26AB03C1" w14:textId="77777777" w:rsidR="001C389F" w:rsidRPr="00AB17B1" w:rsidRDefault="001C389F" w:rsidP="001C389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BBD6D0" w14:textId="77777777" w:rsidR="001C389F" w:rsidRPr="00AB17B1" w:rsidRDefault="001C389F" w:rsidP="001C389F">
      <w:pPr>
        <w:pStyle w:val="Default"/>
        <w:jc w:val="both"/>
        <w:rPr>
          <w:rFonts w:ascii="Calibri" w:hAnsi="Calibri" w:cs="Calibri"/>
          <w:sz w:val="18"/>
          <w:szCs w:val="18"/>
        </w:rPr>
      </w:pPr>
    </w:p>
    <w:p w14:paraId="062C98EC" w14:textId="64BA8EEE" w:rsidR="001C389F" w:rsidRPr="00AB17B1"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w:t>
      </w:r>
      <w:r w:rsidR="00576F69">
        <w:rPr>
          <w:rFonts w:ascii="Calibri" w:hAnsi="Calibri" w:cs="Calibri"/>
          <w:sz w:val="18"/>
          <w:szCs w:val="18"/>
        </w:rPr>
        <w:t xml:space="preserve">en el artículo 49 fracción IX,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77F3416A" w14:textId="77777777" w:rsidR="001C389F" w:rsidRPr="00AB17B1" w:rsidRDefault="001C389F" w:rsidP="001C389F">
      <w:pPr>
        <w:pStyle w:val="Default"/>
        <w:jc w:val="both"/>
        <w:rPr>
          <w:rFonts w:ascii="Calibri" w:hAnsi="Calibri" w:cs="Calibri"/>
          <w:sz w:val="18"/>
          <w:szCs w:val="18"/>
        </w:rPr>
      </w:pPr>
    </w:p>
    <w:p w14:paraId="4A217BBD" w14:textId="77777777" w:rsidR="001C389F" w:rsidRPr="00AB17B1" w:rsidRDefault="001C389F" w:rsidP="001C389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94E1CC" w14:textId="77777777" w:rsidR="001C389F" w:rsidRDefault="001C389F" w:rsidP="001C389F">
      <w:pPr>
        <w:rPr>
          <w:rFonts w:ascii="Calibri" w:hAnsi="Calibri"/>
          <w:sz w:val="22"/>
          <w:szCs w:val="22"/>
          <w:lang w:val="es-MX"/>
        </w:rPr>
      </w:pPr>
    </w:p>
    <w:p w14:paraId="47A7044F" w14:textId="77777777" w:rsidR="001C389F" w:rsidRPr="00012D21" w:rsidRDefault="001C389F" w:rsidP="001C389F">
      <w:pPr>
        <w:rPr>
          <w:rFonts w:ascii="Calibri" w:hAnsi="Calibri"/>
          <w:sz w:val="22"/>
          <w:szCs w:val="22"/>
          <w:lang w:val="es-MX"/>
        </w:rPr>
      </w:pPr>
    </w:p>
    <w:p w14:paraId="6D5D2330" w14:textId="77777777" w:rsidR="001C389F" w:rsidRPr="00012D21" w:rsidRDefault="001C389F" w:rsidP="001C389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91BE199" w14:textId="77777777" w:rsidR="001C389F" w:rsidRPr="00012D21" w:rsidRDefault="001C389F" w:rsidP="001C389F">
      <w:pPr>
        <w:pStyle w:val="Default"/>
        <w:jc w:val="center"/>
        <w:rPr>
          <w:rFonts w:ascii="Calibri" w:hAnsi="Calibri" w:cs="Calibri"/>
          <w:sz w:val="22"/>
          <w:szCs w:val="22"/>
        </w:rPr>
      </w:pPr>
    </w:p>
    <w:p w14:paraId="2DAA797C" w14:textId="77777777" w:rsidR="001C389F" w:rsidRPr="00012D21" w:rsidRDefault="001C389F" w:rsidP="001C389F">
      <w:pPr>
        <w:pStyle w:val="Default"/>
        <w:jc w:val="center"/>
        <w:rPr>
          <w:rFonts w:ascii="Calibri" w:hAnsi="Calibri" w:cs="Calibri"/>
          <w:sz w:val="22"/>
          <w:szCs w:val="22"/>
        </w:rPr>
      </w:pPr>
    </w:p>
    <w:p w14:paraId="000347CB"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43D94458" w14:textId="77777777" w:rsidTr="00F73BC7">
        <w:trPr>
          <w:trHeight w:val="457"/>
        </w:trPr>
        <w:tc>
          <w:tcPr>
            <w:tcW w:w="3105" w:type="dxa"/>
            <w:tcBorders>
              <w:top w:val="nil"/>
              <w:left w:val="nil"/>
              <w:bottom w:val="nil"/>
              <w:right w:val="nil"/>
            </w:tcBorders>
            <w:hideMark/>
          </w:tcPr>
          <w:p w14:paraId="18E5DDA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574741B"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F9718D3"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A00CC1"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1160122"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43657F5"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11FC4DB" w14:textId="77777777" w:rsidR="001C389F" w:rsidRDefault="001C389F" w:rsidP="001C389F">
      <w:pPr>
        <w:pStyle w:val="Default"/>
        <w:jc w:val="center"/>
        <w:rPr>
          <w:rFonts w:ascii="Calibri" w:hAnsi="Calibri" w:cs="Calibri"/>
          <w:sz w:val="22"/>
          <w:szCs w:val="22"/>
        </w:rPr>
      </w:pPr>
    </w:p>
    <w:p w14:paraId="3ACFB3B7" w14:textId="77777777" w:rsidR="001C389F" w:rsidRDefault="001C389F" w:rsidP="001C389F">
      <w:pPr>
        <w:pStyle w:val="Default"/>
        <w:jc w:val="center"/>
        <w:rPr>
          <w:rFonts w:ascii="Calibri" w:hAnsi="Calibri" w:cs="Calibri"/>
          <w:sz w:val="22"/>
          <w:szCs w:val="22"/>
        </w:rPr>
      </w:pPr>
    </w:p>
    <w:p w14:paraId="4D2E4920" w14:textId="77777777" w:rsidR="001C389F" w:rsidRDefault="001C389F" w:rsidP="001C389F">
      <w:pPr>
        <w:pStyle w:val="Default"/>
        <w:jc w:val="center"/>
        <w:rPr>
          <w:rFonts w:ascii="Calibri" w:hAnsi="Calibri" w:cs="Calibri"/>
          <w:sz w:val="22"/>
          <w:szCs w:val="22"/>
        </w:rPr>
      </w:pPr>
    </w:p>
    <w:p w14:paraId="03B8272C" w14:textId="77777777" w:rsidR="001C389F" w:rsidRDefault="001C389F" w:rsidP="001C389F">
      <w:pPr>
        <w:pStyle w:val="Default"/>
        <w:jc w:val="center"/>
        <w:rPr>
          <w:rFonts w:ascii="Calibri" w:hAnsi="Calibri" w:cs="Calibri"/>
          <w:sz w:val="22"/>
          <w:szCs w:val="22"/>
        </w:rPr>
      </w:pPr>
    </w:p>
    <w:p w14:paraId="4AC36E98" w14:textId="5F85FE2C" w:rsidR="001C389F" w:rsidRDefault="001C389F" w:rsidP="001C389F">
      <w:pPr>
        <w:pStyle w:val="Default"/>
        <w:jc w:val="center"/>
        <w:rPr>
          <w:rFonts w:ascii="Calibri" w:hAnsi="Calibri" w:cs="Calibri"/>
          <w:sz w:val="22"/>
          <w:szCs w:val="22"/>
        </w:rPr>
      </w:pPr>
    </w:p>
    <w:p w14:paraId="3274D964" w14:textId="77777777" w:rsidR="001C389F" w:rsidRDefault="001C389F" w:rsidP="001C389F">
      <w:pPr>
        <w:pStyle w:val="Default"/>
        <w:jc w:val="center"/>
        <w:rPr>
          <w:rFonts w:ascii="Calibri" w:hAnsi="Calibri" w:cs="Calibri"/>
          <w:sz w:val="22"/>
          <w:szCs w:val="22"/>
        </w:rPr>
      </w:pPr>
    </w:p>
    <w:p w14:paraId="46768C1E"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CEA3F01" w14:textId="77777777" w:rsidR="001C389F" w:rsidRPr="00AB17B1" w:rsidRDefault="001C389F"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17FD69D" w14:textId="77777777" w:rsidR="001C389F" w:rsidRDefault="001C389F" w:rsidP="001C389F">
      <w:pPr>
        <w:pStyle w:val="Default"/>
        <w:jc w:val="right"/>
        <w:rPr>
          <w:rFonts w:ascii="Calibri" w:hAnsi="Calibri" w:cs="Calibri"/>
          <w:sz w:val="22"/>
          <w:szCs w:val="22"/>
        </w:rPr>
      </w:pPr>
    </w:p>
    <w:p w14:paraId="3059294A" w14:textId="77777777" w:rsidR="001C389F" w:rsidRDefault="001C389F" w:rsidP="001C389F">
      <w:pPr>
        <w:pStyle w:val="Default"/>
        <w:ind w:firstLine="708"/>
        <w:jc w:val="both"/>
        <w:rPr>
          <w:rFonts w:ascii="Calibri" w:hAnsi="Calibri" w:cs="Calibri"/>
          <w:sz w:val="22"/>
          <w:szCs w:val="22"/>
        </w:rPr>
      </w:pPr>
    </w:p>
    <w:p w14:paraId="6791D712" w14:textId="77777777" w:rsidR="001C389F" w:rsidRPr="00AB17B1" w:rsidRDefault="001C389F" w:rsidP="001C389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0F4A98D" w14:textId="77777777" w:rsidR="001C389F" w:rsidRDefault="001C389F" w:rsidP="001C389F">
      <w:pPr>
        <w:pStyle w:val="Default"/>
        <w:ind w:firstLine="708"/>
        <w:jc w:val="both"/>
        <w:rPr>
          <w:rFonts w:ascii="Calibri" w:hAnsi="Calibri" w:cs="Calibri"/>
          <w:sz w:val="22"/>
          <w:szCs w:val="22"/>
        </w:rPr>
      </w:pPr>
    </w:p>
    <w:p w14:paraId="25196229" w14:textId="77777777" w:rsidR="001C389F" w:rsidRDefault="001C389F" w:rsidP="001C389F">
      <w:pPr>
        <w:pStyle w:val="Default"/>
        <w:rPr>
          <w:rFonts w:asciiTheme="minorHAnsi" w:hAnsiTheme="minorHAnsi" w:cs="Arial"/>
          <w:b/>
          <w:sz w:val="22"/>
          <w:szCs w:val="22"/>
        </w:rPr>
      </w:pPr>
    </w:p>
    <w:p w14:paraId="59D793DD" w14:textId="77777777" w:rsidR="001C389F" w:rsidRPr="00AB17B1" w:rsidRDefault="001C389F" w:rsidP="001C389F">
      <w:pPr>
        <w:pStyle w:val="Default"/>
        <w:rPr>
          <w:rFonts w:ascii="Calibri" w:hAnsi="Calibri" w:cs="Calibri"/>
          <w:b/>
          <w:sz w:val="18"/>
          <w:szCs w:val="18"/>
        </w:rPr>
      </w:pPr>
      <w:r>
        <w:rPr>
          <w:rFonts w:asciiTheme="minorHAnsi" w:hAnsiTheme="minorHAnsi" w:cs="Arial"/>
          <w:b/>
          <w:sz w:val="18"/>
          <w:szCs w:val="18"/>
        </w:rPr>
        <w:t>LIC. VICENTE ARTURO LÓPEZ LIMÓN</w:t>
      </w:r>
    </w:p>
    <w:p w14:paraId="3E505E60"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416197" w14:textId="77777777" w:rsidR="001C389F" w:rsidRPr="00AB17B1" w:rsidRDefault="001C389F" w:rsidP="001C389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349BA17" w14:textId="77777777" w:rsidR="001C389F" w:rsidRDefault="001C389F" w:rsidP="001C389F">
      <w:pPr>
        <w:pStyle w:val="Default"/>
        <w:ind w:firstLine="708"/>
        <w:jc w:val="both"/>
        <w:rPr>
          <w:rFonts w:ascii="Calibri" w:hAnsi="Calibri" w:cs="Calibri"/>
          <w:sz w:val="22"/>
          <w:szCs w:val="22"/>
        </w:rPr>
      </w:pPr>
    </w:p>
    <w:p w14:paraId="1E74F533" w14:textId="77777777" w:rsidR="001C389F" w:rsidRDefault="001C389F" w:rsidP="001C389F">
      <w:pPr>
        <w:pStyle w:val="Default"/>
        <w:ind w:firstLine="708"/>
        <w:jc w:val="both"/>
        <w:rPr>
          <w:rFonts w:ascii="Calibri" w:hAnsi="Calibri" w:cs="Calibri"/>
          <w:sz w:val="22"/>
          <w:szCs w:val="22"/>
        </w:rPr>
      </w:pPr>
    </w:p>
    <w:p w14:paraId="07EF6E23"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760E892" w14:textId="77777777" w:rsidR="001C389F" w:rsidRPr="00874110" w:rsidRDefault="001C389F" w:rsidP="001C389F">
      <w:pPr>
        <w:pStyle w:val="Default"/>
        <w:jc w:val="both"/>
        <w:rPr>
          <w:rFonts w:ascii="Calibri" w:hAnsi="Calibri" w:cs="Calibri"/>
          <w:sz w:val="18"/>
          <w:szCs w:val="18"/>
        </w:rPr>
      </w:pPr>
    </w:p>
    <w:p w14:paraId="2BC6D0D4" w14:textId="7751C261"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w:t>
      </w:r>
      <w:r w:rsidR="003E44AE">
        <w:rPr>
          <w:rFonts w:ascii="Calibri" w:hAnsi="Calibri" w:cs="Calibri"/>
          <w:sz w:val="18"/>
          <w:szCs w:val="18"/>
        </w:rPr>
        <w:t>Invitación Restringida Nacional</w:t>
      </w:r>
      <w:r w:rsidRPr="00874110">
        <w:rPr>
          <w:rFonts w:ascii="Calibri" w:hAnsi="Calibri" w:cs="Calibri"/>
          <w:sz w:val="18"/>
          <w:szCs w:val="18"/>
        </w:rPr>
        <w:t xml:space="preserve">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54619CE" w14:textId="77777777" w:rsidR="001C389F" w:rsidRPr="00874110" w:rsidRDefault="001C389F" w:rsidP="001C389F">
      <w:pPr>
        <w:pStyle w:val="Default"/>
        <w:ind w:firstLine="708"/>
        <w:jc w:val="both"/>
        <w:rPr>
          <w:rFonts w:ascii="Calibri" w:hAnsi="Calibri" w:cs="Calibri"/>
          <w:sz w:val="18"/>
          <w:szCs w:val="18"/>
        </w:rPr>
      </w:pPr>
    </w:p>
    <w:p w14:paraId="6D589D92" w14:textId="77777777" w:rsidR="001C389F" w:rsidRPr="00874110" w:rsidRDefault="001C389F" w:rsidP="001C389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BA1CA8B" w14:textId="77777777" w:rsidR="001C389F" w:rsidRPr="00874110" w:rsidRDefault="001C389F" w:rsidP="001C389F">
      <w:pPr>
        <w:pStyle w:val="Default"/>
        <w:jc w:val="both"/>
        <w:rPr>
          <w:rFonts w:ascii="Calibri" w:hAnsi="Calibri" w:cs="Calibri"/>
          <w:sz w:val="18"/>
          <w:szCs w:val="18"/>
        </w:rPr>
      </w:pPr>
    </w:p>
    <w:p w14:paraId="08E434E7" w14:textId="77777777" w:rsidR="001C389F" w:rsidRPr="00874110" w:rsidRDefault="001C389F" w:rsidP="001C389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5CE45E1" w14:textId="77777777" w:rsidR="001C389F" w:rsidRPr="00874110" w:rsidRDefault="001C389F" w:rsidP="001C389F">
      <w:pPr>
        <w:pStyle w:val="Default"/>
        <w:jc w:val="both"/>
        <w:rPr>
          <w:rFonts w:ascii="Calibri" w:hAnsi="Calibri" w:cs="Calibri"/>
          <w:sz w:val="18"/>
          <w:szCs w:val="18"/>
        </w:rPr>
      </w:pPr>
    </w:p>
    <w:p w14:paraId="455B98E9" w14:textId="77777777" w:rsidR="001C389F" w:rsidRPr="00874110" w:rsidRDefault="001C389F" w:rsidP="001C389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6060A1E" w14:textId="77777777" w:rsidR="001C389F" w:rsidRPr="00874110" w:rsidRDefault="001C389F" w:rsidP="001C389F">
      <w:pPr>
        <w:rPr>
          <w:rFonts w:ascii="Calibri" w:hAnsi="Calibri"/>
          <w:sz w:val="18"/>
          <w:szCs w:val="18"/>
          <w:lang w:val="es-MX"/>
        </w:rPr>
      </w:pPr>
    </w:p>
    <w:p w14:paraId="10BF1B2F" w14:textId="77777777" w:rsidR="001C389F" w:rsidRPr="00874110" w:rsidRDefault="001C389F" w:rsidP="001C389F">
      <w:pPr>
        <w:rPr>
          <w:rFonts w:ascii="Calibri" w:hAnsi="Calibri"/>
          <w:sz w:val="18"/>
          <w:szCs w:val="18"/>
          <w:lang w:val="es-MX"/>
        </w:rPr>
      </w:pPr>
    </w:p>
    <w:p w14:paraId="0E829E56" w14:textId="77777777" w:rsidR="001C389F" w:rsidRPr="00874110" w:rsidRDefault="001C389F" w:rsidP="001C389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4010EED" w14:textId="77777777" w:rsidR="001C389F" w:rsidRPr="00874110" w:rsidRDefault="001C389F" w:rsidP="001C389F">
      <w:pPr>
        <w:pStyle w:val="Default"/>
        <w:jc w:val="center"/>
        <w:rPr>
          <w:rFonts w:ascii="Calibri" w:hAnsi="Calibri" w:cs="Calibri"/>
          <w:sz w:val="18"/>
          <w:szCs w:val="18"/>
        </w:rPr>
      </w:pPr>
    </w:p>
    <w:p w14:paraId="77A67116" w14:textId="77777777" w:rsidR="001C389F" w:rsidRPr="00012D21" w:rsidRDefault="001C389F" w:rsidP="001C389F">
      <w:pPr>
        <w:pStyle w:val="Default"/>
        <w:jc w:val="center"/>
        <w:rPr>
          <w:rFonts w:ascii="Calibri" w:hAnsi="Calibri" w:cs="Calibri"/>
          <w:sz w:val="22"/>
          <w:szCs w:val="22"/>
        </w:rPr>
      </w:pPr>
    </w:p>
    <w:p w14:paraId="474D54C6" w14:textId="77777777" w:rsidR="001C389F" w:rsidRPr="00012D21" w:rsidRDefault="001C389F" w:rsidP="001C389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C389F" w:rsidRPr="00012D21" w14:paraId="52A3B56C" w14:textId="77777777" w:rsidTr="00F73BC7">
        <w:trPr>
          <w:trHeight w:val="457"/>
        </w:trPr>
        <w:tc>
          <w:tcPr>
            <w:tcW w:w="3105" w:type="dxa"/>
            <w:tcBorders>
              <w:top w:val="nil"/>
              <w:left w:val="nil"/>
              <w:bottom w:val="nil"/>
              <w:right w:val="nil"/>
            </w:tcBorders>
            <w:hideMark/>
          </w:tcPr>
          <w:p w14:paraId="7CBA0C7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7D1796"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1FE8DC3" w14:textId="77777777" w:rsidR="001C389F" w:rsidRPr="00012D21" w:rsidRDefault="001C389F" w:rsidP="00F73BC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D915B7D"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C6FA899" w14:textId="77777777" w:rsidR="001C389F" w:rsidRPr="00012D21" w:rsidRDefault="001C389F" w:rsidP="00F73BC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D73C0C8" w14:textId="77777777" w:rsidR="001C389F" w:rsidRDefault="001C389F" w:rsidP="001C389F">
      <w:pPr>
        <w:spacing w:after="200" w:line="276" w:lineRule="auto"/>
        <w:rPr>
          <w:rFonts w:ascii="Calibri" w:hAnsi="Calibri" w:cs="Calibri"/>
          <w:b/>
          <w:bCs/>
          <w:color w:val="000000"/>
          <w:sz w:val="22"/>
          <w:szCs w:val="22"/>
          <w:lang w:val="es-MX" w:eastAsia="es-MX"/>
        </w:rPr>
      </w:pPr>
    </w:p>
    <w:p w14:paraId="0CB79C9D" w14:textId="77777777" w:rsidR="001C389F" w:rsidRDefault="001C389F" w:rsidP="001C389F">
      <w:pPr>
        <w:spacing w:after="200" w:line="276" w:lineRule="auto"/>
        <w:rPr>
          <w:rFonts w:ascii="Calibri" w:hAnsi="Calibri" w:cs="Calibri"/>
          <w:b/>
          <w:bCs/>
          <w:color w:val="000000"/>
          <w:sz w:val="22"/>
          <w:szCs w:val="22"/>
          <w:lang w:val="es-MX" w:eastAsia="es-MX"/>
        </w:rPr>
      </w:pPr>
    </w:p>
    <w:p w14:paraId="5D9A8013" w14:textId="77777777" w:rsidR="001C389F" w:rsidRDefault="001C389F" w:rsidP="001C389F">
      <w:pPr>
        <w:jc w:val="both"/>
        <w:rPr>
          <w:rFonts w:ascii="Calibri" w:hAnsi="Calibri" w:cs="Arial"/>
          <w:b/>
          <w:i/>
          <w:sz w:val="18"/>
        </w:rPr>
      </w:pPr>
    </w:p>
    <w:p w14:paraId="5F47A672" w14:textId="77777777" w:rsidR="00320E50" w:rsidRDefault="00320E50" w:rsidP="002F5444">
      <w:pPr>
        <w:autoSpaceDE w:val="0"/>
        <w:autoSpaceDN w:val="0"/>
        <w:adjustRightInd w:val="0"/>
        <w:rPr>
          <w:rFonts w:asciiTheme="minorHAnsi" w:hAnsiTheme="minorHAnsi" w:cs="Arial"/>
          <w:sz w:val="18"/>
          <w:szCs w:val="18"/>
        </w:rPr>
      </w:pPr>
    </w:p>
    <w:p w14:paraId="5AC93DC7" w14:textId="77777777" w:rsidR="00320E50" w:rsidRDefault="00320E50" w:rsidP="002F5444">
      <w:pPr>
        <w:autoSpaceDE w:val="0"/>
        <w:autoSpaceDN w:val="0"/>
        <w:adjustRightInd w:val="0"/>
        <w:rPr>
          <w:rFonts w:asciiTheme="minorHAnsi" w:hAnsiTheme="minorHAnsi" w:cs="Arial"/>
          <w:sz w:val="18"/>
          <w:szCs w:val="18"/>
        </w:rPr>
      </w:pPr>
    </w:p>
    <w:p w14:paraId="454A5B59" w14:textId="47C4B163" w:rsidR="00834E37" w:rsidRDefault="00834E37" w:rsidP="002F5444">
      <w:pPr>
        <w:autoSpaceDE w:val="0"/>
        <w:autoSpaceDN w:val="0"/>
        <w:adjustRightInd w:val="0"/>
        <w:rPr>
          <w:rFonts w:asciiTheme="minorHAnsi" w:hAnsiTheme="minorHAnsi" w:cs="Arial"/>
          <w:sz w:val="18"/>
          <w:szCs w:val="18"/>
        </w:rPr>
      </w:pPr>
    </w:p>
    <w:p w14:paraId="5FD5F78F" w14:textId="2E870590" w:rsidR="001C389F" w:rsidRDefault="001C389F" w:rsidP="002F5444">
      <w:pPr>
        <w:autoSpaceDE w:val="0"/>
        <w:autoSpaceDN w:val="0"/>
        <w:adjustRightInd w:val="0"/>
        <w:rPr>
          <w:rFonts w:asciiTheme="minorHAnsi" w:hAnsiTheme="minorHAnsi" w:cs="Arial"/>
          <w:sz w:val="18"/>
          <w:szCs w:val="18"/>
        </w:rPr>
      </w:pPr>
    </w:p>
    <w:p w14:paraId="0CED2C46" w14:textId="01C82D6F" w:rsidR="001C389F" w:rsidRDefault="001C389F" w:rsidP="002F5444">
      <w:pPr>
        <w:autoSpaceDE w:val="0"/>
        <w:autoSpaceDN w:val="0"/>
        <w:adjustRightInd w:val="0"/>
        <w:rPr>
          <w:rFonts w:asciiTheme="minorHAnsi" w:hAnsiTheme="minorHAnsi" w:cs="Arial"/>
          <w:sz w:val="18"/>
          <w:szCs w:val="18"/>
        </w:rPr>
      </w:pPr>
    </w:p>
    <w:p w14:paraId="7783B10B" w14:textId="77777777" w:rsidR="001C389F" w:rsidRPr="00E52AAC" w:rsidRDefault="001C389F" w:rsidP="002F5444">
      <w:pPr>
        <w:autoSpaceDE w:val="0"/>
        <w:autoSpaceDN w:val="0"/>
        <w:adjustRightInd w:val="0"/>
        <w:rPr>
          <w:rFonts w:asciiTheme="minorHAnsi" w:hAnsiTheme="minorHAnsi" w:cs="Arial"/>
          <w:sz w:val="18"/>
          <w:szCs w:val="18"/>
        </w:rPr>
      </w:pPr>
    </w:p>
    <w:p w14:paraId="509F3AAD" w14:textId="77777777" w:rsidR="002F5444" w:rsidRPr="00E52AAC" w:rsidRDefault="00510676"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Theme="minorHAnsi" w:hAnsiTheme="minorHAnsi" w:cs="Calibri"/>
          <w:b/>
          <w:bCs/>
          <w:sz w:val="20"/>
          <w:szCs w:val="20"/>
        </w:rPr>
      </w:pPr>
      <w:r w:rsidRPr="00E52AAC">
        <w:rPr>
          <w:rFonts w:asciiTheme="minorHAnsi" w:hAnsiTheme="minorHAnsi" w:cs="Calibri"/>
          <w:b/>
          <w:bCs/>
          <w:sz w:val="20"/>
          <w:szCs w:val="20"/>
        </w:rPr>
        <w:t>ANEXO 9</w:t>
      </w:r>
    </w:p>
    <w:p w14:paraId="7B82D445" w14:textId="77777777" w:rsidR="00C56827" w:rsidRPr="00D73198" w:rsidRDefault="00C56827" w:rsidP="00C56827">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6516459D" w14:textId="77777777" w:rsidR="00C56827" w:rsidRPr="00D73198" w:rsidRDefault="00C56827" w:rsidP="00C56827">
      <w:pPr>
        <w:pStyle w:val="Default"/>
        <w:jc w:val="center"/>
        <w:rPr>
          <w:rFonts w:ascii="Calibri" w:hAnsi="Calibri" w:cs="Calibri"/>
          <w:b/>
          <w:bCs/>
          <w:color w:val="auto"/>
          <w:sz w:val="22"/>
          <w:szCs w:val="22"/>
        </w:rPr>
      </w:pPr>
    </w:p>
    <w:p w14:paraId="22797D44" w14:textId="77777777" w:rsidR="00C56827" w:rsidRPr="00D73198" w:rsidRDefault="00C56827" w:rsidP="00C56827">
      <w:pPr>
        <w:pStyle w:val="Default"/>
        <w:jc w:val="center"/>
        <w:rPr>
          <w:rFonts w:ascii="Calibri" w:hAnsi="Calibri" w:cs="Calibri"/>
          <w:b/>
          <w:bCs/>
          <w:color w:val="auto"/>
          <w:sz w:val="22"/>
          <w:szCs w:val="22"/>
        </w:rPr>
      </w:pPr>
    </w:p>
    <w:p w14:paraId="29C75C64" w14:textId="77777777" w:rsidR="00C56827" w:rsidRPr="00D73198" w:rsidRDefault="00C56827" w:rsidP="00C56827">
      <w:pPr>
        <w:pStyle w:val="Default"/>
        <w:jc w:val="center"/>
        <w:rPr>
          <w:rFonts w:ascii="Calibri" w:hAnsi="Calibri" w:cs="Calibri"/>
          <w:b/>
          <w:bCs/>
          <w:color w:val="auto"/>
          <w:sz w:val="22"/>
          <w:szCs w:val="22"/>
        </w:rPr>
      </w:pPr>
    </w:p>
    <w:p w14:paraId="60303521" w14:textId="435499F2" w:rsidR="00C56827" w:rsidRPr="0030056C" w:rsidRDefault="00C56827" w:rsidP="00C56827">
      <w:pPr>
        <w:autoSpaceDE w:val="0"/>
        <w:autoSpaceDN w:val="0"/>
        <w:adjustRightInd w:val="0"/>
        <w:jc w:val="both"/>
        <w:rPr>
          <w:rFonts w:ascii="Calibri" w:hAnsi="Calibri" w:cs="Calibri"/>
          <w:bCs/>
          <w:sz w:val="22"/>
          <w:szCs w:val="22"/>
        </w:rPr>
      </w:pPr>
      <w:r w:rsidRPr="0030056C">
        <w:rPr>
          <w:rFonts w:ascii="Calibri" w:hAnsi="Calibri" w:cs="Calibri"/>
          <w:bCs/>
          <w:sz w:val="22"/>
          <w:szCs w:val="22"/>
        </w:rPr>
        <w:t xml:space="preserve">EJEMPLO DE FORMATO PARA LA MANIFESTACION QUE DEBERAN PRESENTAR LOS </w:t>
      </w:r>
      <w:r w:rsidR="004F7FD5">
        <w:rPr>
          <w:rFonts w:ascii="Calibri" w:hAnsi="Calibri" w:cs="Calibri"/>
          <w:bCs/>
          <w:sz w:val="22"/>
          <w:szCs w:val="22"/>
        </w:rPr>
        <w:t>INVITADO</w:t>
      </w:r>
      <w:r w:rsidRPr="0030056C">
        <w:rPr>
          <w:rFonts w:ascii="Calibri" w:hAnsi="Calibri" w:cs="Calibri"/>
          <w:bCs/>
          <w:sz w:val="22"/>
          <w:szCs w:val="22"/>
        </w:rPr>
        <w:t>S QUE PARTICIPEN EN LOS PROCEDIMIENTOS DE CONTRATACION, PARA DAR CUMPLIMIENTO A LA MANIFESTACIÓN DEL REQUISITO DE CONTENIDO NACIONAL QUE CELEBREN LAS DEPENDENCIAS Y ENTIDADES DEL ESTADO DE NUEVO LEÓN”.</w:t>
      </w:r>
    </w:p>
    <w:p w14:paraId="347313CC" w14:textId="77777777" w:rsidR="00C56827" w:rsidRPr="00D73198" w:rsidRDefault="00C56827" w:rsidP="00C56827">
      <w:pPr>
        <w:autoSpaceDE w:val="0"/>
        <w:autoSpaceDN w:val="0"/>
        <w:adjustRightInd w:val="0"/>
        <w:jc w:val="center"/>
        <w:rPr>
          <w:rFonts w:ascii="Calibri" w:hAnsi="Calibri" w:cs="Calibri"/>
          <w:b/>
          <w:bCs/>
          <w:sz w:val="22"/>
          <w:szCs w:val="22"/>
        </w:rPr>
      </w:pPr>
    </w:p>
    <w:p w14:paraId="3DCB46A9" w14:textId="77777777" w:rsidR="00C56827" w:rsidRPr="00D73198" w:rsidRDefault="00C56827" w:rsidP="00C56827">
      <w:pPr>
        <w:autoSpaceDE w:val="0"/>
        <w:autoSpaceDN w:val="0"/>
        <w:adjustRightInd w:val="0"/>
        <w:jc w:val="center"/>
        <w:rPr>
          <w:rFonts w:ascii="Calibri" w:hAnsi="Calibri" w:cs="Calibri"/>
          <w:b/>
          <w:bCs/>
          <w:sz w:val="22"/>
          <w:szCs w:val="22"/>
        </w:rPr>
      </w:pPr>
    </w:p>
    <w:p w14:paraId="3A629B29" w14:textId="77777777" w:rsidR="00C56827" w:rsidRPr="00D73198" w:rsidRDefault="00C56827" w:rsidP="00C56827">
      <w:pPr>
        <w:autoSpaceDE w:val="0"/>
        <w:autoSpaceDN w:val="0"/>
        <w:adjustRightInd w:val="0"/>
        <w:jc w:val="center"/>
        <w:rPr>
          <w:rFonts w:ascii="Calibri" w:hAnsi="Calibri" w:cs="Calibri"/>
          <w:b/>
          <w:bCs/>
          <w:sz w:val="22"/>
          <w:szCs w:val="22"/>
        </w:rPr>
      </w:pPr>
    </w:p>
    <w:p w14:paraId="73E73E98" w14:textId="77777777" w:rsidR="00C56827" w:rsidRPr="00D73198" w:rsidRDefault="00C56827" w:rsidP="00C56827">
      <w:pPr>
        <w:autoSpaceDE w:val="0"/>
        <w:autoSpaceDN w:val="0"/>
        <w:adjustRightInd w:val="0"/>
        <w:jc w:val="right"/>
        <w:rPr>
          <w:rFonts w:ascii="Calibri" w:hAnsi="Calibri" w:cs="Calibri"/>
          <w:sz w:val="22"/>
          <w:szCs w:val="22"/>
        </w:rPr>
      </w:pPr>
      <w:r w:rsidRPr="00D73198">
        <w:rPr>
          <w:rFonts w:ascii="Calibri" w:hAnsi="Calibri" w:cs="Calibri"/>
          <w:sz w:val="22"/>
          <w:szCs w:val="22"/>
        </w:rPr>
        <w:t>__________de __________ de ______________</w:t>
      </w:r>
    </w:p>
    <w:p w14:paraId="09595119"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4288D392"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16295751"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4B0778A5"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8AC30F3" w14:textId="77777777" w:rsidR="00C56827" w:rsidRPr="00D73198" w:rsidRDefault="00C56827" w:rsidP="00C56827">
      <w:pPr>
        <w:autoSpaceDE w:val="0"/>
        <w:autoSpaceDN w:val="0"/>
        <w:adjustRightInd w:val="0"/>
        <w:jc w:val="both"/>
        <w:rPr>
          <w:rFonts w:ascii="Calibri" w:hAnsi="Calibri" w:cs="Calibri"/>
        </w:rPr>
      </w:pPr>
    </w:p>
    <w:p w14:paraId="00DEC069" w14:textId="77777777" w:rsidR="00C56827" w:rsidRPr="00D73198" w:rsidRDefault="00C56827" w:rsidP="00C56827">
      <w:pPr>
        <w:autoSpaceDE w:val="0"/>
        <w:autoSpaceDN w:val="0"/>
        <w:adjustRightInd w:val="0"/>
        <w:jc w:val="both"/>
        <w:rPr>
          <w:rFonts w:ascii="Calibri" w:hAnsi="Calibri" w:cs="Calibri"/>
        </w:rPr>
      </w:pPr>
    </w:p>
    <w:p w14:paraId="7C881F6F" w14:textId="640A3E30"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003E44AE">
        <w:rPr>
          <w:rFonts w:ascii="Calibri" w:hAnsi="Calibri"/>
        </w:rPr>
        <w:t xml:space="preserve">Invitación Restringida Nacional </w:t>
      </w:r>
      <w:r w:rsidRPr="002C0E71">
        <w:rPr>
          <w:rFonts w:ascii="Calibri" w:hAnsi="Calibri" w:cs="Calibri"/>
        </w:rPr>
        <w:t xml:space="preserve">No. </w:t>
      </w:r>
      <w:r w:rsidR="00210D46">
        <w:rPr>
          <w:rFonts w:ascii="Calibri" w:hAnsi="Calibri" w:cs="Calibri"/>
          <w:b/>
          <w:u w:val="single"/>
        </w:rPr>
        <w:t>___________________________</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0D2AD45F" w14:textId="77777777" w:rsidR="00C56827" w:rsidRPr="00D73198" w:rsidRDefault="00C56827" w:rsidP="00C56827">
      <w:pPr>
        <w:autoSpaceDE w:val="0"/>
        <w:autoSpaceDN w:val="0"/>
        <w:adjustRightInd w:val="0"/>
        <w:jc w:val="both"/>
        <w:rPr>
          <w:rFonts w:ascii="Calibri" w:hAnsi="Calibri" w:cs="Calibri"/>
        </w:rPr>
      </w:pPr>
    </w:p>
    <w:p w14:paraId="3F2206DF" w14:textId="1AE4A372" w:rsidR="00C56827" w:rsidRPr="00D73198" w:rsidRDefault="00C56827" w:rsidP="00C56827">
      <w:pPr>
        <w:autoSpaceDE w:val="0"/>
        <w:autoSpaceDN w:val="0"/>
        <w:adjustRightInd w:val="0"/>
        <w:jc w:val="both"/>
        <w:rPr>
          <w:rFonts w:ascii="Calibri" w:hAnsi="Calibri" w:cs="Calibri"/>
        </w:rPr>
      </w:pPr>
      <w:r w:rsidRPr="00D73198">
        <w:rPr>
          <w:rFonts w:ascii="Calibri" w:hAnsi="Calibri" w:cs="Calibri"/>
        </w:rPr>
        <w:t>Sobre el particular y el que suscribe, manifiesto bajo protesta de decir verdad que, en el supuesto de que me sea adjudicado el contrato respectiv</w:t>
      </w:r>
      <w:r w:rsidR="007F29B7">
        <w:rPr>
          <w:rFonts w:ascii="Calibri" w:hAnsi="Calibri" w:cs="Calibri"/>
        </w:rPr>
        <w:t>o, que la totalidad del equipo</w:t>
      </w:r>
      <w:r w:rsidRPr="00D73198">
        <w:rPr>
          <w:rFonts w:ascii="Calibri" w:hAnsi="Calibri" w:cs="Calibri"/>
        </w:rPr>
        <w:t xml:space="preserve"> e insumos que oferto en dicha propuesta y suministraré, bajo la partida __________, será(n) producido(s) en los Estados Unidos Mexicanos </w:t>
      </w:r>
      <w:r w:rsidRPr="00FC3FA4">
        <w:rPr>
          <w:rFonts w:ascii="Calibri" w:hAnsi="Calibri" w:cs="Calibri"/>
        </w:rPr>
        <w:t xml:space="preserve">y que el </w:t>
      </w:r>
      <w:r w:rsidR="007F29B7">
        <w:rPr>
          <w:rFonts w:ascii="Calibri" w:hAnsi="Calibri" w:cs="Calibri"/>
        </w:rPr>
        <w:t>equipo</w:t>
      </w:r>
      <w:r w:rsidRPr="00FC3FA4">
        <w:rPr>
          <w:rFonts w:ascii="Calibri" w:hAnsi="Calibri" w:cs="Calibri"/>
        </w:rPr>
        <w:t xml:space="preserve">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76E61FF" w14:textId="77777777" w:rsidR="00C56827" w:rsidRPr="00D73198" w:rsidRDefault="00C56827" w:rsidP="00C56827">
      <w:pPr>
        <w:autoSpaceDE w:val="0"/>
        <w:autoSpaceDN w:val="0"/>
        <w:adjustRightInd w:val="0"/>
        <w:jc w:val="both"/>
        <w:rPr>
          <w:rFonts w:ascii="Calibri" w:hAnsi="Calibri" w:cs="Calibri"/>
        </w:rPr>
      </w:pPr>
    </w:p>
    <w:p w14:paraId="00B223F8" w14:textId="77777777" w:rsidR="00C56827" w:rsidRPr="00D73198" w:rsidRDefault="00C56827" w:rsidP="00C56827">
      <w:pPr>
        <w:autoSpaceDE w:val="0"/>
        <w:autoSpaceDN w:val="0"/>
        <w:adjustRightInd w:val="0"/>
        <w:jc w:val="center"/>
        <w:rPr>
          <w:rFonts w:ascii="Calibri" w:hAnsi="Calibri" w:cs="Calibri"/>
        </w:rPr>
      </w:pPr>
    </w:p>
    <w:p w14:paraId="4D1A9AA3"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ATENTAMENTE</w:t>
      </w:r>
    </w:p>
    <w:p w14:paraId="10AB4C3D" w14:textId="77777777" w:rsidR="00C56827" w:rsidRPr="00D73198" w:rsidRDefault="00C56827" w:rsidP="00C56827">
      <w:pPr>
        <w:autoSpaceDE w:val="0"/>
        <w:autoSpaceDN w:val="0"/>
        <w:adjustRightInd w:val="0"/>
        <w:jc w:val="center"/>
        <w:rPr>
          <w:rFonts w:ascii="Calibri" w:hAnsi="Calibri" w:cs="Calibri"/>
        </w:rPr>
      </w:pPr>
    </w:p>
    <w:p w14:paraId="16988A1E" w14:textId="77777777" w:rsidR="00C56827" w:rsidRPr="00D73198" w:rsidRDefault="00C56827" w:rsidP="00C56827">
      <w:pPr>
        <w:autoSpaceDE w:val="0"/>
        <w:autoSpaceDN w:val="0"/>
        <w:adjustRightInd w:val="0"/>
        <w:jc w:val="center"/>
        <w:rPr>
          <w:rFonts w:ascii="Calibri" w:hAnsi="Calibri" w:cs="Calibri"/>
        </w:rPr>
      </w:pPr>
    </w:p>
    <w:p w14:paraId="74F75F16" w14:textId="77777777" w:rsidR="00C56827" w:rsidRPr="00D73198" w:rsidRDefault="00C56827" w:rsidP="00C56827">
      <w:pPr>
        <w:autoSpaceDE w:val="0"/>
        <w:autoSpaceDN w:val="0"/>
        <w:adjustRightInd w:val="0"/>
        <w:jc w:val="center"/>
        <w:rPr>
          <w:rFonts w:ascii="Calibri" w:hAnsi="Calibri" w:cs="Calibri"/>
        </w:rPr>
      </w:pPr>
      <w:r w:rsidRPr="00D73198">
        <w:rPr>
          <w:rFonts w:ascii="Calibri" w:hAnsi="Calibri" w:cs="Calibri"/>
        </w:rPr>
        <w:t>___________________________________</w:t>
      </w:r>
    </w:p>
    <w:p w14:paraId="5107C60D" w14:textId="77777777" w:rsidR="00C56827" w:rsidRDefault="00C56827" w:rsidP="00C56827">
      <w:pPr>
        <w:autoSpaceDE w:val="0"/>
        <w:autoSpaceDN w:val="0"/>
        <w:adjustRightInd w:val="0"/>
        <w:jc w:val="center"/>
        <w:rPr>
          <w:rFonts w:ascii="Arial" w:hAnsi="Arial" w:cs="Arial"/>
          <w:sz w:val="18"/>
          <w:szCs w:val="18"/>
        </w:rPr>
      </w:pPr>
    </w:p>
    <w:p w14:paraId="3245D2B1" w14:textId="77777777" w:rsidR="00C56827" w:rsidRDefault="00C56827" w:rsidP="00C56827">
      <w:pPr>
        <w:autoSpaceDE w:val="0"/>
        <w:autoSpaceDN w:val="0"/>
        <w:adjustRightInd w:val="0"/>
        <w:rPr>
          <w:rFonts w:ascii="Arial" w:hAnsi="Arial" w:cs="Arial"/>
          <w:sz w:val="18"/>
          <w:szCs w:val="18"/>
        </w:rPr>
      </w:pPr>
    </w:p>
    <w:p w14:paraId="3BB08E58" w14:textId="77777777" w:rsidR="00C56827" w:rsidRDefault="00C56827" w:rsidP="00C56827">
      <w:pPr>
        <w:autoSpaceDE w:val="0"/>
        <w:autoSpaceDN w:val="0"/>
        <w:adjustRightInd w:val="0"/>
        <w:rPr>
          <w:rFonts w:ascii="Arial" w:hAnsi="Arial" w:cs="Arial"/>
          <w:sz w:val="18"/>
          <w:szCs w:val="18"/>
        </w:rPr>
      </w:pPr>
    </w:p>
    <w:p w14:paraId="7F5188BA" w14:textId="77777777" w:rsidR="00C56827" w:rsidRDefault="00C56827" w:rsidP="00C56827">
      <w:pPr>
        <w:autoSpaceDE w:val="0"/>
        <w:autoSpaceDN w:val="0"/>
        <w:adjustRightInd w:val="0"/>
        <w:rPr>
          <w:rFonts w:ascii="Arial" w:hAnsi="Arial" w:cs="Arial"/>
          <w:sz w:val="18"/>
          <w:szCs w:val="18"/>
        </w:rPr>
      </w:pPr>
    </w:p>
    <w:p w14:paraId="75F741B3" w14:textId="77777777" w:rsidR="00C56827" w:rsidRDefault="00C56827" w:rsidP="00C56827">
      <w:pPr>
        <w:autoSpaceDE w:val="0"/>
        <w:autoSpaceDN w:val="0"/>
        <w:adjustRightInd w:val="0"/>
        <w:rPr>
          <w:rFonts w:ascii="Arial" w:hAnsi="Arial" w:cs="Arial"/>
          <w:sz w:val="18"/>
          <w:szCs w:val="18"/>
        </w:rPr>
      </w:pPr>
    </w:p>
    <w:p w14:paraId="01828313" w14:textId="77777777" w:rsidR="006045B0" w:rsidRDefault="006045B0" w:rsidP="00C56827">
      <w:pPr>
        <w:autoSpaceDE w:val="0"/>
        <w:autoSpaceDN w:val="0"/>
        <w:adjustRightInd w:val="0"/>
        <w:rPr>
          <w:rFonts w:ascii="Arial" w:hAnsi="Arial" w:cs="Arial"/>
          <w:sz w:val="18"/>
          <w:szCs w:val="18"/>
        </w:rPr>
      </w:pPr>
    </w:p>
    <w:p w14:paraId="06EB18D1" w14:textId="77777777" w:rsidR="006045B0" w:rsidRDefault="006045B0" w:rsidP="00C56827">
      <w:pPr>
        <w:autoSpaceDE w:val="0"/>
        <w:autoSpaceDN w:val="0"/>
        <w:adjustRightInd w:val="0"/>
        <w:rPr>
          <w:rFonts w:ascii="Arial" w:hAnsi="Arial" w:cs="Arial"/>
          <w:sz w:val="18"/>
          <w:szCs w:val="18"/>
        </w:rPr>
      </w:pPr>
    </w:p>
    <w:p w14:paraId="0423C426" w14:textId="77777777" w:rsidR="006045B0" w:rsidRDefault="006045B0" w:rsidP="00C56827">
      <w:pPr>
        <w:autoSpaceDE w:val="0"/>
        <w:autoSpaceDN w:val="0"/>
        <w:adjustRightInd w:val="0"/>
        <w:rPr>
          <w:rFonts w:ascii="Arial" w:hAnsi="Arial" w:cs="Arial"/>
          <w:sz w:val="18"/>
          <w:szCs w:val="18"/>
        </w:rPr>
      </w:pPr>
      <w:bookmarkStart w:id="3" w:name="_GoBack"/>
      <w:bookmarkEnd w:id="3"/>
    </w:p>
    <w:p w14:paraId="29A0733A" w14:textId="77777777" w:rsidR="00C56827" w:rsidRDefault="00C56827" w:rsidP="00C56827">
      <w:pPr>
        <w:autoSpaceDE w:val="0"/>
        <w:autoSpaceDN w:val="0"/>
        <w:adjustRightInd w:val="0"/>
        <w:rPr>
          <w:rFonts w:ascii="Arial" w:hAnsi="Arial" w:cs="Arial"/>
          <w:sz w:val="18"/>
          <w:szCs w:val="18"/>
        </w:rPr>
      </w:pPr>
    </w:p>
    <w:p w14:paraId="6A20422B" w14:textId="344B2507" w:rsidR="00074CA7" w:rsidRDefault="00074CA7" w:rsidP="00C56827">
      <w:pPr>
        <w:pStyle w:val="Sangra2detindependiente"/>
        <w:ind w:left="0" w:right="-3"/>
        <w:rPr>
          <w:rFonts w:asciiTheme="minorHAnsi" w:hAnsiTheme="minorHAnsi"/>
          <w:b/>
          <w:bCs/>
          <w:i/>
        </w:rPr>
      </w:pPr>
    </w:p>
    <w:p w14:paraId="6A50AEB4" w14:textId="2213BCFB" w:rsidR="001A414D" w:rsidRPr="00174D9C" w:rsidRDefault="001A414D" w:rsidP="00D768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Calibri" w:hAnsi="Calibri" w:cs="Calibri"/>
          <w:b/>
          <w:bCs/>
          <w:sz w:val="20"/>
          <w:szCs w:val="20"/>
        </w:rPr>
      </w:pPr>
      <w:r>
        <w:rPr>
          <w:rFonts w:ascii="Calibri" w:hAnsi="Calibri" w:cs="Calibri"/>
          <w:b/>
          <w:bCs/>
          <w:sz w:val="20"/>
          <w:szCs w:val="20"/>
        </w:rPr>
        <w:lastRenderedPageBreak/>
        <w:t>ANEXO 10</w:t>
      </w:r>
    </w:p>
    <w:p w14:paraId="48D91A1B" w14:textId="4BCB4B5C" w:rsidR="001A414D" w:rsidRDefault="001A414D" w:rsidP="00C56827">
      <w:pPr>
        <w:pStyle w:val="Sangra2detindependiente"/>
        <w:ind w:left="0" w:right="-3"/>
        <w:rPr>
          <w:rFonts w:asciiTheme="minorHAnsi" w:hAnsiTheme="minorHAnsi"/>
          <w:b/>
          <w:bCs/>
          <w:i/>
        </w:rPr>
      </w:pPr>
    </w:p>
    <w:p w14:paraId="30694360" w14:textId="77777777" w:rsidR="001A414D" w:rsidRPr="001F1F07" w:rsidRDefault="001A414D" w:rsidP="001A414D">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514A94C3" w14:textId="77777777" w:rsidR="001A414D" w:rsidRPr="001F1F07" w:rsidRDefault="001A414D" w:rsidP="001A414D">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539E358" w14:textId="77777777" w:rsidR="001A414D" w:rsidRPr="001F1F07" w:rsidRDefault="001A414D" w:rsidP="001A414D">
      <w:pPr>
        <w:autoSpaceDE w:val="0"/>
        <w:autoSpaceDN w:val="0"/>
        <w:adjustRightInd w:val="0"/>
        <w:rPr>
          <w:rFonts w:ascii="Calibri" w:hAnsi="Calibri" w:cs="Calibri"/>
          <w:sz w:val="16"/>
          <w:szCs w:val="16"/>
          <w:lang w:val="es-MX"/>
        </w:rPr>
      </w:pPr>
    </w:p>
    <w:p w14:paraId="08D36D08" w14:textId="37DA3504" w:rsidR="001A414D" w:rsidRPr="001F1F07" w:rsidRDefault="001A414D" w:rsidP="001A414D">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A0C30">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20A790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6D14F44" w14:textId="77777777" w:rsidR="001A414D" w:rsidRPr="001F1F07" w:rsidRDefault="001A414D" w:rsidP="001A414D">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6DAC21D"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155A749"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4DFF3957"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347A3AF"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E5F5726"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A9F4032"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A6E8D8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E37C224"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p>
    <w:p w14:paraId="7C1FB9F6"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2E1F3B" w14:textId="77777777" w:rsidR="001A414D" w:rsidRPr="001F1F07" w:rsidRDefault="001A414D" w:rsidP="001A414D">
      <w:pPr>
        <w:tabs>
          <w:tab w:val="left" w:pos="1134"/>
          <w:tab w:val="left" w:pos="3402"/>
          <w:tab w:val="left" w:pos="5670"/>
          <w:tab w:val="left" w:pos="8222"/>
        </w:tabs>
        <w:jc w:val="both"/>
        <w:rPr>
          <w:rFonts w:ascii="Calibri" w:hAnsi="Calibri" w:cs="Tahoma"/>
          <w:sz w:val="16"/>
          <w:szCs w:val="16"/>
        </w:rPr>
      </w:pPr>
    </w:p>
    <w:p w14:paraId="4C7106DB" w14:textId="30CDA55C" w:rsidR="001A414D" w:rsidRPr="001F1F07" w:rsidRDefault="001A414D" w:rsidP="001A414D">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I.5 Que el presente contrato fue adjudicado mediante el procedimiento de </w:t>
      </w:r>
      <w:r>
        <w:rPr>
          <w:rFonts w:ascii="Calibri" w:hAnsi="Calibri"/>
          <w:sz w:val="16"/>
          <w:szCs w:val="16"/>
        </w:rPr>
        <w:t xml:space="preserve">Invitación Restringida Nacional No.  </w:t>
      </w:r>
      <w:r w:rsidR="004317B3">
        <w:rPr>
          <w:rFonts w:ascii="Calibri" w:hAnsi="Calibri"/>
          <w:sz w:val="16"/>
          <w:szCs w:val="16"/>
        </w:rPr>
        <w:t>INV-SSNL-004-2022</w:t>
      </w:r>
      <w:r w:rsidRPr="001F1F07">
        <w:rPr>
          <w:rFonts w:ascii="Calibri" w:hAnsi="Calibri"/>
          <w:sz w:val="16"/>
          <w:szCs w:val="16"/>
        </w:rPr>
        <w:t>, relativo a la contratación de _________________________.</w:t>
      </w:r>
    </w:p>
    <w:p w14:paraId="2720D308" w14:textId="77777777" w:rsidR="001A414D" w:rsidRPr="001F1F07" w:rsidRDefault="001A414D" w:rsidP="001A414D">
      <w:pPr>
        <w:tabs>
          <w:tab w:val="left" w:pos="1134"/>
          <w:tab w:val="left" w:pos="3402"/>
          <w:tab w:val="left" w:pos="5670"/>
          <w:tab w:val="left" w:pos="8222"/>
        </w:tabs>
        <w:jc w:val="both"/>
        <w:rPr>
          <w:rFonts w:ascii="Calibri" w:hAnsi="Calibri"/>
          <w:sz w:val="16"/>
          <w:szCs w:val="16"/>
        </w:rPr>
      </w:pPr>
    </w:p>
    <w:p w14:paraId="314C9AB8"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D86340"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2264895C" w14:textId="77777777" w:rsidR="001A414D" w:rsidRPr="001F1F07" w:rsidRDefault="001A414D" w:rsidP="001A414D">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5F6529C" w14:textId="77777777" w:rsidR="001A414D" w:rsidRPr="001F1F07" w:rsidRDefault="001A414D" w:rsidP="001A414D">
      <w:pPr>
        <w:tabs>
          <w:tab w:val="left" w:pos="1134"/>
          <w:tab w:val="left" w:pos="3402"/>
          <w:tab w:val="left" w:pos="5670"/>
          <w:tab w:val="left" w:pos="8222"/>
        </w:tabs>
        <w:jc w:val="both"/>
        <w:rPr>
          <w:rFonts w:ascii="Calibri" w:hAnsi="Calibri" w:cs="Arial"/>
          <w:sz w:val="16"/>
          <w:szCs w:val="16"/>
        </w:rPr>
      </w:pPr>
    </w:p>
    <w:p w14:paraId="55CBE963"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AC55615" w14:textId="77777777" w:rsidR="001A414D" w:rsidRPr="001F1F07" w:rsidRDefault="001A414D" w:rsidP="001A414D">
      <w:pPr>
        <w:ind w:right="-5"/>
        <w:jc w:val="both"/>
        <w:rPr>
          <w:rFonts w:ascii="Calibri" w:hAnsi="Calibri" w:cs="Tahoma"/>
          <w:sz w:val="16"/>
          <w:szCs w:val="16"/>
        </w:rPr>
      </w:pPr>
    </w:p>
    <w:p w14:paraId="4F84124F"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8BF40C3" w14:textId="77777777" w:rsidR="001A414D" w:rsidRPr="001F1F07" w:rsidRDefault="001A414D" w:rsidP="001A414D">
      <w:pPr>
        <w:ind w:right="-5"/>
        <w:jc w:val="both"/>
        <w:rPr>
          <w:rFonts w:ascii="Calibri" w:hAnsi="Calibri" w:cs="Tahoma"/>
          <w:sz w:val="16"/>
          <w:szCs w:val="16"/>
        </w:rPr>
      </w:pPr>
    </w:p>
    <w:p w14:paraId="7C242711" w14:textId="77777777"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1FBBA27" w14:textId="77777777" w:rsidR="001A414D" w:rsidRPr="001F1F07" w:rsidRDefault="001A414D" w:rsidP="001A414D">
      <w:pPr>
        <w:ind w:right="-5"/>
        <w:jc w:val="both"/>
        <w:rPr>
          <w:rFonts w:ascii="Calibri" w:hAnsi="Calibri" w:cs="Tahoma"/>
          <w:sz w:val="16"/>
          <w:szCs w:val="16"/>
        </w:rPr>
      </w:pPr>
    </w:p>
    <w:p w14:paraId="01213121" w14:textId="242CF83B" w:rsidR="001A414D" w:rsidRPr="001F1F07" w:rsidRDefault="001A414D" w:rsidP="001A414D">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sidR="00576F69">
        <w:rPr>
          <w:rFonts w:ascii="Calibri" w:hAnsi="Calibri" w:cs="Tahoma"/>
          <w:sz w:val="16"/>
          <w:szCs w:val="16"/>
        </w:rPr>
        <w:t>____________</w:t>
      </w:r>
      <w:r w:rsidRPr="001F1F07">
        <w:rPr>
          <w:rFonts w:ascii="Calibri" w:hAnsi="Calibri" w:cs="Tahoma"/>
          <w:sz w:val="16"/>
          <w:szCs w:val="16"/>
        </w:rPr>
        <w:t xml:space="preserve">, objeto del presente contrato. </w:t>
      </w:r>
    </w:p>
    <w:p w14:paraId="716672FC" w14:textId="77777777" w:rsidR="001A414D" w:rsidRPr="001F1F07" w:rsidRDefault="001A414D" w:rsidP="001A414D">
      <w:pPr>
        <w:ind w:right="-5"/>
        <w:jc w:val="both"/>
        <w:rPr>
          <w:rFonts w:ascii="Calibri" w:hAnsi="Calibri" w:cs="Tahoma"/>
          <w:sz w:val="16"/>
          <w:szCs w:val="16"/>
        </w:rPr>
      </w:pPr>
    </w:p>
    <w:p w14:paraId="02563001" w14:textId="77777777" w:rsidR="001A414D" w:rsidRPr="00206765" w:rsidRDefault="001A414D" w:rsidP="001A414D">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F7C3828"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B832D4E" w14:textId="77777777" w:rsidR="001A414D" w:rsidRPr="001F1F07" w:rsidRDefault="001A414D" w:rsidP="001A414D">
      <w:pPr>
        <w:tabs>
          <w:tab w:val="left" w:pos="360"/>
        </w:tabs>
        <w:jc w:val="both"/>
        <w:rPr>
          <w:rFonts w:ascii="Calibri" w:hAnsi="Calibri" w:cs="Tahoma"/>
          <w:sz w:val="16"/>
          <w:szCs w:val="16"/>
        </w:rPr>
      </w:pPr>
    </w:p>
    <w:p w14:paraId="126DBA7E" w14:textId="77777777" w:rsidR="001A414D" w:rsidRPr="001F1F07" w:rsidRDefault="001A414D" w:rsidP="001A414D">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6982D3F" w14:textId="77777777" w:rsidR="001A414D" w:rsidRPr="001F1F07" w:rsidRDefault="001A414D" w:rsidP="001A414D">
      <w:pPr>
        <w:tabs>
          <w:tab w:val="left" w:pos="-284"/>
        </w:tabs>
        <w:ind w:left="-284"/>
        <w:jc w:val="both"/>
        <w:rPr>
          <w:rFonts w:ascii="Calibri" w:hAnsi="Calibri" w:cs="Tahoma"/>
          <w:sz w:val="16"/>
          <w:szCs w:val="16"/>
        </w:rPr>
      </w:pPr>
    </w:p>
    <w:p w14:paraId="670C8993" w14:textId="77777777" w:rsidR="001A414D" w:rsidRPr="001F1F07" w:rsidRDefault="001A414D" w:rsidP="001A414D">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6706B560" w14:textId="77777777" w:rsidR="001A414D" w:rsidRPr="002F7780" w:rsidRDefault="001A414D" w:rsidP="001A414D">
      <w:pPr>
        <w:ind w:right="-5"/>
        <w:rPr>
          <w:rFonts w:ascii="Calibri" w:hAnsi="Calibri"/>
          <w:b/>
          <w:sz w:val="16"/>
          <w:szCs w:val="16"/>
        </w:rPr>
      </w:pPr>
    </w:p>
    <w:p w14:paraId="07691013"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C L Á U S U L A S </w:t>
      </w:r>
    </w:p>
    <w:p w14:paraId="649A6777" w14:textId="77777777" w:rsidR="001A414D" w:rsidRPr="002F7780" w:rsidRDefault="001A414D" w:rsidP="001A414D">
      <w:pPr>
        <w:jc w:val="both"/>
        <w:rPr>
          <w:rFonts w:ascii="Calibri" w:hAnsi="Calibri" w:cs="Tahoma"/>
          <w:b/>
          <w:sz w:val="16"/>
          <w:szCs w:val="16"/>
        </w:rPr>
      </w:pPr>
    </w:p>
    <w:p w14:paraId="128033C6" w14:textId="33389B57" w:rsidR="001A414D" w:rsidRPr="002F7780" w:rsidRDefault="001A414D" w:rsidP="001A414D">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007F29B7">
        <w:rPr>
          <w:rFonts w:ascii="Calibri" w:hAnsi="Calibri" w:cs="Tahoma"/>
          <w:sz w:val="16"/>
          <w:szCs w:val="16"/>
        </w:rPr>
        <w:t xml:space="preserve"> se obliga a entregar</w:t>
      </w:r>
      <w:r w:rsidRPr="002F7780">
        <w:rPr>
          <w:rFonts w:ascii="Calibri" w:hAnsi="Calibri" w:cs="Tahoma"/>
          <w:sz w:val="16"/>
          <w:szCs w:val="16"/>
        </w:rPr>
        <w:t xml:space="preserve"> a </w:t>
      </w:r>
      <w:r w:rsidRPr="002F7780">
        <w:rPr>
          <w:rFonts w:ascii="Calibri" w:hAnsi="Calibri" w:cs="Tahoma"/>
          <w:b/>
          <w:bCs/>
          <w:sz w:val="16"/>
          <w:szCs w:val="16"/>
        </w:rPr>
        <w:t>“S.S.N.L.”</w:t>
      </w:r>
      <w:r w:rsidRPr="002F7780">
        <w:rPr>
          <w:rFonts w:ascii="Calibri" w:hAnsi="Calibri" w:cs="Tahoma"/>
          <w:bCs/>
          <w:sz w:val="16"/>
          <w:szCs w:val="16"/>
        </w:rPr>
        <w:t xml:space="preserve"> el </w:t>
      </w:r>
      <w:r w:rsidR="007F29B7">
        <w:rPr>
          <w:rFonts w:ascii="Calibri" w:hAnsi="Calibri" w:cs="Tahoma"/>
          <w:bCs/>
          <w:sz w:val="16"/>
          <w:szCs w:val="16"/>
        </w:rPr>
        <w:t>equipo</w:t>
      </w:r>
      <w:r w:rsidRPr="002F7780">
        <w:rPr>
          <w:rFonts w:ascii="Calibri" w:hAnsi="Calibri" w:cs="Tahoma"/>
          <w:bCs/>
          <w:sz w:val="16"/>
          <w:szCs w:val="16"/>
        </w:rPr>
        <w:t xml:space="preserve"> de ______,</w:t>
      </w:r>
      <w:r w:rsidRPr="002F7780">
        <w:rPr>
          <w:rFonts w:ascii="Calibri" w:hAnsi="Calibri" w:cs="Tahoma"/>
          <w:sz w:val="16"/>
          <w:szCs w:val="16"/>
        </w:rPr>
        <w:t xml:space="preserve"> el cual se ajustará a las especificaciones, precio y descripción señaladas en </w:t>
      </w:r>
      <w:r w:rsidR="00576F69">
        <w:rPr>
          <w:rFonts w:ascii="Calibri" w:hAnsi="Calibri" w:cs="Tahoma"/>
          <w:sz w:val="16"/>
          <w:szCs w:val="16"/>
        </w:rPr>
        <w:t>EL Anexos 1</w:t>
      </w:r>
      <w:r w:rsidRPr="00CC1C90">
        <w:rPr>
          <w:rFonts w:ascii="Calibri" w:hAnsi="Calibri" w:cs="Tahoma"/>
          <w:sz w:val="16"/>
          <w:szCs w:val="16"/>
        </w:rPr>
        <w:t>,, que</w:t>
      </w:r>
      <w:r w:rsidR="00576F69">
        <w:rPr>
          <w:rFonts w:ascii="Calibri" w:hAnsi="Calibri" w:cs="Tahoma"/>
          <w:sz w:val="16"/>
          <w:szCs w:val="16"/>
        </w:rPr>
        <w:t xml:space="preserve"> forma</w:t>
      </w:r>
      <w:r w:rsidRPr="002F7780">
        <w:rPr>
          <w:rFonts w:ascii="Calibri" w:hAnsi="Calibri" w:cs="Tahoma"/>
          <w:sz w:val="16"/>
          <w:szCs w:val="16"/>
        </w:rPr>
        <w:t xml:space="preserve">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5B4EE9DA" w14:textId="77777777" w:rsidR="001A414D" w:rsidRPr="002F7780" w:rsidRDefault="001A414D" w:rsidP="001A414D">
      <w:pPr>
        <w:jc w:val="both"/>
        <w:rPr>
          <w:rFonts w:ascii="Calibri" w:hAnsi="Calibri" w:cs="Tahoma"/>
          <w:sz w:val="16"/>
          <w:szCs w:val="16"/>
        </w:rPr>
      </w:pPr>
    </w:p>
    <w:p w14:paraId="7D6E2F80" w14:textId="143CC92A"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 xml:space="preserve">concepto </w:t>
      </w:r>
      <w:r w:rsidR="007F29B7" w:rsidRPr="002F7780">
        <w:rPr>
          <w:rFonts w:ascii="Calibri" w:hAnsi="Calibri" w:cs="Tahoma"/>
          <w:sz w:val="16"/>
          <w:szCs w:val="16"/>
        </w:rPr>
        <w:t xml:space="preserve">del </w:t>
      </w:r>
      <w:r w:rsidR="007F29B7">
        <w:rPr>
          <w:rFonts w:ascii="Calibri" w:hAnsi="Calibri" w:cs="Tahoma"/>
          <w:sz w:val="16"/>
          <w:szCs w:val="16"/>
        </w:rPr>
        <w:t>surtimiento del equipo</w:t>
      </w:r>
      <w:r w:rsidRPr="002F7780">
        <w:rPr>
          <w:rFonts w:ascii="Calibri" w:hAnsi="Calibri" w:cs="Tahoma"/>
          <w:sz w:val="16"/>
          <w:szCs w:val="16"/>
        </w:rPr>
        <w:t xml:space="preserve"> durante la vigencia del presente contrato.</w:t>
      </w:r>
    </w:p>
    <w:p w14:paraId="07214381" w14:textId="77777777" w:rsidR="001A414D" w:rsidRPr="002F7780" w:rsidRDefault="001A414D" w:rsidP="001A414D">
      <w:pPr>
        <w:jc w:val="both"/>
        <w:rPr>
          <w:rFonts w:ascii="Calibri" w:hAnsi="Calibri" w:cs="Tahoma"/>
          <w:sz w:val="16"/>
          <w:szCs w:val="16"/>
        </w:rPr>
      </w:pPr>
    </w:p>
    <w:p w14:paraId="22276509" w14:textId="5D3342F3" w:rsidR="001A414D" w:rsidRPr="002F7780" w:rsidRDefault="001A414D" w:rsidP="001A414D">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w:t>
      </w:r>
      <w:r w:rsidR="007F29B7">
        <w:rPr>
          <w:rFonts w:ascii="Calibri" w:hAnsi="Calibri" w:cs="Tahoma"/>
          <w:sz w:val="16"/>
          <w:szCs w:val="16"/>
        </w:rPr>
        <w:t>equipo</w:t>
      </w:r>
      <w:r w:rsidRPr="002F7780">
        <w:rPr>
          <w:rFonts w:ascii="Calibri" w:hAnsi="Calibri" w:cs="Tahoma"/>
          <w:sz w:val="16"/>
          <w:szCs w:val="16"/>
        </w:rPr>
        <w:t xml:space="preserve">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5C5BD472" w14:textId="77777777" w:rsidR="001A414D" w:rsidRPr="002F7780" w:rsidRDefault="001A414D" w:rsidP="001A414D">
      <w:pPr>
        <w:jc w:val="both"/>
        <w:rPr>
          <w:rFonts w:ascii="Calibri" w:hAnsi="Calibri" w:cs="Tahoma"/>
          <w:b/>
          <w:sz w:val="16"/>
          <w:szCs w:val="16"/>
        </w:rPr>
      </w:pPr>
      <w:r w:rsidRPr="002F7780">
        <w:rPr>
          <w:rFonts w:ascii="Calibri" w:hAnsi="Calibri" w:cs="Tahoma"/>
          <w:b/>
          <w:sz w:val="16"/>
          <w:szCs w:val="16"/>
        </w:rPr>
        <w:t xml:space="preserve"> </w:t>
      </w:r>
    </w:p>
    <w:p w14:paraId="49F212D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66CADFB5"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 </w:t>
      </w:r>
    </w:p>
    <w:p w14:paraId="0FF515C6" w14:textId="313E889F"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Cuando el </w:t>
      </w:r>
      <w:r w:rsidR="007F29B7">
        <w:rPr>
          <w:rFonts w:ascii="Calibri" w:hAnsi="Calibri" w:cs="Tahoma"/>
          <w:sz w:val="16"/>
          <w:szCs w:val="16"/>
        </w:rPr>
        <w:t xml:space="preserve">equipo </w:t>
      </w:r>
      <w:r w:rsidRPr="002F7780">
        <w:rPr>
          <w:rFonts w:ascii="Calibri" w:hAnsi="Calibri" w:cs="Tahoma"/>
          <w:sz w:val="16"/>
          <w:szCs w:val="16"/>
        </w:rPr>
        <w:t xml:space="preserve">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xml:space="preserve">, el importe de los </w:t>
      </w:r>
      <w:r w:rsidR="007F29B7">
        <w:rPr>
          <w:rFonts w:ascii="Calibri" w:hAnsi="Calibri" w:cs="Tahoma"/>
          <w:sz w:val="16"/>
          <w:szCs w:val="16"/>
        </w:rPr>
        <w:t>equipos</w:t>
      </w:r>
      <w:r w:rsidRPr="002F7780">
        <w:rPr>
          <w:rFonts w:ascii="Calibri" w:hAnsi="Calibri" w:cs="Tahoma"/>
          <w:sz w:val="16"/>
          <w:szCs w:val="16"/>
        </w:rPr>
        <w:t xml:space="preserve"> objeto del presente contrato.</w:t>
      </w:r>
    </w:p>
    <w:p w14:paraId="4850F970" w14:textId="77777777" w:rsidR="001A414D" w:rsidRPr="002F7780" w:rsidRDefault="001A414D" w:rsidP="001A414D">
      <w:pPr>
        <w:jc w:val="both"/>
        <w:rPr>
          <w:rFonts w:ascii="Calibri" w:hAnsi="Calibri" w:cs="Tahoma"/>
          <w:b/>
          <w:sz w:val="16"/>
          <w:szCs w:val="16"/>
        </w:rPr>
      </w:pPr>
    </w:p>
    <w:p w14:paraId="657E137A" w14:textId="6936C2C1"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w:t>
      </w:r>
      <w:r w:rsidR="007F29B7">
        <w:rPr>
          <w:rFonts w:ascii="Calibri" w:hAnsi="Calibri" w:cs="Tahoma"/>
          <w:sz w:val="16"/>
          <w:szCs w:val="16"/>
        </w:rPr>
        <w:t>equipos</w:t>
      </w:r>
      <w:r w:rsidRPr="002F7780">
        <w:rPr>
          <w:rFonts w:ascii="Calibri" w:hAnsi="Calibri" w:cs="Tahoma"/>
          <w:sz w:val="16"/>
          <w:szCs w:val="16"/>
        </w:rPr>
        <w:t xml:space="preserve">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30BE2EB3" w14:textId="77777777" w:rsidR="001A414D" w:rsidRPr="002F7780" w:rsidRDefault="001A414D" w:rsidP="001A414D">
      <w:pPr>
        <w:jc w:val="both"/>
        <w:rPr>
          <w:rFonts w:ascii="Calibri" w:hAnsi="Calibri" w:cs="Tahoma"/>
          <w:sz w:val="16"/>
          <w:szCs w:val="16"/>
        </w:rPr>
      </w:pPr>
    </w:p>
    <w:p w14:paraId="0B125AC7" w14:textId="77777777" w:rsidR="001A414D" w:rsidRPr="002F7780" w:rsidRDefault="001A414D" w:rsidP="001A414D">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5A313E49" w14:textId="77777777" w:rsidR="001A414D" w:rsidRPr="002F7780" w:rsidRDefault="001A414D" w:rsidP="001A414D">
      <w:pPr>
        <w:jc w:val="both"/>
        <w:rPr>
          <w:rFonts w:ascii="Calibri" w:hAnsi="Calibri" w:cs="Tahoma"/>
          <w:bCs/>
          <w:sz w:val="16"/>
          <w:szCs w:val="16"/>
        </w:rPr>
      </w:pPr>
    </w:p>
    <w:p w14:paraId="2E2F66FD" w14:textId="503E351B"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deslinda del pago de las facturas que no sean presentadas para su pago antes de 90 días posteriores a la fecha de recibo en las unidades a las que vaya destinado el </w:t>
      </w:r>
      <w:r w:rsidR="00A64F36">
        <w:rPr>
          <w:rFonts w:ascii="Calibri" w:hAnsi="Calibri" w:cs="Tahoma"/>
          <w:sz w:val="16"/>
          <w:szCs w:val="16"/>
        </w:rPr>
        <w:t>equipo</w:t>
      </w:r>
      <w:r w:rsidRPr="002F7780">
        <w:rPr>
          <w:rFonts w:ascii="Calibri" w:hAnsi="Calibri" w:cs="Tahoma"/>
          <w:sz w:val="16"/>
          <w:szCs w:val="16"/>
        </w:rPr>
        <w:t>.</w:t>
      </w:r>
    </w:p>
    <w:p w14:paraId="6B8EC409" w14:textId="77777777" w:rsidR="001A414D" w:rsidRPr="002F7780" w:rsidRDefault="001A414D" w:rsidP="001A414D">
      <w:pPr>
        <w:jc w:val="both"/>
        <w:rPr>
          <w:rFonts w:ascii="Calibri" w:hAnsi="Calibri" w:cs="Tahoma"/>
          <w:sz w:val="16"/>
          <w:szCs w:val="16"/>
        </w:rPr>
      </w:pPr>
    </w:p>
    <w:p w14:paraId="5F037C16" w14:textId="6D8145FB"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L</w:t>
      </w:r>
      <w:r w:rsidR="00A64F36">
        <w:rPr>
          <w:rFonts w:ascii="Calibri" w:hAnsi="Calibri" w:cs="Tahoma"/>
          <w:sz w:val="16"/>
          <w:szCs w:val="16"/>
        </w:rPr>
        <w:t>a liquidación total del equipo</w:t>
      </w:r>
      <w:r w:rsidRPr="002F7780">
        <w:rPr>
          <w:rFonts w:ascii="Calibri" w:hAnsi="Calibri" w:cs="Tahoma"/>
          <w:sz w:val="16"/>
          <w:szCs w:val="16"/>
        </w:rPr>
        <w:t xml:space="preserve">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23BC4AB6" w14:textId="77777777" w:rsidR="001A414D" w:rsidRPr="002F7780" w:rsidRDefault="001A414D" w:rsidP="001A414D">
      <w:pPr>
        <w:ind w:right="51"/>
        <w:jc w:val="both"/>
        <w:rPr>
          <w:rFonts w:ascii="Calibri" w:hAnsi="Calibri" w:cs="Tahoma"/>
          <w:sz w:val="16"/>
          <w:szCs w:val="16"/>
        </w:rPr>
      </w:pPr>
    </w:p>
    <w:p w14:paraId="098ADF1E" w14:textId="515E72D7"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00A64F36">
        <w:rPr>
          <w:rFonts w:ascii="Calibri" w:hAnsi="Calibri" w:cs="Tahoma"/>
          <w:sz w:val="16"/>
          <w:szCs w:val="16"/>
        </w:rPr>
        <w:t>El equipo se entregara</w:t>
      </w:r>
      <w:r w:rsidRPr="002F7780">
        <w:rPr>
          <w:rFonts w:ascii="Calibri" w:hAnsi="Calibri" w:cs="Tahoma"/>
          <w:sz w:val="16"/>
          <w:szCs w:val="16"/>
        </w:rPr>
        <w:t xml:space="preserve"> a partir del día ___ al día ____.</w:t>
      </w:r>
    </w:p>
    <w:p w14:paraId="2F9E41D0" w14:textId="77777777" w:rsidR="001A414D" w:rsidRPr="002F7780" w:rsidRDefault="001A414D" w:rsidP="001A414D">
      <w:pPr>
        <w:jc w:val="both"/>
        <w:rPr>
          <w:rFonts w:ascii="Calibri" w:hAnsi="Calibri" w:cs="Tahoma"/>
          <w:sz w:val="16"/>
          <w:szCs w:val="16"/>
        </w:rPr>
      </w:pPr>
    </w:p>
    <w:p w14:paraId="654FA014" w14:textId="66382663"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El </w:t>
      </w:r>
      <w:r w:rsidR="00A64F36">
        <w:rPr>
          <w:rFonts w:ascii="Calibri" w:hAnsi="Calibri" w:cs="Tahoma"/>
          <w:sz w:val="16"/>
          <w:szCs w:val="16"/>
        </w:rPr>
        <w:t>equipo se entregará</w:t>
      </w:r>
      <w:r w:rsidRPr="002F7780">
        <w:rPr>
          <w:rFonts w:ascii="Calibri" w:hAnsi="Calibri" w:cs="Tahoma"/>
          <w:sz w:val="16"/>
          <w:szCs w:val="16"/>
        </w:rPr>
        <w:t xml:space="preserve"> en la siguiente Unidad Aplicativa: _-----------------</w:t>
      </w:r>
    </w:p>
    <w:p w14:paraId="3ABCFF19" w14:textId="77777777" w:rsidR="001A414D" w:rsidRPr="002F7780" w:rsidRDefault="001A414D" w:rsidP="001A414D">
      <w:pPr>
        <w:jc w:val="both"/>
        <w:rPr>
          <w:rFonts w:ascii="Calibri" w:hAnsi="Calibri" w:cs="Tahoma"/>
          <w:sz w:val="16"/>
          <w:szCs w:val="16"/>
        </w:rPr>
      </w:pPr>
    </w:p>
    <w:p w14:paraId="7F934821" w14:textId="74AB32E9"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w:t>
      </w:r>
      <w:r w:rsidR="00A64F36">
        <w:rPr>
          <w:rFonts w:ascii="Calibri" w:hAnsi="Calibri" w:cs="Tahoma"/>
          <w:sz w:val="16"/>
          <w:szCs w:val="16"/>
        </w:rPr>
        <w:t>entrega del bien</w:t>
      </w:r>
      <w:r w:rsidRPr="002F7780">
        <w:rPr>
          <w:rFonts w:ascii="Calibri" w:hAnsi="Calibri" w:cs="Tahoma"/>
          <w:sz w:val="16"/>
          <w:szCs w:val="16"/>
        </w:rPr>
        <w:t xml:space="preserve">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0432953" w14:textId="77777777" w:rsidR="001A414D" w:rsidRPr="002F7780" w:rsidRDefault="001A414D" w:rsidP="001A414D">
      <w:pPr>
        <w:jc w:val="both"/>
        <w:rPr>
          <w:rFonts w:ascii="Calibri" w:hAnsi="Calibri" w:cs="Tahoma"/>
          <w:sz w:val="16"/>
          <w:szCs w:val="16"/>
        </w:rPr>
      </w:pPr>
    </w:p>
    <w:p w14:paraId="3B95416D" w14:textId="679E23A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presentaren causas que impidan la </w:t>
      </w:r>
      <w:r w:rsidR="00A64F36">
        <w:rPr>
          <w:rFonts w:ascii="Calibri" w:hAnsi="Calibri" w:cs="Tahoma"/>
          <w:sz w:val="16"/>
          <w:szCs w:val="16"/>
        </w:rPr>
        <w:t>entrega del equipo</w:t>
      </w:r>
      <w:r w:rsidRPr="002F7780">
        <w:rPr>
          <w:rFonts w:ascii="Calibri" w:hAnsi="Calibri" w:cs="Tahoma"/>
          <w:sz w:val="16"/>
          <w:szCs w:val="16"/>
        </w:rPr>
        <w:t xml:space="preserve">,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w:t>
      </w:r>
      <w:r w:rsidR="00A64F36">
        <w:rPr>
          <w:rFonts w:ascii="Calibri" w:hAnsi="Calibri" w:cs="Tahoma"/>
          <w:sz w:val="16"/>
          <w:szCs w:val="16"/>
        </w:rPr>
        <w:t>entrega del equipo</w:t>
      </w:r>
      <w:r w:rsidRPr="002F7780">
        <w:rPr>
          <w:rFonts w:ascii="Calibri" w:hAnsi="Calibri" w:cs="Tahoma"/>
          <w:sz w:val="16"/>
          <w:szCs w:val="16"/>
        </w:rPr>
        <w:t>, objeto del presente contrato no se interrumpa y quede concluida oportunamente, o bien procederá a rescindir el contrato de conformidad con lo establecido en la Cláusula Décima Tercera.</w:t>
      </w:r>
    </w:p>
    <w:p w14:paraId="67FBB821" w14:textId="77777777" w:rsidR="001A414D" w:rsidRPr="002F7780" w:rsidRDefault="001A414D" w:rsidP="001A414D">
      <w:pPr>
        <w:tabs>
          <w:tab w:val="left" w:pos="567"/>
        </w:tabs>
        <w:ind w:right="51"/>
        <w:jc w:val="both"/>
        <w:rPr>
          <w:rFonts w:ascii="Calibri" w:hAnsi="Calibri" w:cs="Tahoma"/>
          <w:b/>
          <w:sz w:val="16"/>
          <w:szCs w:val="16"/>
        </w:rPr>
      </w:pPr>
    </w:p>
    <w:p w14:paraId="3ED3B968" w14:textId="3C072964" w:rsidR="001A414D" w:rsidRPr="002F7780" w:rsidRDefault="001A414D" w:rsidP="001A414D">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w:t>
      </w:r>
      <w:r w:rsidR="00A64F36">
        <w:rPr>
          <w:rFonts w:ascii="Calibri" w:hAnsi="Calibri" w:cs="Tahoma"/>
          <w:b/>
          <w:bCs/>
          <w:sz w:val="16"/>
          <w:szCs w:val="16"/>
        </w:rPr>
        <w:t>ENTREGA DEL EQUIPO</w:t>
      </w:r>
      <w:r w:rsidRPr="002F7780">
        <w:rPr>
          <w:rFonts w:ascii="Calibri" w:hAnsi="Calibri" w:cs="Tahoma"/>
          <w:b/>
          <w:bCs/>
          <w:sz w:val="16"/>
          <w:szCs w:val="16"/>
        </w:rPr>
        <w:t>.-</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5B7CA871" w14:textId="77777777" w:rsidR="001A414D" w:rsidRPr="002F7780" w:rsidRDefault="001A414D" w:rsidP="001A414D">
      <w:pPr>
        <w:jc w:val="both"/>
        <w:rPr>
          <w:rFonts w:ascii="Calibri" w:hAnsi="Calibri" w:cs="Tahoma"/>
          <w:sz w:val="16"/>
          <w:szCs w:val="16"/>
        </w:rPr>
      </w:pPr>
    </w:p>
    <w:p w14:paraId="5856D2D6" w14:textId="33426CCE" w:rsidR="001A414D" w:rsidRPr="002F7780" w:rsidRDefault="001A414D" w:rsidP="001A414D">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w:t>
      </w:r>
      <w:r w:rsidR="00A64F36">
        <w:rPr>
          <w:rFonts w:ascii="Calibri" w:hAnsi="Calibri" w:cs="Tahoma"/>
          <w:b w:val="0"/>
          <w:bCs/>
          <w:color w:val="000000"/>
          <w:szCs w:val="16"/>
        </w:rPr>
        <w:t>entrega del equipo</w:t>
      </w:r>
      <w:r w:rsidRPr="002F7780">
        <w:rPr>
          <w:rFonts w:ascii="Calibri" w:hAnsi="Calibri" w:cs="Tahoma"/>
          <w:b w:val="0"/>
          <w:bCs/>
          <w:color w:val="000000"/>
          <w:szCs w:val="16"/>
        </w:rPr>
        <w:t xml:space="preserve">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5E34924" w14:textId="77777777" w:rsidR="001A414D" w:rsidRPr="002F7780" w:rsidRDefault="001A414D" w:rsidP="001A414D">
      <w:pPr>
        <w:pStyle w:val="Ttulo9"/>
        <w:rPr>
          <w:rFonts w:ascii="Calibri" w:hAnsi="Calibri" w:cs="Tahoma"/>
          <w:szCs w:val="16"/>
        </w:rPr>
      </w:pPr>
    </w:p>
    <w:p w14:paraId="4B79A50C" w14:textId="057D9BEC" w:rsidR="001A414D" w:rsidRPr="002F7780" w:rsidRDefault="001A414D" w:rsidP="001A414D">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w:t>
      </w:r>
      <w:r w:rsidR="00A64F36">
        <w:rPr>
          <w:rFonts w:ascii="Calibri" w:hAnsi="Calibri"/>
          <w:sz w:val="16"/>
          <w:szCs w:val="16"/>
        </w:rPr>
        <w:t>bienes</w:t>
      </w:r>
      <w:r w:rsidRPr="002F7780">
        <w:rPr>
          <w:rFonts w:ascii="Calibri" w:hAnsi="Calibri"/>
          <w:sz w:val="16"/>
          <w:szCs w:val="16"/>
        </w:rPr>
        <w:t xml:space="preserve">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14BD9554" w14:textId="77777777" w:rsidR="001A414D" w:rsidRPr="002F7780" w:rsidRDefault="001A414D" w:rsidP="001A414D">
      <w:pPr>
        <w:rPr>
          <w:rFonts w:ascii="Calibri" w:hAnsi="Calibri"/>
          <w:sz w:val="16"/>
          <w:szCs w:val="16"/>
        </w:rPr>
      </w:pPr>
    </w:p>
    <w:p w14:paraId="4816746F" w14:textId="77777777" w:rsidR="001A414D" w:rsidRPr="002F7780" w:rsidRDefault="001A414D" w:rsidP="001A414D">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207D93A7" w14:textId="77777777" w:rsidR="001A414D" w:rsidRPr="002F7780" w:rsidRDefault="001A414D" w:rsidP="001A414D">
      <w:pPr>
        <w:jc w:val="both"/>
        <w:rPr>
          <w:rFonts w:ascii="Calibri" w:hAnsi="Calibri"/>
          <w:sz w:val="16"/>
          <w:szCs w:val="16"/>
        </w:rPr>
      </w:pPr>
    </w:p>
    <w:p w14:paraId="0C963288" w14:textId="77777777" w:rsidR="001A414D" w:rsidRDefault="001A414D" w:rsidP="001A414D">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791D3C1B" w14:textId="77777777" w:rsidR="001A414D" w:rsidRPr="002F7780" w:rsidRDefault="001A414D" w:rsidP="001A414D">
      <w:pPr>
        <w:ind w:right="49"/>
        <w:jc w:val="both"/>
        <w:rPr>
          <w:rFonts w:ascii="Calibri" w:hAnsi="Calibri" w:cs="Tahoma"/>
          <w:sz w:val="16"/>
          <w:szCs w:val="16"/>
        </w:rPr>
      </w:pPr>
    </w:p>
    <w:p w14:paraId="7197DA8E" w14:textId="64598B53" w:rsidR="001A414D" w:rsidRPr="002F7780" w:rsidRDefault="001A414D" w:rsidP="001A414D">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w:t>
      </w:r>
      <w:r w:rsidR="00A64F36">
        <w:rPr>
          <w:rFonts w:ascii="Calibri" w:hAnsi="Calibri"/>
          <w:sz w:val="16"/>
          <w:szCs w:val="16"/>
        </w:rPr>
        <w:t>vigencia del contrato</w:t>
      </w:r>
      <w:r w:rsidRPr="002F7780">
        <w:rPr>
          <w:rFonts w:ascii="Calibri" w:hAnsi="Calibri"/>
          <w:sz w:val="16"/>
          <w:szCs w:val="16"/>
        </w:rPr>
        <w:t>.</w:t>
      </w:r>
    </w:p>
    <w:p w14:paraId="69A87870" w14:textId="77777777" w:rsidR="001A414D" w:rsidRPr="002F7780" w:rsidRDefault="001A414D" w:rsidP="001A414D">
      <w:pPr>
        <w:tabs>
          <w:tab w:val="left" w:pos="851"/>
        </w:tabs>
        <w:ind w:right="49"/>
        <w:jc w:val="both"/>
        <w:rPr>
          <w:rFonts w:ascii="Calibri" w:hAnsi="Calibri"/>
          <w:sz w:val="16"/>
          <w:szCs w:val="16"/>
        </w:rPr>
      </w:pPr>
      <w:r w:rsidRPr="002F7780">
        <w:rPr>
          <w:rFonts w:ascii="Calibri" w:hAnsi="Calibri"/>
          <w:sz w:val="16"/>
          <w:szCs w:val="16"/>
        </w:rPr>
        <w:tab/>
      </w:r>
    </w:p>
    <w:p w14:paraId="7F214E74" w14:textId="77777777" w:rsidR="001A414D" w:rsidRPr="002F7780" w:rsidRDefault="001A414D" w:rsidP="001A414D">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BCBBC51" w14:textId="77777777" w:rsidR="001A414D" w:rsidRPr="002F7780" w:rsidRDefault="001A414D" w:rsidP="001A414D">
      <w:pPr>
        <w:ind w:right="51"/>
        <w:jc w:val="both"/>
        <w:rPr>
          <w:rFonts w:ascii="Calibri" w:hAnsi="Calibri"/>
          <w:sz w:val="16"/>
          <w:szCs w:val="16"/>
        </w:rPr>
      </w:pPr>
    </w:p>
    <w:p w14:paraId="120432CA" w14:textId="77777777" w:rsidR="001A414D" w:rsidRPr="002F7780" w:rsidRDefault="001A414D" w:rsidP="001A414D">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461D2E2C" w14:textId="77777777" w:rsidR="001A414D" w:rsidRPr="002F7780" w:rsidRDefault="001A414D" w:rsidP="001A414D">
      <w:pPr>
        <w:jc w:val="both"/>
        <w:rPr>
          <w:rFonts w:ascii="Calibri" w:hAnsi="Calibri" w:cs="Tahoma"/>
          <w:sz w:val="16"/>
          <w:szCs w:val="16"/>
        </w:rPr>
      </w:pPr>
    </w:p>
    <w:p w14:paraId="68813010"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3F1DCD19" w14:textId="77777777" w:rsidR="001A414D" w:rsidRPr="002F7780" w:rsidRDefault="001A414D" w:rsidP="001A414D">
      <w:pPr>
        <w:jc w:val="both"/>
        <w:rPr>
          <w:rFonts w:ascii="Calibri" w:hAnsi="Calibri" w:cs="Tahoma"/>
          <w:sz w:val="16"/>
          <w:szCs w:val="16"/>
        </w:rPr>
      </w:pPr>
    </w:p>
    <w:p w14:paraId="75521883"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9835106" w14:textId="77777777" w:rsidR="001A414D" w:rsidRPr="002F7780" w:rsidRDefault="001A414D" w:rsidP="001A414D">
      <w:pPr>
        <w:jc w:val="both"/>
        <w:rPr>
          <w:rFonts w:ascii="Calibri" w:hAnsi="Calibri" w:cs="Tahoma"/>
          <w:b/>
          <w:sz w:val="16"/>
          <w:szCs w:val="16"/>
        </w:rPr>
      </w:pPr>
    </w:p>
    <w:p w14:paraId="6DC841B2" w14:textId="77777777" w:rsidR="001A414D" w:rsidRPr="002F7780" w:rsidRDefault="001A414D" w:rsidP="001A414D">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368D46CC" w14:textId="77777777" w:rsidR="001A414D" w:rsidRPr="002F7780" w:rsidRDefault="001A414D" w:rsidP="001A414D">
      <w:pPr>
        <w:jc w:val="both"/>
        <w:rPr>
          <w:rFonts w:ascii="Calibri" w:hAnsi="Calibri" w:cs="Tahoma"/>
          <w:b/>
          <w:sz w:val="16"/>
          <w:szCs w:val="16"/>
        </w:rPr>
      </w:pPr>
    </w:p>
    <w:p w14:paraId="64E1C0C5" w14:textId="1E666C1D" w:rsidR="001A414D" w:rsidRPr="002F7780" w:rsidRDefault="001A414D" w:rsidP="001A414D">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w:t>
      </w:r>
      <w:r w:rsidR="00A64F36">
        <w:rPr>
          <w:rFonts w:ascii="Calibri" w:hAnsi="Calibri" w:cs="Tahoma"/>
          <w:sz w:val="16"/>
          <w:szCs w:val="16"/>
        </w:rPr>
        <w:t>entrega de los bienes</w:t>
      </w:r>
      <w:r w:rsidRPr="002F7780">
        <w:rPr>
          <w:rFonts w:ascii="Calibri" w:hAnsi="Calibri" w:cs="Tahoma"/>
          <w:sz w:val="16"/>
          <w:szCs w:val="16"/>
        </w:rPr>
        <w:t xml:space="preserve"> objeto </w:t>
      </w:r>
      <w:r w:rsidRPr="001F0ABA">
        <w:rPr>
          <w:rFonts w:ascii="Calibri" w:hAnsi="Calibri" w:cs="Tahoma"/>
          <w:sz w:val="16"/>
          <w:szCs w:val="16"/>
        </w:rPr>
        <w:t xml:space="preserve">del contrato </w:t>
      </w:r>
      <w:r w:rsidRPr="001F0ABA">
        <w:rPr>
          <w:rFonts w:ascii="Calibri" w:hAnsi="Calibri"/>
          <w:sz w:val="16"/>
          <w:szCs w:val="16"/>
        </w:rPr>
        <w:t>del 4% por cada día</w:t>
      </w:r>
      <w:r w:rsidRPr="002F7780">
        <w:rPr>
          <w:rFonts w:ascii="Calibri" w:hAnsi="Calibri"/>
          <w:sz w:val="16"/>
          <w:szCs w:val="16"/>
        </w:rPr>
        <w:t xml:space="preserve"> hábil de retraso sobre el monto de </w:t>
      </w:r>
      <w:r w:rsidR="00A64F36">
        <w:rPr>
          <w:rFonts w:ascii="Calibri" w:hAnsi="Calibri"/>
          <w:sz w:val="16"/>
          <w:szCs w:val="16"/>
        </w:rPr>
        <w:t>la entrega de los bienes</w:t>
      </w:r>
      <w:r w:rsidRPr="002F7780">
        <w:rPr>
          <w:rFonts w:ascii="Calibri" w:hAnsi="Calibri"/>
          <w:sz w:val="16"/>
          <w:szCs w:val="16"/>
        </w:rPr>
        <w:t>,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43AD3C67" w14:textId="77777777" w:rsidR="001A414D" w:rsidRPr="002F7780" w:rsidRDefault="001A414D" w:rsidP="001A414D">
      <w:pPr>
        <w:ind w:right="49"/>
        <w:jc w:val="both"/>
        <w:rPr>
          <w:rFonts w:ascii="Calibri" w:hAnsi="Calibri" w:cs="Arial"/>
          <w:sz w:val="16"/>
          <w:szCs w:val="16"/>
        </w:rPr>
      </w:pPr>
    </w:p>
    <w:p w14:paraId="67F31867" w14:textId="042B8CBC" w:rsidR="001A414D" w:rsidRPr="002F7780" w:rsidRDefault="001A414D" w:rsidP="001A414D">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w:t>
      </w:r>
    </w:p>
    <w:p w14:paraId="73FC1137" w14:textId="77777777" w:rsidR="001A414D" w:rsidRPr="002F7780" w:rsidRDefault="001A414D" w:rsidP="001A414D">
      <w:pPr>
        <w:ind w:right="-1"/>
        <w:jc w:val="both"/>
        <w:rPr>
          <w:rFonts w:ascii="Calibri" w:hAnsi="Calibri" w:cs="Tahoma"/>
          <w:sz w:val="16"/>
          <w:szCs w:val="16"/>
        </w:rPr>
      </w:pPr>
    </w:p>
    <w:p w14:paraId="282D571B" w14:textId="77777777" w:rsidR="001A414D" w:rsidRPr="002F7780" w:rsidRDefault="001A414D" w:rsidP="001A414D">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6E735E7A" w14:textId="77777777" w:rsidR="001A414D" w:rsidRPr="002F7780" w:rsidRDefault="001A414D" w:rsidP="001A414D">
      <w:pPr>
        <w:jc w:val="both"/>
        <w:rPr>
          <w:rFonts w:ascii="Calibri" w:hAnsi="Calibri"/>
          <w:sz w:val="16"/>
          <w:szCs w:val="16"/>
        </w:rPr>
      </w:pPr>
    </w:p>
    <w:p w14:paraId="5AFC6CF3"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20EC7F38" w14:textId="77777777" w:rsidR="001A414D" w:rsidRPr="002F7780" w:rsidRDefault="001A414D" w:rsidP="001A414D">
      <w:pPr>
        <w:ind w:right="51"/>
        <w:jc w:val="both"/>
        <w:rPr>
          <w:rFonts w:ascii="Calibri" w:hAnsi="Calibri" w:cs="Tahoma"/>
          <w:sz w:val="16"/>
          <w:szCs w:val="16"/>
        </w:rPr>
      </w:pPr>
    </w:p>
    <w:p w14:paraId="2BD95220" w14:textId="77777777" w:rsidR="001A414D" w:rsidRDefault="001A414D" w:rsidP="001A414D">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5C2B15C" w14:textId="77777777" w:rsidR="00576F69" w:rsidRPr="002F7780" w:rsidRDefault="00576F69" w:rsidP="001A414D">
      <w:pPr>
        <w:ind w:right="-1"/>
        <w:jc w:val="both"/>
        <w:rPr>
          <w:rFonts w:ascii="Calibri" w:hAnsi="Calibri" w:cs="Tahoma"/>
          <w:sz w:val="16"/>
          <w:szCs w:val="16"/>
        </w:rPr>
      </w:pPr>
    </w:p>
    <w:p w14:paraId="4B3053BD" w14:textId="77777777" w:rsidR="001A414D" w:rsidRPr="002F7780" w:rsidRDefault="001A414D" w:rsidP="001A414D">
      <w:pPr>
        <w:ind w:right="51"/>
        <w:jc w:val="both"/>
        <w:rPr>
          <w:rFonts w:ascii="Calibri" w:hAnsi="Calibri" w:cs="Tahoma"/>
          <w:sz w:val="16"/>
          <w:szCs w:val="16"/>
        </w:rPr>
      </w:pPr>
      <w:r w:rsidRPr="002F7780">
        <w:rPr>
          <w:rFonts w:ascii="Calibri" w:hAnsi="Calibri" w:cs="Tahoma"/>
          <w:sz w:val="16"/>
          <w:szCs w:val="16"/>
        </w:rPr>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180969C1" w14:textId="77777777" w:rsidR="001A414D" w:rsidRPr="002F7780" w:rsidRDefault="001A414D" w:rsidP="001A414D">
      <w:pPr>
        <w:jc w:val="both"/>
        <w:rPr>
          <w:rFonts w:ascii="Calibri" w:hAnsi="Calibri" w:cs="Tahoma"/>
          <w:b/>
          <w:sz w:val="16"/>
          <w:szCs w:val="16"/>
        </w:rPr>
      </w:pPr>
    </w:p>
    <w:p w14:paraId="3C2AE0C3" w14:textId="6889D21B" w:rsidR="001A414D" w:rsidRPr="002F7780" w:rsidRDefault="001A414D" w:rsidP="001A414D">
      <w:pPr>
        <w:ind w:right="49"/>
        <w:jc w:val="both"/>
        <w:rPr>
          <w:rFonts w:ascii="Calibri" w:hAnsi="Calibri"/>
          <w:sz w:val="16"/>
          <w:szCs w:val="16"/>
        </w:rPr>
      </w:pPr>
      <w:r w:rsidRPr="002F7780">
        <w:rPr>
          <w:rFonts w:ascii="Calibri" w:hAnsi="Calibri"/>
          <w:sz w:val="16"/>
          <w:szCs w:val="16"/>
        </w:rPr>
        <w:lastRenderedPageBreak/>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w:t>
      </w:r>
      <w:r w:rsidR="00A64F36">
        <w:rPr>
          <w:rFonts w:ascii="Calibri" w:hAnsi="Calibri"/>
          <w:sz w:val="16"/>
          <w:szCs w:val="16"/>
        </w:rPr>
        <w:t>entregue los bienes</w:t>
      </w:r>
      <w:r w:rsidRPr="002F7780">
        <w:rPr>
          <w:rFonts w:ascii="Calibri" w:hAnsi="Calibri"/>
          <w:sz w:val="16"/>
          <w:szCs w:val="16"/>
        </w:rPr>
        <w:t xml:space="preserve">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w:t>
      </w:r>
      <w:r w:rsidR="00A64F36">
        <w:rPr>
          <w:rFonts w:ascii="Calibri" w:hAnsi="Calibri"/>
          <w:sz w:val="16"/>
          <w:szCs w:val="16"/>
        </w:rPr>
        <w:t>los bienes</w:t>
      </w:r>
      <w:r w:rsidRPr="002F7780">
        <w:rPr>
          <w:rFonts w:ascii="Calibri" w:hAnsi="Calibri"/>
          <w:sz w:val="16"/>
          <w:szCs w:val="16"/>
        </w:rPr>
        <w:t xml:space="preserve"> de igual manera se aplicará lo establecido en el párrafo primero de este punto. </w:t>
      </w:r>
    </w:p>
    <w:p w14:paraId="53FD75E6" w14:textId="77777777" w:rsidR="001A414D" w:rsidRPr="002F7780" w:rsidRDefault="001A414D" w:rsidP="001A414D">
      <w:pPr>
        <w:jc w:val="both"/>
        <w:rPr>
          <w:rFonts w:ascii="Calibri" w:hAnsi="Calibri" w:cs="Tahoma"/>
          <w:b/>
          <w:sz w:val="16"/>
          <w:szCs w:val="16"/>
        </w:rPr>
      </w:pPr>
    </w:p>
    <w:p w14:paraId="3DA0E952" w14:textId="102A39AA" w:rsidR="001A414D" w:rsidRPr="002F7780" w:rsidRDefault="001A414D" w:rsidP="001A414D">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w:t>
      </w:r>
      <w:r w:rsidR="00A64F36">
        <w:rPr>
          <w:rFonts w:ascii="Calibri" w:hAnsi="Calibri"/>
          <w:sz w:val="16"/>
          <w:szCs w:val="16"/>
        </w:rPr>
        <w:t>entrega de los bienes</w:t>
      </w:r>
      <w:r w:rsidRPr="002F7780">
        <w:rPr>
          <w:rFonts w:ascii="Calibri" w:hAnsi="Calibri"/>
          <w:sz w:val="16"/>
          <w:szCs w:val="16"/>
        </w:rPr>
        <w:t>,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6123D6CA" w14:textId="77777777" w:rsidR="001A414D" w:rsidRPr="002F7780" w:rsidRDefault="001A414D" w:rsidP="001A414D">
      <w:pPr>
        <w:jc w:val="both"/>
        <w:rPr>
          <w:rFonts w:ascii="Calibri" w:hAnsi="Calibri"/>
          <w:b/>
          <w:sz w:val="16"/>
          <w:szCs w:val="16"/>
        </w:rPr>
      </w:pPr>
    </w:p>
    <w:p w14:paraId="36F3E1B8" w14:textId="77777777" w:rsidR="001A414D" w:rsidRPr="002F7780" w:rsidRDefault="001A414D" w:rsidP="001A414D">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5271D9F" w14:textId="77777777" w:rsidR="001A414D" w:rsidRPr="002F7780" w:rsidRDefault="001A414D" w:rsidP="001A414D">
      <w:pPr>
        <w:jc w:val="both"/>
        <w:rPr>
          <w:rFonts w:ascii="Calibri" w:hAnsi="Calibri" w:cs="Tahoma"/>
          <w:sz w:val="16"/>
          <w:szCs w:val="16"/>
        </w:rPr>
      </w:pPr>
    </w:p>
    <w:p w14:paraId="08A82512" w14:textId="77777777" w:rsidR="001A414D" w:rsidRPr="002F7780" w:rsidRDefault="001A414D">
      <w:pPr>
        <w:pStyle w:val="Prrafodelista"/>
        <w:numPr>
          <w:ilvl w:val="0"/>
          <w:numId w:val="23"/>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A2E1E1" w14:textId="4761DC11"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Ante la Secretaría de Finanzas y Tesorería General del Estado de Nuevo León, la presente fianza se otorga para garantizar por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 xml:space="preserve">), celebrado con </w:t>
      </w:r>
      <w:r w:rsidRPr="002F7780">
        <w:rPr>
          <w:rFonts w:ascii="Calibri" w:hAnsi="Calibri" w:cs="Tahoma"/>
          <w:b/>
          <w:color w:val="000000"/>
          <w:sz w:val="16"/>
          <w:szCs w:val="16"/>
        </w:rPr>
        <w:t xml:space="preserve">“S.S.N.L.”; </w:t>
      </w:r>
      <w:r w:rsidRPr="002F7780">
        <w:rPr>
          <w:rFonts w:ascii="Calibri" w:hAnsi="Calibri" w:cs="Tahoma"/>
          <w:color w:val="000000"/>
          <w:sz w:val="16"/>
          <w:szCs w:val="16"/>
        </w:rPr>
        <w:t>relativo a la contratación de _____________,, por un importe de (monto total del contrato incluyendo el I.V.A).</w:t>
      </w:r>
    </w:p>
    <w:p w14:paraId="44C0535F" w14:textId="62A920A6"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se otorga en los términos del presente contrato, para garantizar todas y cada una de las obligaciones derivadas de </w:t>
      </w:r>
      <w:r w:rsidR="00F07187" w:rsidRPr="002F7780">
        <w:rPr>
          <w:rFonts w:ascii="Calibri" w:hAnsi="Calibri" w:cs="Tahoma"/>
          <w:color w:val="000000"/>
          <w:sz w:val="16"/>
          <w:szCs w:val="16"/>
        </w:rPr>
        <w:t>la Invitación</w:t>
      </w:r>
      <w:r w:rsidRPr="002F7780">
        <w:rPr>
          <w:rFonts w:ascii="Calibri" w:hAnsi="Calibri" w:cs="Tahoma"/>
          <w:color w:val="000000"/>
          <w:sz w:val="16"/>
          <w:szCs w:val="16"/>
        </w:rPr>
        <w:t xml:space="preserve"> (nombre de la </w:t>
      </w:r>
      <w:r w:rsidR="00F07187">
        <w:rPr>
          <w:rFonts w:ascii="Calibri" w:hAnsi="Calibri" w:cs="Tahoma"/>
          <w:color w:val="000000"/>
          <w:sz w:val="16"/>
          <w:szCs w:val="16"/>
        </w:rPr>
        <w:t>Invitación</w:t>
      </w:r>
      <w:r w:rsidRPr="002F7780">
        <w:rPr>
          <w:rFonts w:ascii="Calibri" w:hAnsi="Calibri" w:cs="Tahoma"/>
          <w:color w:val="000000"/>
          <w:sz w:val="16"/>
          <w:szCs w:val="16"/>
        </w:rPr>
        <w:t>).</w:t>
      </w:r>
    </w:p>
    <w:p w14:paraId="214B4D2A"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la Fianza estará en vigor por un año, y en el caso de defectos y/o responsabilidades imputables a </w:t>
      </w:r>
      <w:r w:rsidRPr="002F7780">
        <w:rPr>
          <w:rFonts w:ascii="Calibri" w:hAnsi="Calibri" w:cs="Tahoma"/>
          <w:b/>
          <w:color w:val="000000"/>
          <w:sz w:val="16"/>
          <w:szCs w:val="16"/>
        </w:rPr>
        <w:t>“EL PROVEEDOR”</w:t>
      </w:r>
      <w:r w:rsidRPr="002F7780">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BFC1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esta fianza continuará vigente en el caso de que se otorgue prórroga a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 xml:space="preserve">para el cumplimiento de las obligaciones que se afianzan, aun cuando haya sido solicitada y autorizada extemporáneamente. </w:t>
      </w:r>
    </w:p>
    <w:p w14:paraId="72627177"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sólo podrá ser cancelada mediante aviso por escrito de </w:t>
      </w:r>
      <w:r w:rsidRPr="002F7780">
        <w:rPr>
          <w:rFonts w:ascii="Calibri" w:hAnsi="Calibri" w:cs="Tahoma"/>
          <w:b/>
          <w:color w:val="000000"/>
          <w:sz w:val="16"/>
          <w:szCs w:val="16"/>
        </w:rPr>
        <w:t>“S.S.N.L.”</w:t>
      </w:r>
      <w:r w:rsidRPr="002F7780">
        <w:rPr>
          <w:rFonts w:ascii="Calibri" w:hAnsi="Calibri" w:cs="Tahoma"/>
          <w:color w:val="000000"/>
          <w:sz w:val="16"/>
          <w:szCs w:val="16"/>
        </w:rPr>
        <w:t>.</w:t>
      </w:r>
    </w:p>
    <w:p w14:paraId="45A7D924"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53421E1B" w14:textId="77777777" w:rsidR="001A414D" w:rsidRPr="002F7780" w:rsidRDefault="001A414D">
      <w:pPr>
        <w:pStyle w:val="NormalWeb"/>
        <w:numPr>
          <w:ilvl w:val="0"/>
          <w:numId w:val="23"/>
        </w:numPr>
        <w:spacing w:before="0" w:beforeAutospacing="0" w:after="0" w:afterAutospacing="0"/>
        <w:jc w:val="both"/>
        <w:rPr>
          <w:color w:val="000000"/>
          <w:sz w:val="16"/>
          <w:szCs w:val="16"/>
        </w:rPr>
      </w:pPr>
      <w:r w:rsidRPr="002F7780">
        <w:rPr>
          <w:rFonts w:ascii="Calibri" w:hAnsi="Calibri" w:cs="Tahoma"/>
          <w:color w:val="000000"/>
          <w:sz w:val="16"/>
          <w:szCs w:val="16"/>
        </w:rPr>
        <w:t xml:space="preserve">Que </w:t>
      </w:r>
      <w:r w:rsidRPr="002F7780">
        <w:rPr>
          <w:rFonts w:ascii="Calibri" w:hAnsi="Calibri" w:cs="Tahoma"/>
          <w:b/>
          <w:color w:val="000000"/>
          <w:sz w:val="16"/>
          <w:szCs w:val="16"/>
        </w:rPr>
        <w:t xml:space="preserve">“S.S.N.L.”, </w:t>
      </w:r>
      <w:r w:rsidRPr="002F7780">
        <w:rPr>
          <w:rFonts w:ascii="Calibri" w:hAnsi="Calibri" w:cs="Tahoma"/>
          <w:color w:val="000000"/>
          <w:sz w:val="16"/>
          <w:szCs w:val="16"/>
        </w:rPr>
        <w:t xml:space="preserve">cuenta con un término de un año contado a partir del incumplimiento de </w:t>
      </w:r>
      <w:r w:rsidRPr="002F7780">
        <w:rPr>
          <w:rFonts w:ascii="Calibri" w:hAnsi="Calibri" w:cs="Tahoma"/>
          <w:b/>
          <w:color w:val="000000"/>
          <w:sz w:val="16"/>
          <w:szCs w:val="16"/>
        </w:rPr>
        <w:t xml:space="preserve">“EL PROVEEDOR”, </w:t>
      </w:r>
      <w:r w:rsidRPr="002F778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2A89DE75" w14:textId="77777777" w:rsidR="001A414D" w:rsidRPr="002F7780" w:rsidRDefault="001A414D" w:rsidP="001A414D">
      <w:pPr>
        <w:ind w:right="51"/>
        <w:jc w:val="both"/>
        <w:rPr>
          <w:rFonts w:ascii="Calibri" w:hAnsi="Calibri" w:cs="Tahoma"/>
          <w:b/>
          <w:sz w:val="16"/>
          <w:szCs w:val="16"/>
        </w:rPr>
      </w:pPr>
    </w:p>
    <w:p w14:paraId="0627F08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4542D2C4" w14:textId="77777777" w:rsidR="001A414D" w:rsidRPr="002F7780" w:rsidRDefault="001A414D" w:rsidP="001A414D">
      <w:pPr>
        <w:jc w:val="both"/>
        <w:rPr>
          <w:rFonts w:ascii="Calibri" w:hAnsi="Calibri" w:cs="Tahoma"/>
          <w:sz w:val="16"/>
          <w:szCs w:val="16"/>
        </w:rPr>
      </w:pPr>
    </w:p>
    <w:p w14:paraId="2F9C88B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33684D7" w14:textId="6A089B1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 xml:space="preserve">no </w:t>
      </w:r>
      <w:r w:rsidR="00A64F36">
        <w:rPr>
          <w:rFonts w:ascii="Calibri" w:hAnsi="Calibri" w:cs="Tahoma"/>
          <w:sz w:val="16"/>
          <w:szCs w:val="16"/>
        </w:rPr>
        <w:t>entrega los equipos</w:t>
      </w:r>
      <w:r w:rsidRPr="002F7780">
        <w:rPr>
          <w:rFonts w:ascii="Calibri" w:hAnsi="Calibri" w:cs="Tahoma"/>
          <w:sz w:val="16"/>
          <w:szCs w:val="16"/>
        </w:rPr>
        <w:t xml:space="preserve"> objeto del presente contrato.</w:t>
      </w:r>
    </w:p>
    <w:p w14:paraId="7D92FF33" w14:textId="7A2C8FC0"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 xml:space="preserve">no presta dentro del plazo señalado, la totalidad </w:t>
      </w:r>
      <w:r w:rsidR="00A64F36">
        <w:rPr>
          <w:rFonts w:ascii="Calibri" w:hAnsi="Calibri" w:cs="Tahoma"/>
          <w:sz w:val="16"/>
          <w:szCs w:val="16"/>
        </w:rPr>
        <w:t>de los equipos</w:t>
      </w:r>
      <w:r w:rsidRPr="002F7780">
        <w:rPr>
          <w:rFonts w:ascii="Calibri" w:hAnsi="Calibri" w:cs="Tahoma"/>
          <w:sz w:val="16"/>
          <w:szCs w:val="16"/>
        </w:rPr>
        <w:t xml:space="preserve"> objeto del presente contrato</w:t>
      </w:r>
    </w:p>
    <w:p w14:paraId="0B55323B" w14:textId="3EDFE756"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w:t>
      </w:r>
      <w:r w:rsidR="00A64F36">
        <w:rPr>
          <w:rFonts w:ascii="Calibri" w:hAnsi="Calibri" w:cs="Tahoma"/>
          <w:sz w:val="16"/>
          <w:szCs w:val="16"/>
        </w:rPr>
        <w:t>entrega de los bienes</w:t>
      </w:r>
      <w:r w:rsidRPr="002F7780">
        <w:rPr>
          <w:rFonts w:ascii="Calibri" w:hAnsi="Calibri" w:cs="Tahoma"/>
          <w:sz w:val="16"/>
          <w:szCs w:val="16"/>
        </w:rPr>
        <w:t xml:space="preserve"> objeto del presente instrumento.</w:t>
      </w:r>
    </w:p>
    <w:p w14:paraId="5E74A7B8"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3C533714" w14:textId="74848290"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00A64F36">
        <w:rPr>
          <w:rFonts w:ascii="Calibri" w:hAnsi="Calibri" w:cs="Tahoma"/>
          <w:sz w:val="16"/>
          <w:szCs w:val="16"/>
        </w:rPr>
        <w:t xml:space="preserve"> no entrega</w:t>
      </w:r>
      <w:r w:rsidRPr="002F7780">
        <w:rPr>
          <w:rFonts w:ascii="Calibri" w:hAnsi="Calibri" w:cs="Tahoma"/>
          <w:sz w:val="16"/>
          <w:szCs w:val="16"/>
        </w:rPr>
        <w:t xml:space="preserve"> el </w:t>
      </w:r>
      <w:r w:rsidR="00A64F36">
        <w:rPr>
          <w:rFonts w:ascii="Calibri" w:hAnsi="Calibri" w:cs="Tahoma"/>
          <w:sz w:val="16"/>
          <w:szCs w:val="16"/>
        </w:rPr>
        <w:t>equipo</w:t>
      </w:r>
      <w:r w:rsidRPr="002F7780">
        <w:rPr>
          <w:rFonts w:ascii="Calibri" w:hAnsi="Calibri" w:cs="Tahoma"/>
          <w:sz w:val="16"/>
          <w:szCs w:val="16"/>
        </w:rPr>
        <w:t xml:space="preserve"> objeto del presente contrato, conforme a la calidad, características y presentación establecidas en los Anexos No. 1, 2, 3 y 4.  </w:t>
      </w:r>
    </w:p>
    <w:p w14:paraId="5F74D00F"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1F5EA877" w14:textId="1DA44F39"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h).- Por negativa a repetir o completar la </w:t>
      </w:r>
      <w:r w:rsidR="00A64F36">
        <w:rPr>
          <w:rFonts w:ascii="Calibri" w:hAnsi="Calibri" w:cs="Tahoma"/>
          <w:sz w:val="16"/>
          <w:szCs w:val="16"/>
        </w:rPr>
        <w:t>entrega de los equipos</w:t>
      </w:r>
      <w:r w:rsidRPr="002F7780">
        <w:rPr>
          <w:rFonts w:ascii="Calibri" w:hAnsi="Calibri" w:cs="Tahoma"/>
          <w:sz w:val="16"/>
          <w:szCs w:val="16"/>
        </w:rPr>
        <w:t xml:space="preserve">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0D71AEFB" w14:textId="75AD4C41"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i).- Por no cubrir con personal suficiente y capacitado para realizar </w:t>
      </w:r>
      <w:r w:rsidR="00A64F36">
        <w:rPr>
          <w:rFonts w:ascii="Calibri" w:hAnsi="Calibri" w:cs="Tahoma"/>
          <w:sz w:val="16"/>
          <w:szCs w:val="16"/>
        </w:rPr>
        <w:t>la entrega de los equipos</w:t>
      </w:r>
      <w:r w:rsidRPr="002F7780">
        <w:rPr>
          <w:rFonts w:ascii="Calibri" w:hAnsi="Calibri" w:cs="Tahoma"/>
          <w:sz w:val="16"/>
          <w:szCs w:val="16"/>
        </w:rPr>
        <w:t xml:space="preserve"> objeto del presente contrato.</w:t>
      </w:r>
    </w:p>
    <w:p w14:paraId="5D528D2D"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42FEE7D1"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810090E" w14:textId="77777777" w:rsidR="001A414D" w:rsidRPr="002F7780" w:rsidRDefault="001A414D" w:rsidP="001A414D">
      <w:pPr>
        <w:jc w:val="both"/>
        <w:rPr>
          <w:rFonts w:ascii="Calibri" w:hAnsi="Calibri" w:cs="Tahoma"/>
          <w:sz w:val="16"/>
          <w:szCs w:val="16"/>
        </w:rPr>
      </w:pPr>
    </w:p>
    <w:p w14:paraId="2A38268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472B6EC6" w14:textId="77777777" w:rsidR="001A414D" w:rsidRPr="002F7780" w:rsidRDefault="001A414D" w:rsidP="001A414D">
      <w:pPr>
        <w:ind w:left="-284"/>
        <w:jc w:val="both"/>
        <w:rPr>
          <w:rFonts w:ascii="Calibri" w:hAnsi="Calibri" w:cs="Tahoma"/>
          <w:sz w:val="16"/>
          <w:szCs w:val="16"/>
        </w:rPr>
      </w:pPr>
    </w:p>
    <w:p w14:paraId="68457852" w14:textId="77777777" w:rsidR="001A414D" w:rsidRPr="002F7780" w:rsidRDefault="001A414D" w:rsidP="001A414D">
      <w:pPr>
        <w:jc w:val="both"/>
        <w:rPr>
          <w:rFonts w:ascii="Calibri" w:hAnsi="Calibri"/>
          <w:sz w:val="16"/>
          <w:szCs w:val="16"/>
        </w:rPr>
      </w:pPr>
      <w:r w:rsidRPr="002F7780">
        <w:rPr>
          <w:rFonts w:ascii="Calibri" w:hAnsi="Calibri" w:cs="Tahoma"/>
          <w:sz w:val="16"/>
          <w:szCs w:val="16"/>
        </w:rPr>
        <w:lastRenderedPageBreak/>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4C25CC30" w14:textId="77777777" w:rsidR="001A414D" w:rsidRPr="002F7780" w:rsidRDefault="001A414D" w:rsidP="001A414D">
      <w:pPr>
        <w:ind w:right="51"/>
        <w:jc w:val="both"/>
        <w:rPr>
          <w:rFonts w:ascii="Calibri" w:hAnsi="Calibri"/>
          <w:b/>
          <w:sz w:val="16"/>
          <w:szCs w:val="16"/>
        </w:rPr>
      </w:pPr>
    </w:p>
    <w:p w14:paraId="61172494"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4FE3251F" w14:textId="77777777" w:rsidR="001A414D" w:rsidRPr="002F7780" w:rsidRDefault="001A414D" w:rsidP="001A414D">
      <w:pPr>
        <w:jc w:val="both"/>
        <w:rPr>
          <w:rFonts w:ascii="Calibri" w:hAnsi="Calibri" w:cs="Tahoma"/>
          <w:sz w:val="16"/>
          <w:szCs w:val="16"/>
        </w:rPr>
      </w:pPr>
    </w:p>
    <w:p w14:paraId="5813EA8E"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0F1A30B1" w14:textId="77777777" w:rsidR="001A414D" w:rsidRPr="002F7780" w:rsidRDefault="001A414D" w:rsidP="001A414D">
      <w:pPr>
        <w:jc w:val="both"/>
        <w:rPr>
          <w:rFonts w:ascii="Calibri" w:hAnsi="Calibri" w:cs="Tahoma"/>
          <w:sz w:val="16"/>
          <w:szCs w:val="16"/>
        </w:rPr>
      </w:pPr>
    </w:p>
    <w:p w14:paraId="7ACAA760"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B840D1A" w14:textId="77777777" w:rsidR="001A414D" w:rsidRPr="002F7780" w:rsidRDefault="001A414D" w:rsidP="001A414D">
      <w:pPr>
        <w:ind w:right="51"/>
        <w:jc w:val="both"/>
        <w:rPr>
          <w:rFonts w:ascii="Calibri" w:hAnsi="Calibri" w:cs="Tahoma"/>
          <w:sz w:val="16"/>
          <w:szCs w:val="16"/>
        </w:rPr>
      </w:pPr>
    </w:p>
    <w:p w14:paraId="23F788C5"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6A46BDBD" w14:textId="77777777" w:rsidR="001A414D" w:rsidRPr="002F7780" w:rsidRDefault="001A414D" w:rsidP="001A414D">
      <w:pPr>
        <w:jc w:val="center"/>
        <w:rPr>
          <w:rFonts w:ascii="Calibri" w:hAnsi="Calibri" w:cs="Tahoma"/>
          <w:b/>
          <w:bCs/>
          <w:sz w:val="16"/>
          <w:szCs w:val="16"/>
        </w:rPr>
      </w:pPr>
    </w:p>
    <w:p w14:paraId="36E9E323" w14:textId="3BBF5432" w:rsidR="001A414D" w:rsidRPr="002F7780" w:rsidRDefault="001A414D" w:rsidP="001A414D">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 xml:space="preserve">será el responsable de las violaciones en materia de derechos inherentes a la propiedad intelectual que se deriven de la </w:t>
      </w:r>
      <w:r w:rsidR="001D6A7B">
        <w:rPr>
          <w:rFonts w:ascii="Calibri" w:hAnsi="Calibri" w:cs="Tahoma"/>
          <w:sz w:val="16"/>
          <w:szCs w:val="16"/>
        </w:rPr>
        <w:t>entrega de los bienes</w:t>
      </w:r>
      <w:r w:rsidRPr="002F7780">
        <w:rPr>
          <w:rFonts w:ascii="Calibri" w:hAnsi="Calibri" w:cs="Tahoma"/>
          <w:sz w:val="16"/>
          <w:szCs w:val="16"/>
        </w:rPr>
        <w:t xml:space="preserve"> objeto del presente contrato y que se pudieran generar con la celebración del mismo.</w:t>
      </w:r>
    </w:p>
    <w:p w14:paraId="45BB89A2" w14:textId="77777777" w:rsidR="001A414D" w:rsidRPr="002F7780" w:rsidRDefault="001A414D" w:rsidP="001A414D">
      <w:pPr>
        <w:ind w:firstLine="708"/>
        <w:jc w:val="both"/>
        <w:rPr>
          <w:rFonts w:ascii="Calibri" w:hAnsi="Calibri" w:cs="Tahoma"/>
          <w:b/>
          <w:sz w:val="16"/>
          <w:szCs w:val="16"/>
        </w:rPr>
      </w:pPr>
    </w:p>
    <w:p w14:paraId="469BF679" w14:textId="77777777" w:rsidR="001A414D" w:rsidRPr="002F7780" w:rsidRDefault="001A414D" w:rsidP="001A414D">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684B6C00" w14:textId="77777777" w:rsidR="001A414D" w:rsidRPr="002F7780" w:rsidRDefault="001A414D" w:rsidP="001A414D">
      <w:pPr>
        <w:jc w:val="both"/>
        <w:rPr>
          <w:rFonts w:ascii="Calibri" w:hAnsi="Calibri" w:cs="Tahoma"/>
          <w:b/>
          <w:sz w:val="16"/>
          <w:szCs w:val="16"/>
        </w:rPr>
      </w:pPr>
    </w:p>
    <w:p w14:paraId="307B395B" w14:textId="77777777" w:rsidR="001A414D" w:rsidRPr="002F7780" w:rsidRDefault="001A414D" w:rsidP="001A414D">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02542D7B" w14:textId="77777777" w:rsidR="001A414D" w:rsidRPr="002F7780" w:rsidRDefault="001A414D" w:rsidP="001A414D">
      <w:pPr>
        <w:jc w:val="both"/>
        <w:rPr>
          <w:rFonts w:ascii="Calibri" w:hAnsi="Calibri" w:cs="Tahoma"/>
          <w:sz w:val="16"/>
          <w:szCs w:val="16"/>
        </w:rPr>
      </w:pPr>
    </w:p>
    <w:p w14:paraId="72617DDB" w14:textId="77777777" w:rsidR="001A414D" w:rsidRPr="002F7780" w:rsidRDefault="001A414D" w:rsidP="001A414D">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12620EA" w14:textId="77777777" w:rsidR="001A414D" w:rsidRPr="002F7780" w:rsidRDefault="001A414D" w:rsidP="001A414D">
      <w:pPr>
        <w:ind w:right="-5"/>
        <w:rPr>
          <w:rFonts w:ascii="Calibri" w:hAnsi="Calibri"/>
          <w:sz w:val="16"/>
          <w:szCs w:val="16"/>
        </w:rPr>
      </w:pPr>
    </w:p>
    <w:p w14:paraId="4EC98035" w14:textId="77777777" w:rsidR="001A414D" w:rsidRPr="00F02B82" w:rsidRDefault="001A414D" w:rsidP="001A41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23484ADF" w14:textId="77777777" w:rsidR="001A414D" w:rsidRPr="00F02B82" w:rsidRDefault="001A414D" w:rsidP="001A414D">
      <w:pPr>
        <w:jc w:val="center"/>
        <w:rPr>
          <w:rFonts w:ascii="Calibri" w:hAnsi="Calibri" w:cs="Arial"/>
          <w:sz w:val="16"/>
          <w:szCs w:val="16"/>
        </w:rPr>
      </w:pPr>
    </w:p>
    <w:p w14:paraId="276D09C8" w14:textId="77777777" w:rsidR="001A414D" w:rsidRPr="00F02B82" w:rsidRDefault="001A414D" w:rsidP="001A414D">
      <w:pPr>
        <w:jc w:val="center"/>
        <w:rPr>
          <w:rFonts w:ascii="Calibri" w:hAnsi="Calibri" w:cs="Arial"/>
          <w:sz w:val="16"/>
          <w:szCs w:val="16"/>
        </w:rPr>
      </w:pPr>
    </w:p>
    <w:p w14:paraId="1D1CFD0C" w14:textId="77777777" w:rsidR="001A414D" w:rsidRPr="00F02B82" w:rsidRDefault="001A414D" w:rsidP="001A41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A414D" w:rsidRPr="00F02B82" w14:paraId="581F8D20" w14:textId="77777777" w:rsidTr="00A34211">
        <w:tc>
          <w:tcPr>
            <w:tcW w:w="5104" w:type="dxa"/>
          </w:tcPr>
          <w:p w14:paraId="7C248275" w14:textId="77777777" w:rsidR="001A414D" w:rsidRPr="00F02B82" w:rsidRDefault="001A414D" w:rsidP="00A3421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ADBF30"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DIRECTOR ADMINISTRATIVO</w:t>
            </w:r>
          </w:p>
          <w:p w14:paraId="678C5181" w14:textId="77777777" w:rsidR="001A414D" w:rsidRPr="00F02B82" w:rsidRDefault="001A414D" w:rsidP="00A34211">
            <w:pPr>
              <w:jc w:val="center"/>
              <w:rPr>
                <w:rFonts w:ascii="Calibri" w:hAnsi="Calibri" w:cs="Arial"/>
                <w:sz w:val="16"/>
                <w:szCs w:val="16"/>
              </w:rPr>
            </w:pPr>
          </w:p>
        </w:tc>
        <w:tc>
          <w:tcPr>
            <w:tcW w:w="5245" w:type="dxa"/>
          </w:tcPr>
          <w:p w14:paraId="0D1F9D21"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C_____________________</w:t>
            </w:r>
          </w:p>
          <w:p w14:paraId="10DBB79C" w14:textId="77777777" w:rsidR="001A414D" w:rsidRPr="00F02B82" w:rsidRDefault="001A414D" w:rsidP="00A34211">
            <w:pPr>
              <w:jc w:val="center"/>
              <w:rPr>
                <w:rFonts w:ascii="Calibri" w:hAnsi="Calibri" w:cs="Arial"/>
                <w:sz w:val="16"/>
                <w:szCs w:val="16"/>
              </w:rPr>
            </w:pPr>
            <w:r w:rsidRPr="00F02B82">
              <w:rPr>
                <w:rFonts w:ascii="Calibri" w:hAnsi="Calibri" w:cs="Arial"/>
                <w:sz w:val="16"/>
                <w:szCs w:val="16"/>
              </w:rPr>
              <w:t xml:space="preserve">                  REPRESENTANTE LEGAL</w:t>
            </w:r>
          </w:p>
        </w:tc>
      </w:tr>
    </w:tbl>
    <w:p w14:paraId="4D75D9F8" w14:textId="77777777" w:rsidR="001A414D" w:rsidRPr="00F02B82" w:rsidRDefault="001A414D" w:rsidP="001A414D">
      <w:pPr>
        <w:jc w:val="center"/>
        <w:rPr>
          <w:rFonts w:ascii="Calibri" w:hAnsi="Calibri" w:cs="Arial"/>
          <w:sz w:val="16"/>
          <w:szCs w:val="16"/>
        </w:rPr>
      </w:pPr>
    </w:p>
    <w:p w14:paraId="3D37D4AA" w14:textId="77777777" w:rsidR="001A414D" w:rsidRPr="00F02B82" w:rsidRDefault="001A414D" w:rsidP="001A414D">
      <w:pPr>
        <w:jc w:val="center"/>
        <w:rPr>
          <w:rFonts w:ascii="Calibri" w:hAnsi="Calibri" w:cs="Arial"/>
          <w:sz w:val="16"/>
          <w:szCs w:val="16"/>
        </w:rPr>
      </w:pPr>
      <w:r w:rsidRPr="00F02B82">
        <w:rPr>
          <w:rFonts w:ascii="Calibri" w:hAnsi="Calibri" w:cs="Arial"/>
          <w:sz w:val="16"/>
          <w:szCs w:val="16"/>
        </w:rPr>
        <w:t xml:space="preserve">  </w:t>
      </w:r>
    </w:p>
    <w:p w14:paraId="21E641DF" w14:textId="4C393755" w:rsidR="001A414D" w:rsidRPr="00F02B82" w:rsidRDefault="001A414D" w:rsidP="001A414D">
      <w:pPr>
        <w:ind w:left="142"/>
        <w:rPr>
          <w:rFonts w:ascii="Calibri" w:hAnsi="Calibri" w:cs="Arial"/>
          <w:sz w:val="16"/>
          <w:szCs w:val="16"/>
        </w:rPr>
      </w:pPr>
      <w:r w:rsidRPr="00F02B82">
        <w:rPr>
          <w:rFonts w:ascii="Calibri" w:hAnsi="Calibri" w:cs="Arial"/>
          <w:sz w:val="16"/>
          <w:szCs w:val="16"/>
        </w:rPr>
        <w:t xml:space="preserve">                  </w:t>
      </w:r>
      <w:r w:rsidR="00AA0C30">
        <w:rPr>
          <w:rFonts w:ascii="Calibri" w:hAnsi="Calibri" w:cs="Arial"/>
          <w:sz w:val="16"/>
          <w:szCs w:val="16"/>
        </w:rPr>
        <w:t>C. EDUARDO MEDINA</w:t>
      </w:r>
      <w:r w:rsidRPr="00F02B82">
        <w:rPr>
          <w:rFonts w:ascii="Calibri" w:hAnsi="Calibri" w:cs="Arial"/>
          <w:sz w:val="16"/>
          <w:szCs w:val="16"/>
        </w:rPr>
        <w:t xml:space="preserve"> CARDENAS</w:t>
      </w:r>
    </w:p>
    <w:p w14:paraId="1979BFC3" w14:textId="77777777" w:rsidR="001A414D" w:rsidRPr="00F02B82" w:rsidRDefault="001A414D" w:rsidP="001A41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EBE54B5" w14:textId="77777777" w:rsidR="001A414D" w:rsidRPr="00F02B82" w:rsidRDefault="001A414D" w:rsidP="001A414D">
      <w:pPr>
        <w:ind w:firstLine="142"/>
        <w:rPr>
          <w:rFonts w:ascii="Calibri" w:hAnsi="Calibri" w:cs="Arial"/>
          <w:sz w:val="16"/>
          <w:szCs w:val="16"/>
        </w:rPr>
      </w:pPr>
    </w:p>
    <w:p w14:paraId="16C49ECA" w14:textId="77777777" w:rsidR="001A414D" w:rsidRPr="00F02B82" w:rsidRDefault="001A414D" w:rsidP="001A414D">
      <w:pPr>
        <w:jc w:val="center"/>
        <w:rPr>
          <w:rFonts w:ascii="Calibri" w:hAnsi="Calibri" w:cs="Arial"/>
          <w:sz w:val="16"/>
          <w:szCs w:val="16"/>
        </w:rPr>
      </w:pPr>
    </w:p>
    <w:p w14:paraId="100C68C1" w14:textId="77777777" w:rsidR="001A414D" w:rsidRPr="00F02B82" w:rsidRDefault="001A414D" w:rsidP="001A41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71B5E86" w14:textId="77777777" w:rsidR="001A414D" w:rsidRPr="00F02B82" w:rsidRDefault="001A414D" w:rsidP="001A41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A414D" w:rsidRPr="00F02B82" w14:paraId="5BEFE5EE" w14:textId="77777777" w:rsidTr="00A34211">
        <w:trPr>
          <w:jc w:val="center"/>
        </w:trPr>
        <w:tc>
          <w:tcPr>
            <w:tcW w:w="5688" w:type="dxa"/>
          </w:tcPr>
          <w:p w14:paraId="00060D2E" w14:textId="77777777" w:rsidR="001A414D" w:rsidRPr="00F02B82" w:rsidRDefault="001A414D" w:rsidP="00A3421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33450AB" w14:textId="3AD78559" w:rsidR="00AA0C30" w:rsidRPr="00F02B82" w:rsidRDefault="001A414D" w:rsidP="00AA0C30">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A4636">
              <w:rPr>
                <w:rFonts w:ascii="Calibri" w:hAnsi="Calibri" w:cs="Arial"/>
                <w:sz w:val="16"/>
                <w:szCs w:val="16"/>
              </w:rPr>
              <w:t>LIC. SADIT A. FLORES CAMPOS</w:t>
            </w:r>
          </w:p>
          <w:p w14:paraId="09075105" w14:textId="4930AA7A" w:rsidR="001A414D" w:rsidRPr="00F02B82" w:rsidRDefault="001A414D" w:rsidP="00A34211">
            <w:pPr>
              <w:ind w:right="-354" w:hanging="212"/>
              <w:rPr>
                <w:rFonts w:ascii="Calibri" w:hAnsi="Calibri" w:cs="Arial"/>
                <w:sz w:val="16"/>
                <w:szCs w:val="16"/>
              </w:rPr>
            </w:pPr>
          </w:p>
        </w:tc>
        <w:tc>
          <w:tcPr>
            <w:tcW w:w="4715" w:type="dxa"/>
          </w:tcPr>
          <w:p w14:paraId="78BBE3FB" w14:textId="77777777" w:rsidR="001A414D" w:rsidRPr="00F02B82" w:rsidRDefault="001A414D" w:rsidP="00A3421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B26008C" w14:textId="77777777" w:rsidR="001A414D" w:rsidRPr="00F02B82" w:rsidRDefault="001A414D" w:rsidP="00A34211">
            <w:pPr>
              <w:jc w:val="center"/>
              <w:rPr>
                <w:rFonts w:ascii="Calibri" w:hAnsi="Calibri" w:cs="Arial"/>
                <w:sz w:val="16"/>
                <w:szCs w:val="16"/>
              </w:rPr>
            </w:pPr>
          </w:p>
        </w:tc>
      </w:tr>
    </w:tbl>
    <w:p w14:paraId="1D54CAF5" w14:textId="77777777" w:rsidR="001A414D" w:rsidRPr="00F02B82" w:rsidRDefault="001A414D" w:rsidP="001A414D">
      <w:pPr>
        <w:ind w:right="-5"/>
        <w:jc w:val="center"/>
        <w:rPr>
          <w:rFonts w:ascii="Calibri" w:hAnsi="Calibri"/>
          <w:sz w:val="16"/>
          <w:szCs w:val="16"/>
        </w:rPr>
      </w:pPr>
    </w:p>
    <w:p w14:paraId="58FAD745" w14:textId="77777777" w:rsidR="001A414D" w:rsidRPr="0011124C" w:rsidRDefault="001A414D" w:rsidP="001A414D">
      <w:pPr>
        <w:ind w:right="713"/>
        <w:jc w:val="center"/>
        <w:rPr>
          <w:rFonts w:ascii="Calibri" w:hAnsi="Calibri"/>
          <w:sz w:val="17"/>
          <w:szCs w:val="17"/>
        </w:rPr>
      </w:pPr>
    </w:p>
    <w:p w14:paraId="1FCD2014" w14:textId="1B546553" w:rsidR="001A414D" w:rsidRDefault="001A414D" w:rsidP="00C56827">
      <w:pPr>
        <w:pStyle w:val="Sangra2detindependiente"/>
        <w:ind w:left="0" w:right="-3"/>
        <w:rPr>
          <w:rFonts w:asciiTheme="minorHAnsi" w:hAnsiTheme="minorHAnsi"/>
          <w:b/>
          <w:bCs/>
          <w:i/>
        </w:rPr>
      </w:pPr>
    </w:p>
    <w:p w14:paraId="0FBFF4A0" w14:textId="52185EF0" w:rsidR="001A414D" w:rsidRDefault="001A414D" w:rsidP="00C56827">
      <w:pPr>
        <w:pStyle w:val="Sangra2detindependiente"/>
        <w:ind w:left="0" w:right="-3"/>
        <w:rPr>
          <w:rFonts w:asciiTheme="minorHAnsi" w:hAnsiTheme="minorHAnsi"/>
          <w:b/>
          <w:bCs/>
          <w:i/>
        </w:rPr>
      </w:pPr>
    </w:p>
    <w:p w14:paraId="0BFEFB9A" w14:textId="5006F153" w:rsidR="001A414D" w:rsidRDefault="001A414D" w:rsidP="00C56827">
      <w:pPr>
        <w:pStyle w:val="Sangra2detindependiente"/>
        <w:ind w:left="0" w:right="-3"/>
        <w:rPr>
          <w:rFonts w:asciiTheme="minorHAnsi" w:hAnsiTheme="minorHAnsi"/>
          <w:b/>
          <w:bCs/>
          <w:i/>
        </w:rPr>
      </w:pPr>
    </w:p>
    <w:p w14:paraId="3564E7B4" w14:textId="7B19A31A" w:rsidR="001A414D" w:rsidRDefault="001A414D" w:rsidP="00C56827">
      <w:pPr>
        <w:pStyle w:val="Sangra2detindependiente"/>
        <w:ind w:left="0" w:right="-3"/>
        <w:rPr>
          <w:rFonts w:asciiTheme="minorHAnsi" w:hAnsiTheme="minorHAnsi"/>
          <w:b/>
          <w:bCs/>
          <w:i/>
        </w:rPr>
      </w:pPr>
    </w:p>
    <w:p w14:paraId="21931DEC" w14:textId="23EFBBC8" w:rsidR="001A414D" w:rsidRDefault="001A414D" w:rsidP="00C56827">
      <w:pPr>
        <w:pStyle w:val="Sangra2detindependiente"/>
        <w:ind w:left="0" w:right="-3"/>
        <w:rPr>
          <w:rFonts w:asciiTheme="minorHAnsi" w:hAnsiTheme="minorHAnsi"/>
          <w:b/>
          <w:bCs/>
          <w:i/>
        </w:rPr>
      </w:pPr>
    </w:p>
    <w:p w14:paraId="168E4097" w14:textId="77777777" w:rsidR="001A414D" w:rsidRDefault="001A414D" w:rsidP="00C56827">
      <w:pPr>
        <w:pStyle w:val="Sangra2detindependiente"/>
        <w:ind w:left="0" w:right="-3"/>
        <w:rPr>
          <w:rFonts w:asciiTheme="minorHAnsi" w:hAnsiTheme="minorHAnsi"/>
          <w:b/>
          <w:bCs/>
          <w:i/>
        </w:rPr>
      </w:pPr>
    </w:p>
    <w:p w14:paraId="02B2763E" w14:textId="77777777" w:rsidR="00C56827" w:rsidRPr="00174D9C" w:rsidRDefault="00C56827" w:rsidP="00AA0C3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jc w:val="center"/>
        <w:rPr>
          <w:rFonts w:ascii="Calibri" w:hAnsi="Calibri" w:cs="Calibri"/>
          <w:b/>
          <w:bCs/>
          <w:sz w:val="20"/>
          <w:szCs w:val="20"/>
        </w:rPr>
      </w:pPr>
      <w:r>
        <w:rPr>
          <w:rFonts w:ascii="Calibri" w:hAnsi="Calibri" w:cs="Calibri"/>
          <w:b/>
          <w:bCs/>
          <w:sz w:val="20"/>
          <w:szCs w:val="20"/>
        </w:rPr>
        <w:lastRenderedPageBreak/>
        <w:t>ANEXO 11</w:t>
      </w:r>
    </w:p>
    <w:p w14:paraId="136ED34F" w14:textId="77777777" w:rsidR="00C56827" w:rsidRPr="00174D9C" w:rsidRDefault="00C56827" w:rsidP="00C5682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DAD4CAE" w14:textId="77777777" w:rsidR="00C56827" w:rsidRPr="00174D9C" w:rsidRDefault="00C56827" w:rsidP="00C56827">
      <w:pPr>
        <w:pStyle w:val="Default"/>
        <w:rPr>
          <w:rFonts w:ascii="Calibri" w:hAnsi="Calibri" w:cs="Calibri"/>
          <w:b/>
          <w:bCs/>
          <w:sz w:val="20"/>
          <w:szCs w:val="20"/>
        </w:rPr>
      </w:pPr>
    </w:p>
    <w:p w14:paraId="1C636490" w14:textId="77777777" w:rsidR="00C56827" w:rsidRPr="00174D9C" w:rsidRDefault="00C56827" w:rsidP="00C56827">
      <w:pPr>
        <w:pStyle w:val="Default"/>
        <w:rPr>
          <w:rFonts w:ascii="Calibri" w:hAnsi="Calibri" w:cs="Calibri"/>
          <w:b/>
          <w:bCs/>
          <w:sz w:val="20"/>
          <w:szCs w:val="20"/>
        </w:rPr>
      </w:pPr>
    </w:p>
    <w:p w14:paraId="2C15A861" w14:textId="77777777" w:rsidR="00C56827" w:rsidRPr="00D73198" w:rsidRDefault="00C56827" w:rsidP="00C56827">
      <w:pPr>
        <w:autoSpaceDE w:val="0"/>
        <w:autoSpaceDN w:val="0"/>
        <w:adjustRightInd w:val="0"/>
        <w:rPr>
          <w:rFonts w:ascii="Calibri" w:hAnsi="Calibri" w:cs="Calibri"/>
          <w:b/>
        </w:rPr>
      </w:pPr>
      <w:r>
        <w:rPr>
          <w:rFonts w:ascii="Calibri" w:hAnsi="Calibri" w:cs="Arial"/>
          <w:b/>
        </w:rPr>
        <w:t>LIC. VICENTE ARTURO LÓPEZ LIMÓN</w:t>
      </w:r>
    </w:p>
    <w:p w14:paraId="55E95054"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DIRECTOR ADMINISTRATIVO</w:t>
      </w:r>
    </w:p>
    <w:p w14:paraId="72BB7E1B"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SERVICIOS DE SALUD DE NUEVO LEÓN, O.P.D.</w:t>
      </w:r>
    </w:p>
    <w:p w14:paraId="1DE1B89D" w14:textId="77777777" w:rsidR="00C56827" w:rsidRPr="00D73198" w:rsidRDefault="00C56827" w:rsidP="00C56827">
      <w:pPr>
        <w:autoSpaceDE w:val="0"/>
        <w:autoSpaceDN w:val="0"/>
        <w:adjustRightInd w:val="0"/>
        <w:rPr>
          <w:rFonts w:ascii="Calibri" w:hAnsi="Calibri" w:cs="Calibri"/>
          <w:b/>
        </w:rPr>
      </w:pPr>
      <w:r w:rsidRPr="00D73198">
        <w:rPr>
          <w:rFonts w:ascii="Calibri" w:hAnsi="Calibri" w:cs="Calibri"/>
          <w:b/>
        </w:rPr>
        <w:t>PRESENTE.</w:t>
      </w:r>
    </w:p>
    <w:p w14:paraId="77741A9A" w14:textId="77777777" w:rsidR="00C56827" w:rsidRPr="00174D9C" w:rsidRDefault="00C56827" w:rsidP="00C56827">
      <w:pPr>
        <w:pStyle w:val="Default"/>
        <w:rPr>
          <w:rFonts w:ascii="Calibri" w:hAnsi="Calibri" w:cs="Calibri"/>
          <w:sz w:val="20"/>
          <w:szCs w:val="20"/>
        </w:rPr>
      </w:pPr>
    </w:p>
    <w:p w14:paraId="3C2D6F4C" w14:textId="77777777" w:rsidR="00C56827" w:rsidRPr="00174D9C" w:rsidRDefault="00C56827" w:rsidP="00C5682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6137912" w14:textId="77777777" w:rsidR="00C56827" w:rsidRPr="00174D9C" w:rsidRDefault="00C56827" w:rsidP="00C56827">
      <w:pPr>
        <w:pStyle w:val="Default"/>
        <w:rPr>
          <w:rFonts w:ascii="Calibri" w:hAnsi="Calibri" w:cs="Calibri"/>
          <w:sz w:val="20"/>
          <w:szCs w:val="20"/>
        </w:rPr>
      </w:pPr>
    </w:p>
    <w:p w14:paraId="241885CD" w14:textId="77777777" w:rsidR="00C56827" w:rsidRPr="00174D9C" w:rsidRDefault="00C56827" w:rsidP="00C56827">
      <w:pPr>
        <w:pStyle w:val="Default"/>
        <w:rPr>
          <w:rFonts w:ascii="Calibri" w:hAnsi="Calibri" w:cs="Calibri"/>
          <w:sz w:val="20"/>
          <w:szCs w:val="20"/>
        </w:rPr>
      </w:pPr>
    </w:p>
    <w:p w14:paraId="5BD1D047" w14:textId="0C5017FD" w:rsidR="00C56827" w:rsidRPr="00174D9C" w:rsidRDefault="00C56827" w:rsidP="00C5682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3E44AE">
        <w:rPr>
          <w:rFonts w:ascii="Calibri" w:hAnsi="Calibri"/>
        </w:rPr>
        <w:t>Invitación Restringida Nacional</w:t>
      </w:r>
      <w:r w:rsidR="003E44AE" w:rsidRPr="00631D82">
        <w:rPr>
          <w:rFonts w:ascii="Calibri" w:hAnsi="Calibri"/>
        </w:rPr>
        <w:t xml:space="preserve"> </w:t>
      </w:r>
      <w:r w:rsidRPr="00174D9C">
        <w:rPr>
          <w:rFonts w:ascii="Calibri" w:hAnsi="Calibri" w:cs="Calibri"/>
          <w:b/>
          <w:bCs/>
          <w:sz w:val="20"/>
          <w:szCs w:val="20"/>
        </w:rPr>
        <w:t xml:space="preserve">No. </w:t>
      </w:r>
      <w:r w:rsidR="003E44AE">
        <w:rPr>
          <w:rFonts w:ascii="Calibri" w:hAnsi="Calibri" w:cs="Calibri"/>
          <w:b/>
          <w:bCs/>
          <w:sz w:val="20"/>
          <w:szCs w:val="20"/>
        </w:rPr>
        <w:t>__________________________</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302696" w14:textId="77777777" w:rsidR="00C56827" w:rsidRPr="00174D9C" w:rsidRDefault="00C56827" w:rsidP="00C56827">
      <w:pPr>
        <w:pStyle w:val="Default"/>
        <w:spacing w:line="360" w:lineRule="auto"/>
        <w:jc w:val="both"/>
        <w:rPr>
          <w:rFonts w:ascii="Calibri" w:hAnsi="Calibri" w:cs="Calibri"/>
          <w:sz w:val="20"/>
          <w:szCs w:val="20"/>
        </w:rPr>
      </w:pPr>
    </w:p>
    <w:p w14:paraId="21450676"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01598A8"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078E634A"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C83C3E7" w14:textId="77777777" w:rsidR="00C56827" w:rsidRPr="00174D9C" w:rsidRDefault="00C56827" w:rsidP="00C56827">
      <w:pPr>
        <w:pStyle w:val="Default"/>
        <w:spacing w:line="360" w:lineRule="auto"/>
        <w:ind w:left="993" w:right="709"/>
        <w:jc w:val="both"/>
        <w:rPr>
          <w:rFonts w:ascii="Calibri" w:hAnsi="Calibri" w:cs="Calibri"/>
          <w:sz w:val="20"/>
          <w:szCs w:val="20"/>
        </w:rPr>
      </w:pPr>
    </w:p>
    <w:p w14:paraId="65FF73B2" w14:textId="77777777" w:rsidR="00C56827" w:rsidRPr="00174D9C" w:rsidRDefault="00C5682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4065A65" w14:textId="77777777" w:rsidR="00C56827" w:rsidRPr="00174D9C" w:rsidRDefault="00C56827" w:rsidP="00C56827">
      <w:pPr>
        <w:pStyle w:val="Default"/>
        <w:jc w:val="both"/>
        <w:rPr>
          <w:rFonts w:ascii="Calibri" w:hAnsi="Calibri" w:cs="Calibri"/>
          <w:b/>
          <w:bCs/>
          <w:sz w:val="20"/>
          <w:szCs w:val="20"/>
        </w:rPr>
      </w:pPr>
    </w:p>
    <w:p w14:paraId="52C6894A" w14:textId="77777777" w:rsidR="00C56827" w:rsidRPr="00174D9C" w:rsidRDefault="00C56827" w:rsidP="00C56827">
      <w:pPr>
        <w:pStyle w:val="Default"/>
        <w:rPr>
          <w:rFonts w:ascii="Calibri" w:hAnsi="Calibri" w:cs="Calibri"/>
          <w:b/>
          <w:bCs/>
          <w:sz w:val="20"/>
          <w:szCs w:val="20"/>
        </w:rPr>
      </w:pPr>
    </w:p>
    <w:p w14:paraId="258DC95B" w14:textId="77777777" w:rsidR="00C56827" w:rsidRPr="00174D9C" w:rsidRDefault="00C56827" w:rsidP="00C56827">
      <w:pPr>
        <w:pStyle w:val="Default"/>
        <w:rPr>
          <w:rFonts w:ascii="Calibri" w:hAnsi="Calibri" w:cs="Calibri"/>
          <w:b/>
          <w:bCs/>
          <w:sz w:val="20"/>
          <w:szCs w:val="20"/>
        </w:rPr>
      </w:pPr>
    </w:p>
    <w:p w14:paraId="4B7269FF" w14:textId="77777777" w:rsidR="00C56827" w:rsidRPr="00174D9C" w:rsidRDefault="00C56827" w:rsidP="00C5682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7F592F7A" w14:textId="77777777" w:rsidR="00C56827" w:rsidRPr="00174D9C" w:rsidRDefault="00C56827" w:rsidP="00C56827">
      <w:pPr>
        <w:autoSpaceDE w:val="0"/>
        <w:autoSpaceDN w:val="0"/>
        <w:adjustRightInd w:val="0"/>
        <w:jc w:val="center"/>
        <w:rPr>
          <w:rFonts w:ascii="Calibri" w:hAnsi="Calibri" w:cs="Calibri"/>
          <w:b/>
          <w:szCs w:val="22"/>
        </w:rPr>
      </w:pPr>
    </w:p>
    <w:p w14:paraId="1B7F6557" w14:textId="77777777" w:rsidR="00C56827" w:rsidRPr="00174D9C" w:rsidRDefault="00C56827" w:rsidP="00C56827">
      <w:pPr>
        <w:autoSpaceDE w:val="0"/>
        <w:autoSpaceDN w:val="0"/>
        <w:adjustRightInd w:val="0"/>
        <w:jc w:val="center"/>
        <w:rPr>
          <w:rFonts w:ascii="Calibri" w:hAnsi="Calibri" w:cs="Calibri"/>
          <w:b/>
          <w:szCs w:val="22"/>
        </w:rPr>
      </w:pPr>
    </w:p>
    <w:p w14:paraId="015F8490" w14:textId="77777777" w:rsidR="00C56827" w:rsidRPr="00174D9C" w:rsidRDefault="00C56827" w:rsidP="00C5682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86D4681" w14:textId="77777777" w:rsidR="00C56827" w:rsidRDefault="00C56827" w:rsidP="00C5682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ADFECEF" w14:textId="17D90AF5" w:rsidR="00295473" w:rsidRDefault="00295473" w:rsidP="00295473">
      <w:pPr>
        <w:tabs>
          <w:tab w:val="left" w:pos="5245"/>
          <w:tab w:val="left" w:pos="7655"/>
        </w:tabs>
        <w:ind w:right="-91"/>
        <w:rPr>
          <w:rFonts w:ascii="Calibri" w:hAnsi="Calibri" w:cs="Arial"/>
          <w:b/>
        </w:rPr>
      </w:pPr>
    </w:p>
    <w:p w14:paraId="345A279F" w14:textId="77777777" w:rsidR="00AE64BE" w:rsidRDefault="00AE64BE" w:rsidP="00295473">
      <w:pPr>
        <w:tabs>
          <w:tab w:val="left" w:pos="5245"/>
          <w:tab w:val="left" w:pos="7655"/>
        </w:tabs>
        <w:ind w:right="-91"/>
        <w:rPr>
          <w:rFonts w:ascii="Calibri" w:hAnsi="Calibri" w:cs="Arial"/>
          <w:b/>
        </w:rPr>
      </w:pPr>
    </w:p>
    <w:p w14:paraId="01AEBC48" w14:textId="77777777" w:rsidR="00AE64BE" w:rsidRDefault="00AE64BE" w:rsidP="00295473">
      <w:pPr>
        <w:tabs>
          <w:tab w:val="left" w:pos="5245"/>
          <w:tab w:val="left" w:pos="7655"/>
        </w:tabs>
        <w:ind w:right="-91"/>
        <w:rPr>
          <w:rFonts w:ascii="Calibri" w:hAnsi="Calibri" w:cs="Arial"/>
          <w:b/>
        </w:rPr>
      </w:pPr>
    </w:p>
    <w:p w14:paraId="7C8622BB" w14:textId="77777777" w:rsidR="00210D46" w:rsidRPr="00174D9C" w:rsidRDefault="00210D46" w:rsidP="00295473">
      <w:pPr>
        <w:tabs>
          <w:tab w:val="left" w:pos="5245"/>
          <w:tab w:val="left" w:pos="7655"/>
        </w:tabs>
        <w:ind w:right="-91"/>
        <w:rPr>
          <w:rFonts w:ascii="Calibri" w:hAnsi="Calibri" w:cs="Arial"/>
          <w:b/>
        </w:rPr>
      </w:pPr>
    </w:p>
    <w:p w14:paraId="1B913EBB" w14:textId="77777777" w:rsidR="00295473" w:rsidRPr="00174D9C" w:rsidRDefault="00295473" w:rsidP="00AA0C3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E203E5D" w14:textId="77777777" w:rsidR="00295473" w:rsidRPr="00174D9C" w:rsidRDefault="00295473" w:rsidP="00295473">
      <w:pPr>
        <w:pStyle w:val="Default"/>
        <w:jc w:val="both"/>
        <w:rPr>
          <w:rFonts w:ascii="Calibri" w:hAnsi="Calibri" w:cs="Calibri"/>
          <w:b/>
          <w:bCs/>
          <w:sz w:val="22"/>
          <w:szCs w:val="23"/>
        </w:rPr>
      </w:pPr>
    </w:p>
    <w:p w14:paraId="260532A1" w14:textId="77777777" w:rsidR="00295473" w:rsidRPr="00174D9C" w:rsidRDefault="00295473" w:rsidP="00295473">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7410D9" w14:textId="77777777" w:rsidR="00295473" w:rsidRPr="00174D9C" w:rsidRDefault="00295473" w:rsidP="00295473">
      <w:pPr>
        <w:pStyle w:val="Default"/>
        <w:rPr>
          <w:rFonts w:ascii="Calibri" w:hAnsi="Calibri" w:cs="Calibri"/>
          <w:i/>
          <w:iCs/>
          <w:sz w:val="20"/>
          <w:szCs w:val="22"/>
        </w:rPr>
      </w:pPr>
    </w:p>
    <w:p w14:paraId="6FB71DCF" w14:textId="3FC1A702" w:rsidR="00295473" w:rsidRPr="00174D9C" w:rsidRDefault="00295473" w:rsidP="00295473">
      <w:pPr>
        <w:pStyle w:val="Default"/>
        <w:jc w:val="both"/>
        <w:rPr>
          <w:rFonts w:ascii="Calibri" w:hAnsi="Calibri" w:cs="Calibri"/>
          <w:sz w:val="20"/>
          <w:szCs w:val="22"/>
        </w:rPr>
      </w:pPr>
      <w:r w:rsidRPr="00174D9C">
        <w:rPr>
          <w:rFonts w:ascii="Calibri" w:hAnsi="Calibri" w:cs="Calibri"/>
          <w:i/>
          <w:iCs/>
          <w:sz w:val="20"/>
          <w:szCs w:val="22"/>
        </w:rPr>
        <w:t xml:space="preserve">El </w:t>
      </w:r>
      <w:r w:rsidR="004F7FD5">
        <w:rPr>
          <w:rFonts w:ascii="Calibri" w:hAnsi="Calibri" w:cs="Calibri"/>
          <w:i/>
          <w:iCs/>
          <w:sz w:val="20"/>
          <w:szCs w:val="22"/>
        </w:rPr>
        <w:t>invitado</w:t>
      </w:r>
      <w:r w:rsidRPr="00174D9C">
        <w:rPr>
          <w:rFonts w:ascii="Calibri" w:hAnsi="Calibri" w:cs="Calibri"/>
          <w:i/>
          <w:iCs/>
          <w:sz w:val="20"/>
          <w:szCs w:val="22"/>
        </w:rPr>
        <w:t xml:space="preserve"> presentará este manifiesto bajo protesta de decir verdad, en el caso de que no presente el documento expedido por autoridad competente que determine su estratificación como MIPYME. </w:t>
      </w:r>
    </w:p>
    <w:p w14:paraId="5EFF8B41" w14:textId="77777777" w:rsidR="00295473" w:rsidRPr="00174D9C" w:rsidRDefault="00295473" w:rsidP="00295473">
      <w:pPr>
        <w:pStyle w:val="Default"/>
        <w:rPr>
          <w:rFonts w:ascii="Calibri" w:hAnsi="Calibri" w:cs="Calibri"/>
          <w:sz w:val="20"/>
          <w:szCs w:val="22"/>
        </w:rPr>
      </w:pPr>
    </w:p>
    <w:p w14:paraId="0C8E1C9A" w14:textId="77777777" w:rsidR="00295473" w:rsidRPr="00174D9C" w:rsidRDefault="00295473" w:rsidP="00295473">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42EBE735"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F11BCFC"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68BFC7F" w14:textId="77777777" w:rsidR="00295473" w:rsidRPr="00174D9C" w:rsidRDefault="00295473" w:rsidP="00295473">
      <w:pPr>
        <w:spacing w:line="216" w:lineRule="exact"/>
        <w:ind w:firstLine="288"/>
        <w:jc w:val="both"/>
        <w:rPr>
          <w:rFonts w:ascii="Calibri" w:hAnsi="Calibri" w:cs="Calibri"/>
          <w:sz w:val="14"/>
          <w:szCs w:val="16"/>
          <w:lang w:val="es-MX"/>
        </w:rPr>
      </w:pPr>
    </w:p>
    <w:p w14:paraId="13624BD0" w14:textId="77777777" w:rsidR="00295473" w:rsidRPr="00174D9C" w:rsidRDefault="00295473" w:rsidP="0029547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031C77" w14:textId="77777777" w:rsidR="00295473" w:rsidRPr="00174D9C" w:rsidRDefault="00295473" w:rsidP="00295473">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95473" w:rsidRPr="00EF115D" w14:paraId="1A23D506" w14:textId="77777777" w:rsidTr="00AA0C30">
        <w:trPr>
          <w:trHeight w:val="96"/>
        </w:trPr>
        <w:tc>
          <w:tcPr>
            <w:tcW w:w="9639" w:type="dxa"/>
            <w:gridSpan w:val="5"/>
            <w:shd w:val="clear" w:color="auto" w:fill="93E3FF"/>
          </w:tcPr>
          <w:p w14:paraId="3B67DA05"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95473" w:rsidRPr="00EF115D" w14:paraId="2DF453A0" w14:textId="77777777" w:rsidTr="00AA0C30">
        <w:tc>
          <w:tcPr>
            <w:tcW w:w="1687" w:type="dxa"/>
            <w:shd w:val="clear" w:color="auto" w:fill="93E3FF"/>
          </w:tcPr>
          <w:p w14:paraId="6BB00D8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TAMAÑO</w:t>
            </w:r>
          </w:p>
          <w:p w14:paraId="5C04301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3FF"/>
          </w:tcPr>
          <w:p w14:paraId="27B69F6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SECTOR</w:t>
            </w:r>
          </w:p>
          <w:p w14:paraId="240D13B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3FF"/>
          </w:tcPr>
          <w:p w14:paraId="24BA5EA0"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3FF"/>
          </w:tcPr>
          <w:p w14:paraId="1CCCDF5E"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3FF"/>
          </w:tcPr>
          <w:p w14:paraId="7AA1D8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95473" w:rsidRPr="00EF115D" w14:paraId="15B53C5A" w14:textId="77777777" w:rsidTr="00AA0C30">
        <w:tc>
          <w:tcPr>
            <w:tcW w:w="1687" w:type="dxa"/>
            <w:shd w:val="clear" w:color="auto" w:fill="93E3FF"/>
          </w:tcPr>
          <w:p w14:paraId="1138DD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D99DA1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50CEA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1154AF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8E8CAB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4.6</w:t>
            </w:r>
          </w:p>
        </w:tc>
      </w:tr>
      <w:tr w:rsidR="00295473" w:rsidRPr="00EF115D" w14:paraId="7201BC73" w14:textId="77777777" w:rsidTr="00AA0C30">
        <w:tc>
          <w:tcPr>
            <w:tcW w:w="1687" w:type="dxa"/>
            <w:vMerge w:val="restart"/>
            <w:shd w:val="clear" w:color="auto" w:fill="93E3FF"/>
          </w:tcPr>
          <w:p w14:paraId="64D8FDF8" w14:textId="77777777" w:rsidR="00295473" w:rsidRPr="00174D9C" w:rsidRDefault="00295473" w:rsidP="00F73BC7">
            <w:pPr>
              <w:jc w:val="center"/>
              <w:rPr>
                <w:rFonts w:ascii="Calibri" w:hAnsi="Calibri" w:cs="Calibri"/>
                <w:sz w:val="2"/>
                <w:szCs w:val="4"/>
                <w:lang w:val="es-MX"/>
              </w:rPr>
            </w:pPr>
          </w:p>
          <w:p w14:paraId="7393F28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DCCF4C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D80D6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D86F35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D326962"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93</w:t>
            </w:r>
          </w:p>
        </w:tc>
      </w:tr>
      <w:tr w:rsidR="00295473" w:rsidRPr="00EF115D" w14:paraId="47371588" w14:textId="77777777" w:rsidTr="00AA0C30">
        <w:tc>
          <w:tcPr>
            <w:tcW w:w="1687" w:type="dxa"/>
            <w:vMerge/>
            <w:shd w:val="clear" w:color="auto" w:fill="93E3FF"/>
          </w:tcPr>
          <w:p w14:paraId="47A77E8A" w14:textId="77777777" w:rsidR="00295473" w:rsidRPr="00174D9C" w:rsidRDefault="00295473" w:rsidP="00F73BC7">
            <w:pPr>
              <w:jc w:val="center"/>
              <w:rPr>
                <w:rFonts w:ascii="Calibri" w:hAnsi="Calibri" w:cs="Calibri"/>
                <w:sz w:val="14"/>
                <w:szCs w:val="16"/>
                <w:lang w:val="es-MX"/>
              </w:rPr>
            </w:pPr>
          </w:p>
        </w:tc>
        <w:tc>
          <w:tcPr>
            <w:tcW w:w="1795" w:type="dxa"/>
          </w:tcPr>
          <w:p w14:paraId="7FAE4A39"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C62619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546EBD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CD29F53"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95</w:t>
            </w:r>
          </w:p>
        </w:tc>
      </w:tr>
      <w:tr w:rsidR="00295473" w:rsidRPr="00EF115D" w14:paraId="4A4C951E" w14:textId="77777777" w:rsidTr="00AA0C30">
        <w:tc>
          <w:tcPr>
            <w:tcW w:w="1687" w:type="dxa"/>
            <w:vMerge w:val="restart"/>
            <w:shd w:val="clear" w:color="auto" w:fill="93E3FF"/>
          </w:tcPr>
          <w:p w14:paraId="2741EF34" w14:textId="77777777" w:rsidR="00295473" w:rsidRPr="00174D9C" w:rsidRDefault="00295473" w:rsidP="00F73BC7">
            <w:pPr>
              <w:jc w:val="center"/>
              <w:rPr>
                <w:rFonts w:ascii="Calibri" w:hAnsi="Calibri" w:cs="Calibri"/>
                <w:sz w:val="8"/>
                <w:szCs w:val="10"/>
                <w:lang w:val="es-MX"/>
              </w:rPr>
            </w:pPr>
          </w:p>
          <w:p w14:paraId="27826DD7" w14:textId="77777777" w:rsidR="00295473" w:rsidRPr="00174D9C" w:rsidRDefault="00295473" w:rsidP="00F73BC7">
            <w:pPr>
              <w:jc w:val="center"/>
              <w:rPr>
                <w:rFonts w:ascii="Calibri" w:hAnsi="Calibri" w:cs="Calibri"/>
                <w:sz w:val="8"/>
                <w:szCs w:val="10"/>
                <w:lang w:val="es-MX"/>
              </w:rPr>
            </w:pPr>
          </w:p>
          <w:p w14:paraId="51BCA3A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E00421"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90B4F7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F53EA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871A17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235</w:t>
            </w:r>
          </w:p>
        </w:tc>
      </w:tr>
      <w:tr w:rsidR="00295473" w:rsidRPr="00EF115D" w14:paraId="215C9ED5" w14:textId="77777777" w:rsidTr="00AA0C30">
        <w:tc>
          <w:tcPr>
            <w:tcW w:w="1687" w:type="dxa"/>
            <w:vMerge/>
            <w:shd w:val="clear" w:color="auto" w:fill="93E3FF"/>
          </w:tcPr>
          <w:p w14:paraId="77018AE5" w14:textId="77777777" w:rsidR="00295473" w:rsidRPr="00174D9C" w:rsidRDefault="00295473" w:rsidP="00F73BC7">
            <w:pPr>
              <w:jc w:val="center"/>
              <w:rPr>
                <w:rFonts w:ascii="Calibri" w:hAnsi="Calibri" w:cs="Calibri"/>
                <w:sz w:val="14"/>
                <w:szCs w:val="16"/>
                <w:lang w:val="es-MX"/>
              </w:rPr>
            </w:pPr>
          </w:p>
        </w:tc>
        <w:tc>
          <w:tcPr>
            <w:tcW w:w="1795" w:type="dxa"/>
          </w:tcPr>
          <w:p w14:paraId="113A5BB8"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6DD644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65DE298" w14:textId="77777777" w:rsidR="00295473" w:rsidRPr="00174D9C" w:rsidRDefault="00295473" w:rsidP="00F73BC7">
            <w:pPr>
              <w:jc w:val="center"/>
              <w:rPr>
                <w:rFonts w:ascii="Calibri" w:hAnsi="Calibri" w:cs="Calibri"/>
                <w:sz w:val="14"/>
                <w:szCs w:val="16"/>
                <w:lang w:val="es-MX"/>
              </w:rPr>
            </w:pPr>
          </w:p>
        </w:tc>
        <w:tc>
          <w:tcPr>
            <w:tcW w:w="1701" w:type="dxa"/>
            <w:vMerge/>
          </w:tcPr>
          <w:p w14:paraId="0ACACE65" w14:textId="77777777" w:rsidR="00295473" w:rsidRPr="00174D9C" w:rsidRDefault="00295473" w:rsidP="00F73BC7">
            <w:pPr>
              <w:jc w:val="center"/>
              <w:rPr>
                <w:rFonts w:ascii="Calibri" w:hAnsi="Calibri" w:cs="Calibri"/>
                <w:sz w:val="14"/>
                <w:szCs w:val="16"/>
                <w:lang w:val="es-MX"/>
              </w:rPr>
            </w:pPr>
          </w:p>
        </w:tc>
      </w:tr>
      <w:tr w:rsidR="00295473" w:rsidRPr="00EF115D" w14:paraId="5EF87D27" w14:textId="77777777" w:rsidTr="00AA0C30">
        <w:tc>
          <w:tcPr>
            <w:tcW w:w="1687" w:type="dxa"/>
            <w:vMerge/>
            <w:shd w:val="clear" w:color="auto" w:fill="93E3FF"/>
          </w:tcPr>
          <w:p w14:paraId="7946164F" w14:textId="77777777" w:rsidR="00295473" w:rsidRPr="00174D9C" w:rsidRDefault="00295473" w:rsidP="00F73BC7">
            <w:pPr>
              <w:jc w:val="center"/>
              <w:rPr>
                <w:rFonts w:ascii="Calibri" w:hAnsi="Calibri" w:cs="Calibri"/>
                <w:sz w:val="14"/>
                <w:szCs w:val="16"/>
                <w:lang w:val="es-MX"/>
              </w:rPr>
            </w:pPr>
          </w:p>
        </w:tc>
        <w:tc>
          <w:tcPr>
            <w:tcW w:w="1795" w:type="dxa"/>
          </w:tcPr>
          <w:p w14:paraId="10D2D91A"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3DF6C6D"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F4AFF"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5FCD15B" w14:textId="77777777" w:rsidR="00295473" w:rsidRPr="00174D9C" w:rsidRDefault="00295473" w:rsidP="00F73BC7">
            <w:pPr>
              <w:jc w:val="center"/>
              <w:rPr>
                <w:rFonts w:ascii="Calibri" w:hAnsi="Calibri" w:cs="Calibri"/>
                <w:sz w:val="14"/>
                <w:szCs w:val="16"/>
                <w:lang w:val="es-MX"/>
              </w:rPr>
            </w:pPr>
            <w:r w:rsidRPr="00174D9C">
              <w:rPr>
                <w:rFonts w:ascii="Calibri" w:hAnsi="Calibri" w:cs="Calibri"/>
                <w:sz w:val="14"/>
                <w:szCs w:val="16"/>
                <w:lang w:val="es-MX"/>
              </w:rPr>
              <w:t>250</w:t>
            </w:r>
          </w:p>
        </w:tc>
      </w:tr>
    </w:tbl>
    <w:p w14:paraId="7DE62CFC"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58CE5D" w14:textId="77777777" w:rsidR="00295473" w:rsidRPr="00174D9C" w:rsidRDefault="00295473" w:rsidP="00295473">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3F1815B" w14:textId="77777777" w:rsidR="00295473" w:rsidRPr="00174D9C" w:rsidRDefault="00295473" w:rsidP="00295473">
      <w:pPr>
        <w:spacing w:line="216" w:lineRule="exact"/>
        <w:jc w:val="both"/>
        <w:rPr>
          <w:rFonts w:ascii="Calibri" w:hAnsi="Calibri" w:cs="Calibri"/>
          <w:sz w:val="14"/>
          <w:szCs w:val="16"/>
          <w:lang w:val="es-MX"/>
        </w:rPr>
      </w:pPr>
    </w:p>
    <w:p w14:paraId="02FC430D" w14:textId="77777777" w:rsidR="00295473" w:rsidRPr="00174D9C" w:rsidRDefault="00295473">
      <w:pPr>
        <w:numPr>
          <w:ilvl w:val="0"/>
          <w:numId w:val="22"/>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2A4FCAD" w14:textId="77777777" w:rsidR="00295473" w:rsidRPr="00174D9C" w:rsidRDefault="00295473" w:rsidP="00295473">
      <w:pPr>
        <w:spacing w:line="216" w:lineRule="exact"/>
        <w:jc w:val="both"/>
        <w:rPr>
          <w:rFonts w:ascii="Calibri" w:hAnsi="Calibri" w:cs="Calibri"/>
          <w:sz w:val="14"/>
          <w:szCs w:val="16"/>
          <w:lang w:val="es-MX"/>
        </w:rPr>
      </w:pPr>
    </w:p>
    <w:p w14:paraId="2E7E401C" w14:textId="77777777" w:rsidR="00295473" w:rsidRPr="00174D9C" w:rsidRDefault="00295473" w:rsidP="00295473">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C6E32B0" w14:textId="77777777" w:rsidR="00295473" w:rsidRPr="009044A6" w:rsidRDefault="00295473" w:rsidP="00295473">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6A9B4C79" w14:textId="77777777" w:rsidR="00295473" w:rsidRDefault="00295473" w:rsidP="00295473">
      <w:pPr>
        <w:spacing w:line="216" w:lineRule="exact"/>
        <w:rPr>
          <w:rFonts w:ascii="Calibri" w:hAnsi="Calibri" w:cs="Calibri"/>
          <w:b/>
          <w:szCs w:val="24"/>
          <w:lang w:val="es-MX"/>
        </w:rPr>
      </w:pPr>
    </w:p>
    <w:p w14:paraId="62D1A32F" w14:textId="77777777" w:rsidR="00295473" w:rsidRDefault="00295473" w:rsidP="00295473">
      <w:pPr>
        <w:spacing w:line="216" w:lineRule="exact"/>
        <w:jc w:val="center"/>
        <w:rPr>
          <w:rFonts w:ascii="Calibri" w:hAnsi="Calibri" w:cs="Calibri"/>
          <w:b/>
          <w:szCs w:val="24"/>
          <w:lang w:val="es-MX"/>
        </w:rPr>
      </w:pPr>
    </w:p>
    <w:p w14:paraId="6079376D" w14:textId="40EF55F2" w:rsidR="00295473" w:rsidRDefault="00295473" w:rsidP="00295473">
      <w:pPr>
        <w:spacing w:line="216" w:lineRule="exact"/>
        <w:rPr>
          <w:rFonts w:ascii="Calibri" w:hAnsi="Calibri" w:cs="Calibri"/>
          <w:b/>
          <w:szCs w:val="24"/>
          <w:lang w:val="es-MX"/>
        </w:rPr>
      </w:pPr>
    </w:p>
    <w:p w14:paraId="38C1020D" w14:textId="77777777" w:rsidR="00210D46" w:rsidRDefault="00210D46" w:rsidP="00295473">
      <w:pPr>
        <w:spacing w:line="216" w:lineRule="exact"/>
        <w:rPr>
          <w:rFonts w:ascii="Calibri" w:hAnsi="Calibri" w:cs="Calibri"/>
          <w:b/>
          <w:szCs w:val="24"/>
          <w:lang w:val="es-MX"/>
        </w:rPr>
      </w:pPr>
    </w:p>
    <w:p w14:paraId="25503168" w14:textId="77777777" w:rsidR="00295473" w:rsidRPr="00174D9C" w:rsidRDefault="00295473" w:rsidP="00295473">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95473" w:rsidRPr="00EF115D" w14:paraId="1EEEB2A6" w14:textId="77777777" w:rsidTr="00AA0C30">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3FF"/>
          </w:tcPr>
          <w:p w14:paraId="10843056"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3FF"/>
          </w:tcPr>
          <w:p w14:paraId="3A3F06A5" w14:textId="77777777" w:rsidR="00295473" w:rsidRPr="00174D9C" w:rsidRDefault="00295473" w:rsidP="00F73BC7">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95473" w:rsidRPr="00EF115D" w14:paraId="75DBFB8B"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46484174"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D03CCFD"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95473" w:rsidRPr="00EF115D" w14:paraId="1D21B573"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34E0A72"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F37023"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95473" w:rsidRPr="00EF115D" w14:paraId="788B32A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313AC23D"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A603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95473" w:rsidRPr="00EF115D" w14:paraId="372D96BA"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F23A58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5924352"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95473" w:rsidRPr="00EF115D" w14:paraId="655AE4C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AFC33A9"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856CF48"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95473" w:rsidRPr="00EF115D" w14:paraId="4FF14BF7"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7AE83"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0BEB9F9"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95473" w:rsidRPr="00EF115D" w14:paraId="4112A3D9"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76FC19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70C3C1"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95473" w:rsidRPr="00EF115D" w14:paraId="22B1BF06" w14:textId="77777777" w:rsidTr="00F73BC7">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324826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AABFA65" w14:textId="77777777" w:rsidR="00295473" w:rsidRPr="00174D9C" w:rsidRDefault="00295473" w:rsidP="00F73BC7">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95473" w:rsidRPr="00EF115D" w14:paraId="1AD4A6B8"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1ADB"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0E4F695"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95473" w:rsidRPr="00EF115D" w14:paraId="00818FFC"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6B0CAC98"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046358F" w14:textId="7777777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95473" w:rsidRPr="00EF115D" w14:paraId="7EAED681" w14:textId="77777777" w:rsidTr="00F73BC7">
        <w:trPr>
          <w:cantSplit/>
          <w:jc w:val="center"/>
        </w:trPr>
        <w:tc>
          <w:tcPr>
            <w:tcW w:w="1095" w:type="dxa"/>
            <w:tcBorders>
              <w:top w:val="single" w:sz="6" w:space="0" w:color="auto"/>
              <w:left w:val="single" w:sz="6" w:space="0" w:color="auto"/>
              <w:bottom w:val="single" w:sz="6" w:space="0" w:color="auto"/>
              <w:right w:val="single" w:sz="6" w:space="0" w:color="auto"/>
            </w:tcBorders>
          </w:tcPr>
          <w:p w14:paraId="057D72A5" w14:textId="77777777" w:rsidR="00295473" w:rsidRPr="00174D9C" w:rsidRDefault="00295473" w:rsidP="00F73BC7">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A3CAFB" w14:textId="04DE6297" w:rsidR="00295473" w:rsidRPr="00174D9C" w:rsidRDefault="00295473" w:rsidP="00F73BC7">
            <w:pPr>
              <w:spacing w:before="20"/>
              <w:jc w:val="both"/>
              <w:rPr>
                <w:rFonts w:ascii="Calibri" w:hAnsi="Calibri" w:cs="Calibri"/>
                <w:sz w:val="12"/>
                <w:szCs w:val="16"/>
                <w:lang w:val="es-MX"/>
              </w:rPr>
            </w:pPr>
            <w:r w:rsidRPr="00174D9C">
              <w:rPr>
                <w:rFonts w:ascii="Calibri" w:hAnsi="Calibri" w:cs="Calibri"/>
                <w:sz w:val="12"/>
                <w:szCs w:val="16"/>
                <w:lang w:val="es-MX"/>
              </w:rPr>
              <w:t xml:space="preserve">ANOTAR EL NOMBRE Y FIRMA DEL REPRESENTANTE DE LA EMPRESA </w:t>
            </w:r>
            <w:r w:rsidR="004F7FD5">
              <w:rPr>
                <w:rFonts w:ascii="Calibri" w:hAnsi="Calibri" w:cs="Calibri"/>
                <w:sz w:val="12"/>
                <w:szCs w:val="16"/>
                <w:lang w:val="es-MX"/>
              </w:rPr>
              <w:t>INVITADO</w:t>
            </w:r>
            <w:r w:rsidRPr="00174D9C">
              <w:rPr>
                <w:rFonts w:ascii="Calibri" w:hAnsi="Calibri" w:cs="Calibri"/>
                <w:sz w:val="12"/>
                <w:szCs w:val="16"/>
                <w:lang w:val="es-MX"/>
              </w:rPr>
              <w:t>.</w:t>
            </w:r>
          </w:p>
        </w:tc>
      </w:tr>
    </w:tbl>
    <w:p w14:paraId="6ACFF325" w14:textId="5574883F" w:rsidR="002F5444" w:rsidRDefault="00295473" w:rsidP="00AA0C30">
      <w:pPr>
        <w:pBdr>
          <w:top w:val="single" w:sz="4" w:space="1" w:color="auto"/>
          <w:left w:val="single" w:sz="4" w:space="4" w:color="auto"/>
          <w:bottom w:val="single" w:sz="4" w:space="1" w:color="auto"/>
          <w:right w:val="single" w:sz="4" w:space="4" w:color="auto"/>
        </w:pBdr>
        <w:shd w:val="clear" w:color="auto" w:fill="93E3FF"/>
        <w:tabs>
          <w:tab w:val="left" w:pos="2835"/>
          <w:tab w:val="left" w:pos="5670"/>
          <w:tab w:val="left" w:pos="7655"/>
        </w:tabs>
        <w:ind w:right="-91"/>
        <w:jc w:val="center"/>
        <w:rPr>
          <w:rFonts w:ascii="Calibri" w:hAnsi="Calibri"/>
          <w:b/>
        </w:rPr>
      </w:pPr>
      <w:r w:rsidRPr="001F0ABA">
        <w:rPr>
          <w:rFonts w:ascii="Calibri" w:hAnsi="Calibri"/>
          <w:b/>
        </w:rPr>
        <w:lastRenderedPageBreak/>
        <w:t>ANEXO 13</w:t>
      </w:r>
    </w:p>
    <w:p w14:paraId="729BC71A" w14:textId="46D3FE85" w:rsidR="00295473" w:rsidRDefault="00295473" w:rsidP="00295473">
      <w:pPr>
        <w:rPr>
          <w:rFonts w:ascii="Calibri" w:hAnsi="Calibri"/>
        </w:rPr>
      </w:pPr>
    </w:p>
    <w:p w14:paraId="46B8CD28" w14:textId="77777777" w:rsidR="00F452D7" w:rsidRPr="00AA0B61" w:rsidRDefault="00F452D7" w:rsidP="00F452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AA343BC" w14:textId="24DF1B4D" w:rsidR="00F452D7" w:rsidRPr="00AA0B61" w:rsidRDefault="003E44AE" w:rsidP="00F452D7">
      <w:pPr>
        <w:pStyle w:val="Default"/>
        <w:jc w:val="center"/>
        <w:rPr>
          <w:rFonts w:ascii="Calibri" w:hAnsi="Calibri"/>
          <w:b/>
          <w:bCs/>
          <w:color w:val="548DD4"/>
          <w:sz w:val="20"/>
          <w:szCs w:val="20"/>
        </w:rPr>
      </w:pPr>
      <w:r w:rsidRPr="003E44AE">
        <w:rPr>
          <w:rFonts w:ascii="Calibri" w:hAnsi="Calibri"/>
          <w:b/>
          <w:bCs/>
          <w:sz w:val="20"/>
          <w:szCs w:val="20"/>
        </w:rPr>
        <w:t>Invitación Restringida Nacional</w:t>
      </w:r>
      <w:r w:rsidRPr="00631D82">
        <w:rPr>
          <w:rFonts w:ascii="Calibri" w:hAnsi="Calibri"/>
        </w:rPr>
        <w:t xml:space="preserve"> </w:t>
      </w:r>
      <w:r w:rsidR="00F452D7" w:rsidRPr="002C0E71">
        <w:rPr>
          <w:rFonts w:ascii="Calibri" w:hAnsi="Calibri"/>
          <w:b/>
          <w:bCs/>
          <w:sz w:val="20"/>
          <w:szCs w:val="20"/>
        </w:rPr>
        <w:t xml:space="preserve">No. </w:t>
      </w:r>
      <w:r w:rsidR="004317B3">
        <w:rPr>
          <w:rFonts w:ascii="Calibri" w:hAnsi="Calibri"/>
          <w:b/>
          <w:bCs/>
          <w:sz w:val="20"/>
          <w:szCs w:val="20"/>
        </w:rPr>
        <w:t>INV-SSNL-004-2022</w:t>
      </w:r>
      <w:r w:rsidR="00F452D7" w:rsidRPr="00AA0B61">
        <w:rPr>
          <w:rFonts w:ascii="Calibri" w:hAnsi="Calibri"/>
          <w:b/>
          <w:bCs/>
          <w:sz w:val="20"/>
          <w:szCs w:val="20"/>
        </w:rPr>
        <w:t xml:space="preserve"> </w:t>
      </w:r>
    </w:p>
    <w:p w14:paraId="246A52B9" w14:textId="77777777" w:rsidR="00F452D7" w:rsidRDefault="00F452D7" w:rsidP="00F452D7">
      <w:pPr>
        <w:pStyle w:val="Default"/>
        <w:rPr>
          <w:rFonts w:ascii="Calibri" w:hAnsi="Calibri"/>
          <w:b/>
          <w:bCs/>
          <w:sz w:val="20"/>
          <w:szCs w:val="20"/>
        </w:rPr>
      </w:pPr>
    </w:p>
    <w:p w14:paraId="1DF44B5E" w14:textId="54D4D61D" w:rsidR="00F452D7" w:rsidRDefault="00F452D7" w:rsidP="00F452D7">
      <w:pPr>
        <w:pStyle w:val="Default"/>
        <w:rPr>
          <w:rFonts w:ascii="Calibri" w:hAnsi="Calibri"/>
          <w:b/>
          <w:bCs/>
          <w:sz w:val="20"/>
          <w:szCs w:val="20"/>
        </w:rPr>
      </w:pPr>
      <w:r w:rsidRPr="00AA0B61">
        <w:rPr>
          <w:rFonts w:ascii="Calibri" w:hAnsi="Calibri"/>
          <w:b/>
          <w:bCs/>
          <w:sz w:val="20"/>
          <w:szCs w:val="20"/>
        </w:rPr>
        <w:t xml:space="preserve">Nombre del </w:t>
      </w:r>
      <w:r w:rsidR="004F7FD5">
        <w:rPr>
          <w:rFonts w:ascii="Calibri" w:hAnsi="Calibri"/>
          <w:b/>
          <w:bCs/>
          <w:sz w:val="20"/>
          <w:szCs w:val="20"/>
        </w:rPr>
        <w:t>invitado</w:t>
      </w:r>
      <w:r w:rsidRPr="00AA0B61">
        <w:rPr>
          <w:rFonts w:ascii="Calibri" w:hAnsi="Calibri"/>
          <w:b/>
          <w:bCs/>
          <w:sz w:val="20"/>
          <w:szCs w:val="20"/>
        </w:rPr>
        <w:t>: ___________________________________________________________</w:t>
      </w:r>
    </w:p>
    <w:p w14:paraId="193051D8" w14:textId="77777777" w:rsidR="00576F69" w:rsidRDefault="00576F69" w:rsidP="00F452D7">
      <w:pPr>
        <w:pStyle w:val="Default"/>
        <w:rPr>
          <w:rFonts w:ascii="Calibri" w:hAnsi="Calibri"/>
          <w:b/>
          <w:bCs/>
          <w:sz w:val="20"/>
          <w:szCs w:val="20"/>
        </w:rPr>
      </w:pPr>
    </w:p>
    <w:tbl>
      <w:tblPr>
        <w:tblW w:w="10895" w:type="dxa"/>
        <w:tblInd w:w="-5" w:type="dxa"/>
        <w:tblCellMar>
          <w:left w:w="70" w:type="dxa"/>
          <w:right w:w="70" w:type="dxa"/>
        </w:tblCellMar>
        <w:tblLook w:val="04A0" w:firstRow="1" w:lastRow="0" w:firstColumn="1" w:lastColumn="0" w:noHBand="0" w:noVBand="1"/>
      </w:tblPr>
      <w:tblGrid>
        <w:gridCol w:w="7371"/>
        <w:gridCol w:w="1076"/>
        <w:gridCol w:w="1180"/>
        <w:gridCol w:w="1268"/>
      </w:tblGrid>
      <w:tr w:rsidR="001D6A7B" w:rsidRPr="001D6A7B" w14:paraId="6993BCAD" w14:textId="77777777" w:rsidTr="00AA0C30">
        <w:trPr>
          <w:trHeight w:val="450"/>
        </w:trPr>
        <w:tc>
          <w:tcPr>
            <w:tcW w:w="7371" w:type="dxa"/>
            <w:tcBorders>
              <w:top w:val="single" w:sz="4" w:space="0" w:color="auto"/>
              <w:left w:val="single" w:sz="4" w:space="0" w:color="auto"/>
              <w:bottom w:val="single" w:sz="4" w:space="0" w:color="auto"/>
              <w:right w:val="single" w:sz="4" w:space="0" w:color="auto"/>
            </w:tcBorders>
            <w:shd w:val="clear" w:color="auto" w:fill="93E3FF"/>
            <w:noWrap/>
            <w:vAlign w:val="center"/>
            <w:hideMark/>
          </w:tcPr>
          <w:p w14:paraId="52E6DB55" w14:textId="77777777" w:rsidR="001D6A7B" w:rsidRPr="001D6A7B" w:rsidRDefault="001D6A7B" w:rsidP="001D6A7B">
            <w:pPr>
              <w:rPr>
                <w:rFonts w:ascii="Calibri" w:hAnsi="Calibri"/>
                <w:b/>
                <w:bCs/>
                <w:color w:val="000000"/>
                <w:sz w:val="16"/>
                <w:szCs w:val="16"/>
                <w:lang w:val="es-MX" w:eastAsia="es-MX"/>
              </w:rPr>
            </w:pPr>
            <w:r w:rsidRPr="001D6A7B">
              <w:rPr>
                <w:rFonts w:ascii="Calibri" w:hAnsi="Calibri"/>
                <w:b/>
                <w:bCs/>
                <w:color w:val="000000"/>
                <w:sz w:val="16"/>
                <w:szCs w:val="16"/>
                <w:lang w:val="es-MX" w:eastAsia="es-MX"/>
              </w:rPr>
              <w:t>DOCUMENTO</w:t>
            </w:r>
          </w:p>
        </w:tc>
        <w:tc>
          <w:tcPr>
            <w:tcW w:w="2256" w:type="dxa"/>
            <w:gridSpan w:val="2"/>
            <w:tcBorders>
              <w:top w:val="single" w:sz="4" w:space="0" w:color="auto"/>
              <w:left w:val="nil"/>
              <w:bottom w:val="single" w:sz="4" w:space="0" w:color="auto"/>
              <w:right w:val="single" w:sz="4" w:space="0" w:color="auto"/>
            </w:tcBorders>
            <w:shd w:val="clear" w:color="auto" w:fill="93E3FF"/>
            <w:vAlign w:val="center"/>
            <w:hideMark/>
          </w:tcPr>
          <w:p w14:paraId="7D792437" w14:textId="77777777" w:rsidR="001D6A7B" w:rsidRPr="001D6A7B" w:rsidRDefault="001D6A7B" w:rsidP="001D6A7B">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auto" w:fill="93E3FF"/>
            <w:vAlign w:val="center"/>
            <w:hideMark/>
          </w:tcPr>
          <w:p w14:paraId="2B6F581B" w14:textId="77777777" w:rsidR="001D6A7B" w:rsidRPr="001D6A7B" w:rsidRDefault="001D6A7B" w:rsidP="001D6A7B">
            <w:pPr>
              <w:jc w:val="center"/>
              <w:rPr>
                <w:rFonts w:ascii="Calibri" w:hAnsi="Calibri"/>
                <w:b/>
                <w:bCs/>
                <w:color w:val="000000"/>
                <w:sz w:val="16"/>
                <w:szCs w:val="16"/>
                <w:lang w:val="es-MX" w:eastAsia="es-MX"/>
              </w:rPr>
            </w:pPr>
            <w:r w:rsidRPr="001D6A7B">
              <w:rPr>
                <w:rFonts w:ascii="Calibri" w:hAnsi="Calibri"/>
                <w:b/>
                <w:bCs/>
                <w:color w:val="000000"/>
                <w:sz w:val="16"/>
                <w:szCs w:val="16"/>
                <w:lang w:val="es-MX" w:eastAsia="es-MX"/>
              </w:rPr>
              <w:t>OBSERVACIONES</w:t>
            </w:r>
          </w:p>
        </w:tc>
      </w:tr>
      <w:tr w:rsidR="001D6A7B" w:rsidRPr="001D6A7B" w14:paraId="0F1710DB" w14:textId="77777777" w:rsidTr="00AA0C30">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3BA33E1"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    ANEXO 12. Cédula de entrega de documentos.</w:t>
            </w:r>
          </w:p>
        </w:tc>
        <w:tc>
          <w:tcPr>
            <w:tcW w:w="1076" w:type="dxa"/>
            <w:tcBorders>
              <w:top w:val="nil"/>
              <w:left w:val="nil"/>
              <w:bottom w:val="single" w:sz="4" w:space="0" w:color="auto"/>
              <w:right w:val="single" w:sz="4" w:space="0" w:color="auto"/>
            </w:tcBorders>
            <w:shd w:val="clear" w:color="auto" w:fill="auto"/>
            <w:vAlign w:val="center"/>
            <w:hideMark/>
          </w:tcPr>
          <w:p w14:paraId="79652251"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37E266A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387E2D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6D6EE78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2EE4980"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1076" w:type="dxa"/>
            <w:tcBorders>
              <w:top w:val="nil"/>
              <w:left w:val="nil"/>
              <w:bottom w:val="single" w:sz="4" w:space="0" w:color="auto"/>
              <w:right w:val="single" w:sz="4" w:space="0" w:color="auto"/>
            </w:tcBorders>
            <w:shd w:val="clear" w:color="auto" w:fill="auto"/>
            <w:vAlign w:val="center"/>
            <w:hideMark/>
          </w:tcPr>
          <w:p w14:paraId="0A865FD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01842C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DC6C48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E8AFF5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2B425FD"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3.    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con experiencia en el Sector Salud.</w:t>
            </w:r>
          </w:p>
        </w:tc>
        <w:tc>
          <w:tcPr>
            <w:tcW w:w="1076" w:type="dxa"/>
            <w:tcBorders>
              <w:top w:val="nil"/>
              <w:left w:val="nil"/>
              <w:bottom w:val="single" w:sz="4" w:space="0" w:color="auto"/>
              <w:right w:val="single" w:sz="4" w:space="0" w:color="auto"/>
            </w:tcBorders>
            <w:shd w:val="clear" w:color="auto" w:fill="auto"/>
            <w:vAlign w:val="center"/>
            <w:hideMark/>
          </w:tcPr>
          <w:p w14:paraId="64224AE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2A1552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24C2742"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639B0E0" w14:textId="77777777" w:rsidTr="00AA0C30">
        <w:trPr>
          <w:trHeight w:val="7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573A4AC"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4.    ANEXO 2. Propuesta Técnica conforme al formato del anexo 2 de las presentes bases.</w:t>
            </w:r>
          </w:p>
        </w:tc>
        <w:tc>
          <w:tcPr>
            <w:tcW w:w="1076" w:type="dxa"/>
            <w:tcBorders>
              <w:top w:val="nil"/>
              <w:left w:val="nil"/>
              <w:bottom w:val="single" w:sz="4" w:space="0" w:color="auto"/>
              <w:right w:val="single" w:sz="4" w:space="0" w:color="auto"/>
            </w:tcBorders>
            <w:shd w:val="clear" w:color="auto" w:fill="auto"/>
            <w:vAlign w:val="center"/>
            <w:hideMark/>
          </w:tcPr>
          <w:p w14:paraId="00812711"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75C45CB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925B266"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4DD7BE4"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E432F3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1076" w:type="dxa"/>
            <w:tcBorders>
              <w:top w:val="nil"/>
              <w:left w:val="nil"/>
              <w:bottom w:val="single" w:sz="4" w:space="0" w:color="auto"/>
              <w:right w:val="single" w:sz="4" w:space="0" w:color="auto"/>
            </w:tcBorders>
            <w:shd w:val="clear" w:color="auto" w:fill="auto"/>
            <w:vAlign w:val="center"/>
            <w:hideMark/>
          </w:tcPr>
          <w:p w14:paraId="2277CA92"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8A2F85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F1CF485"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8D95864"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FE6B10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6.    Carta bajo protesta de decir verdad que cuenta con la capacidad de suministrar el equipo con los requerimientos establecidos en estas bases.</w:t>
            </w:r>
          </w:p>
        </w:tc>
        <w:tc>
          <w:tcPr>
            <w:tcW w:w="1076" w:type="dxa"/>
            <w:tcBorders>
              <w:top w:val="nil"/>
              <w:left w:val="nil"/>
              <w:bottom w:val="single" w:sz="4" w:space="0" w:color="auto"/>
              <w:right w:val="single" w:sz="4" w:space="0" w:color="auto"/>
            </w:tcBorders>
            <w:shd w:val="clear" w:color="auto" w:fill="auto"/>
            <w:vAlign w:val="center"/>
            <w:hideMark/>
          </w:tcPr>
          <w:p w14:paraId="3022DD52"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49162F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88E5ED9"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0FDA289"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520B897"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7.    Carta de apoyo del fabricante y/o distribuidor mayorista, en la cual lo autoriza a participar como distribuidor del insumos que se solicitan en el anexo 1 de estas bases en la que se mencione el número de Invitación y se describan las partidas, marcas y cantidades ofertadas.  </w:t>
            </w:r>
          </w:p>
        </w:tc>
        <w:tc>
          <w:tcPr>
            <w:tcW w:w="1076" w:type="dxa"/>
            <w:tcBorders>
              <w:top w:val="nil"/>
              <w:left w:val="nil"/>
              <w:bottom w:val="single" w:sz="4" w:space="0" w:color="auto"/>
              <w:right w:val="single" w:sz="4" w:space="0" w:color="auto"/>
            </w:tcBorders>
            <w:shd w:val="clear" w:color="auto" w:fill="auto"/>
            <w:vAlign w:val="center"/>
            <w:hideMark/>
          </w:tcPr>
          <w:p w14:paraId="43563E8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EAA0B1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C79A00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15F7EC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D5121C2"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8.    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 </w:t>
            </w:r>
          </w:p>
        </w:tc>
        <w:tc>
          <w:tcPr>
            <w:tcW w:w="1076" w:type="dxa"/>
            <w:tcBorders>
              <w:top w:val="nil"/>
              <w:left w:val="nil"/>
              <w:bottom w:val="single" w:sz="4" w:space="0" w:color="auto"/>
              <w:right w:val="single" w:sz="4" w:space="0" w:color="auto"/>
            </w:tcBorders>
            <w:shd w:val="clear" w:color="auto" w:fill="auto"/>
            <w:vAlign w:val="center"/>
            <w:hideMark/>
          </w:tcPr>
          <w:p w14:paraId="6C88EDF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C1DD214"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7F112FB0"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14EC2E92"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78E89D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1076" w:type="dxa"/>
            <w:tcBorders>
              <w:top w:val="nil"/>
              <w:left w:val="nil"/>
              <w:bottom w:val="single" w:sz="4" w:space="0" w:color="auto"/>
              <w:right w:val="single" w:sz="4" w:space="0" w:color="auto"/>
            </w:tcBorders>
            <w:shd w:val="clear" w:color="auto" w:fill="auto"/>
            <w:vAlign w:val="center"/>
            <w:hideMark/>
          </w:tcPr>
          <w:p w14:paraId="124B64F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716BFE8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70FD1B0"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74432D8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3C36484"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1076" w:type="dxa"/>
            <w:tcBorders>
              <w:top w:val="nil"/>
              <w:left w:val="nil"/>
              <w:bottom w:val="single" w:sz="4" w:space="0" w:color="auto"/>
              <w:right w:val="single" w:sz="4" w:space="0" w:color="auto"/>
            </w:tcBorders>
            <w:shd w:val="clear" w:color="auto" w:fill="auto"/>
            <w:vAlign w:val="center"/>
            <w:hideMark/>
          </w:tcPr>
          <w:p w14:paraId="39F3EEC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E1B0A9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4E71868A"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19E904C"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03591BE"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11. Los invitados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equipo de la misma o similar naturaleza a esta invitación; la Convocante se reserva el derecho de verificar dicha información, para su participación en el presente evento.</w:t>
            </w:r>
          </w:p>
        </w:tc>
        <w:tc>
          <w:tcPr>
            <w:tcW w:w="1076" w:type="dxa"/>
            <w:tcBorders>
              <w:top w:val="nil"/>
              <w:left w:val="nil"/>
              <w:bottom w:val="single" w:sz="4" w:space="0" w:color="auto"/>
              <w:right w:val="single" w:sz="4" w:space="0" w:color="auto"/>
            </w:tcBorders>
            <w:shd w:val="clear" w:color="auto" w:fill="auto"/>
            <w:vAlign w:val="center"/>
            <w:hideMark/>
          </w:tcPr>
          <w:p w14:paraId="322504C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51364A6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AD1E72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DFA6512"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B12A37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12. Cd o USB que contenga el total de los documentos incluidos en el sobre técnico en formato pdf, word o excel.</w:t>
            </w:r>
          </w:p>
        </w:tc>
        <w:tc>
          <w:tcPr>
            <w:tcW w:w="1076" w:type="dxa"/>
            <w:tcBorders>
              <w:top w:val="nil"/>
              <w:left w:val="nil"/>
              <w:bottom w:val="single" w:sz="4" w:space="0" w:color="auto"/>
              <w:right w:val="single" w:sz="4" w:space="0" w:color="auto"/>
            </w:tcBorders>
            <w:shd w:val="clear" w:color="auto" w:fill="auto"/>
            <w:vAlign w:val="center"/>
            <w:hideMark/>
          </w:tcPr>
          <w:p w14:paraId="2516606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67E1F0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F78F276"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3C0DEB7D"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A0432F6"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13. ANEXO 5. Carta de presentación de proposiciones.</w:t>
            </w:r>
          </w:p>
        </w:tc>
        <w:tc>
          <w:tcPr>
            <w:tcW w:w="1076" w:type="dxa"/>
            <w:tcBorders>
              <w:top w:val="nil"/>
              <w:left w:val="nil"/>
              <w:bottom w:val="single" w:sz="4" w:space="0" w:color="auto"/>
              <w:right w:val="single" w:sz="4" w:space="0" w:color="auto"/>
            </w:tcBorders>
            <w:shd w:val="clear" w:color="auto" w:fill="auto"/>
            <w:vAlign w:val="center"/>
            <w:hideMark/>
          </w:tcPr>
          <w:p w14:paraId="0E23F5E4"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49CDC4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0BC8A2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C8AF5EC"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D100002"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14. ANEXO 6. Recibo de proposiciones.</w:t>
            </w:r>
          </w:p>
        </w:tc>
        <w:tc>
          <w:tcPr>
            <w:tcW w:w="1076" w:type="dxa"/>
            <w:tcBorders>
              <w:top w:val="nil"/>
              <w:left w:val="nil"/>
              <w:bottom w:val="single" w:sz="4" w:space="0" w:color="auto"/>
              <w:right w:val="single" w:sz="4" w:space="0" w:color="auto"/>
            </w:tcBorders>
            <w:shd w:val="clear" w:color="auto" w:fill="auto"/>
            <w:vAlign w:val="center"/>
            <w:hideMark/>
          </w:tcPr>
          <w:p w14:paraId="69DD589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6B9D8408"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14DF108F"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057314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A092C83"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1076" w:type="dxa"/>
            <w:tcBorders>
              <w:top w:val="nil"/>
              <w:left w:val="nil"/>
              <w:bottom w:val="single" w:sz="4" w:space="0" w:color="auto"/>
              <w:right w:val="single" w:sz="4" w:space="0" w:color="auto"/>
            </w:tcBorders>
            <w:shd w:val="clear" w:color="auto" w:fill="auto"/>
            <w:vAlign w:val="center"/>
            <w:hideMark/>
          </w:tcPr>
          <w:p w14:paraId="1CFD65E6"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03AE6E5"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EB8BDD4"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D5B0EEB"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C0B3529"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16. Escrito bajo protesta de decir verdad de que el INVITADO cumple con todos los requisitos de la Legislación Aplicable en los ámbitos Federal, Estatal y Municipal</w:t>
            </w:r>
          </w:p>
        </w:tc>
        <w:tc>
          <w:tcPr>
            <w:tcW w:w="1076" w:type="dxa"/>
            <w:tcBorders>
              <w:top w:val="nil"/>
              <w:left w:val="nil"/>
              <w:bottom w:val="single" w:sz="4" w:space="0" w:color="auto"/>
              <w:right w:val="single" w:sz="4" w:space="0" w:color="auto"/>
            </w:tcBorders>
            <w:shd w:val="clear" w:color="auto" w:fill="auto"/>
            <w:vAlign w:val="center"/>
            <w:hideMark/>
          </w:tcPr>
          <w:p w14:paraId="450325B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4CB7C3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69C298"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50EAF1F"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9583513"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 xml:space="preserve">17. ANEXO 10. Escrito firmado por el representante o apoderado legal en la que manifiesten que por su conducto, no participan en el procedimiento de contratación, personas físicas o morales que se encuentren </w:t>
            </w:r>
            <w:r w:rsidRPr="001D6A7B">
              <w:rPr>
                <w:rFonts w:ascii="Calibri" w:hAnsi="Calibri"/>
                <w:color w:val="000000"/>
                <w:sz w:val="16"/>
                <w:szCs w:val="16"/>
                <w:lang w:eastAsia="es-MX"/>
              </w:rPr>
              <w:lastRenderedPageBreak/>
              <w:t>inhabilitadas por resolución de la S.F.P., en los términos de la Ley, con el propósito de evadir los efectos de la inhabilitación.</w:t>
            </w:r>
          </w:p>
        </w:tc>
        <w:tc>
          <w:tcPr>
            <w:tcW w:w="1076" w:type="dxa"/>
            <w:tcBorders>
              <w:top w:val="nil"/>
              <w:left w:val="nil"/>
              <w:bottom w:val="single" w:sz="4" w:space="0" w:color="auto"/>
              <w:right w:val="single" w:sz="4" w:space="0" w:color="auto"/>
            </w:tcBorders>
            <w:shd w:val="clear" w:color="auto" w:fill="auto"/>
            <w:vAlign w:val="center"/>
            <w:hideMark/>
          </w:tcPr>
          <w:p w14:paraId="07F8DC5E"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lastRenderedPageBreak/>
              <w:t>Si ( )</w:t>
            </w:r>
          </w:p>
        </w:tc>
        <w:tc>
          <w:tcPr>
            <w:tcW w:w="1180" w:type="dxa"/>
            <w:tcBorders>
              <w:top w:val="nil"/>
              <w:left w:val="nil"/>
              <w:bottom w:val="single" w:sz="4" w:space="0" w:color="auto"/>
              <w:right w:val="single" w:sz="4" w:space="0" w:color="auto"/>
            </w:tcBorders>
            <w:shd w:val="clear" w:color="auto" w:fill="auto"/>
            <w:vAlign w:val="center"/>
            <w:hideMark/>
          </w:tcPr>
          <w:p w14:paraId="712ABA0B"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F30252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58090E6"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F61238F"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18. ANEXO 11. Escrito a que hace referencia a la Estratificación de Micro, Pequeña o Mediana empresa.</w:t>
            </w:r>
          </w:p>
        </w:tc>
        <w:tc>
          <w:tcPr>
            <w:tcW w:w="1076" w:type="dxa"/>
            <w:tcBorders>
              <w:top w:val="nil"/>
              <w:left w:val="nil"/>
              <w:bottom w:val="single" w:sz="4" w:space="0" w:color="auto"/>
              <w:right w:val="single" w:sz="4" w:space="0" w:color="auto"/>
            </w:tcBorders>
            <w:shd w:val="clear" w:color="auto" w:fill="auto"/>
            <w:vAlign w:val="center"/>
            <w:hideMark/>
          </w:tcPr>
          <w:p w14:paraId="2C9E02F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4E555D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19E55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2AEEC488"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043B447"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1076" w:type="dxa"/>
            <w:tcBorders>
              <w:top w:val="nil"/>
              <w:left w:val="nil"/>
              <w:bottom w:val="single" w:sz="4" w:space="0" w:color="auto"/>
              <w:right w:val="single" w:sz="4" w:space="0" w:color="auto"/>
            </w:tcBorders>
            <w:shd w:val="clear" w:color="auto" w:fill="auto"/>
            <w:vAlign w:val="center"/>
            <w:hideMark/>
          </w:tcPr>
          <w:p w14:paraId="0067D0C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9C112A0"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6EF43DAB"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4EBF6833"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4F64F2E"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20. Escrito indicando que en caso de violaciones en materia de derechos inherentes a la propiedad intelectual asumirán la responsabilidad correspondiente.</w:t>
            </w:r>
          </w:p>
        </w:tc>
        <w:tc>
          <w:tcPr>
            <w:tcW w:w="1076" w:type="dxa"/>
            <w:tcBorders>
              <w:top w:val="nil"/>
              <w:left w:val="nil"/>
              <w:bottom w:val="single" w:sz="4" w:space="0" w:color="auto"/>
              <w:right w:val="single" w:sz="4" w:space="0" w:color="auto"/>
            </w:tcBorders>
            <w:shd w:val="clear" w:color="auto" w:fill="auto"/>
            <w:vAlign w:val="center"/>
            <w:hideMark/>
          </w:tcPr>
          <w:p w14:paraId="18484CE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8BB5F23"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73D890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6FB32F6"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00D5A60"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INVITADO, en caso de ser propietario, de  lo contrario, contrato de arrendamiento o figura legal con la que se sustente la propiedad del domicilio fiscal.</w:t>
            </w:r>
          </w:p>
        </w:tc>
        <w:tc>
          <w:tcPr>
            <w:tcW w:w="1076" w:type="dxa"/>
            <w:tcBorders>
              <w:top w:val="nil"/>
              <w:left w:val="nil"/>
              <w:bottom w:val="single" w:sz="4" w:space="0" w:color="auto"/>
              <w:right w:val="single" w:sz="4" w:space="0" w:color="auto"/>
            </w:tcBorders>
            <w:shd w:val="clear" w:color="auto" w:fill="auto"/>
            <w:vAlign w:val="center"/>
            <w:hideMark/>
          </w:tcPr>
          <w:p w14:paraId="3B50D34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6C6A37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2D7AB193"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72CA361"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DDEEA0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eastAsia="es-MX"/>
              </w:rPr>
              <w:t>22. Carta mediante la cual manifieste que su giro comercial comprende la venta de los bienes a que se refiere el anexo 1 de esta convocatoria.</w:t>
            </w:r>
          </w:p>
        </w:tc>
        <w:tc>
          <w:tcPr>
            <w:tcW w:w="1076" w:type="dxa"/>
            <w:tcBorders>
              <w:top w:val="nil"/>
              <w:left w:val="nil"/>
              <w:bottom w:val="single" w:sz="4" w:space="0" w:color="auto"/>
              <w:right w:val="single" w:sz="4" w:space="0" w:color="auto"/>
            </w:tcBorders>
            <w:shd w:val="clear" w:color="auto" w:fill="auto"/>
            <w:vAlign w:val="center"/>
            <w:hideMark/>
          </w:tcPr>
          <w:p w14:paraId="6BC5B0AA"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1A174F97"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B5501A4"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5E15C3CE"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6849FEB"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76" w:type="dxa"/>
            <w:tcBorders>
              <w:top w:val="nil"/>
              <w:left w:val="nil"/>
              <w:bottom w:val="single" w:sz="4" w:space="0" w:color="auto"/>
              <w:right w:val="single" w:sz="4" w:space="0" w:color="auto"/>
            </w:tcBorders>
            <w:shd w:val="clear" w:color="auto" w:fill="auto"/>
            <w:vAlign w:val="center"/>
            <w:hideMark/>
          </w:tcPr>
          <w:p w14:paraId="08F7F8DB"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2C128E0D"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5EE04DCE"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r w:rsidR="001D6A7B" w:rsidRPr="001D6A7B" w14:paraId="072DBD87" w14:textId="77777777" w:rsidTr="0060310A">
        <w:trPr>
          <w:trHeight w:val="300"/>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405AC3A" w14:textId="77777777" w:rsidR="001D6A7B" w:rsidRPr="001D6A7B" w:rsidRDefault="001D6A7B" w:rsidP="0060310A">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INVITACION RESTRINGIDA NACIONAL;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1076" w:type="dxa"/>
            <w:tcBorders>
              <w:top w:val="nil"/>
              <w:left w:val="nil"/>
              <w:bottom w:val="single" w:sz="4" w:space="0" w:color="auto"/>
              <w:right w:val="single" w:sz="4" w:space="0" w:color="auto"/>
            </w:tcBorders>
            <w:shd w:val="clear" w:color="auto" w:fill="auto"/>
            <w:vAlign w:val="center"/>
            <w:hideMark/>
          </w:tcPr>
          <w:p w14:paraId="68ACE03F"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Si ( )</w:t>
            </w:r>
          </w:p>
        </w:tc>
        <w:tc>
          <w:tcPr>
            <w:tcW w:w="1180" w:type="dxa"/>
            <w:tcBorders>
              <w:top w:val="nil"/>
              <w:left w:val="nil"/>
              <w:bottom w:val="single" w:sz="4" w:space="0" w:color="auto"/>
              <w:right w:val="single" w:sz="4" w:space="0" w:color="auto"/>
            </w:tcBorders>
            <w:shd w:val="clear" w:color="auto" w:fill="auto"/>
            <w:vAlign w:val="center"/>
            <w:hideMark/>
          </w:tcPr>
          <w:p w14:paraId="4B23AD0C" w14:textId="77777777" w:rsidR="001D6A7B" w:rsidRPr="001D6A7B" w:rsidRDefault="001D6A7B" w:rsidP="001D6A7B">
            <w:pPr>
              <w:jc w:val="center"/>
              <w:rPr>
                <w:rFonts w:ascii="Calibri" w:hAnsi="Calibri"/>
                <w:color w:val="000000"/>
                <w:sz w:val="16"/>
                <w:szCs w:val="16"/>
                <w:lang w:val="es-MX" w:eastAsia="es-MX"/>
              </w:rPr>
            </w:pPr>
            <w:r w:rsidRPr="001D6A7B">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32B28F3C" w14:textId="77777777" w:rsidR="001D6A7B" w:rsidRPr="001D6A7B" w:rsidRDefault="001D6A7B" w:rsidP="001D6A7B">
            <w:pPr>
              <w:jc w:val="both"/>
              <w:rPr>
                <w:rFonts w:ascii="Calibri" w:hAnsi="Calibri"/>
                <w:color w:val="000000"/>
                <w:sz w:val="16"/>
                <w:szCs w:val="16"/>
                <w:lang w:val="es-MX" w:eastAsia="es-MX"/>
              </w:rPr>
            </w:pPr>
            <w:r w:rsidRPr="001D6A7B">
              <w:rPr>
                <w:rFonts w:ascii="Calibri" w:hAnsi="Calibri"/>
                <w:color w:val="000000"/>
                <w:sz w:val="16"/>
                <w:szCs w:val="16"/>
                <w:lang w:val="es-MX" w:eastAsia="es-MX"/>
              </w:rPr>
              <w:t> </w:t>
            </w:r>
          </w:p>
        </w:tc>
      </w:tr>
    </w:tbl>
    <w:p w14:paraId="358C9D47" w14:textId="77777777" w:rsidR="001D6A7B" w:rsidRDefault="001D6A7B" w:rsidP="00F452D7">
      <w:pPr>
        <w:pStyle w:val="Default"/>
        <w:rPr>
          <w:rFonts w:ascii="Calibri" w:hAnsi="Calibri"/>
          <w:b/>
          <w:bCs/>
          <w:sz w:val="20"/>
          <w:szCs w:val="20"/>
        </w:rPr>
      </w:pPr>
    </w:p>
    <w:p w14:paraId="19AC3F8F" w14:textId="77777777" w:rsidR="00F452D7" w:rsidRPr="0032593B" w:rsidRDefault="00F452D7" w:rsidP="00F452D7">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F452D7" w:rsidRPr="00DB0F7C" w14:paraId="3AA21510" w14:textId="77777777" w:rsidTr="00F73BC7">
        <w:trPr>
          <w:trHeight w:val="474"/>
          <w:jc w:val="center"/>
        </w:trPr>
        <w:tc>
          <w:tcPr>
            <w:tcW w:w="4890" w:type="dxa"/>
          </w:tcPr>
          <w:p w14:paraId="000F08ED"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ENTREGA:</w:t>
            </w:r>
          </w:p>
          <w:p w14:paraId="5BD61382"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EB750E6" w14:textId="0559CE83" w:rsidR="00F452D7" w:rsidRPr="00AA0B61" w:rsidRDefault="00F452D7" w:rsidP="00F73BC7">
            <w:pPr>
              <w:pStyle w:val="Default"/>
              <w:jc w:val="center"/>
              <w:rPr>
                <w:rFonts w:ascii="Calibri" w:hAnsi="Calibri"/>
                <w:b/>
                <w:sz w:val="16"/>
                <w:szCs w:val="14"/>
              </w:rPr>
            </w:pPr>
            <w:r w:rsidRPr="00AA0B61">
              <w:rPr>
                <w:rFonts w:ascii="Calibri" w:hAnsi="Calibri"/>
                <w:b/>
                <w:bCs/>
                <w:sz w:val="16"/>
                <w:szCs w:val="14"/>
              </w:rPr>
              <w:t xml:space="preserve">NOMBRE, CARGO Y FIRMA DEL </w:t>
            </w:r>
            <w:r w:rsidR="004F7FD5">
              <w:rPr>
                <w:rFonts w:ascii="Calibri" w:hAnsi="Calibri"/>
                <w:b/>
                <w:bCs/>
                <w:sz w:val="16"/>
                <w:szCs w:val="14"/>
              </w:rPr>
              <w:t>INVITADO</w:t>
            </w:r>
            <w:r w:rsidRPr="00AA0B61">
              <w:rPr>
                <w:rFonts w:ascii="Calibri" w:hAnsi="Calibri"/>
                <w:b/>
                <w:bCs/>
                <w:sz w:val="16"/>
                <w:szCs w:val="14"/>
              </w:rPr>
              <w:t>.</w:t>
            </w:r>
          </w:p>
        </w:tc>
        <w:tc>
          <w:tcPr>
            <w:tcW w:w="4891" w:type="dxa"/>
          </w:tcPr>
          <w:p w14:paraId="19A75389"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RECIBE:</w:t>
            </w:r>
          </w:p>
          <w:p w14:paraId="433C694A" w14:textId="77777777" w:rsidR="00F452D7" w:rsidRPr="00AA0B61" w:rsidRDefault="00F452D7" w:rsidP="00F73BC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FA01066" w14:textId="77777777" w:rsidR="00F452D7" w:rsidRPr="00AA0B61" w:rsidRDefault="00F452D7" w:rsidP="00F73BC7">
            <w:pPr>
              <w:pStyle w:val="Default"/>
              <w:jc w:val="center"/>
              <w:rPr>
                <w:rFonts w:ascii="Calibri" w:hAnsi="Calibri"/>
                <w:sz w:val="16"/>
                <w:szCs w:val="14"/>
              </w:rPr>
            </w:pPr>
            <w:r w:rsidRPr="00AA0B61">
              <w:rPr>
                <w:rFonts w:ascii="Calibri" w:hAnsi="Calibri"/>
                <w:b/>
                <w:bCs/>
                <w:sz w:val="16"/>
                <w:szCs w:val="14"/>
              </w:rPr>
              <w:t>NOMBRE, CARGO Y FIRMA</w:t>
            </w:r>
          </w:p>
        </w:tc>
      </w:tr>
    </w:tbl>
    <w:p w14:paraId="770ED1F6" w14:textId="77777777" w:rsidR="00F452D7" w:rsidRDefault="00F452D7" w:rsidP="00F452D7">
      <w:pPr>
        <w:pStyle w:val="Default"/>
        <w:jc w:val="both"/>
        <w:rPr>
          <w:rFonts w:ascii="Calibri" w:hAnsi="Calibri"/>
          <w:sz w:val="16"/>
          <w:szCs w:val="16"/>
        </w:rPr>
      </w:pPr>
    </w:p>
    <w:p w14:paraId="0E99D1B1"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E0E2893" w14:textId="77777777" w:rsidR="00F452D7" w:rsidRPr="00AA0B61" w:rsidRDefault="00F452D7" w:rsidP="00F452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0376EDC" w14:textId="7C05B157" w:rsidR="00F452D7" w:rsidRDefault="00F452D7" w:rsidP="00F452D7">
      <w:pPr>
        <w:tabs>
          <w:tab w:val="left" w:pos="4253"/>
          <w:tab w:val="left" w:pos="8080"/>
        </w:tabs>
        <w:ind w:right="1"/>
        <w:jc w:val="both"/>
        <w:rPr>
          <w:rFonts w:ascii="Calibri" w:hAnsi="Calibri"/>
          <w:sz w:val="18"/>
          <w:szCs w:val="18"/>
        </w:rPr>
      </w:pPr>
      <w:r w:rsidRPr="00AA0B61">
        <w:rPr>
          <w:rFonts w:ascii="Calibri" w:hAnsi="Calibri"/>
          <w:sz w:val="16"/>
          <w:szCs w:val="16"/>
        </w:rPr>
        <w:lastRenderedPageBreak/>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w:t>
      </w:r>
      <w:r w:rsidR="00C67DD9">
        <w:rPr>
          <w:rFonts w:ascii="Calibri" w:hAnsi="Calibri"/>
          <w:sz w:val="16"/>
          <w:szCs w:val="16"/>
        </w:rPr>
        <w:t>Invitación</w:t>
      </w:r>
      <w:r w:rsidRPr="00AA0B61">
        <w:rPr>
          <w:rFonts w:ascii="Calibri" w:hAnsi="Calibri"/>
          <w:sz w:val="16"/>
          <w:szCs w:val="16"/>
        </w:rPr>
        <w:t xml:space="preserve">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9A4D77F" w14:textId="77777777" w:rsidR="00F452D7" w:rsidRDefault="00F452D7" w:rsidP="00F452D7">
      <w:pPr>
        <w:tabs>
          <w:tab w:val="left" w:pos="4253"/>
          <w:tab w:val="left" w:pos="8080"/>
        </w:tabs>
        <w:ind w:right="1"/>
        <w:jc w:val="both"/>
        <w:rPr>
          <w:rFonts w:ascii="Calibri" w:hAnsi="Calibri"/>
          <w:sz w:val="18"/>
          <w:szCs w:val="18"/>
        </w:rPr>
      </w:pPr>
    </w:p>
    <w:p w14:paraId="33EBFA5B" w14:textId="77777777" w:rsidR="00F452D7" w:rsidRDefault="00F452D7" w:rsidP="00F452D7">
      <w:pPr>
        <w:tabs>
          <w:tab w:val="left" w:pos="4253"/>
          <w:tab w:val="left" w:pos="8080"/>
        </w:tabs>
        <w:ind w:right="1"/>
        <w:jc w:val="both"/>
        <w:rPr>
          <w:rFonts w:ascii="Calibri" w:hAnsi="Calibri"/>
          <w:sz w:val="18"/>
          <w:szCs w:val="18"/>
        </w:rPr>
      </w:pPr>
    </w:p>
    <w:p w14:paraId="7EF03904" w14:textId="77777777" w:rsidR="00F452D7" w:rsidRDefault="00F452D7" w:rsidP="00F452D7">
      <w:pPr>
        <w:tabs>
          <w:tab w:val="left" w:pos="4253"/>
          <w:tab w:val="left" w:pos="8080"/>
        </w:tabs>
        <w:ind w:right="1"/>
        <w:jc w:val="both"/>
        <w:rPr>
          <w:rFonts w:ascii="Calibri" w:hAnsi="Calibri"/>
          <w:sz w:val="18"/>
          <w:szCs w:val="18"/>
        </w:rPr>
      </w:pPr>
    </w:p>
    <w:p w14:paraId="60C844FD" w14:textId="77777777" w:rsidR="00F452D7" w:rsidRDefault="00F452D7" w:rsidP="00F452D7">
      <w:pPr>
        <w:tabs>
          <w:tab w:val="left" w:pos="4253"/>
          <w:tab w:val="left" w:pos="8080"/>
        </w:tabs>
        <w:ind w:right="1"/>
        <w:jc w:val="both"/>
        <w:rPr>
          <w:rFonts w:ascii="Calibri" w:hAnsi="Calibri"/>
          <w:sz w:val="18"/>
          <w:szCs w:val="18"/>
        </w:rPr>
      </w:pPr>
    </w:p>
    <w:p w14:paraId="7E0B8588" w14:textId="77777777" w:rsidR="00F452D7" w:rsidRDefault="00F452D7" w:rsidP="00F452D7">
      <w:pPr>
        <w:spacing w:after="200" w:line="276" w:lineRule="auto"/>
        <w:rPr>
          <w:rFonts w:ascii="Calibri" w:hAnsi="Calibri"/>
          <w:b/>
          <w:bCs/>
        </w:rPr>
      </w:pPr>
    </w:p>
    <w:p w14:paraId="4B70BA28" w14:textId="77777777" w:rsidR="002C072C" w:rsidRDefault="002C072C" w:rsidP="00F452D7">
      <w:pPr>
        <w:spacing w:after="200" w:line="276" w:lineRule="auto"/>
        <w:rPr>
          <w:rFonts w:ascii="Calibri" w:hAnsi="Calibri"/>
          <w:b/>
          <w:bCs/>
        </w:rPr>
      </w:pPr>
    </w:p>
    <w:p w14:paraId="3EA279A8" w14:textId="77777777" w:rsidR="002C072C" w:rsidRDefault="002C072C" w:rsidP="00F452D7">
      <w:pPr>
        <w:spacing w:after="200" w:line="276" w:lineRule="auto"/>
        <w:rPr>
          <w:rFonts w:ascii="Calibri" w:hAnsi="Calibri"/>
          <w:b/>
          <w:bCs/>
        </w:rPr>
      </w:pPr>
    </w:p>
    <w:p w14:paraId="7A21F5CC" w14:textId="77777777" w:rsidR="002C072C" w:rsidRDefault="002C072C" w:rsidP="00F452D7">
      <w:pPr>
        <w:spacing w:after="200" w:line="276" w:lineRule="auto"/>
        <w:rPr>
          <w:rFonts w:ascii="Calibri" w:hAnsi="Calibri"/>
          <w:b/>
          <w:bCs/>
        </w:rPr>
      </w:pPr>
    </w:p>
    <w:p w14:paraId="03DF962A" w14:textId="77777777" w:rsidR="002C072C" w:rsidRDefault="002C072C" w:rsidP="00F452D7">
      <w:pPr>
        <w:spacing w:after="200" w:line="276" w:lineRule="auto"/>
        <w:rPr>
          <w:rFonts w:ascii="Calibri" w:hAnsi="Calibri"/>
          <w:b/>
          <w:bCs/>
        </w:rPr>
      </w:pPr>
    </w:p>
    <w:p w14:paraId="339070E5" w14:textId="77777777" w:rsidR="002C072C" w:rsidRDefault="002C072C" w:rsidP="00F452D7">
      <w:pPr>
        <w:spacing w:after="200" w:line="276" w:lineRule="auto"/>
        <w:rPr>
          <w:rFonts w:ascii="Calibri" w:hAnsi="Calibri"/>
          <w:b/>
          <w:bCs/>
        </w:rPr>
      </w:pPr>
    </w:p>
    <w:p w14:paraId="4747DE67" w14:textId="77777777" w:rsidR="002C072C" w:rsidRDefault="002C072C" w:rsidP="00F452D7">
      <w:pPr>
        <w:spacing w:after="200" w:line="276" w:lineRule="auto"/>
        <w:rPr>
          <w:rFonts w:ascii="Calibri" w:hAnsi="Calibri"/>
          <w:b/>
          <w:bCs/>
        </w:rPr>
      </w:pPr>
    </w:p>
    <w:p w14:paraId="2B2BEDC3" w14:textId="77777777" w:rsidR="002C072C" w:rsidRDefault="002C072C" w:rsidP="00F452D7">
      <w:pPr>
        <w:spacing w:after="200" w:line="276" w:lineRule="auto"/>
        <w:rPr>
          <w:rFonts w:ascii="Calibri" w:hAnsi="Calibri"/>
          <w:b/>
          <w:bCs/>
        </w:rPr>
      </w:pPr>
    </w:p>
    <w:p w14:paraId="4F4D0B3C" w14:textId="77777777" w:rsidR="002C072C" w:rsidRDefault="002C072C" w:rsidP="00F452D7">
      <w:pPr>
        <w:spacing w:after="200" w:line="276" w:lineRule="auto"/>
        <w:rPr>
          <w:rFonts w:ascii="Calibri" w:hAnsi="Calibri"/>
          <w:b/>
          <w:bCs/>
        </w:rPr>
      </w:pPr>
    </w:p>
    <w:p w14:paraId="59B4DBE1" w14:textId="77777777" w:rsidR="002C072C" w:rsidRDefault="002C072C" w:rsidP="00F452D7">
      <w:pPr>
        <w:spacing w:after="200" w:line="276" w:lineRule="auto"/>
        <w:rPr>
          <w:rFonts w:ascii="Calibri" w:hAnsi="Calibri"/>
          <w:b/>
          <w:bCs/>
        </w:rPr>
      </w:pPr>
    </w:p>
    <w:p w14:paraId="0A6433D6" w14:textId="77777777" w:rsidR="002C072C" w:rsidRDefault="002C072C" w:rsidP="00F452D7">
      <w:pPr>
        <w:spacing w:after="200" w:line="276" w:lineRule="auto"/>
        <w:rPr>
          <w:rFonts w:ascii="Calibri" w:hAnsi="Calibri"/>
          <w:b/>
          <w:bCs/>
        </w:rPr>
      </w:pPr>
    </w:p>
    <w:p w14:paraId="41255E33" w14:textId="77777777" w:rsidR="002C072C" w:rsidRDefault="002C072C" w:rsidP="00F452D7">
      <w:pPr>
        <w:spacing w:after="200" w:line="276" w:lineRule="auto"/>
        <w:rPr>
          <w:rFonts w:ascii="Calibri" w:hAnsi="Calibri"/>
          <w:b/>
          <w:bCs/>
        </w:rPr>
      </w:pPr>
    </w:p>
    <w:p w14:paraId="519BB2FA" w14:textId="77777777" w:rsidR="002C072C" w:rsidRDefault="002C072C" w:rsidP="00F452D7">
      <w:pPr>
        <w:spacing w:after="200" w:line="276" w:lineRule="auto"/>
        <w:rPr>
          <w:rFonts w:ascii="Calibri" w:hAnsi="Calibri"/>
          <w:b/>
          <w:bCs/>
        </w:rPr>
      </w:pPr>
    </w:p>
    <w:p w14:paraId="5D2E029A" w14:textId="77777777" w:rsidR="002C072C" w:rsidRDefault="002C072C" w:rsidP="00F452D7">
      <w:pPr>
        <w:spacing w:after="200" w:line="276" w:lineRule="auto"/>
        <w:rPr>
          <w:rFonts w:ascii="Calibri" w:hAnsi="Calibri"/>
          <w:b/>
          <w:bCs/>
        </w:rPr>
      </w:pPr>
    </w:p>
    <w:p w14:paraId="4926A95C" w14:textId="77777777" w:rsidR="002C072C" w:rsidRDefault="002C072C" w:rsidP="00F452D7">
      <w:pPr>
        <w:spacing w:after="200" w:line="276" w:lineRule="auto"/>
        <w:rPr>
          <w:rFonts w:ascii="Calibri" w:hAnsi="Calibri"/>
          <w:b/>
          <w:bCs/>
        </w:rPr>
      </w:pPr>
    </w:p>
    <w:p w14:paraId="6B3BF8F9" w14:textId="77777777" w:rsidR="002C072C" w:rsidRDefault="002C072C" w:rsidP="00F452D7">
      <w:pPr>
        <w:spacing w:after="200" w:line="276" w:lineRule="auto"/>
        <w:rPr>
          <w:rFonts w:ascii="Calibri" w:hAnsi="Calibri"/>
          <w:b/>
          <w:bCs/>
        </w:rPr>
      </w:pPr>
    </w:p>
    <w:p w14:paraId="76CB5E64" w14:textId="77777777" w:rsidR="002C072C" w:rsidRDefault="002C072C" w:rsidP="00F452D7">
      <w:pPr>
        <w:spacing w:after="200" w:line="276" w:lineRule="auto"/>
        <w:rPr>
          <w:rFonts w:ascii="Calibri" w:hAnsi="Calibri"/>
          <w:b/>
          <w:bCs/>
        </w:rPr>
      </w:pPr>
    </w:p>
    <w:p w14:paraId="08A03347" w14:textId="77777777" w:rsidR="002C072C" w:rsidRDefault="002C072C" w:rsidP="00F452D7">
      <w:pPr>
        <w:spacing w:after="200" w:line="276" w:lineRule="auto"/>
        <w:rPr>
          <w:rFonts w:ascii="Calibri" w:hAnsi="Calibri"/>
          <w:b/>
          <w:bCs/>
        </w:rPr>
      </w:pPr>
    </w:p>
    <w:p w14:paraId="04DBD8E1" w14:textId="77777777" w:rsidR="002C072C" w:rsidRDefault="002C072C" w:rsidP="00F452D7">
      <w:pPr>
        <w:spacing w:after="200" w:line="276" w:lineRule="auto"/>
        <w:rPr>
          <w:rFonts w:ascii="Calibri" w:hAnsi="Calibri"/>
          <w:b/>
          <w:bCs/>
        </w:rPr>
      </w:pPr>
    </w:p>
    <w:p w14:paraId="55576C98" w14:textId="77777777" w:rsidR="0060310A" w:rsidRDefault="0060310A" w:rsidP="00F452D7">
      <w:pPr>
        <w:spacing w:after="200" w:line="276" w:lineRule="auto"/>
        <w:rPr>
          <w:rFonts w:ascii="Calibri" w:hAnsi="Calibri"/>
          <w:b/>
          <w:bCs/>
        </w:rPr>
      </w:pPr>
    </w:p>
    <w:p w14:paraId="5E3196C6" w14:textId="77777777" w:rsidR="00295473" w:rsidRDefault="00295473" w:rsidP="00295473">
      <w:pPr>
        <w:rPr>
          <w:rFonts w:ascii="Calibri" w:hAnsi="Calibri"/>
        </w:rPr>
      </w:pPr>
    </w:p>
    <w:p w14:paraId="6B5EBDA0" w14:textId="33C3DF8A" w:rsidR="00295473" w:rsidRDefault="00295473" w:rsidP="00AA0C30">
      <w:pPr>
        <w:pBdr>
          <w:top w:val="single" w:sz="4" w:space="1" w:color="auto"/>
          <w:left w:val="single" w:sz="4" w:space="4" w:color="auto"/>
          <w:bottom w:val="single" w:sz="4" w:space="1" w:color="auto"/>
          <w:right w:val="single" w:sz="4" w:space="4" w:color="auto"/>
        </w:pBdr>
        <w:shd w:val="clear" w:color="auto" w:fill="93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w:t>
      </w:r>
    </w:p>
    <w:p w14:paraId="079E9FA2" w14:textId="77777777" w:rsidR="00295473" w:rsidRPr="00295473" w:rsidRDefault="00295473" w:rsidP="00295473">
      <w:pPr>
        <w:rPr>
          <w:rFonts w:ascii="Calibri" w:hAnsi="Calibri"/>
        </w:rPr>
      </w:pPr>
    </w:p>
    <w:p w14:paraId="3F420021" w14:textId="3811A05B" w:rsidR="00295473" w:rsidRPr="001C3B83" w:rsidRDefault="003E44AE" w:rsidP="00295473">
      <w:pPr>
        <w:ind w:right="-91"/>
        <w:jc w:val="center"/>
        <w:rPr>
          <w:rFonts w:ascii="Calibri" w:hAnsi="Calibri"/>
          <w:i/>
        </w:rPr>
      </w:pPr>
      <w:r w:rsidRPr="003E44AE">
        <w:rPr>
          <w:rFonts w:ascii="Calibri" w:hAnsi="Calibri"/>
          <w:b/>
          <w:i/>
        </w:rPr>
        <w:t>Invitación Restringida Nacional</w:t>
      </w:r>
      <w:r w:rsidRPr="00631D82">
        <w:rPr>
          <w:rFonts w:ascii="Calibri" w:hAnsi="Calibri"/>
        </w:rPr>
        <w:t xml:space="preserve"> </w:t>
      </w:r>
      <w:r w:rsidR="00295473" w:rsidRPr="001C3B83">
        <w:rPr>
          <w:rFonts w:ascii="Calibri" w:hAnsi="Calibri"/>
          <w:b/>
          <w:i/>
        </w:rPr>
        <w:t>No.____________________</w:t>
      </w:r>
    </w:p>
    <w:p w14:paraId="620BB6B2" w14:textId="77777777" w:rsidR="00295473" w:rsidRPr="001C3B83" w:rsidRDefault="00295473" w:rsidP="00295473">
      <w:pPr>
        <w:tabs>
          <w:tab w:val="left" w:pos="2835"/>
          <w:tab w:val="left" w:pos="5670"/>
          <w:tab w:val="left" w:pos="7655"/>
        </w:tabs>
        <w:ind w:right="-91"/>
        <w:rPr>
          <w:rFonts w:ascii="Calibri" w:hAnsi="Calibri"/>
        </w:rPr>
      </w:pPr>
    </w:p>
    <w:p w14:paraId="766CBA28" w14:textId="77777777" w:rsidR="00295473" w:rsidRPr="001C3B83" w:rsidRDefault="00295473" w:rsidP="00295473">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42E7529" w14:textId="77777777" w:rsidR="00295473" w:rsidRPr="001C3B83" w:rsidRDefault="00295473" w:rsidP="00295473">
      <w:pPr>
        <w:tabs>
          <w:tab w:val="left" w:pos="2835"/>
          <w:tab w:val="left" w:pos="5670"/>
          <w:tab w:val="left" w:pos="7655"/>
        </w:tabs>
        <w:ind w:right="-91"/>
        <w:rPr>
          <w:rFonts w:ascii="Calibri" w:hAnsi="Calibri"/>
        </w:rPr>
      </w:pPr>
    </w:p>
    <w:p w14:paraId="45517DA3" w14:textId="77777777" w:rsidR="00295473" w:rsidRPr="001C3B83" w:rsidRDefault="00295473" w:rsidP="00295473">
      <w:pPr>
        <w:tabs>
          <w:tab w:val="left" w:pos="2835"/>
          <w:tab w:val="left" w:pos="5670"/>
          <w:tab w:val="left" w:pos="7655"/>
        </w:tabs>
        <w:ind w:right="-91"/>
        <w:rPr>
          <w:rFonts w:ascii="Calibri" w:hAnsi="Calibri"/>
        </w:rPr>
      </w:pPr>
    </w:p>
    <w:p w14:paraId="624DA497" w14:textId="77777777" w:rsidR="00295473" w:rsidRPr="001C3B83" w:rsidRDefault="00295473" w:rsidP="00295473">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7B00E8B" w14:textId="77777777" w:rsidR="00295473" w:rsidRPr="002522C8" w:rsidRDefault="00295473" w:rsidP="00295473">
      <w:pPr>
        <w:tabs>
          <w:tab w:val="left" w:pos="2835"/>
          <w:tab w:val="left" w:pos="5670"/>
          <w:tab w:val="left" w:pos="7655"/>
        </w:tabs>
        <w:ind w:left="851" w:right="-91"/>
        <w:rPr>
          <w:rFonts w:ascii="Calibri" w:hAnsi="Calibri"/>
        </w:rPr>
      </w:pPr>
    </w:p>
    <w:p w14:paraId="182AD499" w14:textId="77777777" w:rsidR="00295473" w:rsidRPr="00EB0F15" w:rsidRDefault="00295473">
      <w:pPr>
        <w:pStyle w:val="Prrafodelista"/>
        <w:numPr>
          <w:ilvl w:val="0"/>
          <w:numId w:val="14"/>
        </w:numPr>
        <w:rPr>
          <w:rFonts w:ascii="Arial" w:hAnsi="Arial" w:cs="Arial"/>
          <w:b/>
        </w:rPr>
      </w:pPr>
      <w:r w:rsidRPr="00EB0F15">
        <w:rPr>
          <w:rFonts w:ascii="Arial" w:hAnsi="Arial" w:cs="Arial"/>
          <w:b/>
          <w:i/>
        </w:rPr>
        <w:t>Dudas Administrativas</w:t>
      </w:r>
      <w:r w:rsidRPr="00EB0F15">
        <w:rPr>
          <w:rFonts w:ascii="Arial" w:hAnsi="Arial" w:cs="Arial"/>
          <w:b/>
        </w:rPr>
        <w:t>:</w:t>
      </w:r>
    </w:p>
    <w:p w14:paraId="3E2AACDA" w14:textId="77777777" w:rsidR="00295473" w:rsidRPr="00EB0F15" w:rsidRDefault="00295473" w:rsidP="00295473">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95473" w:rsidRPr="00EB0F15" w14:paraId="24CAF63D"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635F4AD"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83D47"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453C1FA"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9752"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45F8A68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95546A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84028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61E60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C2BDD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43B99D2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F19A4A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CF183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E1365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EDCC0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747167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42CFF01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3A57E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4C1A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EC7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155C99B9"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3D34A2ED"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75B289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307E5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6CDCB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25A76DC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C8212F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51F6A5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409F0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7215AD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72B670D0"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232C676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87C603"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45AF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E3D6DB"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5C12D2EC" w14:textId="77777777" w:rsidR="00295473" w:rsidRPr="00EB0F15" w:rsidRDefault="00295473" w:rsidP="00295473">
      <w:pPr>
        <w:rPr>
          <w:rFonts w:ascii="Arial" w:hAnsi="Arial" w:cs="Arial"/>
        </w:rPr>
      </w:pPr>
    </w:p>
    <w:p w14:paraId="59328F36" w14:textId="77777777" w:rsidR="00295473" w:rsidRPr="00EB0F15" w:rsidRDefault="00295473" w:rsidP="00295473">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3ACDE8A" w14:textId="77777777" w:rsidR="00295473" w:rsidRPr="00EB0F15" w:rsidRDefault="00295473" w:rsidP="00295473">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95473" w:rsidRPr="00EB0F15" w14:paraId="6128BBB6" w14:textId="77777777" w:rsidTr="00F73BC7">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9E21865"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A06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EEB59DE"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6F11" w14:textId="77777777" w:rsidR="00295473" w:rsidRPr="00EB0F15" w:rsidRDefault="00295473" w:rsidP="00F73BC7">
            <w:pPr>
              <w:jc w:val="center"/>
              <w:rPr>
                <w:rFonts w:ascii="Arial" w:hAnsi="Arial" w:cs="Arial"/>
                <w:b/>
                <w:color w:val="000000"/>
                <w:sz w:val="18"/>
                <w:szCs w:val="18"/>
              </w:rPr>
            </w:pPr>
            <w:r w:rsidRPr="00EB0F15">
              <w:rPr>
                <w:rFonts w:ascii="Arial" w:hAnsi="Arial" w:cs="Arial"/>
                <w:b/>
                <w:color w:val="000000"/>
                <w:sz w:val="18"/>
                <w:szCs w:val="18"/>
              </w:rPr>
              <w:t>Pregunta</w:t>
            </w:r>
          </w:p>
        </w:tc>
      </w:tr>
      <w:tr w:rsidR="00295473" w:rsidRPr="00EB0F15" w14:paraId="194E003C"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72B61B7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F48A91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8B400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5201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29E2A9F"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06BAF6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34BF5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9D1391" w14:textId="77777777" w:rsidR="00295473" w:rsidRPr="00EB0F15" w:rsidRDefault="00295473" w:rsidP="00F73BC7">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048CE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9450A9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68D5F24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BD33F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7F42D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3480F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33F34424"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8B3B11A"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9DE40C"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4283A5"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C0F7E8"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6D510CE6"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1689F02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4CE97D4"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A3786E"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4FFAB0"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r w:rsidR="00295473" w:rsidRPr="00EB0F15" w14:paraId="5F963C08" w14:textId="77777777" w:rsidTr="00F73BC7">
        <w:trPr>
          <w:trHeight w:val="300"/>
          <w:jc w:val="center"/>
        </w:trPr>
        <w:tc>
          <w:tcPr>
            <w:tcW w:w="921" w:type="dxa"/>
            <w:tcBorders>
              <w:top w:val="nil"/>
              <w:left w:val="single" w:sz="4" w:space="0" w:color="auto"/>
              <w:bottom w:val="single" w:sz="4" w:space="0" w:color="auto"/>
              <w:right w:val="single" w:sz="4" w:space="0" w:color="auto"/>
            </w:tcBorders>
            <w:vAlign w:val="bottom"/>
          </w:tcPr>
          <w:p w14:paraId="5968C10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2C1EB8F"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68167"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4F0596" w14:textId="77777777" w:rsidR="00295473" w:rsidRPr="00EB0F15" w:rsidRDefault="00295473" w:rsidP="00F73BC7">
            <w:pPr>
              <w:rPr>
                <w:rFonts w:ascii="Arial" w:hAnsi="Arial" w:cs="Arial"/>
                <w:color w:val="000000"/>
                <w:sz w:val="18"/>
                <w:szCs w:val="18"/>
              </w:rPr>
            </w:pPr>
            <w:r w:rsidRPr="00EB0F15">
              <w:rPr>
                <w:rFonts w:ascii="Arial" w:hAnsi="Arial" w:cs="Arial"/>
                <w:color w:val="000000"/>
                <w:sz w:val="18"/>
                <w:szCs w:val="18"/>
              </w:rPr>
              <w:t> </w:t>
            </w:r>
          </w:p>
        </w:tc>
      </w:tr>
    </w:tbl>
    <w:p w14:paraId="2189F85E" w14:textId="77777777" w:rsidR="00295473" w:rsidRPr="002522C8" w:rsidRDefault="00295473" w:rsidP="00295473">
      <w:pPr>
        <w:tabs>
          <w:tab w:val="left" w:pos="2835"/>
          <w:tab w:val="left" w:pos="5670"/>
          <w:tab w:val="left" w:pos="7655"/>
        </w:tabs>
        <w:ind w:left="851" w:right="-91"/>
        <w:rPr>
          <w:rFonts w:ascii="Calibri" w:hAnsi="Calibri"/>
        </w:rPr>
      </w:pPr>
    </w:p>
    <w:p w14:paraId="44962159" w14:textId="77777777" w:rsidR="00295473" w:rsidRPr="002522C8" w:rsidRDefault="00295473" w:rsidP="00295473">
      <w:pPr>
        <w:tabs>
          <w:tab w:val="left" w:pos="2835"/>
          <w:tab w:val="left" w:pos="5670"/>
          <w:tab w:val="left" w:pos="7655"/>
        </w:tabs>
        <w:ind w:right="-91"/>
        <w:rPr>
          <w:rFonts w:ascii="Calibri" w:hAnsi="Calibri"/>
        </w:rPr>
      </w:pPr>
    </w:p>
    <w:p w14:paraId="4E8A2C59"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5D42415" w14:textId="77777777" w:rsidR="00295473" w:rsidRPr="002522C8" w:rsidRDefault="00295473" w:rsidP="00295473">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78F39F" w14:textId="77777777" w:rsidR="00295473" w:rsidRPr="002522C8" w:rsidRDefault="00295473" w:rsidP="00295473">
      <w:pPr>
        <w:tabs>
          <w:tab w:val="left" w:pos="2835"/>
          <w:tab w:val="left" w:pos="5670"/>
          <w:tab w:val="left" w:pos="7655"/>
        </w:tabs>
        <w:ind w:left="851" w:right="-91"/>
        <w:rPr>
          <w:rFonts w:ascii="Calibri" w:hAnsi="Calibri"/>
        </w:rPr>
      </w:pPr>
    </w:p>
    <w:p w14:paraId="79270B3A" w14:textId="77777777" w:rsidR="00295473" w:rsidRPr="002522C8" w:rsidRDefault="00295473" w:rsidP="00295473">
      <w:pPr>
        <w:tabs>
          <w:tab w:val="left" w:pos="2835"/>
          <w:tab w:val="left" w:pos="5670"/>
          <w:tab w:val="left" w:pos="7655"/>
        </w:tabs>
        <w:ind w:right="-91"/>
        <w:rPr>
          <w:rFonts w:ascii="Calibri" w:hAnsi="Calibri"/>
        </w:rPr>
      </w:pPr>
    </w:p>
    <w:p w14:paraId="69E6A28F" w14:textId="77777777" w:rsidR="00295473" w:rsidRPr="002522C8" w:rsidRDefault="00295473" w:rsidP="00295473">
      <w:pPr>
        <w:tabs>
          <w:tab w:val="left" w:pos="2835"/>
          <w:tab w:val="left" w:pos="5670"/>
          <w:tab w:val="left" w:pos="7655"/>
        </w:tabs>
        <w:ind w:right="-91"/>
        <w:rPr>
          <w:rFonts w:ascii="Calibri" w:hAnsi="Calibri"/>
        </w:rPr>
      </w:pPr>
    </w:p>
    <w:p w14:paraId="4FF736C4" w14:textId="77777777" w:rsidR="00295473" w:rsidRPr="002522C8" w:rsidRDefault="00295473" w:rsidP="00295473">
      <w:pPr>
        <w:tabs>
          <w:tab w:val="left" w:pos="2835"/>
          <w:tab w:val="left" w:pos="5670"/>
          <w:tab w:val="left" w:pos="7655"/>
        </w:tabs>
        <w:ind w:right="-91"/>
        <w:rPr>
          <w:rFonts w:ascii="Calibri" w:hAnsi="Calibri"/>
        </w:rPr>
      </w:pPr>
    </w:p>
    <w:p w14:paraId="59FCEFD8" w14:textId="77777777" w:rsidR="00295473" w:rsidRPr="002522C8" w:rsidRDefault="00295473" w:rsidP="00295473">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78A07DC" w14:textId="77777777" w:rsidR="00295473" w:rsidRDefault="00295473" w:rsidP="00295473">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55C6D51" w14:textId="77777777" w:rsidR="00295473" w:rsidRPr="002522C8" w:rsidRDefault="00295473" w:rsidP="00295473">
      <w:pPr>
        <w:tabs>
          <w:tab w:val="left" w:pos="567"/>
          <w:tab w:val="left" w:pos="3544"/>
          <w:tab w:val="left" w:pos="5670"/>
          <w:tab w:val="left" w:pos="8364"/>
        </w:tabs>
        <w:ind w:right="-91"/>
        <w:jc w:val="center"/>
        <w:rPr>
          <w:rFonts w:ascii="Calibri" w:hAnsi="Calibri"/>
        </w:rPr>
      </w:pPr>
    </w:p>
    <w:p w14:paraId="6A9DB552" w14:textId="77777777" w:rsidR="00295473" w:rsidRPr="00295473" w:rsidRDefault="00295473" w:rsidP="00295473">
      <w:pPr>
        <w:jc w:val="center"/>
        <w:rPr>
          <w:rFonts w:ascii="Calibri" w:hAnsi="Calibri"/>
        </w:rPr>
      </w:pPr>
    </w:p>
    <w:sectPr w:rsidR="00295473" w:rsidRPr="00295473" w:rsidSect="003F56C6">
      <w:headerReference w:type="default" r:id="rId8"/>
      <w:footerReference w:type="default" r:id="rId9"/>
      <w:pgSz w:w="12240" w:h="15840" w:code="1"/>
      <w:pgMar w:top="2410" w:right="748" w:bottom="1134" w:left="851" w:header="567" w:footer="9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BF8E9" w14:textId="77777777" w:rsidR="00590B46" w:rsidRDefault="00590B46" w:rsidP="007F0B73">
      <w:r>
        <w:separator/>
      </w:r>
    </w:p>
  </w:endnote>
  <w:endnote w:type="continuationSeparator" w:id="0">
    <w:p w14:paraId="696F4C91" w14:textId="77777777" w:rsidR="00590B46" w:rsidRDefault="00590B4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897048541"/>
      <w:docPartObj>
        <w:docPartGallery w:val="Page Numbers (Bottom of Page)"/>
        <w:docPartUnique/>
      </w:docPartObj>
    </w:sdtPr>
    <w:sdtEndPr>
      <w:rPr>
        <w:b/>
      </w:rPr>
    </w:sdtEndPr>
    <w:sdtContent>
      <w:p w14:paraId="16F5E23F" w14:textId="6A89F24A" w:rsidR="004317B3" w:rsidRPr="0007164A" w:rsidRDefault="004317B3" w:rsidP="00D635C8">
        <w:pPr>
          <w:pStyle w:val="Piedepgina"/>
          <w:jc w:val="center"/>
          <w:rPr>
            <w:rFonts w:ascii="Century Gothic" w:hAnsi="Century Gothic"/>
            <w:b/>
            <w:color w:val="00B0F0"/>
            <w:sz w:val="18"/>
            <w:szCs w:val="16"/>
          </w:rPr>
        </w:pPr>
        <w:r w:rsidRPr="00B462C5">
          <w:rPr>
            <w:noProof/>
            <w:color w:val="00B0F0"/>
            <w:lang w:val="es-MX" w:eastAsia="es-MX"/>
          </w:rPr>
          <w:drawing>
            <wp:anchor distT="0" distB="0" distL="114300" distR="114300" simplePos="0" relativeHeight="251665408" behindDoc="1" locked="0" layoutInCell="1" allowOverlap="1" wp14:anchorId="6E01CB8D" wp14:editId="583BD116">
              <wp:simplePos x="0" y="0"/>
              <wp:positionH relativeFrom="column">
                <wp:posOffset>-542925</wp:posOffset>
              </wp:positionH>
              <wp:positionV relativeFrom="paragraph">
                <wp:posOffset>149860</wp:posOffset>
              </wp:positionV>
              <wp:extent cx="7791450" cy="1028065"/>
              <wp:effectExtent l="0" t="0" r="0" b="63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Pr>
            <w:noProof/>
            <w:color w:val="009999"/>
            <w:lang w:val="es-MX" w:eastAsia="es-MX"/>
          </w:rPr>
          <w:drawing>
            <wp:anchor distT="0" distB="0" distL="0" distR="0" simplePos="0" relativeHeight="251659264" behindDoc="1" locked="0" layoutInCell="1" allowOverlap="1" wp14:anchorId="3A5DA792" wp14:editId="79EBBBDB">
              <wp:simplePos x="0" y="0"/>
              <wp:positionH relativeFrom="column">
                <wp:posOffset>5276850</wp:posOffset>
              </wp:positionH>
              <wp:positionV relativeFrom="paragraph">
                <wp:posOffset>9168765</wp:posOffset>
              </wp:positionV>
              <wp:extent cx="1876425" cy="671195"/>
              <wp:effectExtent l="0" t="0" r="9525" b="0"/>
              <wp:wrapNone/>
              <wp:docPr id="60" name="Imagen 60"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9999"/>
            <w:lang w:val="es-MX" w:eastAsia="es-MX"/>
          </w:rPr>
          <w:drawing>
            <wp:anchor distT="0" distB="0" distL="0" distR="0" simplePos="0" relativeHeight="251657216" behindDoc="1" locked="0" layoutInCell="1" allowOverlap="1" wp14:anchorId="2FC53434" wp14:editId="3B708249">
              <wp:simplePos x="0" y="0"/>
              <wp:positionH relativeFrom="column">
                <wp:posOffset>-165100</wp:posOffset>
              </wp:positionH>
              <wp:positionV relativeFrom="paragraph">
                <wp:posOffset>9087485</wp:posOffset>
              </wp:positionV>
              <wp:extent cx="7841615" cy="752475"/>
              <wp:effectExtent l="0" t="0" r="6985" b="9525"/>
              <wp:wrapNone/>
              <wp:docPr id="61" name="Imagen 61"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16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58E2" w14:textId="665045C5" w:rsidR="004317B3" w:rsidRPr="0007164A" w:rsidRDefault="004317B3" w:rsidP="00834E37">
        <w:pPr>
          <w:pStyle w:val="Piedepgina"/>
          <w:rPr>
            <w:b/>
            <w:color w:val="00B0F0"/>
            <w:szCs w:val="16"/>
          </w:rPr>
        </w:pPr>
        <w:r w:rsidRPr="0007164A">
          <w:rPr>
            <w:rFonts w:ascii="Century Gothic" w:hAnsi="Century Gothic"/>
            <w:b/>
            <w:color w:val="00B0F0"/>
            <w:sz w:val="18"/>
            <w:szCs w:val="16"/>
          </w:rPr>
          <w:t xml:space="preserve">Invitación Restringida Nacional No. </w:t>
        </w:r>
        <w:r>
          <w:rPr>
            <w:rFonts w:ascii="Century Gothic" w:hAnsi="Century Gothic"/>
            <w:b/>
            <w:color w:val="00B0F0"/>
            <w:sz w:val="18"/>
            <w:szCs w:val="16"/>
          </w:rPr>
          <w:t>INV-SSNL-004-2022</w:t>
        </w:r>
        <w:r w:rsidRPr="0007164A">
          <w:rPr>
            <w:rFonts w:ascii="Century Gothic" w:hAnsi="Century Gothic"/>
            <w:b/>
            <w:color w:val="00B0F0"/>
            <w:sz w:val="18"/>
            <w:szCs w:val="16"/>
          </w:rPr>
          <w:t xml:space="preserve">                                                             </w:t>
        </w:r>
        <w:sdt>
          <w:sdtPr>
            <w:rPr>
              <w:rFonts w:ascii="Century Gothic" w:hAnsi="Century Gothic"/>
              <w:b/>
              <w:color w:val="00B0F0"/>
              <w:sz w:val="18"/>
              <w:szCs w:val="16"/>
            </w:rPr>
            <w:id w:val="1114865586"/>
            <w:docPartObj>
              <w:docPartGallery w:val="Page Numbers (Top of Page)"/>
              <w:docPartUnique/>
            </w:docPartObj>
          </w:sdtPr>
          <w:sdtEndPr>
            <w:rPr>
              <w:rFonts w:ascii="Times New Roman" w:hAnsi="Times New Roman"/>
              <w:sz w:val="20"/>
            </w:rPr>
          </w:sdtEndPr>
          <w:sdtContent>
            <w:r w:rsidRPr="0007164A">
              <w:rPr>
                <w:rFonts w:ascii="Century Gothic" w:hAnsi="Century Gothic"/>
                <w:b/>
                <w:color w:val="00B0F0"/>
                <w:sz w:val="18"/>
                <w:szCs w:val="16"/>
              </w:rPr>
              <w:t xml:space="preserve">Página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PAGE</w:instrText>
            </w:r>
            <w:r w:rsidRPr="0007164A">
              <w:rPr>
                <w:rFonts w:ascii="Century Gothic" w:hAnsi="Century Gothic"/>
                <w:b/>
                <w:color w:val="00B0F0"/>
                <w:sz w:val="18"/>
                <w:szCs w:val="16"/>
              </w:rPr>
              <w:fldChar w:fldCharType="separate"/>
            </w:r>
            <w:r w:rsidR="006045B0">
              <w:rPr>
                <w:rFonts w:ascii="Century Gothic" w:hAnsi="Century Gothic"/>
                <w:b/>
                <w:noProof/>
                <w:color w:val="00B0F0"/>
                <w:sz w:val="18"/>
                <w:szCs w:val="16"/>
              </w:rPr>
              <w:t>41</w:t>
            </w:r>
            <w:r w:rsidRPr="0007164A">
              <w:rPr>
                <w:rFonts w:ascii="Century Gothic" w:hAnsi="Century Gothic"/>
                <w:b/>
                <w:color w:val="00B0F0"/>
                <w:sz w:val="18"/>
                <w:szCs w:val="16"/>
              </w:rPr>
              <w:fldChar w:fldCharType="end"/>
            </w:r>
            <w:r w:rsidRPr="0007164A">
              <w:rPr>
                <w:rFonts w:ascii="Century Gothic" w:hAnsi="Century Gothic"/>
                <w:b/>
                <w:color w:val="00B0F0"/>
                <w:sz w:val="18"/>
                <w:szCs w:val="16"/>
              </w:rPr>
              <w:t xml:space="preserve"> de </w:t>
            </w:r>
            <w:r w:rsidRPr="0007164A">
              <w:rPr>
                <w:rFonts w:ascii="Century Gothic" w:hAnsi="Century Gothic"/>
                <w:b/>
                <w:color w:val="00B0F0"/>
                <w:sz w:val="18"/>
                <w:szCs w:val="16"/>
              </w:rPr>
              <w:fldChar w:fldCharType="begin"/>
            </w:r>
            <w:r w:rsidRPr="0007164A">
              <w:rPr>
                <w:rFonts w:ascii="Century Gothic" w:hAnsi="Century Gothic"/>
                <w:b/>
                <w:color w:val="00B0F0"/>
                <w:sz w:val="18"/>
                <w:szCs w:val="16"/>
              </w:rPr>
              <w:instrText>NUMPAGES</w:instrText>
            </w:r>
            <w:r w:rsidRPr="0007164A">
              <w:rPr>
                <w:rFonts w:ascii="Century Gothic" w:hAnsi="Century Gothic"/>
                <w:b/>
                <w:color w:val="00B0F0"/>
                <w:sz w:val="18"/>
                <w:szCs w:val="16"/>
              </w:rPr>
              <w:fldChar w:fldCharType="separate"/>
            </w:r>
            <w:r w:rsidR="006045B0">
              <w:rPr>
                <w:rFonts w:ascii="Century Gothic" w:hAnsi="Century Gothic"/>
                <w:b/>
                <w:noProof/>
                <w:color w:val="00B0F0"/>
                <w:sz w:val="18"/>
                <w:szCs w:val="16"/>
              </w:rPr>
              <w:t>41</w:t>
            </w:r>
            <w:r w:rsidRPr="0007164A">
              <w:rPr>
                <w:rFonts w:ascii="Century Gothic" w:hAnsi="Century Gothic"/>
                <w:b/>
                <w:color w:val="00B0F0"/>
                <w:sz w:val="18"/>
                <w:szCs w:val="16"/>
              </w:rPr>
              <w:fldChar w:fldCharType="end"/>
            </w:r>
          </w:sdtContent>
        </w:sdt>
        <w:r w:rsidRPr="0007164A">
          <w:rPr>
            <w:rFonts w:ascii="Century Gothic" w:hAnsi="Century Gothic"/>
            <w:b/>
            <w:color w:val="00B0F0"/>
            <w:sz w:val="18"/>
            <w:szCs w:val="16"/>
          </w:rPr>
          <w:t xml:space="preserve">                                                                                               </w:t>
        </w:r>
      </w:p>
      <w:p w14:paraId="6C5FD9AC" w14:textId="32CDF2A0" w:rsidR="004317B3" w:rsidRPr="00CF1412" w:rsidRDefault="004317B3" w:rsidP="00C44128">
        <w:pPr>
          <w:pStyle w:val="Piedepgina"/>
          <w:ind w:right="-232" w:hanging="284"/>
          <w:jc w:val="center"/>
          <w:rPr>
            <w:b/>
            <w:color w:val="009999"/>
            <w:szCs w:val="16"/>
          </w:rPr>
        </w:pPr>
        <w:r w:rsidRPr="00CF1412">
          <w:rPr>
            <w:rFonts w:ascii="Century Gothic" w:hAnsi="Century Gothic"/>
            <w:b/>
            <w:color w:val="009999"/>
            <w:sz w:val="18"/>
            <w:szCs w:val="16"/>
          </w:rPr>
          <w:t xml:space="preserve"> </w:t>
        </w:r>
      </w:p>
      <w:p w14:paraId="342E9A30" w14:textId="6474A926" w:rsidR="004317B3" w:rsidRPr="004C675C" w:rsidRDefault="004317B3" w:rsidP="00CB1415">
        <w:pPr>
          <w:pStyle w:val="Piedepgina"/>
        </w:pPr>
        <w:r>
          <w:rPr>
            <w:b/>
            <w:noProof/>
            <w:color w:val="009999"/>
            <w:lang w:val="es-MX" w:eastAsia="es-MX"/>
          </w:rPr>
          <w:drawing>
            <wp:anchor distT="0" distB="0" distL="0" distR="0" simplePos="0" relativeHeight="251658240" behindDoc="1" locked="0" layoutInCell="1" allowOverlap="1" wp14:anchorId="66430ABA" wp14:editId="34FF641A">
              <wp:simplePos x="0" y="0"/>
              <wp:positionH relativeFrom="column">
                <wp:posOffset>158750</wp:posOffset>
              </wp:positionH>
              <wp:positionV relativeFrom="paragraph">
                <wp:posOffset>9137650</wp:posOffset>
              </wp:positionV>
              <wp:extent cx="7318375" cy="702310"/>
              <wp:effectExtent l="0" t="0" r="0" b="2540"/>
              <wp:wrapNone/>
              <wp:docPr id="62" name="Imagen 62" descr="C:\Users\goms790227\Downloads\tira_acua-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goms790227\Downloads\tira_acua-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83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9A592" w14:textId="77777777" w:rsidR="00590B46" w:rsidRDefault="00590B46" w:rsidP="007F0B73">
      <w:r>
        <w:separator/>
      </w:r>
    </w:p>
  </w:footnote>
  <w:footnote w:type="continuationSeparator" w:id="0">
    <w:p w14:paraId="7E991527" w14:textId="77777777" w:rsidR="00590B46" w:rsidRDefault="00590B4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CB80E" w14:textId="721583EE" w:rsidR="004317B3" w:rsidRDefault="004317B3">
    <w:pPr>
      <w:pStyle w:val="Encabezado"/>
    </w:pPr>
    <w:r>
      <w:rPr>
        <w:noProof/>
        <w:lang w:val="es-MX" w:eastAsia="es-MX"/>
      </w:rPr>
      <w:drawing>
        <wp:anchor distT="0" distB="0" distL="114300" distR="114300" simplePos="0" relativeHeight="251663360" behindDoc="1" locked="0" layoutInCell="1" allowOverlap="1" wp14:anchorId="3E733F44" wp14:editId="77E9D9CA">
          <wp:simplePos x="0" y="0"/>
          <wp:positionH relativeFrom="column">
            <wp:posOffset>5476875</wp:posOffset>
          </wp:positionH>
          <wp:positionV relativeFrom="paragraph">
            <wp:posOffset>-180975</wp:posOffset>
          </wp:positionV>
          <wp:extent cx="971550" cy="12198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6D57FF56" wp14:editId="63EB6626">
          <wp:simplePos x="0" y="0"/>
          <wp:positionH relativeFrom="column">
            <wp:posOffset>0</wp:posOffset>
          </wp:positionH>
          <wp:positionV relativeFrom="paragraph">
            <wp:posOffset>0</wp:posOffset>
          </wp:positionV>
          <wp:extent cx="2127250" cy="915035"/>
          <wp:effectExtent l="0" t="0" r="635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0E34EA"/>
    <w:multiLevelType w:val="singleLevel"/>
    <w:tmpl w:val="6FE2A904"/>
    <w:lvl w:ilvl="0">
      <w:start w:val="1"/>
      <w:numFmt w:val="upperRoman"/>
      <w:lvlText w:val="%1."/>
      <w:legacy w:legacy="1" w:legacySpace="0" w:legacyIndent="283"/>
      <w:lvlJc w:val="left"/>
      <w:pPr>
        <w:ind w:left="992" w:hanging="283"/>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1F1ACC"/>
    <w:multiLevelType w:val="multilevel"/>
    <w:tmpl w:val="55BA461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2C0C51"/>
    <w:multiLevelType w:val="hybridMultilevel"/>
    <w:tmpl w:val="365E39A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D2399"/>
    <w:multiLevelType w:val="hybridMultilevel"/>
    <w:tmpl w:val="EB50147E"/>
    <w:lvl w:ilvl="0" w:tplc="863663CE">
      <w:start w:val="1"/>
      <w:numFmt w:val="decimal"/>
      <w:lvlText w:val="%1."/>
      <w:lvlJc w:val="left"/>
      <w:pPr>
        <w:ind w:left="1637" w:hanging="360"/>
      </w:pPr>
      <w:rPr>
        <w:b/>
      </w:rPr>
    </w:lvl>
    <w:lvl w:ilvl="1" w:tplc="080A0019">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E6C117D"/>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385299"/>
    <w:multiLevelType w:val="hybridMultilevel"/>
    <w:tmpl w:val="B3B2299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EB75A9"/>
    <w:multiLevelType w:val="multilevel"/>
    <w:tmpl w:val="62B8964E"/>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A40801"/>
    <w:multiLevelType w:val="singleLevel"/>
    <w:tmpl w:val="9D36CC10"/>
    <w:lvl w:ilvl="0">
      <w:start w:val="1"/>
      <w:numFmt w:val="lowerLetter"/>
      <w:lvlText w:val="%1)"/>
      <w:legacy w:legacy="1" w:legacySpace="0" w:legacyIndent="283"/>
      <w:lvlJc w:val="left"/>
      <w:pPr>
        <w:ind w:left="283" w:hanging="283"/>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A30CE"/>
    <w:multiLevelType w:val="singleLevel"/>
    <w:tmpl w:val="080A000F"/>
    <w:lvl w:ilvl="0">
      <w:start w:val="1"/>
      <w:numFmt w:val="decimal"/>
      <w:lvlText w:val="%1."/>
      <w:lvlJc w:val="left"/>
      <w:pPr>
        <w:ind w:left="1069" w:hanging="360"/>
      </w:pPr>
      <w:rPr>
        <w:rFonts w:hint="default"/>
      </w:rPr>
    </w:lvl>
  </w:abstractNum>
  <w:abstractNum w:abstractNumId="23"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4229A3"/>
    <w:multiLevelType w:val="hybridMultilevel"/>
    <w:tmpl w:val="622EDC18"/>
    <w:lvl w:ilvl="0" w:tplc="DE78342A">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560D7114"/>
    <w:multiLevelType w:val="singleLevel"/>
    <w:tmpl w:val="9D36CC10"/>
    <w:lvl w:ilvl="0">
      <w:start w:val="1"/>
      <w:numFmt w:val="lowerLetter"/>
      <w:lvlText w:val="%1)"/>
      <w:legacy w:legacy="1" w:legacySpace="0" w:legacyIndent="283"/>
      <w:lvlJc w:val="left"/>
      <w:pPr>
        <w:ind w:left="283" w:hanging="283"/>
      </w:pPr>
    </w:lvl>
  </w:abstractNum>
  <w:abstractNum w:abstractNumId="28" w15:restartNumberingAfterBreak="0">
    <w:nsid w:val="599A2392"/>
    <w:multiLevelType w:val="singleLevel"/>
    <w:tmpl w:val="9D36CC10"/>
    <w:lvl w:ilvl="0">
      <w:start w:val="1"/>
      <w:numFmt w:val="lowerLetter"/>
      <w:lvlText w:val="%1)"/>
      <w:legacy w:legacy="1" w:legacySpace="0" w:legacyIndent="283"/>
      <w:lvlJc w:val="left"/>
      <w:pPr>
        <w:ind w:left="283" w:hanging="283"/>
      </w:pPr>
    </w:lvl>
  </w:abstractNum>
  <w:abstractNum w:abstractNumId="29" w15:restartNumberingAfterBreak="0">
    <w:nsid w:val="59D330DE"/>
    <w:multiLevelType w:val="multilevel"/>
    <w:tmpl w:val="BF92D6E4"/>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761B5A"/>
    <w:multiLevelType w:val="singleLevel"/>
    <w:tmpl w:val="9D36CC10"/>
    <w:lvl w:ilvl="0">
      <w:start w:val="1"/>
      <w:numFmt w:val="lowerLetter"/>
      <w:lvlText w:val="%1)"/>
      <w:legacy w:legacy="1" w:legacySpace="0" w:legacyIndent="283"/>
      <w:lvlJc w:val="left"/>
      <w:pPr>
        <w:ind w:left="283" w:hanging="283"/>
      </w:pPr>
    </w:lvl>
  </w:abstractNum>
  <w:abstractNum w:abstractNumId="3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E4B453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3F60E1"/>
    <w:multiLevelType w:val="hybridMultilevel"/>
    <w:tmpl w:val="ACEC8F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0"/>
  </w:num>
  <w:num w:numId="3">
    <w:abstractNumId w:val="14"/>
  </w:num>
  <w:num w:numId="4">
    <w:abstractNumId w:val="16"/>
  </w:num>
  <w:num w:numId="5">
    <w:abstractNumId w:val="8"/>
  </w:num>
  <w:num w:numId="6">
    <w:abstractNumId w:val="22"/>
  </w:num>
  <w:num w:numId="7">
    <w:abstractNumId w:val="26"/>
  </w:num>
  <w:num w:numId="8">
    <w:abstractNumId w:val="28"/>
  </w:num>
  <w:num w:numId="9">
    <w:abstractNumId w:val="20"/>
  </w:num>
  <w:num w:numId="10">
    <w:abstractNumId w:val="27"/>
  </w:num>
  <w:num w:numId="11">
    <w:abstractNumId w:val="31"/>
  </w:num>
  <w:num w:numId="12">
    <w:abstractNumId w:val="18"/>
  </w:num>
  <w:num w:numId="13">
    <w:abstractNumId w:val="29"/>
  </w:num>
  <w:num w:numId="14">
    <w:abstractNumId w:val="36"/>
  </w:num>
  <w:num w:numId="15">
    <w:abstractNumId w:val="6"/>
  </w:num>
  <w:num w:numId="16">
    <w:abstractNumId w:val="21"/>
  </w:num>
  <w:num w:numId="17">
    <w:abstractNumId w:val="12"/>
  </w:num>
  <w:num w:numId="18">
    <w:abstractNumId w:val="35"/>
  </w:num>
  <w:num w:numId="19">
    <w:abstractNumId w:val="7"/>
  </w:num>
  <w:num w:numId="20">
    <w:abstractNumId w:val="9"/>
  </w:num>
  <w:num w:numId="21">
    <w:abstractNumId w:val="24"/>
  </w:num>
  <w:num w:numId="22">
    <w:abstractNumId w:val="15"/>
  </w:num>
  <w:num w:numId="23">
    <w:abstractNumId w:val="10"/>
  </w:num>
  <w:num w:numId="24">
    <w:abstractNumId w:val="32"/>
  </w:num>
  <w:num w:numId="25">
    <w:abstractNumId w:val="17"/>
  </w:num>
  <w:num w:numId="26">
    <w:abstractNumId w:val="30"/>
  </w:num>
  <w:num w:numId="27">
    <w:abstractNumId w:val="25"/>
  </w:num>
  <w:num w:numId="28">
    <w:abstractNumId w:val="34"/>
  </w:num>
  <w:num w:numId="29">
    <w:abstractNumId w:val="11"/>
  </w:num>
  <w:num w:numId="30">
    <w:abstractNumId w:val="19"/>
  </w:num>
  <w:num w:numId="31">
    <w:abstractNumId w:val="23"/>
  </w:num>
  <w:num w:numId="32">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1F5"/>
    <w:rsid w:val="000019D5"/>
    <w:rsid w:val="00001AFE"/>
    <w:rsid w:val="000020C3"/>
    <w:rsid w:val="00002BE6"/>
    <w:rsid w:val="000032E3"/>
    <w:rsid w:val="00003E66"/>
    <w:rsid w:val="000072A9"/>
    <w:rsid w:val="000077C2"/>
    <w:rsid w:val="00007EEA"/>
    <w:rsid w:val="000106E5"/>
    <w:rsid w:val="00010912"/>
    <w:rsid w:val="00010AB4"/>
    <w:rsid w:val="00010EFA"/>
    <w:rsid w:val="00011E90"/>
    <w:rsid w:val="00013F38"/>
    <w:rsid w:val="00014DD5"/>
    <w:rsid w:val="00015E94"/>
    <w:rsid w:val="000173BC"/>
    <w:rsid w:val="00020D88"/>
    <w:rsid w:val="00022642"/>
    <w:rsid w:val="00022AEF"/>
    <w:rsid w:val="0002354C"/>
    <w:rsid w:val="000243B9"/>
    <w:rsid w:val="000250D0"/>
    <w:rsid w:val="000256AA"/>
    <w:rsid w:val="00026280"/>
    <w:rsid w:val="0002678E"/>
    <w:rsid w:val="000302EC"/>
    <w:rsid w:val="00030424"/>
    <w:rsid w:val="00033236"/>
    <w:rsid w:val="00034042"/>
    <w:rsid w:val="00034759"/>
    <w:rsid w:val="000348C5"/>
    <w:rsid w:val="000363AA"/>
    <w:rsid w:val="00037DE1"/>
    <w:rsid w:val="00040B01"/>
    <w:rsid w:val="00043532"/>
    <w:rsid w:val="00043AC2"/>
    <w:rsid w:val="0004563D"/>
    <w:rsid w:val="00045B2E"/>
    <w:rsid w:val="000468A5"/>
    <w:rsid w:val="000469C3"/>
    <w:rsid w:val="00046B22"/>
    <w:rsid w:val="00046F12"/>
    <w:rsid w:val="000503A7"/>
    <w:rsid w:val="00050862"/>
    <w:rsid w:val="0005145D"/>
    <w:rsid w:val="00055830"/>
    <w:rsid w:val="00055964"/>
    <w:rsid w:val="00055D42"/>
    <w:rsid w:val="000572EC"/>
    <w:rsid w:val="000572FB"/>
    <w:rsid w:val="000604EB"/>
    <w:rsid w:val="000605A3"/>
    <w:rsid w:val="00062D57"/>
    <w:rsid w:val="00063A10"/>
    <w:rsid w:val="000640BB"/>
    <w:rsid w:val="00064C30"/>
    <w:rsid w:val="00065735"/>
    <w:rsid w:val="00066B13"/>
    <w:rsid w:val="00070C5B"/>
    <w:rsid w:val="0007164A"/>
    <w:rsid w:val="00071AB3"/>
    <w:rsid w:val="00071E7A"/>
    <w:rsid w:val="0007345B"/>
    <w:rsid w:val="000735AA"/>
    <w:rsid w:val="00073CAE"/>
    <w:rsid w:val="0007451A"/>
    <w:rsid w:val="000748B3"/>
    <w:rsid w:val="00074CA7"/>
    <w:rsid w:val="0007677D"/>
    <w:rsid w:val="00076BC4"/>
    <w:rsid w:val="000771F0"/>
    <w:rsid w:val="00077475"/>
    <w:rsid w:val="00077929"/>
    <w:rsid w:val="00080802"/>
    <w:rsid w:val="00080D85"/>
    <w:rsid w:val="000817B9"/>
    <w:rsid w:val="00082656"/>
    <w:rsid w:val="00082E49"/>
    <w:rsid w:val="00083DF6"/>
    <w:rsid w:val="00083EA1"/>
    <w:rsid w:val="000843B7"/>
    <w:rsid w:val="0008536E"/>
    <w:rsid w:val="00085BFF"/>
    <w:rsid w:val="00085C6B"/>
    <w:rsid w:val="00086A95"/>
    <w:rsid w:val="00091014"/>
    <w:rsid w:val="000928BD"/>
    <w:rsid w:val="00094706"/>
    <w:rsid w:val="000951BA"/>
    <w:rsid w:val="000951D2"/>
    <w:rsid w:val="00095E6C"/>
    <w:rsid w:val="00095E71"/>
    <w:rsid w:val="00097B06"/>
    <w:rsid w:val="00097FA2"/>
    <w:rsid w:val="000A0057"/>
    <w:rsid w:val="000A238F"/>
    <w:rsid w:val="000A3C7F"/>
    <w:rsid w:val="000A4A36"/>
    <w:rsid w:val="000A5DDD"/>
    <w:rsid w:val="000A6AA1"/>
    <w:rsid w:val="000A7763"/>
    <w:rsid w:val="000B09BD"/>
    <w:rsid w:val="000B0A03"/>
    <w:rsid w:val="000B0AC5"/>
    <w:rsid w:val="000B0B32"/>
    <w:rsid w:val="000B1EAF"/>
    <w:rsid w:val="000B3333"/>
    <w:rsid w:val="000B379E"/>
    <w:rsid w:val="000B3973"/>
    <w:rsid w:val="000B3B38"/>
    <w:rsid w:val="000B3F4D"/>
    <w:rsid w:val="000B424C"/>
    <w:rsid w:val="000B49ED"/>
    <w:rsid w:val="000B515A"/>
    <w:rsid w:val="000B54F2"/>
    <w:rsid w:val="000B692E"/>
    <w:rsid w:val="000B6BBA"/>
    <w:rsid w:val="000B6FF2"/>
    <w:rsid w:val="000B7766"/>
    <w:rsid w:val="000B78C4"/>
    <w:rsid w:val="000B78E5"/>
    <w:rsid w:val="000C039D"/>
    <w:rsid w:val="000C0A16"/>
    <w:rsid w:val="000C0CDD"/>
    <w:rsid w:val="000C0D8F"/>
    <w:rsid w:val="000C218D"/>
    <w:rsid w:val="000C257C"/>
    <w:rsid w:val="000C2C37"/>
    <w:rsid w:val="000C4186"/>
    <w:rsid w:val="000C48DF"/>
    <w:rsid w:val="000C5193"/>
    <w:rsid w:val="000C5771"/>
    <w:rsid w:val="000C6FE7"/>
    <w:rsid w:val="000C7914"/>
    <w:rsid w:val="000D062E"/>
    <w:rsid w:val="000D1D09"/>
    <w:rsid w:val="000D23BF"/>
    <w:rsid w:val="000D3046"/>
    <w:rsid w:val="000D34A8"/>
    <w:rsid w:val="000D40B5"/>
    <w:rsid w:val="000D5BEB"/>
    <w:rsid w:val="000D5CC3"/>
    <w:rsid w:val="000D7D14"/>
    <w:rsid w:val="000E0520"/>
    <w:rsid w:val="000E1319"/>
    <w:rsid w:val="000E1551"/>
    <w:rsid w:val="000E25DF"/>
    <w:rsid w:val="000E2867"/>
    <w:rsid w:val="000E2A16"/>
    <w:rsid w:val="000E35F3"/>
    <w:rsid w:val="000E3B48"/>
    <w:rsid w:val="000E40C8"/>
    <w:rsid w:val="000E4467"/>
    <w:rsid w:val="000E4B72"/>
    <w:rsid w:val="000E4F64"/>
    <w:rsid w:val="000E58E7"/>
    <w:rsid w:val="000E640F"/>
    <w:rsid w:val="000E6EF3"/>
    <w:rsid w:val="000F10D2"/>
    <w:rsid w:val="000F122F"/>
    <w:rsid w:val="000F1356"/>
    <w:rsid w:val="000F17FF"/>
    <w:rsid w:val="000F1F89"/>
    <w:rsid w:val="000F1FE2"/>
    <w:rsid w:val="000F2550"/>
    <w:rsid w:val="000F29A3"/>
    <w:rsid w:val="000F322A"/>
    <w:rsid w:val="000F51FA"/>
    <w:rsid w:val="000F63CC"/>
    <w:rsid w:val="000F6501"/>
    <w:rsid w:val="000F6CD0"/>
    <w:rsid w:val="000F72BF"/>
    <w:rsid w:val="000F7689"/>
    <w:rsid w:val="001001BE"/>
    <w:rsid w:val="00101635"/>
    <w:rsid w:val="00101B70"/>
    <w:rsid w:val="00103085"/>
    <w:rsid w:val="001045E8"/>
    <w:rsid w:val="001048E4"/>
    <w:rsid w:val="00104CFC"/>
    <w:rsid w:val="001066B4"/>
    <w:rsid w:val="00106E3E"/>
    <w:rsid w:val="00106FD8"/>
    <w:rsid w:val="00107124"/>
    <w:rsid w:val="00110CB6"/>
    <w:rsid w:val="00113DC1"/>
    <w:rsid w:val="00114131"/>
    <w:rsid w:val="00114729"/>
    <w:rsid w:val="00114CEF"/>
    <w:rsid w:val="00114EDE"/>
    <w:rsid w:val="00115038"/>
    <w:rsid w:val="001161D4"/>
    <w:rsid w:val="00116652"/>
    <w:rsid w:val="001200C9"/>
    <w:rsid w:val="001200D6"/>
    <w:rsid w:val="0012053B"/>
    <w:rsid w:val="00120820"/>
    <w:rsid w:val="001224C2"/>
    <w:rsid w:val="001226F2"/>
    <w:rsid w:val="00122EFD"/>
    <w:rsid w:val="00123805"/>
    <w:rsid w:val="00124B69"/>
    <w:rsid w:val="00125C4F"/>
    <w:rsid w:val="00126089"/>
    <w:rsid w:val="00127238"/>
    <w:rsid w:val="001273A3"/>
    <w:rsid w:val="00130416"/>
    <w:rsid w:val="00130596"/>
    <w:rsid w:val="0013163D"/>
    <w:rsid w:val="001320ED"/>
    <w:rsid w:val="001322A1"/>
    <w:rsid w:val="001334E1"/>
    <w:rsid w:val="00133C07"/>
    <w:rsid w:val="00134994"/>
    <w:rsid w:val="00135000"/>
    <w:rsid w:val="00137732"/>
    <w:rsid w:val="00137738"/>
    <w:rsid w:val="0013798D"/>
    <w:rsid w:val="00140CAF"/>
    <w:rsid w:val="00141CBE"/>
    <w:rsid w:val="00141DB2"/>
    <w:rsid w:val="00142657"/>
    <w:rsid w:val="0014435E"/>
    <w:rsid w:val="001457CC"/>
    <w:rsid w:val="00146ABC"/>
    <w:rsid w:val="00146AC7"/>
    <w:rsid w:val="0014744D"/>
    <w:rsid w:val="0014767F"/>
    <w:rsid w:val="00147930"/>
    <w:rsid w:val="001516EC"/>
    <w:rsid w:val="00151F02"/>
    <w:rsid w:val="0015379C"/>
    <w:rsid w:val="00153B44"/>
    <w:rsid w:val="00154A21"/>
    <w:rsid w:val="00155007"/>
    <w:rsid w:val="00155462"/>
    <w:rsid w:val="00156A30"/>
    <w:rsid w:val="0015768D"/>
    <w:rsid w:val="001608C9"/>
    <w:rsid w:val="001629C3"/>
    <w:rsid w:val="001641EA"/>
    <w:rsid w:val="00165A05"/>
    <w:rsid w:val="00166718"/>
    <w:rsid w:val="00166E6D"/>
    <w:rsid w:val="0016702D"/>
    <w:rsid w:val="001706F1"/>
    <w:rsid w:val="00171623"/>
    <w:rsid w:val="00171667"/>
    <w:rsid w:val="00171F39"/>
    <w:rsid w:val="0017291E"/>
    <w:rsid w:val="00174B39"/>
    <w:rsid w:val="00174D96"/>
    <w:rsid w:val="0017609D"/>
    <w:rsid w:val="001800A0"/>
    <w:rsid w:val="00180FA7"/>
    <w:rsid w:val="00181514"/>
    <w:rsid w:val="00181677"/>
    <w:rsid w:val="00184198"/>
    <w:rsid w:val="00184A47"/>
    <w:rsid w:val="001909FB"/>
    <w:rsid w:val="00190C8C"/>
    <w:rsid w:val="00191051"/>
    <w:rsid w:val="00192253"/>
    <w:rsid w:val="001925AF"/>
    <w:rsid w:val="00192680"/>
    <w:rsid w:val="00192B2D"/>
    <w:rsid w:val="0019396E"/>
    <w:rsid w:val="00194C59"/>
    <w:rsid w:val="0019701D"/>
    <w:rsid w:val="00197078"/>
    <w:rsid w:val="00197F66"/>
    <w:rsid w:val="001A0EBB"/>
    <w:rsid w:val="001A154A"/>
    <w:rsid w:val="001A188A"/>
    <w:rsid w:val="001A1B5D"/>
    <w:rsid w:val="001A1D3A"/>
    <w:rsid w:val="001A2107"/>
    <w:rsid w:val="001A2B75"/>
    <w:rsid w:val="001A3AC3"/>
    <w:rsid w:val="001A414D"/>
    <w:rsid w:val="001A6801"/>
    <w:rsid w:val="001B14B6"/>
    <w:rsid w:val="001B14FE"/>
    <w:rsid w:val="001B1ABE"/>
    <w:rsid w:val="001B2790"/>
    <w:rsid w:val="001B316B"/>
    <w:rsid w:val="001B47EB"/>
    <w:rsid w:val="001B5AF2"/>
    <w:rsid w:val="001B605C"/>
    <w:rsid w:val="001B637D"/>
    <w:rsid w:val="001B6F83"/>
    <w:rsid w:val="001C147E"/>
    <w:rsid w:val="001C24AD"/>
    <w:rsid w:val="001C2CDE"/>
    <w:rsid w:val="001C389F"/>
    <w:rsid w:val="001C40F0"/>
    <w:rsid w:val="001C7DB3"/>
    <w:rsid w:val="001D05DE"/>
    <w:rsid w:val="001D0849"/>
    <w:rsid w:val="001D0CE6"/>
    <w:rsid w:val="001D273F"/>
    <w:rsid w:val="001D2899"/>
    <w:rsid w:val="001D2E4A"/>
    <w:rsid w:val="001D2EAB"/>
    <w:rsid w:val="001D33B0"/>
    <w:rsid w:val="001D388B"/>
    <w:rsid w:val="001D6A7B"/>
    <w:rsid w:val="001E0379"/>
    <w:rsid w:val="001E0873"/>
    <w:rsid w:val="001E3086"/>
    <w:rsid w:val="001E3D06"/>
    <w:rsid w:val="001E4087"/>
    <w:rsid w:val="001E43F7"/>
    <w:rsid w:val="001E4F05"/>
    <w:rsid w:val="001E528F"/>
    <w:rsid w:val="001E66DB"/>
    <w:rsid w:val="001E6B43"/>
    <w:rsid w:val="001F083B"/>
    <w:rsid w:val="001F0ABA"/>
    <w:rsid w:val="001F0E80"/>
    <w:rsid w:val="001F553C"/>
    <w:rsid w:val="001F56DB"/>
    <w:rsid w:val="001F585B"/>
    <w:rsid w:val="001F5A3F"/>
    <w:rsid w:val="001F74EA"/>
    <w:rsid w:val="001F7C8E"/>
    <w:rsid w:val="002006E6"/>
    <w:rsid w:val="002021D2"/>
    <w:rsid w:val="00202AD4"/>
    <w:rsid w:val="0020302B"/>
    <w:rsid w:val="002043AA"/>
    <w:rsid w:val="00204F36"/>
    <w:rsid w:val="0020579E"/>
    <w:rsid w:val="00205918"/>
    <w:rsid w:val="00210D46"/>
    <w:rsid w:val="00210F14"/>
    <w:rsid w:val="00212C7C"/>
    <w:rsid w:val="00213E10"/>
    <w:rsid w:val="00214160"/>
    <w:rsid w:val="002148BF"/>
    <w:rsid w:val="00214C5C"/>
    <w:rsid w:val="002157EE"/>
    <w:rsid w:val="00215E68"/>
    <w:rsid w:val="00216120"/>
    <w:rsid w:val="00217991"/>
    <w:rsid w:val="00217D47"/>
    <w:rsid w:val="00220F2F"/>
    <w:rsid w:val="00221D91"/>
    <w:rsid w:val="0022343A"/>
    <w:rsid w:val="00223C30"/>
    <w:rsid w:val="00227D74"/>
    <w:rsid w:val="0023049A"/>
    <w:rsid w:val="00231D9D"/>
    <w:rsid w:val="0023262D"/>
    <w:rsid w:val="00232672"/>
    <w:rsid w:val="0023280A"/>
    <w:rsid w:val="00232D39"/>
    <w:rsid w:val="00232F25"/>
    <w:rsid w:val="00234067"/>
    <w:rsid w:val="00235C8D"/>
    <w:rsid w:val="00236D3C"/>
    <w:rsid w:val="00236E9D"/>
    <w:rsid w:val="002379AE"/>
    <w:rsid w:val="00241486"/>
    <w:rsid w:val="0024319D"/>
    <w:rsid w:val="00243A2C"/>
    <w:rsid w:val="002443E3"/>
    <w:rsid w:val="00244D5B"/>
    <w:rsid w:val="0024549A"/>
    <w:rsid w:val="00246940"/>
    <w:rsid w:val="00250FC6"/>
    <w:rsid w:val="002517CD"/>
    <w:rsid w:val="00252111"/>
    <w:rsid w:val="00252C3D"/>
    <w:rsid w:val="002538B5"/>
    <w:rsid w:val="0025430A"/>
    <w:rsid w:val="002568C0"/>
    <w:rsid w:val="00256F29"/>
    <w:rsid w:val="00257D93"/>
    <w:rsid w:val="00260867"/>
    <w:rsid w:val="002609CD"/>
    <w:rsid w:val="00261465"/>
    <w:rsid w:val="00261F27"/>
    <w:rsid w:val="00262420"/>
    <w:rsid w:val="002626DA"/>
    <w:rsid w:val="002629BB"/>
    <w:rsid w:val="00262CA6"/>
    <w:rsid w:val="00263205"/>
    <w:rsid w:val="00263BDA"/>
    <w:rsid w:val="002643B9"/>
    <w:rsid w:val="00266363"/>
    <w:rsid w:val="00266E4C"/>
    <w:rsid w:val="00267C25"/>
    <w:rsid w:val="00271D8A"/>
    <w:rsid w:val="00272449"/>
    <w:rsid w:val="00274C32"/>
    <w:rsid w:val="002752D3"/>
    <w:rsid w:val="0027668D"/>
    <w:rsid w:val="00277106"/>
    <w:rsid w:val="00280B21"/>
    <w:rsid w:val="00280BD9"/>
    <w:rsid w:val="00283689"/>
    <w:rsid w:val="0028407E"/>
    <w:rsid w:val="00284954"/>
    <w:rsid w:val="00284B06"/>
    <w:rsid w:val="00284F3E"/>
    <w:rsid w:val="00286133"/>
    <w:rsid w:val="00286CF2"/>
    <w:rsid w:val="00286D6C"/>
    <w:rsid w:val="00287D52"/>
    <w:rsid w:val="002913B0"/>
    <w:rsid w:val="00291F0B"/>
    <w:rsid w:val="0029235A"/>
    <w:rsid w:val="0029427A"/>
    <w:rsid w:val="00294A0B"/>
    <w:rsid w:val="00295473"/>
    <w:rsid w:val="00296CA2"/>
    <w:rsid w:val="00297433"/>
    <w:rsid w:val="00297643"/>
    <w:rsid w:val="002A0536"/>
    <w:rsid w:val="002A0C52"/>
    <w:rsid w:val="002A105B"/>
    <w:rsid w:val="002A290C"/>
    <w:rsid w:val="002A5B48"/>
    <w:rsid w:val="002A5ECC"/>
    <w:rsid w:val="002A6256"/>
    <w:rsid w:val="002A7510"/>
    <w:rsid w:val="002A7DF4"/>
    <w:rsid w:val="002B1CD6"/>
    <w:rsid w:val="002B2579"/>
    <w:rsid w:val="002B25D7"/>
    <w:rsid w:val="002B2AD5"/>
    <w:rsid w:val="002B6BE9"/>
    <w:rsid w:val="002C072C"/>
    <w:rsid w:val="002C0C5A"/>
    <w:rsid w:val="002C0FDC"/>
    <w:rsid w:val="002C3A4F"/>
    <w:rsid w:val="002C4DEC"/>
    <w:rsid w:val="002C627F"/>
    <w:rsid w:val="002C65CF"/>
    <w:rsid w:val="002C7809"/>
    <w:rsid w:val="002D0FCB"/>
    <w:rsid w:val="002D121A"/>
    <w:rsid w:val="002D14FD"/>
    <w:rsid w:val="002D1DEE"/>
    <w:rsid w:val="002D2D52"/>
    <w:rsid w:val="002D4F27"/>
    <w:rsid w:val="002D56AB"/>
    <w:rsid w:val="002D5981"/>
    <w:rsid w:val="002D67F5"/>
    <w:rsid w:val="002D6AD0"/>
    <w:rsid w:val="002D7B34"/>
    <w:rsid w:val="002E1616"/>
    <w:rsid w:val="002E1650"/>
    <w:rsid w:val="002E2168"/>
    <w:rsid w:val="002E2BC9"/>
    <w:rsid w:val="002E38D0"/>
    <w:rsid w:val="002E4763"/>
    <w:rsid w:val="002E4EA1"/>
    <w:rsid w:val="002E6B55"/>
    <w:rsid w:val="002F0076"/>
    <w:rsid w:val="002F0BF1"/>
    <w:rsid w:val="002F1576"/>
    <w:rsid w:val="002F1B4E"/>
    <w:rsid w:val="002F2667"/>
    <w:rsid w:val="002F351A"/>
    <w:rsid w:val="002F4109"/>
    <w:rsid w:val="002F4563"/>
    <w:rsid w:val="002F5444"/>
    <w:rsid w:val="00300F4A"/>
    <w:rsid w:val="00302EFA"/>
    <w:rsid w:val="00304822"/>
    <w:rsid w:val="00305C08"/>
    <w:rsid w:val="00306A06"/>
    <w:rsid w:val="00306A6D"/>
    <w:rsid w:val="00306C83"/>
    <w:rsid w:val="0030719F"/>
    <w:rsid w:val="0030765C"/>
    <w:rsid w:val="003109AF"/>
    <w:rsid w:val="00310ACA"/>
    <w:rsid w:val="003110CA"/>
    <w:rsid w:val="00311440"/>
    <w:rsid w:val="00311634"/>
    <w:rsid w:val="00311B0C"/>
    <w:rsid w:val="00313C66"/>
    <w:rsid w:val="00314D7E"/>
    <w:rsid w:val="00315619"/>
    <w:rsid w:val="0031699A"/>
    <w:rsid w:val="003179CA"/>
    <w:rsid w:val="00320965"/>
    <w:rsid w:val="00320E50"/>
    <w:rsid w:val="003215BE"/>
    <w:rsid w:val="00321765"/>
    <w:rsid w:val="003226DC"/>
    <w:rsid w:val="00322DF2"/>
    <w:rsid w:val="003235A0"/>
    <w:rsid w:val="00325647"/>
    <w:rsid w:val="00325F91"/>
    <w:rsid w:val="00326330"/>
    <w:rsid w:val="0032677F"/>
    <w:rsid w:val="00327E45"/>
    <w:rsid w:val="003333E2"/>
    <w:rsid w:val="003335F3"/>
    <w:rsid w:val="00334C1B"/>
    <w:rsid w:val="00336DC6"/>
    <w:rsid w:val="00337E3F"/>
    <w:rsid w:val="00340D61"/>
    <w:rsid w:val="00342BEA"/>
    <w:rsid w:val="00342C73"/>
    <w:rsid w:val="00343A92"/>
    <w:rsid w:val="00344C04"/>
    <w:rsid w:val="0034525E"/>
    <w:rsid w:val="00345BAA"/>
    <w:rsid w:val="003503D1"/>
    <w:rsid w:val="003541F4"/>
    <w:rsid w:val="00355737"/>
    <w:rsid w:val="003561D9"/>
    <w:rsid w:val="003567C9"/>
    <w:rsid w:val="0035685B"/>
    <w:rsid w:val="00357114"/>
    <w:rsid w:val="00357AE5"/>
    <w:rsid w:val="00360BE5"/>
    <w:rsid w:val="0036132B"/>
    <w:rsid w:val="00361780"/>
    <w:rsid w:val="003626A4"/>
    <w:rsid w:val="003632F9"/>
    <w:rsid w:val="00364810"/>
    <w:rsid w:val="00364C6D"/>
    <w:rsid w:val="00364DB0"/>
    <w:rsid w:val="00367935"/>
    <w:rsid w:val="00367F8B"/>
    <w:rsid w:val="003703E4"/>
    <w:rsid w:val="00370533"/>
    <w:rsid w:val="003710ED"/>
    <w:rsid w:val="003718B0"/>
    <w:rsid w:val="00371FC1"/>
    <w:rsid w:val="00373583"/>
    <w:rsid w:val="003740C9"/>
    <w:rsid w:val="00374189"/>
    <w:rsid w:val="00374988"/>
    <w:rsid w:val="00374CCD"/>
    <w:rsid w:val="00374F9E"/>
    <w:rsid w:val="00375593"/>
    <w:rsid w:val="00382226"/>
    <w:rsid w:val="003829A6"/>
    <w:rsid w:val="00383B73"/>
    <w:rsid w:val="00384DC1"/>
    <w:rsid w:val="00385897"/>
    <w:rsid w:val="00385E69"/>
    <w:rsid w:val="00386316"/>
    <w:rsid w:val="0038693B"/>
    <w:rsid w:val="00390FCE"/>
    <w:rsid w:val="003915FB"/>
    <w:rsid w:val="00392297"/>
    <w:rsid w:val="003927BB"/>
    <w:rsid w:val="003949F7"/>
    <w:rsid w:val="00394C2E"/>
    <w:rsid w:val="00394EA0"/>
    <w:rsid w:val="003A12A5"/>
    <w:rsid w:val="003A1ACD"/>
    <w:rsid w:val="003A2812"/>
    <w:rsid w:val="003A29A2"/>
    <w:rsid w:val="003A2E13"/>
    <w:rsid w:val="003A613D"/>
    <w:rsid w:val="003A6F62"/>
    <w:rsid w:val="003A721D"/>
    <w:rsid w:val="003B23CC"/>
    <w:rsid w:val="003B3107"/>
    <w:rsid w:val="003B4080"/>
    <w:rsid w:val="003B5BEB"/>
    <w:rsid w:val="003B6E56"/>
    <w:rsid w:val="003B7770"/>
    <w:rsid w:val="003B7A9D"/>
    <w:rsid w:val="003C0F1A"/>
    <w:rsid w:val="003C12D1"/>
    <w:rsid w:val="003C148D"/>
    <w:rsid w:val="003C1B00"/>
    <w:rsid w:val="003C41E4"/>
    <w:rsid w:val="003C7CE4"/>
    <w:rsid w:val="003D28A0"/>
    <w:rsid w:val="003D44DC"/>
    <w:rsid w:val="003D69D7"/>
    <w:rsid w:val="003D78D9"/>
    <w:rsid w:val="003E0A69"/>
    <w:rsid w:val="003E243E"/>
    <w:rsid w:val="003E343D"/>
    <w:rsid w:val="003E3F99"/>
    <w:rsid w:val="003E44AE"/>
    <w:rsid w:val="003E4D22"/>
    <w:rsid w:val="003E6595"/>
    <w:rsid w:val="003E6DB9"/>
    <w:rsid w:val="003F0BD1"/>
    <w:rsid w:val="003F1B6C"/>
    <w:rsid w:val="003F2962"/>
    <w:rsid w:val="003F3899"/>
    <w:rsid w:val="003F4371"/>
    <w:rsid w:val="003F56C6"/>
    <w:rsid w:val="003F578A"/>
    <w:rsid w:val="003F581C"/>
    <w:rsid w:val="003F5C9F"/>
    <w:rsid w:val="003F66AD"/>
    <w:rsid w:val="003F7007"/>
    <w:rsid w:val="003F76F3"/>
    <w:rsid w:val="004017C9"/>
    <w:rsid w:val="00402199"/>
    <w:rsid w:val="00403EA9"/>
    <w:rsid w:val="00405D86"/>
    <w:rsid w:val="00406379"/>
    <w:rsid w:val="004076B1"/>
    <w:rsid w:val="0040777D"/>
    <w:rsid w:val="00407EBD"/>
    <w:rsid w:val="0041098D"/>
    <w:rsid w:val="0041405D"/>
    <w:rsid w:val="00415180"/>
    <w:rsid w:val="00415612"/>
    <w:rsid w:val="0041639A"/>
    <w:rsid w:val="0041641A"/>
    <w:rsid w:val="0041685C"/>
    <w:rsid w:val="00416980"/>
    <w:rsid w:val="00417274"/>
    <w:rsid w:val="00417F7B"/>
    <w:rsid w:val="00420A0B"/>
    <w:rsid w:val="00422A7C"/>
    <w:rsid w:val="004243BE"/>
    <w:rsid w:val="00424596"/>
    <w:rsid w:val="00426062"/>
    <w:rsid w:val="00427176"/>
    <w:rsid w:val="00427E3B"/>
    <w:rsid w:val="004305DE"/>
    <w:rsid w:val="0043097D"/>
    <w:rsid w:val="0043137D"/>
    <w:rsid w:val="00431510"/>
    <w:rsid w:val="004317B3"/>
    <w:rsid w:val="00432037"/>
    <w:rsid w:val="00432C2F"/>
    <w:rsid w:val="00433CCB"/>
    <w:rsid w:val="0043403D"/>
    <w:rsid w:val="004356FA"/>
    <w:rsid w:val="00435A81"/>
    <w:rsid w:val="00435E03"/>
    <w:rsid w:val="0043607F"/>
    <w:rsid w:val="00437251"/>
    <w:rsid w:val="004376F6"/>
    <w:rsid w:val="00442AB6"/>
    <w:rsid w:val="00443232"/>
    <w:rsid w:val="00445D2D"/>
    <w:rsid w:val="0044629E"/>
    <w:rsid w:val="004473DD"/>
    <w:rsid w:val="00447D5D"/>
    <w:rsid w:val="00447E6D"/>
    <w:rsid w:val="004503D5"/>
    <w:rsid w:val="00451286"/>
    <w:rsid w:val="00451746"/>
    <w:rsid w:val="00453F29"/>
    <w:rsid w:val="0045626E"/>
    <w:rsid w:val="004573AC"/>
    <w:rsid w:val="00457590"/>
    <w:rsid w:val="004600AA"/>
    <w:rsid w:val="004618BE"/>
    <w:rsid w:val="00462584"/>
    <w:rsid w:val="004626C8"/>
    <w:rsid w:val="00462A99"/>
    <w:rsid w:val="00462B89"/>
    <w:rsid w:val="00463389"/>
    <w:rsid w:val="00465750"/>
    <w:rsid w:val="00466843"/>
    <w:rsid w:val="00466D50"/>
    <w:rsid w:val="004675A7"/>
    <w:rsid w:val="004678F5"/>
    <w:rsid w:val="00470483"/>
    <w:rsid w:val="004717AF"/>
    <w:rsid w:val="004725BC"/>
    <w:rsid w:val="00474280"/>
    <w:rsid w:val="004744AA"/>
    <w:rsid w:val="004745C0"/>
    <w:rsid w:val="00474DDD"/>
    <w:rsid w:val="0047516E"/>
    <w:rsid w:val="00476DBC"/>
    <w:rsid w:val="00477853"/>
    <w:rsid w:val="004779C6"/>
    <w:rsid w:val="00481278"/>
    <w:rsid w:val="0048239D"/>
    <w:rsid w:val="00485BFA"/>
    <w:rsid w:val="0048727C"/>
    <w:rsid w:val="0049243D"/>
    <w:rsid w:val="00492D1F"/>
    <w:rsid w:val="00493E44"/>
    <w:rsid w:val="004943DB"/>
    <w:rsid w:val="00494A94"/>
    <w:rsid w:val="0049657A"/>
    <w:rsid w:val="00496AE7"/>
    <w:rsid w:val="004A4182"/>
    <w:rsid w:val="004A424F"/>
    <w:rsid w:val="004A4C14"/>
    <w:rsid w:val="004A56F6"/>
    <w:rsid w:val="004A6A06"/>
    <w:rsid w:val="004A7BAA"/>
    <w:rsid w:val="004B18F0"/>
    <w:rsid w:val="004B1C90"/>
    <w:rsid w:val="004B21BB"/>
    <w:rsid w:val="004B2D24"/>
    <w:rsid w:val="004B3E8F"/>
    <w:rsid w:val="004B4AB7"/>
    <w:rsid w:val="004B77FA"/>
    <w:rsid w:val="004B7B05"/>
    <w:rsid w:val="004C1886"/>
    <w:rsid w:val="004C1A95"/>
    <w:rsid w:val="004C2223"/>
    <w:rsid w:val="004C2573"/>
    <w:rsid w:val="004C25D1"/>
    <w:rsid w:val="004C262E"/>
    <w:rsid w:val="004C47A0"/>
    <w:rsid w:val="004C565E"/>
    <w:rsid w:val="004C675C"/>
    <w:rsid w:val="004C740B"/>
    <w:rsid w:val="004C7731"/>
    <w:rsid w:val="004D118D"/>
    <w:rsid w:val="004D16A5"/>
    <w:rsid w:val="004D23B2"/>
    <w:rsid w:val="004D2A2F"/>
    <w:rsid w:val="004D3888"/>
    <w:rsid w:val="004D4F58"/>
    <w:rsid w:val="004D4F92"/>
    <w:rsid w:val="004D5065"/>
    <w:rsid w:val="004D516C"/>
    <w:rsid w:val="004D575D"/>
    <w:rsid w:val="004D5BD4"/>
    <w:rsid w:val="004D5FD4"/>
    <w:rsid w:val="004E077E"/>
    <w:rsid w:val="004E0901"/>
    <w:rsid w:val="004E09BD"/>
    <w:rsid w:val="004E1194"/>
    <w:rsid w:val="004E1D32"/>
    <w:rsid w:val="004E2B5B"/>
    <w:rsid w:val="004E432C"/>
    <w:rsid w:val="004E48C3"/>
    <w:rsid w:val="004E50FA"/>
    <w:rsid w:val="004E54DB"/>
    <w:rsid w:val="004E5C80"/>
    <w:rsid w:val="004E5E3F"/>
    <w:rsid w:val="004E6598"/>
    <w:rsid w:val="004E6966"/>
    <w:rsid w:val="004F0A6A"/>
    <w:rsid w:val="004F130D"/>
    <w:rsid w:val="004F2293"/>
    <w:rsid w:val="004F22F9"/>
    <w:rsid w:val="004F2666"/>
    <w:rsid w:val="004F278A"/>
    <w:rsid w:val="004F27C5"/>
    <w:rsid w:val="004F37E6"/>
    <w:rsid w:val="004F556F"/>
    <w:rsid w:val="004F5721"/>
    <w:rsid w:val="004F57C7"/>
    <w:rsid w:val="004F6861"/>
    <w:rsid w:val="004F7F9D"/>
    <w:rsid w:val="004F7FD5"/>
    <w:rsid w:val="00500747"/>
    <w:rsid w:val="00501347"/>
    <w:rsid w:val="00501D40"/>
    <w:rsid w:val="00502229"/>
    <w:rsid w:val="0050254B"/>
    <w:rsid w:val="00502717"/>
    <w:rsid w:val="005041FD"/>
    <w:rsid w:val="005058FA"/>
    <w:rsid w:val="00506C48"/>
    <w:rsid w:val="00507AB8"/>
    <w:rsid w:val="00510269"/>
    <w:rsid w:val="00510676"/>
    <w:rsid w:val="00512C9B"/>
    <w:rsid w:val="00513013"/>
    <w:rsid w:val="00516265"/>
    <w:rsid w:val="00517E5E"/>
    <w:rsid w:val="00520FBD"/>
    <w:rsid w:val="00521966"/>
    <w:rsid w:val="005222C5"/>
    <w:rsid w:val="00522392"/>
    <w:rsid w:val="00522D82"/>
    <w:rsid w:val="005255EA"/>
    <w:rsid w:val="00525B7C"/>
    <w:rsid w:val="00525C46"/>
    <w:rsid w:val="00526791"/>
    <w:rsid w:val="0053076D"/>
    <w:rsid w:val="005323AE"/>
    <w:rsid w:val="00534C07"/>
    <w:rsid w:val="0053555A"/>
    <w:rsid w:val="005377AE"/>
    <w:rsid w:val="0054080D"/>
    <w:rsid w:val="00540A9C"/>
    <w:rsid w:val="005411B4"/>
    <w:rsid w:val="00543945"/>
    <w:rsid w:val="00543EAD"/>
    <w:rsid w:val="00544481"/>
    <w:rsid w:val="005450CE"/>
    <w:rsid w:val="005453AB"/>
    <w:rsid w:val="005478DA"/>
    <w:rsid w:val="0055480C"/>
    <w:rsid w:val="00555692"/>
    <w:rsid w:val="005569D0"/>
    <w:rsid w:val="00556CAF"/>
    <w:rsid w:val="00556D2E"/>
    <w:rsid w:val="0056156A"/>
    <w:rsid w:val="0056254E"/>
    <w:rsid w:val="00563D68"/>
    <w:rsid w:val="00563FD8"/>
    <w:rsid w:val="005642F3"/>
    <w:rsid w:val="00564A49"/>
    <w:rsid w:val="005653C6"/>
    <w:rsid w:val="00566294"/>
    <w:rsid w:val="0056798C"/>
    <w:rsid w:val="0057084A"/>
    <w:rsid w:val="0057274B"/>
    <w:rsid w:val="00572D88"/>
    <w:rsid w:val="00575225"/>
    <w:rsid w:val="0057600E"/>
    <w:rsid w:val="005767E1"/>
    <w:rsid w:val="00576A8C"/>
    <w:rsid w:val="00576F69"/>
    <w:rsid w:val="0057776D"/>
    <w:rsid w:val="0058000A"/>
    <w:rsid w:val="00580DC8"/>
    <w:rsid w:val="005826B9"/>
    <w:rsid w:val="00583076"/>
    <w:rsid w:val="005833EF"/>
    <w:rsid w:val="00583D3D"/>
    <w:rsid w:val="00583F5C"/>
    <w:rsid w:val="00584DB6"/>
    <w:rsid w:val="005865D5"/>
    <w:rsid w:val="005871A8"/>
    <w:rsid w:val="00587CBD"/>
    <w:rsid w:val="005902C4"/>
    <w:rsid w:val="00590B46"/>
    <w:rsid w:val="0059138D"/>
    <w:rsid w:val="00592406"/>
    <w:rsid w:val="00592E82"/>
    <w:rsid w:val="00594007"/>
    <w:rsid w:val="00595E1C"/>
    <w:rsid w:val="00596115"/>
    <w:rsid w:val="00597CDC"/>
    <w:rsid w:val="00597ED1"/>
    <w:rsid w:val="005A0212"/>
    <w:rsid w:val="005A2026"/>
    <w:rsid w:val="005A3FF0"/>
    <w:rsid w:val="005A43AA"/>
    <w:rsid w:val="005A4ABC"/>
    <w:rsid w:val="005A5511"/>
    <w:rsid w:val="005A6D46"/>
    <w:rsid w:val="005A78A9"/>
    <w:rsid w:val="005B0C6F"/>
    <w:rsid w:val="005B0DA4"/>
    <w:rsid w:val="005B1CEC"/>
    <w:rsid w:val="005B274E"/>
    <w:rsid w:val="005B4A57"/>
    <w:rsid w:val="005B4BA6"/>
    <w:rsid w:val="005B6744"/>
    <w:rsid w:val="005B753E"/>
    <w:rsid w:val="005B7B0C"/>
    <w:rsid w:val="005B7B8B"/>
    <w:rsid w:val="005B7DC8"/>
    <w:rsid w:val="005C1467"/>
    <w:rsid w:val="005C1A51"/>
    <w:rsid w:val="005C1D40"/>
    <w:rsid w:val="005C2D9F"/>
    <w:rsid w:val="005C3151"/>
    <w:rsid w:val="005C3279"/>
    <w:rsid w:val="005C3307"/>
    <w:rsid w:val="005C5C07"/>
    <w:rsid w:val="005C6CCC"/>
    <w:rsid w:val="005C6D35"/>
    <w:rsid w:val="005C7F24"/>
    <w:rsid w:val="005D103F"/>
    <w:rsid w:val="005D169F"/>
    <w:rsid w:val="005D1765"/>
    <w:rsid w:val="005D1898"/>
    <w:rsid w:val="005D1A0A"/>
    <w:rsid w:val="005D1C52"/>
    <w:rsid w:val="005D284D"/>
    <w:rsid w:val="005D4E46"/>
    <w:rsid w:val="005D53C4"/>
    <w:rsid w:val="005D54BE"/>
    <w:rsid w:val="005E0A2B"/>
    <w:rsid w:val="005E143A"/>
    <w:rsid w:val="005E235B"/>
    <w:rsid w:val="005E2B30"/>
    <w:rsid w:val="005E3FCD"/>
    <w:rsid w:val="005E531C"/>
    <w:rsid w:val="005E5E8C"/>
    <w:rsid w:val="005E5EC8"/>
    <w:rsid w:val="005E606A"/>
    <w:rsid w:val="005E61B7"/>
    <w:rsid w:val="005E6330"/>
    <w:rsid w:val="005E70BD"/>
    <w:rsid w:val="005E7894"/>
    <w:rsid w:val="005E7EE7"/>
    <w:rsid w:val="005F05ED"/>
    <w:rsid w:val="005F1290"/>
    <w:rsid w:val="005F2391"/>
    <w:rsid w:val="005F35F8"/>
    <w:rsid w:val="005F4114"/>
    <w:rsid w:val="005F42F7"/>
    <w:rsid w:val="005F68FD"/>
    <w:rsid w:val="005F7765"/>
    <w:rsid w:val="0060022B"/>
    <w:rsid w:val="006025B7"/>
    <w:rsid w:val="0060310A"/>
    <w:rsid w:val="00603D27"/>
    <w:rsid w:val="006045B0"/>
    <w:rsid w:val="00604998"/>
    <w:rsid w:val="00605666"/>
    <w:rsid w:val="00605F78"/>
    <w:rsid w:val="00610028"/>
    <w:rsid w:val="0061030C"/>
    <w:rsid w:val="00611894"/>
    <w:rsid w:val="00612AC0"/>
    <w:rsid w:val="00613CEE"/>
    <w:rsid w:val="00613E2D"/>
    <w:rsid w:val="00614D07"/>
    <w:rsid w:val="0061581E"/>
    <w:rsid w:val="00617C62"/>
    <w:rsid w:val="00620311"/>
    <w:rsid w:val="00621005"/>
    <w:rsid w:val="006218FB"/>
    <w:rsid w:val="00621BAA"/>
    <w:rsid w:val="006228E2"/>
    <w:rsid w:val="006237A7"/>
    <w:rsid w:val="00623E9B"/>
    <w:rsid w:val="00624D6B"/>
    <w:rsid w:val="00624E42"/>
    <w:rsid w:val="00625B7F"/>
    <w:rsid w:val="00626B13"/>
    <w:rsid w:val="00631F79"/>
    <w:rsid w:val="00632605"/>
    <w:rsid w:val="00633180"/>
    <w:rsid w:val="006337B4"/>
    <w:rsid w:val="00634830"/>
    <w:rsid w:val="006354E2"/>
    <w:rsid w:val="00636A62"/>
    <w:rsid w:val="00637FB8"/>
    <w:rsid w:val="00640344"/>
    <w:rsid w:val="006403BF"/>
    <w:rsid w:val="006406C4"/>
    <w:rsid w:val="00640C8D"/>
    <w:rsid w:val="00640DCE"/>
    <w:rsid w:val="006410CD"/>
    <w:rsid w:val="00641FDF"/>
    <w:rsid w:val="00642C31"/>
    <w:rsid w:val="00642ED4"/>
    <w:rsid w:val="00643681"/>
    <w:rsid w:val="00643736"/>
    <w:rsid w:val="00643EFC"/>
    <w:rsid w:val="00646DFB"/>
    <w:rsid w:val="006473F8"/>
    <w:rsid w:val="006503E7"/>
    <w:rsid w:val="0065161D"/>
    <w:rsid w:val="0065170B"/>
    <w:rsid w:val="00652D00"/>
    <w:rsid w:val="00655584"/>
    <w:rsid w:val="006557BC"/>
    <w:rsid w:val="006564B1"/>
    <w:rsid w:val="00656E80"/>
    <w:rsid w:val="00656ED5"/>
    <w:rsid w:val="00657C46"/>
    <w:rsid w:val="00657D8B"/>
    <w:rsid w:val="00660E0B"/>
    <w:rsid w:val="00661318"/>
    <w:rsid w:val="00662071"/>
    <w:rsid w:val="00662F4D"/>
    <w:rsid w:val="00663000"/>
    <w:rsid w:val="00670679"/>
    <w:rsid w:val="00670AB4"/>
    <w:rsid w:val="0067191A"/>
    <w:rsid w:val="00671BFF"/>
    <w:rsid w:val="0067256E"/>
    <w:rsid w:val="00672822"/>
    <w:rsid w:val="00674343"/>
    <w:rsid w:val="00675089"/>
    <w:rsid w:val="006753D9"/>
    <w:rsid w:val="006766AD"/>
    <w:rsid w:val="0067689F"/>
    <w:rsid w:val="00680AC9"/>
    <w:rsid w:val="00680F55"/>
    <w:rsid w:val="0068203A"/>
    <w:rsid w:val="006822BB"/>
    <w:rsid w:val="0068281E"/>
    <w:rsid w:val="00683BFE"/>
    <w:rsid w:val="00683E97"/>
    <w:rsid w:val="0068423D"/>
    <w:rsid w:val="00685B91"/>
    <w:rsid w:val="00686FAD"/>
    <w:rsid w:val="00687480"/>
    <w:rsid w:val="00687CD1"/>
    <w:rsid w:val="006900D1"/>
    <w:rsid w:val="006903BA"/>
    <w:rsid w:val="00691BA4"/>
    <w:rsid w:val="00692EB0"/>
    <w:rsid w:val="00694DB2"/>
    <w:rsid w:val="00695181"/>
    <w:rsid w:val="00695BCA"/>
    <w:rsid w:val="006A066F"/>
    <w:rsid w:val="006A2C68"/>
    <w:rsid w:val="006A2D51"/>
    <w:rsid w:val="006A478B"/>
    <w:rsid w:val="006A50EE"/>
    <w:rsid w:val="006A5817"/>
    <w:rsid w:val="006A64BD"/>
    <w:rsid w:val="006A66A5"/>
    <w:rsid w:val="006A728C"/>
    <w:rsid w:val="006B01B4"/>
    <w:rsid w:val="006B01E0"/>
    <w:rsid w:val="006B0394"/>
    <w:rsid w:val="006B0438"/>
    <w:rsid w:val="006B272F"/>
    <w:rsid w:val="006B28E2"/>
    <w:rsid w:val="006B2AED"/>
    <w:rsid w:val="006B390E"/>
    <w:rsid w:val="006B4044"/>
    <w:rsid w:val="006B4FBE"/>
    <w:rsid w:val="006B5D25"/>
    <w:rsid w:val="006B5F94"/>
    <w:rsid w:val="006B6910"/>
    <w:rsid w:val="006B70F3"/>
    <w:rsid w:val="006B77EB"/>
    <w:rsid w:val="006B7F44"/>
    <w:rsid w:val="006C166A"/>
    <w:rsid w:val="006C2F78"/>
    <w:rsid w:val="006C33C7"/>
    <w:rsid w:val="006C39F5"/>
    <w:rsid w:val="006C3AAB"/>
    <w:rsid w:val="006C43DE"/>
    <w:rsid w:val="006C4A45"/>
    <w:rsid w:val="006C64FC"/>
    <w:rsid w:val="006C7DF7"/>
    <w:rsid w:val="006C7F72"/>
    <w:rsid w:val="006D2219"/>
    <w:rsid w:val="006D2FF9"/>
    <w:rsid w:val="006D3CAE"/>
    <w:rsid w:val="006D446A"/>
    <w:rsid w:val="006D4ED9"/>
    <w:rsid w:val="006D60B0"/>
    <w:rsid w:val="006D61E7"/>
    <w:rsid w:val="006D74E0"/>
    <w:rsid w:val="006D7A7E"/>
    <w:rsid w:val="006E0108"/>
    <w:rsid w:val="006E031A"/>
    <w:rsid w:val="006E09AA"/>
    <w:rsid w:val="006E2D38"/>
    <w:rsid w:val="006E30AF"/>
    <w:rsid w:val="006E5452"/>
    <w:rsid w:val="006E5523"/>
    <w:rsid w:val="006E5D1B"/>
    <w:rsid w:val="006E616B"/>
    <w:rsid w:val="006E6D30"/>
    <w:rsid w:val="006E6DB1"/>
    <w:rsid w:val="006F0244"/>
    <w:rsid w:val="006F186A"/>
    <w:rsid w:val="006F2C90"/>
    <w:rsid w:val="006F316B"/>
    <w:rsid w:val="006F4EFA"/>
    <w:rsid w:val="006F697A"/>
    <w:rsid w:val="0070099E"/>
    <w:rsid w:val="0070228F"/>
    <w:rsid w:val="007032AA"/>
    <w:rsid w:val="00703A1E"/>
    <w:rsid w:val="00705205"/>
    <w:rsid w:val="00705BC1"/>
    <w:rsid w:val="00706243"/>
    <w:rsid w:val="00707C92"/>
    <w:rsid w:val="00707D22"/>
    <w:rsid w:val="0071071F"/>
    <w:rsid w:val="00710B9C"/>
    <w:rsid w:val="00710BD7"/>
    <w:rsid w:val="00711971"/>
    <w:rsid w:val="00712765"/>
    <w:rsid w:val="00714D2C"/>
    <w:rsid w:val="007164F9"/>
    <w:rsid w:val="00716F19"/>
    <w:rsid w:val="007211AA"/>
    <w:rsid w:val="00721609"/>
    <w:rsid w:val="0072316E"/>
    <w:rsid w:val="00724040"/>
    <w:rsid w:val="0072487F"/>
    <w:rsid w:val="007250AE"/>
    <w:rsid w:val="00725E29"/>
    <w:rsid w:val="00726637"/>
    <w:rsid w:val="007269C5"/>
    <w:rsid w:val="00727A6A"/>
    <w:rsid w:val="0073299E"/>
    <w:rsid w:val="00732FC8"/>
    <w:rsid w:val="007337FF"/>
    <w:rsid w:val="00734463"/>
    <w:rsid w:val="00734988"/>
    <w:rsid w:val="00734FD2"/>
    <w:rsid w:val="0073624A"/>
    <w:rsid w:val="007364A6"/>
    <w:rsid w:val="007402AB"/>
    <w:rsid w:val="00740C1F"/>
    <w:rsid w:val="00742118"/>
    <w:rsid w:val="00742F8B"/>
    <w:rsid w:val="00744728"/>
    <w:rsid w:val="00746203"/>
    <w:rsid w:val="0074621C"/>
    <w:rsid w:val="0074669B"/>
    <w:rsid w:val="00747672"/>
    <w:rsid w:val="00751314"/>
    <w:rsid w:val="007533DF"/>
    <w:rsid w:val="007539B2"/>
    <w:rsid w:val="00753D08"/>
    <w:rsid w:val="00754A27"/>
    <w:rsid w:val="00754B60"/>
    <w:rsid w:val="007551DC"/>
    <w:rsid w:val="00755D31"/>
    <w:rsid w:val="007563A8"/>
    <w:rsid w:val="00760FBE"/>
    <w:rsid w:val="00762D47"/>
    <w:rsid w:val="00765624"/>
    <w:rsid w:val="0077035F"/>
    <w:rsid w:val="0077129F"/>
    <w:rsid w:val="007728DC"/>
    <w:rsid w:val="00772AC9"/>
    <w:rsid w:val="00774629"/>
    <w:rsid w:val="00774A49"/>
    <w:rsid w:val="007752A0"/>
    <w:rsid w:val="0077531E"/>
    <w:rsid w:val="0077625F"/>
    <w:rsid w:val="007766D9"/>
    <w:rsid w:val="00777D45"/>
    <w:rsid w:val="00780381"/>
    <w:rsid w:val="0078059E"/>
    <w:rsid w:val="00781AE8"/>
    <w:rsid w:val="00782307"/>
    <w:rsid w:val="0078276A"/>
    <w:rsid w:val="00782FC8"/>
    <w:rsid w:val="0078614A"/>
    <w:rsid w:val="00786844"/>
    <w:rsid w:val="00786DDF"/>
    <w:rsid w:val="00790D4E"/>
    <w:rsid w:val="007913C9"/>
    <w:rsid w:val="00791EAB"/>
    <w:rsid w:val="007938AE"/>
    <w:rsid w:val="007953BF"/>
    <w:rsid w:val="0079541D"/>
    <w:rsid w:val="00795CDD"/>
    <w:rsid w:val="007979FE"/>
    <w:rsid w:val="00797C4B"/>
    <w:rsid w:val="007A05BE"/>
    <w:rsid w:val="007A06E9"/>
    <w:rsid w:val="007A1C0C"/>
    <w:rsid w:val="007A442F"/>
    <w:rsid w:val="007A5122"/>
    <w:rsid w:val="007A559F"/>
    <w:rsid w:val="007A5947"/>
    <w:rsid w:val="007A5D97"/>
    <w:rsid w:val="007A7A6A"/>
    <w:rsid w:val="007A7CDE"/>
    <w:rsid w:val="007B0AAA"/>
    <w:rsid w:val="007B1CE6"/>
    <w:rsid w:val="007B3013"/>
    <w:rsid w:val="007B32A0"/>
    <w:rsid w:val="007B6782"/>
    <w:rsid w:val="007C1259"/>
    <w:rsid w:val="007C1C0D"/>
    <w:rsid w:val="007C2F3C"/>
    <w:rsid w:val="007C3990"/>
    <w:rsid w:val="007C39F8"/>
    <w:rsid w:val="007C3DFB"/>
    <w:rsid w:val="007C48A2"/>
    <w:rsid w:val="007C4BF1"/>
    <w:rsid w:val="007C4C2D"/>
    <w:rsid w:val="007C57D1"/>
    <w:rsid w:val="007C68EE"/>
    <w:rsid w:val="007C76BD"/>
    <w:rsid w:val="007C79D4"/>
    <w:rsid w:val="007C7C2E"/>
    <w:rsid w:val="007D19FD"/>
    <w:rsid w:val="007D48BE"/>
    <w:rsid w:val="007D547E"/>
    <w:rsid w:val="007D5963"/>
    <w:rsid w:val="007D6FC1"/>
    <w:rsid w:val="007D73B5"/>
    <w:rsid w:val="007E205F"/>
    <w:rsid w:val="007E2352"/>
    <w:rsid w:val="007E2CF0"/>
    <w:rsid w:val="007E3074"/>
    <w:rsid w:val="007E334B"/>
    <w:rsid w:val="007E4217"/>
    <w:rsid w:val="007E4CBE"/>
    <w:rsid w:val="007E7633"/>
    <w:rsid w:val="007F04BE"/>
    <w:rsid w:val="007F0B73"/>
    <w:rsid w:val="007F1316"/>
    <w:rsid w:val="007F1AC0"/>
    <w:rsid w:val="007F29B7"/>
    <w:rsid w:val="007F4217"/>
    <w:rsid w:val="007F508A"/>
    <w:rsid w:val="007F6E07"/>
    <w:rsid w:val="007F7F27"/>
    <w:rsid w:val="00801AFA"/>
    <w:rsid w:val="008037DE"/>
    <w:rsid w:val="00805F7A"/>
    <w:rsid w:val="00806B9B"/>
    <w:rsid w:val="00807837"/>
    <w:rsid w:val="008100C0"/>
    <w:rsid w:val="008101E3"/>
    <w:rsid w:val="0081239A"/>
    <w:rsid w:val="0081286A"/>
    <w:rsid w:val="00813559"/>
    <w:rsid w:val="00813A03"/>
    <w:rsid w:val="00814E9D"/>
    <w:rsid w:val="00815108"/>
    <w:rsid w:val="00815D2D"/>
    <w:rsid w:val="00816A20"/>
    <w:rsid w:val="0081748F"/>
    <w:rsid w:val="00820DE3"/>
    <w:rsid w:val="00820FCF"/>
    <w:rsid w:val="00821263"/>
    <w:rsid w:val="00822B52"/>
    <w:rsid w:val="00824776"/>
    <w:rsid w:val="00825003"/>
    <w:rsid w:val="00826A8C"/>
    <w:rsid w:val="00826B2E"/>
    <w:rsid w:val="0082731F"/>
    <w:rsid w:val="00833292"/>
    <w:rsid w:val="00834E37"/>
    <w:rsid w:val="0083552D"/>
    <w:rsid w:val="00835FDB"/>
    <w:rsid w:val="0083635F"/>
    <w:rsid w:val="00836B9B"/>
    <w:rsid w:val="00837032"/>
    <w:rsid w:val="008374DF"/>
    <w:rsid w:val="008409E8"/>
    <w:rsid w:val="00840B88"/>
    <w:rsid w:val="00841D61"/>
    <w:rsid w:val="00843C0D"/>
    <w:rsid w:val="0084424A"/>
    <w:rsid w:val="00844473"/>
    <w:rsid w:val="008473FD"/>
    <w:rsid w:val="00851D35"/>
    <w:rsid w:val="008530D7"/>
    <w:rsid w:val="00855F24"/>
    <w:rsid w:val="00856B50"/>
    <w:rsid w:val="00856D88"/>
    <w:rsid w:val="0086006A"/>
    <w:rsid w:val="008602E6"/>
    <w:rsid w:val="00860FF7"/>
    <w:rsid w:val="00861344"/>
    <w:rsid w:val="00861D52"/>
    <w:rsid w:val="00862234"/>
    <w:rsid w:val="008627EC"/>
    <w:rsid w:val="008630D6"/>
    <w:rsid w:val="00863DD6"/>
    <w:rsid w:val="0086427E"/>
    <w:rsid w:val="00864E83"/>
    <w:rsid w:val="0086507C"/>
    <w:rsid w:val="00867DA6"/>
    <w:rsid w:val="00867E86"/>
    <w:rsid w:val="0087024A"/>
    <w:rsid w:val="00870847"/>
    <w:rsid w:val="0087273A"/>
    <w:rsid w:val="0087616E"/>
    <w:rsid w:val="0087637E"/>
    <w:rsid w:val="008766F0"/>
    <w:rsid w:val="008769BE"/>
    <w:rsid w:val="00876B60"/>
    <w:rsid w:val="008773EF"/>
    <w:rsid w:val="00880D51"/>
    <w:rsid w:val="00881E16"/>
    <w:rsid w:val="0088241C"/>
    <w:rsid w:val="00883100"/>
    <w:rsid w:val="008836F0"/>
    <w:rsid w:val="008865DD"/>
    <w:rsid w:val="00886F58"/>
    <w:rsid w:val="00887268"/>
    <w:rsid w:val="008872E6"/>
    <w:rsid w:val="0089021A"/>
    <w:rsid w:val="008904CA"/>
    <w:rsid w:val="00890DE0"/>
    <w:rsid w:val="008919D3"/>
    <w:rsid w:val="00891BB3"/>
    <w:rsid w:val="00893BA2"/>
    <w:rsid w:val="008A0301"/>
    <w:rsid w:val="008A08D1"/>
    <w:rsid w:val="008A1DBC"/>
    <w:rsid w:val="008A2317"/>
    <w:rsid w:val="008A237F"/>
    <w:rsid w:val="008A2C06"/>
    <w:rsid w:val="008A3233"/>
    <w:rsid w:val="008A461B"/>
    <w:rsid w:val="008A6892"/>
    <w:rsid w:val="008A7C83"/>
    <w:rsid w:val="008B085F"/>
    <w:rsid w:val="008B1AF9"/>
    <w:rsid w:val="008B1DA4"/>
    <w:rsid w:val="008B22E5"/>
    <w:rsid w:val="008B22FA"/>
    <w:rsid w:val="008B2AD4"/>
    <w:rsid w:val="008B58D8"/>
    <w:rsid w:val="008B695F"/>
    <w:rsid w:val="008B698D"/>
    <w:rsid w:val="008B76AB"/>
    <w:rsid w:val="008B7B45"/>
    <w:rsid w:val="008B7BE4"/>
    <w:rsid w:val="008C1FA0"/>
    <w:rsid w:val="008C266E"/>
    <w:rsid w:val="008C45A4"/>
    <w:rsid w:val="008C4634"/>
    <w:rsid w:val="008C4A39"/>
    <w:rsid w:val="008C596A"/>
    <w:rsid w:val="008C725F"/>
    <w:rsid w:val="008D0DB1"/>
    <w:rsid w:val="008D1233"/>
    <w:rsid w:val="008D17B5"/>
    <w:rsid w:val="008D39C7"/>
    <w:rsid w:val="008D48C5"/>
    <w:rsid w:val="008D548E"/>
    <w:rsid w:val="008D5713"/>
    <w:rsid w:val="008D57F6"/>
    <w:rsid w:val="008D592B"/>
    <w:rsid w:val="008D5C76"/>
    <w:rsid w:val="008D6664"/>
    <w:rsid w:val="008D763A"/>
    <w:rsid w:val="008E0308"/>
    <w:rsid w:val="008E31C6"/>
    <w:rsid w:val="008E3B65"/>
    <w:rsid w:val="008E4DDD"/>
    <w:rsid w:val="008E78D2"/>
    <w:rsid w:val="008F083A"/>
    <w:rsid w:val="008F0AFD"/>
    <w:rsid w:val="008F1241"/>
    <w:rsid w:val="008F3922"/>
    <w:rsid w:val="008F3F2C"/>
    <w:rsid w:val="008F4E54"/>
    <w:rsid w:val="008F55B0"/>
    <w:rsid w:val="008F5903"/>
    <w:rsid w:val="008F607C"/>
    <w:rsid w:val="008F6C49"/>
    <w:rsid w:val="008F7A96"/>
    <w:rsid w:val="009003CE"/>
    <w:rsid w:val="009005C8"/>
    <w:rsid w:val="0090244E"/>
    <w:rsid w:val="009024FD"/>
    <w:rsid w:val="00903B3C"/>
    <w:rsid w:val="00903D2F"/>
    <w:rsid w:val="00903E6A"/>
    <w:rsid w:val="009047AA"/>
    <w:rsid w:val="009055B3"/>
    <w:rsid w:val="0090718E"/>
    <w:rsid w:val="00911FA6"/>
    <w:rsid w:val="009125C4"/>
    <w:rsid w:val="00912CFB"/>
    <w:rsid w:val="00913E24"/>
    <w:rsid w:val="00914B60"/>
    <w:rsid w:val="0091577A"/>
    <w:rsid w:val="00915F11"/>
    <w:rsid w:val="00916BE4"/>
    <w:rsid w:val="00917549"/>
    <w:rsid w:val="00920772"/>
    <w:rsid w:val="00921375"/>
    <w:rsid w:val="00922B16"/>
    <w:rsid w:val="00922F7F"/>
    <w:rsid w:val="009230E1"/>
    <w:rsid w:val="00926292"/>
    <w:rsid w:val="00927523"/>
    <w:rsid w:val="009302C1"/>
    <w:rsid w:val="009326C1"/>
    <w:rsid w:val="0093321E"/>
    <w:rsid w:val="00933AD6"/>
    <w:rsid w:val="00933EE9"/>
    <w:rsid w:val="0093439C"/>
    <w:rsid w:val="00934D52"/>
    <w:rsid w:val="00935D51"/>
    <w:rsid w:val="00935F35"/>
    <w:rsid w:val="00936296"/>
    <w:rsid w:val="009371F6"/>
    <w:rsid w:val="009374FA"/>
    <w:rsid w:val="009375FF"/>
    <w:rsid w:val="00940D90"/>
    <w:rsid w:val="00941686"/>
    <w:rsid w:val="00941BB2"/>
    <w:rsid w:val="009466EC"/>
    <w:rsid w:val="009475A1"/>
    <w:rsid w:val="009505CD"/>
    <w:rsid w:val="009506B1"/>
    <w:rsid w:val="00952DE3"/>
    <w:rsid w:val="00953357"/>
    <w:rsid w:val="00953E88"/>
    <w:rsid w:val="00954656"/>
    <w:rsid w:val="009549E5"/>
    <w:rsid w:val="00954C73"/>
    <w:rsid w:val="00957244"/>
    <w:rsid w:val="00962352"/>
    <w:rsid w:val="0096411B"/>
    <w:rsid w:val="00964546"/>
    <w:rsid w:val="00965EEA"/>
    <w:rsid w:val="0096751E"/>
    <w:rsid w:val="00970134"/>
    <w:rsid w:val="00970B27"/>
    <w:rsid w:val="00970EAA"/>
    <w:rsid w:val="00972835"/>
    <w:rsid w:val="00972869"/>
    <w:rsid w:val="00972ED2"/>
    <w:rsid w:val="0097399F"/>
    <w:rsid w:val="00974A56"/>
    <w:rsid w:val="00975864"/>
    <w:rsid w:val="00975B44"/>
    <w:rsid w:val="009765D5"/>
    <w:rsid w:val="0098036D"/>
    <w:rsid w:val="00981B5A"/>
    <w:rsid w:val="00982055"/>
    <w:rsid w:val="00982A30"/>
    <w:rsid w:val="00983499"/>
    <w:rsid w:val="0098352B"/>
    <w:rsid w:val="009841A6"/>
    <w:rsid w:val="00984396"/>
    <w:rsid w:val="00985062"/>
    <w:rsid w:val="00985864"/>
    <w:rsid w:val="0098589F"/>
    <w:rsid w:val="009873B9"/>
    <w:rsid w:val="00987934"/>
    <w:rsid w:val="00990461"/>
    <w:rsid w:val="009906BC"/>
    <w:rsid w:val="009906E0"/>
    <w:rsid w:val="00990ECB"/>
    <w:rsid w:val="009912D6"/>
    <w:rsid w:val="00991AE3"/>
    <w:rsid w:val="00991DE3"/>
    <w:rsid w:val="00991E1B"/>
    <w:rsid w:val="00992CE8"/>
    <w:rsid w:val="00993D66"/>
    <w:rsid w:val="009952B4"/>
    <w:rsid w:val="0099536F"/>
    <w:rsid w:val="00995C8E"/>
    <w:rsid w:val="00997FE3"/>
    <w:rsid w:val="009A2165"/>
    <w:rsid w:val="009A2513"/>
    <w:rsid w:val="009A26FC"/>
    <w:rsid w:val="009A2D21"/>
    <w:rsid w:val="009A3171"/>
    <w:rsid w:val="009A5378"/>
    <w:rsid w:val="009A62C3"/>
    <w:rsid w:val="009A658B"/>
    <w:rsid w:val="009B032C"/>
    <w:rsid w:val="009B2269"/>
    <w:rsid w:val="009B2E0E"/>
    <w:rsid w:val="009B324B"/>
    <w:rsid w:val="009B369C"/>
    <w:rsid w:val="009B36C4"/>
    <w:rsid w:val="009B40B5"/>
    <w:rsid w:val="009B44D3"/>
    <w:rsid w:val="009B6D47"/>
    <w:rsid w:val="009C0C60"/>
    <w:rsid w:val="009C1802"/>
    <w:rsid w:val="009C18D5"/>
    <w:rsid w:val="009C21C9"/>
    <w:rsid w:val="009C2A7F"/>
    <w:rsid w:val="009C2CD9"/>
    <w:rsid w:val="009C33D7"/>
    <w:rsid w:val="009C3B17"/>
    <w:rsid w:val="009C4A79"/>
    <w:rsid w:val="009C5717"/>
    <w:rsid w:val="009C6BFF"/>
    <w:rsid w:val="009C7D4D"/>
    <w:rsid w:val="009D098A"/>
    <w:rsid w:val="009D460F"/>
    <w:rsid w:val="009D555E"/>
    <w:rsid w:val="009D617A"/>
    <w:rsid w:val="009D72D1"/>
    <w:rsid w:val="009E04A4"/>
    <w:rsid w:val="009E1BFF"/>
    <w:rsid w:val="009E3203"/>
    <w:rsid w:val="009E55E5"/>
    <w:rsid w:val="009E620F"/>
    <w:rsid w:val="009E69A8"/>
    <w:rsid w:val="009E7EBF"/>
    <w:rsid w:val="009F0277"/>
    <w:rsid w:val="009F0E5D"/>
    <w:rsid w:val="009F118D"/>
    <w:rsid w:val="009F25D5"/>
    <w:rsid w:val="009F3005"/>
    <w:rsid w:val="009F4C33"/>
    <w:rsid w:val="009F4EE8"/>
    <w:rsid w:val="009F4F5A"/>
    <w:rsid w:val="009F630D"/>
    <w:rsid w:val="009F69E7"/>
    <w:rsid w:val="009F706C"/>
    <w:rsid w:val="009F7994"/>
    <w:rsid w:val="00A01503"/>
    <w:rsid w:val="00A01E3C"/>
    <w:rsid w:val="00A02465"/>
    <w:rsid w:val="00A028D6"/>
    <w:rsid w:val="00A0351D"/>
    <w:rsid w:val="00A0483B"/>
    <w:rsid w:val="00A0618B"/>
    <w:rsid w:val="00A07B8D"/>
    <w:rsid w:val="00A07C59"/>
    <w:rsid w:val="00A10B88"/>
    <w:rsid w:val="00A110A1"/>
    <w:rsid w:val="00A11383"/>
    <w:rsid w:val="00A113CB"/>
    <w:rsid w:val="00A11404"/>
    <w:rsid w:val="00A1276A"/>
    <w:rsid w:val="00A13AC3"/>
    <w:rsid w:val="00A1404A"/>
    <w:rsid w:val="00A15326"/>
    <w:rsid w:val="00A15FE1"/>
    <w:rsid w:val="00A1607E"/>
    <w:rsid w:val="00A16827"/>
    <w:rsid w:val="00A168B9"/>
    <w:rsid w:val="00A1692B"/>
    <w:rsid w:val="00A16B2E"/>
    <w:rsid w:val="00A16B5E"/>
    <w:rsid w:val="00A1701D"/>
    <w:rsid w:val="00A172E9"/>
    <w:rsid w:val="00A1735E"/>
    <w:rsid w:val="00A21389"/>
    <w:rsid w:val="00A22278"/>
    <w:rsid w:val="00A22525"/>
    <w:rsid w:val="00A2315B"/>
    <w:rsid w:val="00A23C9C"/>
    <w:rsid w:val="00A23CBF"/>
    <w:rsid w:val="00A24393"/>
    <w:rsid w:val="00A245D6"/>
    <w:rsid w:val="00A24717"/>
    <w:rsid w:val="00A25224"/>
    <w:rsid w:val="00A259D8"/>
    <w:rsid w:val="00A26164"/>
    <w:rsid w:val="00A26F41"/>
    <w:rsid w:val="00A27D6D"/>
    <w:rsid w:val="00A306B7"/>
    <w:rsid w:val="00A34211"/>
    <w:rsid w:val="00A35D63"/>
    <w:rsid w:val="00A365AC"/>
    <w:rsid w:val="00A3727A"/>
    <w:rsid w:val="00A404AA"/>
    <w:rsid w:val="00A4119F"/>
    <w:rsid w:val="00A41A6D"/>
    <w:rsid w:val="00A42146"/>
    <w:rsid w:val="00A43876"/>
    <w:rsid w:val="00A438E1"/>
    <w:rsid w:val="00A469AB"/>
    <w:rsid w:val="00A469BC"/>
    <w:rsid w:val="00A46AFE"/>
    <w:rsid w:val="00A47B14"/>
    <w:rsid w:val="00A50A01"/>
    <w:rsid w:val="00A51063"/>
    <w:rsid w:val="00A52507"/>
    <w:rsid w:val="00A547B5"/>
    <w:rsid w:val="00A54BA9"/>
    <w:rsid w:val="00A55736"/>
    <w:rsid w:val="00A56D1D"/>
    <w:rsid w:val="00A57121"/>
    <w:rsid w:val="00A572AD"/>
    <w:rsid w:val="00A57CB2"/>
    <w:rsid w:val="00A618E9"/>
    <w:rsid w:val="00A62BF8"/>
    <w:rsid w:val="00A62D9E"/>
    <w:rsid w:val="00A634B3"/>
    <w:rsid w:val="00A6393A"/>
    <w:rsid w:val="00A63F53"/>
    <w:rsid w:val="00A64E4B"/>
    <w:rsid w:val="00A64F36"/>
    <w:rsid w:val="00A65D10"/>
    <w:rsid w:val="00A7293E"/>
    <w:rsid w:val="00A72EAC"/>
    <w:rsid w:val="00A72FF2"/>
    <w:rsid w:val="00A74485"/>
    <w:rsid w:val="00A751E5"/>
    <w:rsid w:val="00A77EA4"/>
    <w:rsid w:val="00A81CA0"/>
    <w:rsid w:val="00A81FB4"/>
    <w:rsid w:val="00A826CE"/>
    <w:rsid w:val="00A83A41"/>
    <w:rsid w:val="00A85A43"/>
    <w:rsid w:val="00A85E45"/>
    <w:rsid w:val="00A86DA7"/>
    <w:rsid w:val="00A86E9A"/>
    <w:rsid w:val="00A8703B"/>
    <w:rsid w:val="00A87685"/>
    <w:rsid w:val="00A8790E"/>
    <w:rsid w:val="00A91551"/>
    <w:rsid w:val="00A91686"/>
    <w:rsid w:val="00A9185E"/>
    <w:rsid w:val="00A941F2"/>
    <w:rsid w:val="00A94373"/>
    <w:rsid w:val="00A9496D"/>
    <w:rsid w:val="00A94F75"/>
    <w:rsid w:val="00A95917"/>
    <w:rsid w:val="00A97376"/>
    <w:rsid w:val="00AA0A4C"/>
    <w:rsid w:val="00AA0C30"/>
    <w:rsid w:val="00AA1FBB"/>
    <w:rsid w:val="00AA2113"/>
    <w:rsid w:val="00AA2D3A"/>
    <w:rsid w:val="00AA319E"/>
    <w:rsid w:val="00AA6D70"/>
    <w:rsid w:val="00AB056E"/>
    <w:rsid w:val="00AB0CB7"/>
    <w:rsid w:val="00AB18B8"/>
    <w:rsid w:val="00AB2948"/>
    <w:rsid w:val="00AB2AC2"/>
    <w:rsid w:val="00AB4AF8"/>
    <w:rsid w:val="00AB52EB"/>
    <w:rsid w:val="00AB710F"/>
    <w:rsid w:val="00AB7D71"/>
    <w:rsid w:val="00AB7FB6"/>
    <w:rsid w:val="00AC11E8"/>
    <w:rsid w:val="00AC1330"/>
    <w:rsid w:val="00AC1897"/>
    <w:rsid w:val="00AC26CD"/>
    <w:rsid w:val="00AC2AB9"/>
    <w:rsid w:val="00AC2E8D"/>
    <w:rsid w:val="00AC2F51"/>
    <w:rsid w:val="00AC5155"/>
    <w:rsid w:val="00AC6B83"/>
    <w:rsid w:val="00AC6C3E"/>
    <w:rsid w:val="00AC76B8"/>
    <w:rsid w:val="00AC78E8"/>
    <w:rsid w:val="00AC7AE2"/>
    <w:rsid w:val="00AD0686"/>
    <w:rsid w:val="00AD13B2"/>
    <w:rsid w:val="00AD1A01"/>
    <w:rsid w:val="00AD2739"/>
    <w:rsid w:val="00AD34FD"/>
    <w:rsid w:val="00AD3B37"/>
    <w:rsid w:val="00AD5A14"/>
    <w:rsid w:val="00AD5F14"/>
    <w:rsid w:val="00AD65EB"/>
    <w:rsid w:val="00AD6888"/>
    <w:rsid w:val="00AE0B09"/>
    <w:rsid w:val="00AE1C0D"/>
    <w:rsid w:val="00AE481A"/>
    <w:rsid w:val="00AE4BEA"/>
    <w:rsid w:val="00AE62C8"/>
    <w:rsid w:val="00AE64BE"/>
    <w:rsid w:val="00AE7F73"/>
    <w:rsid w:val="00AF064C"/>
    <w:rsid w:val="00AF24C7"/>
    <w:rsid w:val="00AF37C9"/>
    <w:rsid w:val="00AF48F0"/>
    <w:rsid w:val="00AF4C23"/>
    <w:rsid w:val="00AF7120"/>
    <w:rsid w:val="00AF7232"/>
    <w:rsid w:val="00B00171"/>
    <w:rsid w:val="00B03EC4"/>
    <w:rsid w:val="00B06A98"/>
    <w:rsid w:val="00B06AF8"/>
    <w:rsid w:val="00B06D4A"/>
    <w:rsid w:val="00B073D3"/>
    <w:rsid w:val="00B07C62"/>
    <w:rsid w:val="00B100D2"/>
    <w:rsid w:val="00B10403"/>
    <w:rsid w:val="00B1147B"/>
    <w:rsid w:val="00B11952"/>
    <w:rsid w:val="00B126C8"/>
    <w:rsid w:val="00B1387B"/>
    <w:rsid w:val="00B13DAB"/>
    <w:rsid w:val="00B151AC"/>
    <w:rsid w:val="00B15316"/>
    <w:rsid w:val="00B207AC"/>
    <w:rsid w:val="00B219CB"/>
    <w:rsid w:val="00B22B7B"/>
    <w:rsid w:val="00B24B0B"/>
    <w:rsid w:val="00B24C11"/>
    <w:rsid w:val="00B26E1B"/>
    <w:rsid w:val="00B27108"/>
    <w:rsid w:val="00B31CC4"/>
    <w:rsid w:val="00B31D58"/>
    <w:rsid w:val="00B31E41"/>
    <w:rsid w:val="00B321F1"/>
    <w:rsid w:val="00B32CA1"/>
    <w:rsid w:val="00B33162"/>
    <w:rsid w:val="00B334CE"/>
    <w:rsid w:val="00B33781"/>
    <w:rsid w:val="00B33DD9"/>
    <w:rsid w:val="00B35032"/>
    <w:rsid w:val="00B35FD4"/>
    <w:rsid w:val="00B36678"/>
    <w:rsid w:val="00B372CA"/>
    <w:rsid w:val="00B37CE3"/>
    <w:rsid w:val="00B411FB"/>
    <w:rsid w:val="00B432B4"/>
    <w:rsid w:val="00B43A0B"/>
    <w:rsid w:val="00B444BF"/>
    <w:rsid w:val="00B46A4D"/>
    <w:rsid w:val="00B5149E"/>
    <w:rsid w:val="00B52216"/>
    <w:rsid w:val="00B5505F"/>
    <w:rsid w:val="00B56FE4"/>
    <w:rsid w:val="00B5716B"/>
    <w:rsid w:val="00B57F51"/>
    <w:rsid w:val="00B61EA8"/>
    <w:rsid w:val="00B6209D"/>
    <w:rsid w:val="00B62A5E"/>
    <w:rsid w:val="00B638B9"/>
    <w:rsid w:val="00B64229"/>
    <w:rsid w:val="00B651B2"/>
    <w:rsid w:val="00B65DA6"/>
    <w:rsid w:val="00B66AA9"/>
    <w:rsid w:val="00B706F4"/>
    <w:rsid w:val="00B70781"/>
    <w:rsid w:val="00B7261F"/>
    <w:rsid w:val="00B73968"/>
    <w:rsid w:val="00B740F2"/>
    <w:rsid w:val="00B76028"/>
    <w:rsid w:val="00B76BF6"/>
    <w:rsid w:val="00B8021C"/>
    <w:rsid w:val="00B81E0B"/>
    <w:rsid w:val="00B826DA"/>
    <w:rsid w:val="00B82FB5"/>
    <w:rsid w:val="00B82FF6"/>
    <w:rsid w:val="00B836BA"/>
    <w:rsid w:val="00B906DD"/>
    <w:rsid w:val="00B9073C"/>
    <w:rsid w:val="00B911FB"/>
    <w:rsid w:val="00B94566"/>
    <w:rsid w:val="00B97231"/>
    <w:rsid w:val="00BA09CD"/>
    <w:rsid w:val="00BA0FBD"/>
    <w:rsid w:val="00BA1354"/>
    <w:rsid w:val="00BA45DC"/>
    <w:rsid w:val="00BA4AB8"/>
    <w:rsid w:val="00BA4F31"/>
    <w:rsid w:val="00BA541F"/>
    <w:rsid w:val="00BA573C"/>
    <w:rsid w:val="00BA6858"/>
    <w:rsid w:val="00BA72EB"/>
    <w:rsid w:val="00BA7798"/>
    <w:rsid w:val="00BB026D"/>
    <w:rsid w:val="00BB2189"/>
    <w:rsid w:val="00BB2E62"/>
    <w:rsid w:val="00BB31B6"/>
    <w:rsid w:val="00BB3238"/>
    <w:rsid w:val="00BB4DDA"/>
    <w:rsid w:val="00BB6278"/>
    <w:rsid w:val="00BC22F3"/>
    <w:rsid w:val="00BC2BE6"/>
    <w:rsid w:val="00BC2F13"/>
    <w:rsid w:val="00BC3F48"/>
    <w:rsid w:val="00BC4AB0"/>
    <w:rsid w:val="00BC4FC5"/>
    <w:rsid w:val="00BC5687"/>
    <w:rsid w:val="00BC6754"/>
    <w:rsid w:val="00BC6AD7"/>
    <w:rsid w:val="00BD086D"/>
    <w:rsid w:val="00BD3DB0"/>
    <w:rsid w:val="00BD5AFC"/>
    <w:rsid w:val="00BD6DDA"/>
    <w:rsid w:val="00BD6E74"/>
    <w:rsid w:val="00BE27E4"/>
    <w:rsid w:val="00BE3219"/>
    <w:rsid w:val="00BE5B5F"/>
    <w:rsid w:val="00BE5EE8"/>
    <w:rsid w:val="00BE62A5"/>
    <w:rsid w:val="00BE69B3"/>
    <w:rsid w:val="00BE7C07"/>
    <w:rsid w:val="00BF0730"/>
    <w:rsid w:val="00BF1249"/>
    <w:rsid w:val="00BF18F7"/>
    <w:rsid w:val="00BF2EBF"/>
    <w:rsid w:val="00BF4F46"/>
    <w:rsid w:val="00BF5843"/>
    <w:rsid w:val="00BF6189"/>
    <w:rsid w:val="00C02600"/>
    <w:rsid w:val="00C02BA7"/>
    <w:rsid w:val="00C03870"/>
    <w:rsid w:val="00C038D9"/>
    <w:rsid w:val="00C03C33"/>
    <w:rsid w:val="00C0443A"/>
    <w:rsid w:val="00C06671"/>
    <w:rsid w:val="00C06874"/>
    <w:rsid w:val="00C07E8A"/>
    <w:rsid w:val="00C103A0"/>
    <w:rsid w:val="00C10430"/>
    <w:rsid w:val="00C11999"/>
    <w:rsid w:val="00C11F4B"/>
    <w:rsid w:val="00C1246A"/>
    <w:rsid w:val="00C1404E"/>
    <w:rsid w:val="00C1758D"/>
    <w:rsid w:val="00C20B95"/>
    <w:rsid w:val="00C2208C"/>
    <w:rsid w:val="00C23289"/>
    <w:rsid w:val="00C23AB5"/>
    <w:rsid w:val="00C24941"/>
    <w:rsid w:val="00C26CE2"/>
    <w:rsid w:val="00C27752"/>
    <w:rsid w:val="00C27E77"/>
    <w:rsid w:val="00C30386"/>
    <w:rsid w:val="00C30387"/>
    <w:rsid w:val="00C31819"/>
    <w:rsid w:val="00C32606"/>
    <w:rsid w:val="00C32895"/>
    <w:rsid w:val="00C33181"/>
    <w:rsid w:val="00C33718"/>
    <w:rsid w:val="00C36502"/>
    <w:rsid w:val="00C367FC"/>
    <w:rsid w:val="00C36D82"/>
    <w:rsid w:val="00C3718C"/>
    <w:rsid w:val="00C37403"/>
    <w:rsid w:val="00C37D59"/>
    <w:rsid w:val="00C40095"/>
    <w:rsid w:val="00C407E5"/>
    <w:rsid w:val="00C41061"/>
    <w:rsid w:val="00C4183B"/>
    <w:rsid w:val="00C437E8"/>
    <w:rsid w:val="00C43A0E"/>
    <w:rsid w:val="00C43B4C"/>
    <w:rsid w:val="00C4407B"/>
    <w:rsid w:val="00C44128"/>
    <w:rsid w:val="00C44AA4"/>
    <w:rsid w:val="00C45936"/>
    <w:rsid w:val="00C46EE4"/>
    <w:rsid w:val="00C50232"/>
    <w:rsid w:val="00C50B96"/>
    <w:rsid w:val="00C521B1"/>
    <w:rsid w:val="00C5322A"/>
    <w:rsid w:val="00C53500"/>
    <w:rsid w:val="00C552DE"/>
    <w:rsid w:val="00C56827"/>
    <w:rsid w:val="00C568FC"/>
    <w:rsid w:val="00C56A36"/>
    <w:rsid w:val="00C56D6B"/>
    <w:rsid w:val="00C6175F"/>
    <w:rsid w:val="00C61A36"/>
    <w:rsid w:val="00C6350F"/>
    <w:rsid w:val="00C64A31"/>
    <w:rsid w:val="00C650E7"/>
    <w:rsid w:val="00C658F8"/>
    <w:rsid w:val="00C66C75"/>
    <w:rsid w:val="00C67DD9"/>
    <w:rsid w:val="00C7072C"/>
    <w:rsid w:val="00C7122B"/>
    <w:rsid w:val="00C712DB"/>
    <w:rsid w:val="00C7251B"/>
    <w:rsid w:val="00C725F6"/>
    <w:rsid w:val="00C73A69"/>
    <w:rsid w:val="00C74FAF"/>
    <w:rsid w:val="00C767C9"/>
    <w:rsid w:val="00C77703"/>
    <w:rsid w:val="00C77B3E"/>
    <w:rsid w:val="00C804CF"/>
    <w:rsid w:val="00C80593"/>
    <w:rsid w:val="00C8196D"/>
    <w:rsid w:val="00C81E67"/>
    <w:rsid w:val="00C843D6"/>
    <w:rsid w:val="00C85118"/>
    <w:rsid w:val="00C90011"/>
    <w:rsid w:val="00C94EC7"/>
    <w:rsid w:val="00C9576B"/>
    <w:rsid w:val="00C95B37"/>
    <w:rsid w:val="00C96B24"/>
    <w:rsid w:val="00CA14FD"/>
    <w:rsid w:val="00CA35BE"/>
    <w:rsid w:val="00CA606E"/>
    <w:rsid w:val="00CA68AC"/>
    <w:rsid w:val="00CA6E77"/>
    <w:rsid w:val="00CB0B2E"/>
    <w:rsid w:val="00CB1415"/>
    <w:rsid w:val="00CB2E26"/>
    <w:rsid w:val="00CB4CB1"/>
    <w:rsid w:val="00CB5067"/>
    <w:rsid w:val="00CB5D23"/>
    <w:rsid w:val="00CB69F4"/>
    <w:rsid w:val="00CB6B24"/>
    <w:rsid w:val="00CC1279"/>
    <w:rsid w:val="00CC2ECE"/>
    <w:rsid w:val="00CC3A3E"/>
    <w:rsid w:val="00CC48F6"/>
    <w:rsid w:val="00CC4B30"/>
    <w:rsid w:val="00CC6534"/>
    <w:rsid w:val="00CD03A4"/>
    <w:rsid w:val="00CD183A"/>
    <w:rsid w:val="00CD2068"/>
    <w:rsid w:val="00CD288E"/>
    <w:rsid w:val="00CD2BBC"/>
    <w:rsid w:val="00CD34F3"/>
    <w:rsid w:val="00CD3566"/>
    <w:rsid w:val="00CD56CE"/>
    <w:rsid w:val="00CD58F7"/>
    <w:rsid w:val="00CD62F3"/>
    <w:rsid w:val="00CD7099"/>
    <w:rsid w:val="00CE06DE"/>
    <w:rsid w:val="00CE0759"/>
    <w:rsid w:val="00CE2674"/>
    <w:rsid w:val="00CE28F7"/>
    <w:rsid w:val="00CE2E1F"/>
    <w:rsid w:val="00CE2F46"/>
    <w:rsid w:val="00CE38C7"/>
    <w:rsid w:val="00CE3F56"/>
    <w:rsid w:val="00CE4289"/>
    <w:rsid w:val="00CE5B67"/>
    <w:rsid w:val="00CE5F04"/>
    <w:rsid w:val="00CE6525"/>
    <w:rsid w:val="00CE72C3"/>
    <w:rsid w:val="00CF1412"/>
    <w:rsid w:val="00CF1E88"/>
    <w:rsid w:val="00CF393D"/>
    <w:rsid w:val="00CF434E"/>
    <w:rsid w:val="00CF45BB"/>
    <w:rsid w:val="00CF5457"/>
    <w:rsid w:val="00CF5B98"/>
    <w:rsid w:val="00CF6277"/>
    <w:rsid w:val="00CF6DBE"/>
    <w:rsid w:val="00CF7232"/>
    <w:rsid w:val="00D001EE"/>
    <w:rsid w:val="00D00DD5"/>
    <w:rsid w:val="00D01DCA"/>
    <w:rsid w:val="00D02606"/>
    <w:rsid w:val="00D032DB"/>
    <w:rsid w:val="00D04547"/>
    <w:rsid w:val="00D04C82"/>
    <w:rsid w:val="00D05D68"/>
    <w:rsid w:val="00D0675A"/>
    <w:rsid w:val="00D0706A"/>
    <w:rsid w:val="00D07276"/>
    <w:rsid w:val="00D07732"/>
    <w:rsid w:val="00D07862"/>
    <w:rsid w:val="00D10891"/>
    <w:rsid w:val="00D10A8C"/>
    <w:rsid w:val="00D10FD2"/>
    <w:rsid w:val="00D13836"/>
    <w:rsid w:val="00D13A39"/>
    <w:rsid w:val="00D13DF8"/>
    <w:rsid w:val="00D143DE"/>
    <w:rsid w:val="00D14A6E"/>
    <w:rsid w:val="00D1566F"/>
    <w:rsid w:val="00D1585D"/>
    <w:rsid w:val="00D16279"/>
    <w:rsid w:val="00D16830"/>
    <w:rsid w:val="00D21320"/>
    <w:rsid w:val="00D21659"/>
    <w:rsid w:val="00D21775"/>
    <w:rsid w:val="00D228BD"/>
    <w:rsid w:val="00D22E27"/>
    <w:rsid w:val="00D24102"/>
    <w:rsid w:val="00D24694"/>
    <w:rsid w:val="00D24C2D"/>
    <w:rsid w:val="00D24E01"/>
    <w:rsid w:val="00D25495"/>
    <w:rsid w:val="00D31687"/>
    <w:rsid w:val="00D326EB"/>
    <w:rsid w:val="00D363AF"/>
    <w:rsid w:val="00D41C62"/>
    <w:rsid w:val="00D441ED"/>
    <w:rsid w:val="00D448E3"/>
    <w:rsid w:val="00D45B5A"/>
    <w:rsid w:val="00D46A17"/>
    <w:rsid w:val="00D46E57"/>
    <w:rsid w:val="00D478A1"/>
    <w:rsid w:val="00D479E2"/>
    <w:rsid w:val="00D47C9D"/>
    <w:rsid w:val="00D51B7C"/>
    <w:rsid w:val="00D52578"/>
    <w:rsid w:val="00D5263F"/>
    <w:rsid w:val="00D5401E"/>
    <w:rsid w:val="00D556D7"/>
    <w:rsid w:val="00D5753B"/>
    <w:rsid w:val="00D60AD8"/>
    <w:rsid w:val="00D611D1"/>
    <w:rsid w:val="00D61596"/>
    <w:rsid w:val="00D61C5C"/>
    <w:rsid w:val="00D61FCA"/>
    <w:rsid w:val="00D635C8"/>
    <w:rsid w:val="00D64EA9"/>
    <w:rsid w:val="00D664C4"/>
    <w:rsid w:val="00D671E1"/>
    <w:rsid w:val="00D67E75"/>
    <w:rsid w:val="00D74688"/>
    <w:rsid w:val="00D76092"/>
    <w:rsid w:val="00D76589"/>
    <w:rsid w:val="00D7683E"/>
    <w:rsid w:val="00D773BF"/>
    <w:rsid w:val="00D80FC7"/>
    <w:rsid w:val="00D84A51"/>
    <w:rsid w:val="00D8666B"/>
    <w:rsid w:val="00D86B9C"/>
    <w:rsid w:val="00D87C61"/>
    <w:rsid w:val="00D90201"/>
    <w:rsid w:val="00D91385"/>
    <w:rsid w:val="00D922AE"/>
    <w:rsid w:val="00D925B5"/>
    <w:rsid w:val="00D935DB"/>
    <w:rsid w:val="00D94CE2"/>
    <w:rsid w:val="00D95626"/>
    <w:rsid w:val="00D97533"/>
    <w:rsid w:val="00D97E2C"/>
    <w:rsid w:val="00DA086C"/>
    <w:rsid w:val="00DA20CC"/>
    <w:rsid w:val="00DA242A"/>
    <w:rsid w:val="00DA3DEE"/>
    <w:rsid w:val="00DA55DF"/>
    <w:rsid w:val="00DA6342"/>
    <w:rsid w:val="00DB05CD"/>
    <w:rsid w:val="00DB4F4D"/>
    <w:rsid w:val="00DB69DA"/>
    <w:rsid w:val="00DB77E2"/>
    <w:rsid w:val="00DB7B88"/>
    <w:rsid w:val="00DC0BB6"/>
    <w:rsid w:val="00DC1DD5"/>
    <w:rsid w:val="00DC237B"/>
    <w:rsid w:val="00DC4243"/>
    <w:rsid w:val="00DC6062"/>
    <w:rsid w:val="00DC6706"/>
    <w:rsid w:val="00DC6EDE"/>
    <w:rsid w:val="00DC79E9"/>
    <w:rsid w:val="00DD0EA5"/>
    <w:rsid w:val="00DD1185"/>
    <w:rsid w:val="00DD269B"/>
    <w:rsid w:val="00DD29A7"/>
    <w:rsid w:val="00DD528A"/>
    <w:rsid w:val="00DD54AE"/>
    <w:rsid w:val="00DD609C"/>
    <w:rsid w:val="00DD7D82"/>
    <w:rsid w:val="00DD7E43"/>
    <w:rsid w:val="00DE2DDC"/>
    <w:rsid w:val="00DE351E"/>
    <w:rsid w:val="00DE61E8"/>
    <w:rsid w:val="00DE63CF"/>
    <w:rsid w:val="00DE6E8A"/>
    <w:rsid w:val="00DF1AA7"/>
    <w:rsid w:val="00DF1BFD"/>
    <w:rsid w:val="00DF30FE"/>
    <w:rsid w:val="00DF7BB0"/>
    <w:rsid w:val="00DF7F62"/>
    <w:rsid w:val="00E00624"/>
    <w:rsid w:val="00E009B3"/>
    <w:rsid w:val="00E00D80"/>
    <w:rsid w:val="00E01617"/>
    <w:rsid w:val="00E032ED"/>
    <w:rsid w:val="00E03B1D"/>
    <w:rsid w:val="00E0476E"/>
    <w:rsid w:val="00E10085"/>
    <w:rsid w:val="00E101E9"/>
    <w:rsid w:val="00E13728"/>
    <w:rsid w:val="00E1428C"/>
    <w:rsid w:val="00E15809"/>
    <w:rsid w:val="00E15D24"/>
    <w:rsid w:val="00E1644D"/>
    <w:rsid w:val="00E1651D"/>
    <w:rsid w:val="00E178B6"/>
    <w:rsid w:val="00E17CE0"/>
    <w:rsid w:val="00E17F10"/>
    <w:rsid w:val="00E20131"/>
    <w:rsid w:val="00E2033F"/>
    <w:rsid w:val="00E20A39"/>
    <w:rsid w:val="00E20A69"/>
    <w:rsid w:val="00E21A38"/>
    <w:rsid w:val="00E2223E"/>
    <w:rsid w:val="00E2284F"/>
    <w:rsid w:val="00E22C85"/>
    <w:rsid w:val="00E237CA"/>
    <w:rsid w:val="00E23A9C"/>
    <w:rsid w:val="00E266D0"/>
    <w:rsid w:val="00E268B4"/>
    <w:rsid w:val="00E27875"/>
    <w:rsid w:val="00E3147A"/>
    <w:rsid w:val="00E32600"/>
    <w:rsid w:val="00E32920"/>
    <w:rsid w:val="00E3380D"/>
    <w:rsid w:val="00E3396C"/>
    <w:rsid w:val="00E340EB"/>
    <w:rsid w:val="00E35716"/>
    <w:rsid w:val="00E35D47"/>
    <w:rsid w:val="00E3624E"/>
    <w:rsid w:val="00E370C0"/>
    <w:rsid w:val="00E376C3"/>
    <w:rsid w:val="00E377A6"/>
    <w:rsid w:val="00E37B5A"/>
    <w:rsid w:val="00E424EC"/>
    <w:rsid w:val="00E42B9C"/>
    <w:rsid w:val="00E430C0"/>
    <w:rsid w:val="00E44C3A"/>
    <w:rsid w:val="00E452BA"/>
    <w:rsid w:val="00E455F3"/>
    <w:rsid w:val="00E45BD4"/>
    <w:rsid w:val="00E511CE"/>
    <w:rsid w:val="00E518F6"/>
    <w:rsid w:val="00E52778"/>
    <w:rsid w:val="00E528D6"/>
    <w:rsid w:val="00E52AAC"/>
    <w:rsid w:val="00E52EC2"/>
    <w:rsid w:val="00E5363D"/>
    <w:rsid w:val="00E537AC"/>
    <w:rsid w:val="00E54152"/>
    <w:rsid w:val="00E54341"/>
    <w:rsid w:val="00E54DEC"/>
    <w:rsid w:val="00E550CB"/>
    <w:rsid w:val="00E553E2"/>
    <w:rsid w:val="00E558AD"/>
    <w:rsid w:val="00E5706F"/>
    <w:rsid w:val="00E60017"/>
    <w:rsid w:val="00E6237A"/>
    <w:rsid w:val="00E625A0"/>
    <w:rsid w:val="00E63971"/>
    <w:rsid w:val="00E63CF2"/>
    <w:rsid w:val="00E6462C"/>
    <w:rsid w:val="00E65522"/>
    <w:rsid w:val="00E65F65"/>
    <w:rsid w:val="00E66517"/>
    <w:rsid w:val="00E67170"/>
    <w:rsid w:val="00E676F9"/>
    <w:rsid w:val="00E708E2"/>
    <w:rsid w:val="00E7128C"/>
    <w:rsid w:val="00E72470"/>
    <w:rsid w:val="00E72972"/>
    <w:rsid w:val="00E73721"/>
    <w:rsid w:val="00E73AB6"/>
    <w:rsid w:val="00E73CE4"/>
    <w:rsid w:val="00E80D01"/>
    <w:rsid w:val="00E8124D"/>
    <w:rsid w:val="00E8174B"/>
    <w:rsid w:val="00E819A8"/>
    <w:rsid w:val="00E81BDD"/>
    <w:rsid w:val="00E839AC"/>
    <w:rsid w:val="00E854DC"/>
    <w:rsid w:val="00E856A1"/>
    <w:rsid w:val="00E872C1"/>
    <w:rsid w:val="00E94FB6"/>
    <w:rsid w:val="00E961C5"/>
    <w:rsid w:val="00E9636F"/>
    <w:rsid w:val="00E97F37"/>
    <w:rsid w:val="00EA0C6B"/>
    <w:rsid w:val="00EA0F6B"/>
    <w:rsid w:val="00EA11A4"/>
    <w:rsid w:val="00EA3690"/>
    <w:rsid w:val="00EA3CC7"/>
    <w:rsid w:val="00EA4456"/>
    <w:rsid w:val="00EA4636"/>
    <w:rsid w:val="00EA7EF6"/>
    <w:rsid w:val="00EB0E56"/>
    <w:rsid w:val="00EB51D8"/>
    <w:rsid w:val="00EB5703"/>
    <w:rsid w:val="00EB65F1"/>
    <w:rsid w:val="00EB6745"/>
    <w:rsid w:val="00EB68AA"/>
    <w:rsid w:val="00EC015A"/>
    <w:rsid w:val="00EC0767"/>
    <w:rsid w:val="00EC0B9F"/>
    <w:rsid w:val="00EC14B1"/>
    <w:rsid w:val="00EC225E"/>
    <w:rsid w:val="00EC2676"/>
    <w:rsid w:val="00EC2805"/>
    <w:rsid w:val="00EC2B42"/>
    <w:rsid w:val="00EC2C5B"/>
    <w:rsid w:val="00EC3361"/>
    <w:rsid w:val="00EC4711"/>
    <w:rsid w:val="00EC47BC"/>
    <w:rsid w:val="00EC636B"/>
    <w:rsid w:val="00ED051E"/>
    <w:rsid w:val="00ED1620"/>
    <w:rsid w:val="00ED3D94"/>
    <w:rsid w:val="00ED49F1"/>
    <w:rsid w:val="00ED52FB"/>
    <w:rsid w:val="00ED5471"/>
    <w:rsid w:val="00ED5A59"/>
    <w:rsid w:val="00ED695B"/>
    <w:rsid w:val="00ED6AAA"/>
    <w:rsid w:val="00EE02A3"/>
    <w:rsid w:val="00EE2417"/>
    <w:rsid w:val="00EE4042"/>
    <w:rsid w:val="00EE5326"/>
    <w:rsid w:val="00EE554E"/>
    <w:rsid w:val="00EE5F02"/>
    <w:rsid w:val="00EE6430"/>
    <w:rsid w:val="00EF0590"/>
    <w:rsid w:val="00EF115D"/>
    <w:rsid w:val="00EF17F7"/>
    <w:rsid w:val="00EF2025"/>
    <w:rsid w:val="00EF2BB5"/>
    <w:rsid w:val="00EF318F"/>
    <w:rsid w:val="00EF5429"/>
    <w:rsid w:val="00EF586F"/>
    <w:rsid w:val="00EF7E15"/>
    <w:rsid w:val="00F014D5"/>
    <w:rsid w:val="00F026E5"/>
    <w:rsid w:val="00F033FA"/>
    <w:rsid w:val="00F046FB"/>
    <w:rsid w:val="00F061C0"/>
    <w:rsid w:val="00F06844"/>
    <w:rsid w:val="00F0714E"/>
    <w:rsid w:val="00F07187"/>
    <w:rsid w:val="00F11A9F"/>
    <w:rsid w:val="00F122FB"/>
    <w:rsid w:val="00F1342D"/>
    <w:rsid w:val="00F1381E"/>
    <w:rsid w:val="00F157D0"/>
    <w:rsid w:val="00F1581A"/>
    <w:rsid w:val="00F172EF"/>
    <w:rsid w:val="00F173C3"/>
    <w:rsid w:val="00F20BBE"/>
    <w:rsid w:val="00F225EE"/>
    <w:rsid w:val="00F227B4"/>
    <w:rsid w:val="00F231EB"/>
    <w:rsid w:val="00F235E7"/>
    <w:rsid w:val="00F2366A"/>
    <w:rsid w:val="00F23F98"/>
    <w:rsid w:val="00F24884"/>
    <w:rsid w:val="00F25104"/>
    <w:rsid w:val="00F276AB"/>
    <w:rsid w:val="00F27C4D"/>
    <w:rsid w:val="00F3065B"/>
    <w:rsid w:val="00F312F9"/>
    <w:rsid w:val="00F31658"/>
    <w:rsid w:val="00F34691"/>
    <w:rsid w:val="00F34B18"/>
    <w:rsid w:val="00F371BB"/>
    <w:rsid w:val="00F37F8E"/>
    <w:rsid w:val="00F40439"/>
    <w:rsid w:val="00F40DE2"/>
    <w:rsid w:val="00F4322E"/>
    <w:rsid w:val="00F44FB4"/>
    <w:rsid w:val="00F452D7"/>
    <w:rsid w:val="00F45ABF"/>
    <w:rsid w:val="00F45DB4"/>
    <w:rsid w:val="00F46706"/>
    <w:rsid w:val="00F467CB"/>
    <w:rsid w:val="00F477A8"/>
    <w:rsid w:val="00F50FF5"/>
    <w:rsid w:val="00F5122B"/>
    <w:rsid w:val="00F52141"/>
    <w:rsid w:val="00F53E6B"/>
    <w:rsid w:val="00F541EC"/>
    <w:rsid w:val="00F54483"/>
    <w:rsid w:val="00F5563F"/>
    <w:rsid w:val="00F5657D"/>
    <w:rsid w:val="00F56786"/>
    <w:rsid w:val="00F5683C"/>
    <w:rsid w:val="00F6069E"/>
    <w:rsid w:val="00F61393"/>
    <w:rsid w:val="00F618B6"/>
    <w:rsid w:val="00F61DDE"/>
    <w:rsid w:val="00F623D8"/>
    <w:rsid w:val="00F637F6"/>
    <w:rsid w:val="00F63839"/>
    <w:rsid w:val="00F6397A"/>
    <w:rsid w:val="00F63DDE"/>
    <w:rsid w:val="00F640C2"/>
    <w:rsid w:val="00F64CAA"/>
    <w:rsid w:val="00F70B66"/>
    <w:rsid w:val="00F71157"/>
    <w:rsid w:val="00F71345"/>
    <w:rsid w:val="00F71B46"/>
    <w:rsid w:val="00F727A2"/>
    <w:rsid w:val="00F73BC7"/>
    <w:rsid w:val="00F73C0A"/>
    <w:rsid w:val="00F742D4"/>
    <w:rsid w:val="00F74E74"/>
    <w:rsid w:val="00F75035"/>
    <w:rsid w:val="00F7646E"/>
    <w:rsid w:val="00F77950"/>
    <w:rsid w:val="00F77FEB"/>
    <w:rsid w:val="00F824C9"/>
    <w:rsid w:val="00F8422C"/>
    <w:rsid w:val="00F85227"/>
    <w:rsid w:val="00F8553E"/>
    <w:rsid w:val="00F85DDF"/>
    <w:rsid w:val="00F85F39"/>
    <w:rsid w:val="00F864BA"/>
    <w:rsid w:val="00F871B4"/>
    <w:rsid w:val="00F87AB4"/>
    <w:rsid w:val="00F90AC6"/>
    <w:rsid w:val="00F90C73"/>
    <w:rsid w:val="00F91400"/>
    <w:rsid w:val="00F92E0A"/>
    <w:rsid w:val="00F94216"/>
    <w:rsid w:val="00F9490A"/>
    <w:rsid w:val="00F95020"/>
    <w:rsid w:val="00F967B2"/>
    <w:rsid w:val="00FA118E"/>
    <w:rsid w:val="00FA1321"/>
    <w:rsid w:val="00FA2459"/>
    <w:rsid w:val="00FA2C73"/>
    <w:rsid w:val="00FA4A0F"/>
    <w:rsid w:val="00FA4DB9"/>
    <w:rsid w:val="00FA5631"/>
    <w:rsid w:val="00FB09EB"/>
    <w:rsid w:val="00FB0CB6"/>
    <w:rsid w:val="00FB14A7"/>
    <w:rsid w:val="00FB14F7"/>
    <w:rsid w:val="00FB1736"/>
    <w:rsid w:val="00FB2C89"/>
    <w:rsid w:val="00FB362D"/>
    <w:rsid w:val="00FB4774"/>
    <w:rsid w:val="00FB4D89"/>
    <w:rsid w:val="00FB5482"/>
    <w:rsid w:val="00FB55D9"/>
    <w:rsid w:val="00FB5D7E"/>
    <w:rsid w:val="00FB6243"/>
    <w:rsid w:val="00FB76D4"/>
    <w:rsid w:val="00FC026D"/>
    <w:rsid w:val="00FC02E1"/>
    <w:rsid w:val="00FC2A3F"/>
    <w:rsid w:val="00FC3BEA"/>
    <w:rsid w:val="00FC3E24"/>
    <w:rsid w:val="00FC3F04"/>
    <w:rsid w:val="00FC59D9"/>
    <w:rsid w:val="00FC6911"/>
    <w:rsid w:val="00FC6C13"/>
    <w:rsid w:val="00FD056C"/>
    <w:rsid w:val="00FD1A18"/>
    <w:rsid w:val="00FD26CC"/>
    <w:rsid w:val="00FD2D77"/>
    <w:rsid w:val="00FD36D0"/>
    <w:rsid w:val="00FD57F2"/>
    <w:rsid w:val="00FD7A2F"/>
    <w:rsid w:val="00FD7BF3"/>
    <w:rsid w:val="00FE09CC"/>
    <w:rsid w:val="00FE283B"/>
    <w:rsid w:val="00FE2EB3"/>
    <w:rsid w:val="00FE3900"/>
    <w:rsid w:val="00FE431F"/>
    <w:rsid w:val="00FE60A5"/>
    <w:rsid w:val="00FE6CF2"/>
    <w:rsid w:val="00FE79B7"/>
    <w:rsid w:val="00FF0530"/>
    <w:rsid w:val="00FF08D0"/>
    <w:rsid w:val="00FF0F4A"/>
    <w:rsid w:val="00FF2064"/>
    <w:rsid w:val="00FF24B4"/>
    <w:rsid w:val="00FF33F6"/>
    <w:rsid w:val="00FF353D"/>
    <w:rsid w:val="00FF38A5"/>
    <w:rsid w:val="00FF7C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ED2A2"/>
  <w15:docId w15:val="{0DD572CF-19D7-4D0F-8165-E710B87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uiPriority w:val="99"/>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2"/>
      </w:numPr>
    </w:pPr>
  </w:style>
  <w:style w:type="paragraph" w:styleId="Listaconvietas">
    <w:name w:val="List Bullet"/>
    <w:basedOn w:val="Normal"/>
    <w:autoRedefine/>
    <w:rsid w:val="005B753E"/>
    <w:pPr>
      <w:numPr>
        <w:ilvl w:val="2"/>
        <w:numId w:val="3"/>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BlockText3">
    <w:name w:val="Block Text3"/>
    <w:basedOn w:val="Normal"/>
    <w:rsid w:val="0007677D"/>
    <w:pPr>
      <w:tabs>
        <w:tab w:val="left" w:pos="851"/>
      </w:tabs>
      <w:ind w:left="851" w:right="-518" w:hanging="284"/>
      <w:jc w:val="both"/>
    </w:pPr>
    <w:rPr>
      <w:rFonts w:ascii="Arial" w:hAnsi="Arial"/>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B1CD6"/>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4633">
      <w:bodyDiv w:val="1"/>
      <w:marLeft w:val="0"/>
      <w:marRight w:val="0"/>
      <w:marTop w:val="0"/>
      <w:marBottom w:val="0"/>
      <w:divBdr>
        <w:top w:val="none" w:sz="0" w:space="0" w:color="auto"/>
        <w:left w:val="none" w:sz="0" w:space="0" w:color="auto"/>
        <w:bottom w:val="none" w:sz="0" w:space="0" w:color="auto"/>
        <w:right w:val="none" w:sz="0" w:space="0" w:color="auto"/>
      </w:divBdr>
    </w:div>
    <w:div w:id="131601620">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1131826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035357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2112444">
      <w:bodyDiv w:val="1"/>
      <w:marLeft w:val="0"/>
      <w:marRight w:val="0"/>
      <w:marTop w:val="0"/>
      <w:marBottom w:val="0"/>
      <w:divBdr>
        <w:top w:val="none" w:sz="0" w:space="0" w:color="auto"/>
        <w:left w:val="none" w:sz="0" w:space="0" w:color="auto"/>
        <w:bottom w:val="none" w:sz="0" w:space="0" w:color="auto"/>
        <w:right w:val="none" w:sz="0" w:space="0" w:color="auto"/>
      </w:divBdr>
    </w:div>
    <w:div w:id="853344366">
      <w:bodyDiv w:val="1"/>
      <w:marLeft w:val="0"/>
      <w:marRight w:val="0"/>
      <w:marTop w:val="0"/>
      <w:marBottom w:val="0"/>
      <w:divBdr>
        <w:top w:val="none" w:sz="0" w:space="0" w:color="auto"/>
        <w:left w:val="none" w:sz="0" w:space="0" w:color="auto"/>
        <w:bottom w:val="none" w:sz="0" w:space="0" w:color="auto"/>
        <w:right w:val="none" w:sz="0" w:space="0" w:color="auto"/>
      </w:divBdr>
    </w:div>
    <w:div w:id="866259362">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712591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882892">
      <w:bodyDiv w:val="1"/>
      <w:marLeft w:val="0"/>
      <w:marRight w:val="0"/>
      <w:marTop w:val="0"/>
      <w:marBottom w:val="0"/>
      <w:divBdr>
        <w:top w:val="none" w:sz="0" w:space="0" w:color="auto"/>
        <w:left w:val="none" w:sz="0" w:space="0" w:color="auto"/>
        <w:bottom w:val="none" w:sz="0" w:space="0" w:color="auto"/>
        <w:right w:val="none" w:sz="0" w:space="0" w:color="auto"/>
      </w:divBdr>
    </w:div>
    <w:div w:id="126511311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296762234">
      <w:bodyDiv w:val="1"/>
      <w:marLeft w:val="0"/>
      <w:marRight w:val="0"/>
      <w:marTop w:val="0"/>
      <w:marBottom w:val="0"/>
      <w:divBdr>
        <w:top w:val="none" w:sz="0" w:space="0" w:color="auto"/>
        <w:left w:val="none" w:sz="0" w:space="0" w:color="auto"/>
        <w:bottom w:val="none" w:sz="0" w:space="0" w:color="auto"/>
        <w:right w:val="none" w:sz="0" w:space="0" w:color="auto"/>
      </w:divBdr>
    </w:div>
    <w:div w:id="135819188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7665425">
      <w:bodyDiv w:val="1"/>
      <w:marLeft w:val="0"/>
      <w:marRight w:val="0"/>
      <w:marTop w:val="0"/>
      <w:marBottom w:val="0"/>
      <w:divBdr>
        <w:top w:val="none" w:sz="0" w:space="0" w:color="auto"/>
        <w:left w:val="none" w:sz="0" w:space="0" w:color="auto"/>
        <w:bottom w:val="none" w:sz="0" w:space="0" w:color="auto"/>
        <w:right w:val="none" w:sz="0" w:space="0" w:color="auto"/>
      </w:divBdr>
    </w:div>
    <w:div w:id="160086684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59661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8200565">
      <w:bodyDiv w:val="1"/>
      <w:marLeft w:val="0"/>
      <w:marRight w:val="0"/>
      <w:marTop w:val="0"/>
      <w:marBottom w:val="0"/>
      <w:divBdr>
        <w:top w:val="none" w:sz="0" w:space="0" w:color="auto"/>
        <w:left w:val="none" w:sz="0" w:space="0" w:color="auto"/>
        <w:bottom w:val="none" w:sz="0" w:space="0" w:color="auto"/>
        <w:right w:val="none" w:sz="0" w:space="0" w:color="auto"/>
      </w:divBdr>
    </w:div>
    <w:div w:id="1922446884">
      <w:bodyDiv w:val="1"/>
      <w:marLeft w:val="0"/>
      <w:marRight w:val="0"/>
      <w:marTop w:val="0"/>
      <w:marBottom w:val="0"/>
      <w:divBdr>
        <w:top w:val="none" w:sz="0" w:space="0" w:color="auto"/>
        <w:left w:val="none" w:sz="0" w:space="0" w:color="auto"/>
        <w:bottom w:val="none" w:sz="0" w:space="0" w:color="auto"/>
        <w:right w:val="none" w:sz="0" w:space="0" w:color="auto"/>
      </w:divBdr>
    </w:div>
    <w:div w:id="193045884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02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54B1C-83F7-4880-8962-7B74E28C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18101</Words>
  <Characters>99558</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2022-10-07T17:20:00Z</cp:lastPrinted>
  <dcterms:created xsi:type="dcterms:W3CDTF">2022-12-07T23:43:00Z</dcterms:created>
  <dcterms:modified xsi:type="dcterms:W3CDTF">2022-12-07T23:43:00Z</dcterms:modified>
</cp:coreProperties>
</file>