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36491" w14:textId="77777777" w:rsidR="001B5AF2" w:rsidRDefault="001B5AF2" w:rsidP="000556E2">
      <w:pPr>
        <w:ind w:right="-232"/>
        <w:rPr>
          <w:rFonts w:ascii="Arial Black" w:hAnsi="Arial Black"/>
          <w:b/>
          <w:sz w:val="24"/>
          <w:szCs w:val="28"/>
        </w:rPr>
      </w:pPr>
    </w:p>
    <w:p w14:paraId="7935BB7B" w14:textId="77777777" w:rsidR="008C44B5" w:rsidRDefault="008C44B5" w:rsidP="000556E2">
      <w:pPr>
        <w:ind w:right="-232"/>
        <w:rPr>
          <w:rFonts w:ascii="Arial Black" w:hAnsi="Arial Black"/>
          <w:b/>
          <w:sz w:val="24"/>
          <w:szCs w:val="28"/>
        </w:rPr>
      </w:pPr>
    </w:p>
    <w:p w14:paraId="1D664F5A" w14:textId="77777777" w:rsidR="008C44B5" w:rsidRDefault="008C44B5" w:rsidP="000556E2">
      <w:pPr>
        <w:ind w:right="-232"/>
        <w:rPr>
          <w:rFonts w:ascii="Arial Black" w:hAnsi="Arial Black"/>
          <w:b/>
          <w:sz w:val="24"/>
          <w:szCs w:val="28"/>
        </w:rPr>
      </w:pPr>
    </w:p>
    <w:p w14:paraId="78FEF84C" w14:textId="77777777" w:rsidR="001B5AF2" w:rsidRDefault="001B5AF2" w:rsidP="001B5AF2">
      <w:pPr>
        <w:ind w:right="-232"/>
        <w:jc w:val="center"/>
        <w:rPr>
          <w:rFonts w:ascii="Arial Black" w:hAnsi="Arial Black"/>
          <w:b/>
          <w:sz w:val="24"/>
          <w:szCs w:val="28"/>
        </w:rPr>
      </w:pPr>
    </w:p>
    <w:p w14:paraId="68887C2F" w14:textId="7899604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LICTACIÓN PÚBLICA INTERNACIONAL BAJO LA COBERTURA DE </w:t>
      </w:r>
      <w:r w:rsidR="006E0428">
        <w:rPr>
          <w:rFonts w:ascii="Arial Black" w:hAnsi="Arial Black"/>
          <w:sz w:val="28"/>
          <w:szCs w:val="28"/>
        </w:rPr>
        <w:t>TRATADOS</w:t>
      </w:r>
      <w:r w:rsidRPr="00C96B24">
        <w:rPr>
          <w:rFonts w:ascii="Arial Black" w:hAnsi="Arial Black"/>
          <w:sz w:val="28"/>
          <w:szCs w:val="28"/>
        </w:rPr>
        <w:t xml:space="preserve"> PRESENCIAL</w:t>
      </w:r>
    </w:p>
    <w:p w14:paraId="57110B96" w14:textId="77777777" w:rsidR="001B5AF2" w:rsidRDefault="001B5AF2" w:rsidP="001B5AF2"/>
    <w:p w14:paraId="43F664A4" w14:textId="77777777" w:rsidR="001B5AF2" w:rsidRPr="00A351DF" w:rsidRDefault="001B5AF2" w:rsidP="001B5AF2"/>
    <w:p w14:paraId="5E7FB7AD" w14:textId="001E6D17" w:rsidR="001B5AF2" w:rsidRPr="00743F99" w:rsidRDefault="00792B76"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LP-919044992-I45-2024</w:t>
      </w:r>
    </w:p>
    <w:p w14:paraId="64B6485A" w14:textId="77777777" w:rsidR="001B5AF2" w:rsidRPr="00743F99" w:rsidRDefault="001B5AF2" w:rsidP="001B5AF2">
      <w:pPr>
        <w:jc w:val="center"/>
        <w:rPr>
          <w:b/>
          <w:color w:val="7030A0"/>
          <w:sz w:val="28"/>
          <w:szCs w:val="28"/>
        </w:rPr>
      </w:pPr>
    </w:p>
    <w:p w14:paraId="4002A31A" w14:textId="77777777" w:rsidR="001B5AF2" w:rsidRPr="00743F99" w:rsidRDefault="001B5AF2" w:rsidP="001B5AF2">
      <w:pPr>
        <w:jc w:val="center"/>
        <w:rPr>
          <w:b/>
          <w:color w:val="7030A0"/>
          <w:sz w:val="28"/>
          <w:szCs w:val="28"/>
        </w:rPr>
      </w:pPr>
    </w:p>
    <w:p w14:paraId="4037E055" w14:textId="3445A452" w:rsidR="001B5AF2" w:rsidRPr="00743F99" w:rsidRDefault="001B5AF2" w:rsidP="001B5AF2">
      <w:pPr>
        <w:jc w:val="center"/>
        <w:rPr>
          <w:rFonts w:ascii="Arial Black" w:hAnsi="Arial Black"/>
          <w:color w:val="7030A0"/>
          <w:sz w:val="36"/>
          <w:szCs w:val="28"/>
        </w:rPr>
      </w:pPr>
      <w:r w:rsidRPr="00541FB4">
        <w:rPr>
          <w:rFonts w:ascii="Arial Black" w:hAnsi="Arial Black"/>
          <w:b/>
          <w:color w:val="00B0F0"/>
          <w:sz w:val="36"/>
          <w:szCs w:val="28"/>
        </w:rPr>
        <w:t>“</w:t>
      </w:r>
      <w:r w:rsidR="00D758B1" w:rsidRPr="00905973">
        <w:rPr>
          <w:rFonts w:ascii="Arial Black" w:hAnsi="Arial Black"/>
          <w:b/>
          <w:color w:val="00B0F0"/>
          <w:sz w:val="36"/>
          <w:szCs w:val="28"/>
        </w:rPr>
        <w:t>INSUMOS PARA BOMBAS DE INFUSIÓN Y EQUIPO EN COMODATO PARA LA UTILIZACIÓN DE LOS MISMOS</w:t>
      </w:r>
      <w:r w:rsidRPr="00905973">
        <w:rPr>
          <w:rFonts w:ascii="Arial Black" w:hAnsi="Arial Black"/>
          <w:b/>
          <w:color w:val="00B0F0"/>
          <w:sz w:val="36"/>
          <w:szCs w:val="28"/>
        </w:rPr>
        <w:t>”</w:t>
      </w:r>
    </w:p>
    <w:p w14:paraId="3AA5E616" w14:textId="77777777" w:rsidR="002021D2" w:rsidRDefault="002021D2" w:rsidP="00813559">
      <w:pPr>
        <w:jc w:val="center"/>
        <w:rPr>
          <w:rFonts w:asciiTheme="minorHAnsi" w:hAnsiTheme="minorHAnsi"/>
          <w:b/>
          <w:sz w:val="36"/>
        </w:rPr>
      </w:pPr>
    </w:p>
    <w:p w14:paraId="09789F3B" w14:textId="77777777" w:rsidR="007F0B73" w:rsidRPr="00037DE1" w:rsidRDefault="007F0B73" w:rsidP="007F0B73">
      <w:pPr>
        <w:jc w:val="center"/>
        <w:rPr>
          <w:rFonts w:asciiTheme="minorHAnsi" w:hAnsiTheme="minorHAnsi"/>
          <w:b/>
          <w:sz w:val="36"/>
        </w:rPr>
      </w:pPr>
    </w:p>
    <w:p w14:paraId="7381479D"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1A5402E" w14:textId="77777777" w:rsidR="007F0B73" w:rsidRPr="00037DE1" w:rsidRDefault="007F0B73" w:rsidP="007F0B73">
      <w:pPr>
        <w:jc w:val="both"/>
        <w:rPr>
          <w:rFonts w:asciiTheme="minorHAnsi" w:hAnsiTheme="minorHAnsi"/>
          <w:b/>
        </w:rPr>
      </w:pPr>
    </w:p>
    <w:p w14:paraId="7B9BFF25" w14:textId="77777777" w:rsidR="007F0B73" w:rsidRPr="00037DE1" w:rsidRDefault="007F0B73" w:rsidP="007F0B73">
      <w:pPr>
        <w:jc w:val="both"/>
        <w:rPr>
          <w:rFonts w:asciiTheme="minorHAnsi" w:hAnsiTheme="minorHAnsi"/>
        </w:rPr>
      </w:pPr>
    </w:p>
    <w:p w14:paraId="2A9837DD" w14:textId="77777777" w:rsidR="007F0B73" w:rsidRPr="00037DE1" w:rsidRDefault="007F0B73" w:rsidP="007F0B73">
      <w:pPr>
        <w:jc w:val="both"/>
        <w:rPr>
          <w:rFonts w:asciiTheme="minorHAnsi" w:hAnsiTheme="minorHAnsi"/>
        </w:rPr>
      </w:pPr>
    </w:p>
    <w:p w14:paraId="2CA3D1DC" w14:textId="77777777" w:rsidR="007F0B73" w:rsidRPr="00037DE1" w:rsidRDefault="007F0B73" w:rsidP="007F0B73">
      <w:pPr>
        <w:jc w:val="both"/>
        <w:rPr>
          <w:rFonts w:asciiTheme="minorHAnsi" w:hAnsiTheme="minorHAnsi"/>
        </w:rPr>
      </w:pPr>
    </w:p>
    <w:p w14:paraId="23B69DB8" w14:textId="77777777" w:rsidR="007F0B73" w:rsidRPr="00037DE1" w:rsidRDefault="007F0B73" w:rsidP="007F0B73">
      <w:pPr>
        <w:jc w:val="both"/>
        <w:rPr>
          <w:rFonts w:asciiTheme="minorHAnsi" w:hAnsiTheme="minorHAnsi"/>
        </w:rPr>
      </w:pPr>
    </w:p>
    <w:p w14:paraId="2FCD698C" w14:textId="77777777" w:rsidR="007F0B73" w:rsidRPr="00037DE1" w:rsidRDefault="007F0B73" w:rsidP="007F0B73">
      <w:pPr>
        <w:jc w:val="both"/>
        <w:rPr>
          <w:rFonts w:asciiTheme="minorHAnsi" w:hAnsiTheme="minorHAnsi"/>
        </w:rPr>
      </w:pPr>
    </w:p>
    <w:p w14:paraId="7656E132" w14:textId="77777777" w:rsidR="007F0B73" w:rsidRPr="00037DE1" w:rsidRDefault="007F0B73" w:rsidP="007F0B73">
      <w:pPr>
        <w:jc w:val="both"/>
        <w:rPr>
          <w:rFonts w:asciiTheme="minorHAnsi" w:hAnsiTheme="minorHAnsi"/>
        </w:rPr>
      </w:pPr>
    </w:p>
    <w:p w14:paraId="7E0A23FC" w14:textId="77777777" w:rsidR="007F0B73" w:rsidRPr="00037DE1" w:rsidRDefault="007F0B73" w:rsidP="007F0B73">
      <w:pPr>
        <w:jc w:val="both"/>
        <w:rPr>
          <w:rFonts w:asciiTheme="minorHAnsi" w:hAnsiTheme="minorHAnsi"/>
        </w:rPr>
      </w:pPr>
    </w:p>
    <w:p w14:paraId="66137F3E" w14:textId="72E56E8A" w:rsidR="007F0B73" w:rsidRPr="0061030C" w:rsidRDefault="003D52CE" w:rsidP="0061030C">
      <w:pPr>
        <w:jc w:val="center"/>
        <w:rPr>
          <w:rFonts w:asciiTheme="minorHAnsi" w:hAnsiTheme="minorHAnsi"/>
          <w:b/>
          <w:sz w:val="32"/>
        </w:rPr>
      </w:pPr>
      <w:r w:rsidRPr="003D52CE">
        <w:rPr>
          <w:rFonts w:asciiTheme="minorHAnsi" w:hAnsiTheme="minorHAnsi"/>
          <w:b/>
          <w:sz w:val="32"/>
        </w:rPr>
        <w:t xml:space="preserve">EJERCICIO </w:t>
      </w:r>
      <w:r w:rsidRPr="004A7909">
        <w:rPr>
          <w:rFonts w:asciiTheme="minorHAnsi" w:hAnsiTheme="minorHAnsi"/>
          <w:b/>
          <w:sz w:val="32"/>
        </w:rPr>
        <w:t>FISCAL 202</w:t>
      </w:r>
      <w:r w:rsidR="00955DB4">
        <w:rPr>
          <w:rFonts w:asciiTheme="minorHAnsi" w:hAnsiTheme="minorHAnsi"/>
          <w:b/>
          <w:sz w:val="32"/>
        </w:rPr>
        <w:t>5</w:t>
      </w:r>
    </w:p>
    <w:p w14:paraId="150561BD" w14:textId="77777777" w:rsidR="007F0B73" w:rsidRPr="00037DE1" w:rsidRDefault="007F0B73" w:rsidP="007F0B73">
      <w:pPr>
        <w:jc w:val="both"/>
        <w:rPr>
          <w:rFonts w:asciiTheme="minorHAnsi" w:hAnsiTheme="minorHAnsi"/>
        </w:rPr>
      </w:pPr>
    </w:p>
    <w:p w14:paraId="0A835EF0" w14:textId="77777777" w:rsidR="002021D2" w:rsidRPr="00037DE1" w:rsidRDefault="002021D2" w:rsidP="007F0B73">
      <w:pPr>
        <w:jc w:val="both"/>
        <w:rPr>
          <w:rFonts w:asciiTheme="minorHAnsi" w:hAnsiTheme="minorHAnsi"/>
        </w:rPr>
      </w:pPr>
    </w:p>
    <w:p w14:paraId="6CDDD768" w14:textId="77777777" w:rsidR="00126089" w:rsidRPr="00037DE1" w:rsidRDefault="00126089" w:rsidP="007F0B73">
      <w:pPr>
        <w:jc w:val="both"/>
        <w:rPr>
          <w:rFonts w:asciiTheme="minorHAnsi" w:hAnsiTheme="minorHAnsi"/>
        </w:rPr>
      </w:pPr>
    </w:p>
    <w:p w14:paraId="159D8FCB" w14:textId="77777777" w:rsidR="00126089" w:rsidRPr="00037DE1" w:rsidRDefault="00126089" w:rsidP="007F0B73">
      <w:pPr>
        <w:jc w:val="both"/>
        <w:rPr>
          <w:rFonts w:asciiTheme="minorHAnsi" w:hAnsiTheme="minorHAnsi"/>
        </w:rPr>
      </w:pPr>
    </w:p>
    <w:p w14:paraId="58A21E82" w14:textId="77777777" w:rsidR="002021D2" w:rsidRDefault="002021D2" w:rsidP="007F0B73">
      <w:pPr>
        <w:jc w:val="both"/>
        <w:rPr>
          <w:rFonts w:asciiTheme="minorHAnsi" w:hAnsiTheme="minorHAnsi"/>
        </w:rPr>
      </w:pPr>
    </w:p>
    <w:p w14:paraId="5E79512B" w14:textId="77777777" w:rsidR="00213157" w:rsidRDefault="00213157" w:rsidP="007F0B73">
      <w:pPr>
        <w:jc w:val="both"/>
        <w:rPr>
          <w:rFonts w:asciiTheme="minorHAnsi" w:hAnsiTheme="minorHAnsi"/>
        </w:rPr>
      </w:pPr>
    </w:p>
    <w:p w14:paraId="6F2BC6B2" w14:textId="77777777" w:rsidR="00774821" w:rsidRDefault="00774821" w:rsidP="007F0B73">
      <w:pPr>
        <w:jc w:val="both"/>
        <w:rPr>
          <w:rFonts w:asciiTheme="minorHAnsi" w:hAnsiTheme="minorHAnsi"/>
        </w:rPr>
      </w:pPr>
    </w:p>
    <w:p w14:paraId="7D727FF7" w14:textId="77777777" w:rsidR="00774821" w:rsidRDefault="00774821" w:rsidP="007F0B73">
      <w:pPr>
        <w:jc w:val="both"/>
        <w:rPr>
          <w:rFonts w:asciiTheme="minorHAnsi" w:hAnsiTheme="minorHAnsi"/>
        </w:rPr>
      </w:pPr>
    </w:p>
    <w:p w14:paraId="2CA416C0" w14:textId="77777777" w:rsidR="00213157" w:rsidRPr="00037DE1" w:rsidRDefault="00213157" w:rsidP="007F0B73">
      <w:pPr>
        <w:jc w:val="both"/>
        <w:rPr>
          <w:rFonts w:asciiTheme="minorHAnsi" w:hAnsiTheme="minorHAnsi"/>
        </w:rPr>
      </w:pPr>
    </w:p>
    <w:p w14:paraId="2E098C82" w14:textId="77777777" w:rsidR="007F0B73" w:rsidRPr="00037DE1" w:rsidRDefault="001D05DE" w:rsidP="004B4127">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w:t>
      </w:r>
      <w:r w:rsidRPr="004B4127">
        <w:rPr>
          <w:rFonts w:asciiTheme="minorHAnsi" w:hAnsiTheme="minorHAnsi"/>
          <w:b/>
          <w:shd w:val="clear" w:color="auto" w:fill="81E7FF"/>
        </w:rPr>
        <w:t>UCCIÓ</w:t>
      </w:r>
      <w:r w:rsidRPr="00037DE1">
        <w:rPr>
          <w:rFonts w:asciiTheme="minorHAnsi" w:hAnsiTheme="minorHAnsi"/>
          <w:b/>
        </w:rPr>
        <w:t>N</w:t>
      </w:r>
    </w:p>
    <w:p w14:paraId="3F601904" w14:textId="77777777" w:rsidR="007F0B73" w:rsidRPr="00037DE1" w:rsidRDefault="007F0B73" w:rsidP="007F0B73">
      <w:pPr>
        <w:jc w:val="both"/>
        <w:rPr>
          <w:rFonts w:asciiTheme="minorHAnsi" w:hAnsiTheme="minorHAnsi"/>
          <w:b/>
        </w:rPr>
      </w:pPr>
    </w:p>
    <w:p w14:paraId="64AC745C" w14:textId="77777777" w:rsidR="007F0B73" w:rsidRPr="00037DE1" w:rsidRDefault="007F0B73" w:rsidP="007F0B73">
      <w:pPr>
        <w:jc w:val="both"/>
        <w:rPr>
          <w:rFonts w:asciiTheme="minorHAnsi" w:hAnsiTheme="minorHAnsi"/>
          <w:b/>
        </w:rPr>
      </w:pPr>
    </w:p>
    <w:p w14:paraId="46F8D952" w14:textId="629975BB"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6E0428">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F74538">
        <w:rPr>
          <w:rFonts w:asciiTheme="minorHAnsi" w:hAnsiTheme="minorHAnsi" w:cs="Arial"/>
        </w:rPr>
        <w:t>.</w:t>
      </w:r>
      <w:r w:rsidR="0078059E" w:rsidRPr="0078059E">
        <w:rPr>
          <w:rFonts w:asciiTheme="minorHAnsi" w:hAnsiTheme="minorHAnsi" w:cs="Arial"/>
        </w:rPr>
        <w:t xml:space="preserve"> </w:t>
      </w:r>
      <w:r w:rsidR="00792B76">
        <w:rPr>
          <w:rFonts w:asciiTheme="minorHAnsi" w:hAnsiTheme="minorHAnsi" w:cs="Arial"/>
        </w:rPr>
        <w:t>LP-919044992-I45-2024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D758B1">
        <w:rPr>
          <w:rFonts w:asciiTheme="minorHAnsi" w:hAnsiTheme="minorHAnsi"/>
          <w:b/>
        </w:rPr>
        <w:t>INSUMOS PARA BOMBAS DE INFUSIÓN Y EQUIPO EN COMODATO PARA LA UTILIZACIÓN DE LOS MISMOS</w:t>
      </w:r>
      <w:r w:rsidR="000E2A16" w:rsidRPr="0078059E">
        <w:rPr>
          <w:rFonts w:asciiTheme="minorHAnsi" w:hAnsiTheme="minorHAnsi"/>
        </w:rPr>
        <w:t>”</w:t>
      </w:r>
      <w:r w:rsidR="00346D62">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6D6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53B5E7D8" w14:textId="77777777" w:rsidR="007F0B73" w:rsidRPr="0078059E" w:rsidRDefault="007F0B73" w:rsidP="007F0B73">
      <w:pPr>
        <w:jc w:val="both"/>
        <w:rPr>
          <w:rFonts w:asciiTheme="minorHAnsi" w:hAnsiTheme="minorHAnsi"/>
        </w:rPr>
      </w:pPr>
    </w:p>
    <w:p w14:paraId="048C2722"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FC5F8C7" w14:textId="77777777" w:rsidR="007F0B73" w:rsidRPr="0078059E" w:rsidRDefault="007F0B73" w:rsidP="007F0B73">
      <w:pPr>
        <w:jc w:val="center"/>
        <w:rPr>
          <w:rFonts w:asciiTheme="minorHAnsi" w:hAnsiTheme="minorHAnsi"/>
          <w:b/>
        </w:rPr>
      </w:pPr>
    </w:p>
    <w:p w14:paraId="38E5B153" w14:textId="77777777" w:rsidR="007F0B73" w:rsidRPr="0078059E" w:rsidRDefault="007F0B73" w:rsidP="007F0B73">
      <w:pPr>
        <w:jc w:val="center"/>
        <w:rPr>
          <w:rFonts w:asciiTheme="minorHAnsi" w:hAnsiTheme="minorHAnsi"/>
          <w:b/>
        </w:rPr>
      </w:pPr>
    </w:p>
    <w:p w14:paraId="5ED09E7C" w14:textId="77777777" w:rsidR="00037DE1" w:rsidRPr="0078059E" w:rsidRDefault="00037DE1" w:rsidP="007F0B73">
      <w:pPr>
        <w:jc w:val="center"/>
        <w:rPr>
          <w:rFonts w:asciiTheme="minorHAnsi" w:hAnsiTheme="minorHAnsi"/>
          <w:b/>
        </w:rPr>
      </w:pPr>
    </w:p>
    <w:p w14:paraId="045CD304" w14:textId="77777777" w:rsidR="00037DE1" w:rsidRPr="0078059E" w:rsidRDefault="00037DE1" w:rsidP="007F0B73">
      <w:pPr>
        <w:jc w:val="center"/>
        <w:rPr>
          <w:rFonts w:asciiTheme="minorHAnsi" w:hAnsiTheme="minorHAnsi"/>
          <w:b/>
        </w:rPr>
      </w:pPr>
    </w:p>
    <w:p w14:paraId="7817FD5E" w14:textId="77777777" w:rsidR="00037DE1" w:rsidRPr="0078059E" w:rsidRDefault="00037DE1" w:rsidP="007F0B73">
      <w:pPr>
        <w:jc w:val="center"/>
        <w:rPr>
          <w:rFonts w:asciiTheme="minorHAnsi" w:hAnsiTheme="minorHAnsi"/>
          <w:b/>
        </w:rPr>
      </w:pPr>
    </w:p>
    <w:p w14:paraId="4B5FF2D6" w14:textId="77777777" w:rsidR="00037DE1" w:rsidRPr="0078059E" w:rsidRDefault="00037DE1" w:rsidP="007F0B73">
      <w:pPr>
        <w:jc w:val="center"/>
        <w:rPr>
          <w:rFonts w:asciiTheme="minorHAnsi" w:hAnsiTheme="minorHAnsi"/>
          <w:b/>
        </w:rPr>
      </w:pPr>
    </w:p>
    <w:p w14:paraId="3AF3E6F7" w14:textId="77777777" w:rsidR="00037DE1" w:rsidRPr="0078059E" w:rsidRDefault="00037DE1" w:rsidP="007F0B73">
      <w:pPr>
        <w:jc w:val="center"/>
        <w:rPr>
          <w:rFonts w:asciiTheme="minorHAnsi" w:hAnsiTheme="minorHAnsi"/>
          <w:b/>
        </w:rPr>
      </w:pPr>
    </w:p>
    <w:p w14:paraId="39F068CC" w14:textId="77777777" w:rsidR="007F0B73" w:rsidRPr="0078059E" w:rsidRDefault="001D05DE"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56F1367F" w14:textId="77777777" w:rsidR="007F0B73" w:rsidRPr="0078059E" w:rsidRDefault="007F0B73" w:rsidP="00813559">
      <w:pPr>
        <w:jc w:val="both"/>
        <w:rPr>
          <w:rFonts w:asciiTheme="minorHAnsi" w:hAnsiTheme="minorHAnsi"/>
          <w:b/>
        </w:rPr>
      </w:pPr>
    </w:p>
    <w:p w14:paraId="7EC47E8C" w14:textId="0ABF0052" w:rsidR="007F0B73" w:rsidRPr="00037DE1" w:rsidRDefault="00F26417" w:rsidP="007F0B73">
      <w:pPr>
        <w:jc w:val="both"/>
        <w:rPr>
          <w:rFonts w:asciiTheme="minorHAnsi" w:hAnsiTheme="minorHAnsi" w:cs="Arial"/>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4A7909">
        <w:rPr>
          <w:rFonts w:ascii="Calibri" w:hAnsi="Calibri" w:cs="Calibri"/>
          <w:color w:val="000000"/>
        </w:rPr>
        <w:t>para el año 202</w:t>
      </w:r>
      <w:r w:rsidR="00955DB4">
        <w:rPr>
          <w:rFonts w:ascii="Calibri" w:hAnsi="Calibri" w:cs="Calibri"/>
          <w:color w:val="000000"/>
        </w:rPr>
        <w:t>5</w:t>
      </w:r>
      <w:r w:rsidRPr="004A7909">
        <w:rPr>
          <w:rFonts w:ascii="Calibri" w:hAnsi="Calibri" w:cs="Calibri"/>
          <w:color w:val="000000"/>
        </w:rPr>
        <w:t>, así como</w:t>
      </w:r>
      <w:r>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3D52CE">
        <w:rPr>
          <w:rFonts w:asciiTheme="minorHAnsi" w:hAnsiTheme="minorHAnsi" w:cs="Arial"/>
        </w:rPr>
        <w:t xml:space="preserve"> </w:t>
      </w:r>
      <w:r w:rsidR="00B32CA1" w:rsidRPr="003D52CE">
        <w:rPr>
          <w:rFonts w:asciiTheme="minorHAnsi" w:hAnsiTheme="minorHAnsi" w:cs="Arial"/>
        </w:rPr>
        <w:t xml:space="preserve">Licitación Pública </w:t>
      </w:r>
      <w:r w:rsidR="00FB5482" w:rsidRPr="003D52CE">
        <w:rPr>
          <w:rFonts w:asciiTheme="minorHAnsi" w:hAnsiTheme="minorHAnsi" w:cs="Arial"/>
        </w:rPr>
        <w:t xml:space="preserve">Internacional Bajo la Cobertura de </w:t>
      </w:r>
      <w:r w:rsidR="00213BB3" w:rsidRPr="003D52CE">
        <w:rPr>
          <w:rFonts w:asciiTheme="minorHAnsi" w:hAnsiTheme="minorHAnsi" w:cs="Arial"/>
        </w:rPr>
        <w:t>Tratados</w:t>
      </w:r>
      <w:r w:rsidR="00B32CA1" w:rsidRPr="003D52CE">
        <w:rPr>
          <w:rFonts w:asciiTheme="minorHAnsi" w:hAnsiTheme="minorHAnsi" w:cs="Arial"/>
        </w:rPr>
        <w:t xml:space="preserve"> Presencial</w:t>
      </w:r>
      <w:r w:rsidR="0058000A" w:rsidRPr="003D52CE">
        <w:rPr>
          <w:rFonts w:asciiTheme="minorHAnsi" w:hAnsiTheme="minorHAnsi" w:cs="Arial"/>
        </w:rPr>
        <w:t xml:space="preserve"> </w:t>
      </w:r>
      <w:r w:rsidR="007F0B73" w:rsidRPr="003D52CE">
        <w:rPr>
          <w:rFonts w:asciiTheme="minorHAnsi" w:hAnsiTheme="minorHAnsi" w:cs="Arial"/>
        </w:rPr>
        <w:t xml:space="preserve">No. </w:t>
      </w:r>
      <w:r w:rsidR="00792B76">
        <w:rPr>
          <w:rFonts w:asciiTheme="minorHAnsi" w:hAnsiTheme="minorHAnsi" w:cs="Arial"/>
        </w:rPr>
        <w:t>LP-919044992-I45-2024</w:t>
      </w:r>
      <w:r w:rsidR="007F0B73" w:rsidRPr="003D52CE">
        <w:rPr>
          <w:rFonts w:asciiTheme="minorHAnsi" w:hAnsiTheme="minorHAnsi" w:cs="Arial"/>
        </w:rPr>
        <w:t xml:space="preserve"> para </w:t>
      </w:r>
      <w:r w:rsidR="00BC5687" w:rsidRPr="003D52CE">
        <w:rPr>
          <w:rFonts w:asciiTheme="minorHAnsi" w:hAnsiTheme="minorHAnsi" w:cs="Arial"/>
        </w:rPr>
        <w:t xml:space="preserve">la </w:t>
      </w:r>
      <w:r w:rsidR="00CA35BE" w:rsidRPr="003D52CE">
        <w:rPr>
          <w:rFonts w:asciiTheme="minorHAnsi" w:hAnsiTheme="minorHAnsi" w:cs="Arial"/>
        </w:rPr>
        <w:t xml:space="preserve">adquisición de </w:t>
      </w:r>
      <w:r w:rsidR="000E2A16" w:rsidRPr="003D52CE">
        <w:rPr>
          <w:rFonts w:asciiTheme="minorHAnsi" w:hAnsiTheme="minorHAnsi" w:cs="Arial"/>
        </w:rPr>
        <w:t>“</w:t>
      </w:r>
      <w:r w:rsidR="00D758B1">
        <w:rPr>
          <w:rFonts w:asciiTheme="minorHAnsi" w:hAnsiTheme="minorHAnsi" w:cs="Arial"/>
        </w:rPr>
        <w:t>INSUMOS PARA BOMBAS DE INFUSIÓN Y EQUIPO EN COMODATO PARA LA UTILIZACIÓN DE LOS MISMOS</w:t>
      </w:r>
      <w:r w:rsidR="000E2A16" w:rsidRPr="003D52CE">
        <w:rPr>
          <w:rFonts w:asciiTheme="minorHAnsi" w:hAnsiTheme="minorHAnsi" w:cs="Arial"/>
        </w:rPr>
        <w:t>”</w:t>
      </w:r>
      <w:r w:rsidR="00F70B66" w:rsidRPr="003D52CE">
        <w:rPr>
          <w:rFonts w:asciiTheme="minorHAnsi" w:hAnsiTheme="minorHAnsi" w:cs="Arial"/>
        </w:rPr>
        <w:t>.</w:t>
      </w:r>
    </w:p>
    <w:p w14:paraId="5337CDF3" w14:textId="77777777" w:rsidR="00F70B66" w:rsidRPr="00037DE1" w:rsidRDefault="00F70B66" w:rsidP="007F0B73">
      <w:pPr>
        <w:jc w:val="both"/>
        <w:rPr>
          <w:rFonts w:asciiTheme="minorHAnsi" w:hAnsiTheme="minorHAnsi" w:cs="Arial"/>
        </w:rPr>
      </w:pPr>
    </w:p>
    <w:p w14:paraId="1EE4BE51" w14:textId="77777777" w:rsidR="007F0B73" w:rsidRDefault="007F0B73" w:rsidP="002021D2">
      <w:pPr>
        <w:rPr>
          <w:rFonts w:asciiTheme="minorHAnsi" w:hAnsiTheme="minorHAnsi"/>
          <w:b/>
          <w:bCs/>
          <w:lang w:val="es-ES"/>
        </w:rPr>
      </w:pPr>
    </w:p>
    <w:p w14:paraId="0AD4CDAF" w14:textId="5E8D1EC6" w:rsidR="00037DE1" w:rsidRDefault="00037DE1" w:rsidP="002021D2">
      <w:pPr>
        <w:rPr>
          <w:rFonts w:asciiTheme="minorHAnsi" w:hAnsiTheme="minorHAnsi"/>
          <w:b/>
          <w:bCs/>
          <w:lang w:val="es-ES"/>
        </w:rPr>
      </w:pPr>
    </w:p>
    <w:p w14:paraId="20E3606F" w14:textId="77777777" w:rsidR="006E0108" w:rsidRDefault="006E0108" w:rsidP="002021D2">
      <w:pPr>
        <w:rPr>
          <w:rFonts w:asciiTheme="minorHAnsi" w:hAnsiTheme="minorHAnsi"/>
          <w:b/>
          <w:bCs/>
          <w:lang w:val="es-ES"/>
        </w:rPr>
      </w:pPr>
    </w:p>
    <w:p w14:paraId="4DF73C18" w14:textId="77777777" w:rsidR="006E0108" w:rsidRDefault="006E0108" w:rsidP="002021D2">
      <w:pPr>
        <w:rPr>
          <w:rFonts w:asciiTheme="minorHAnsi" w:hAnsiTheme="minorHAnsi"/>
          <w:b/>
          <w:bCs/>
          <w:lang w:val="es-ES"/>
        </w:rPr>
      </w:pPr>
    </w:p>
    <w:p w14:paraId="20C94049" w14:textId="77777777" w:rsidR="00774821" w:rsidRDefault="00774821" w:rsidP="007F0B73">
      <w:pPr>
        <w:jc w:val="center"/>
        <w:rPr>
          <w:rFonts w:asciiTheme="minorHAnsi" w:hAnsiTheme="minorHAnsi"/>
          <w:b/>
          <w:bCs/>
          <w:sz w:val="60"/>
          <w:szCs w:val="60"/>
        </w:rPr>
      </w:pPr>
    </w:p>
    <w:p w14:paraId="63B3E2A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070AC1A4" w14:textId="77777777" w:rsidR="00261F27" w:rsidRPr="00037DE1" w:rsidRDefault="00261F27" w:rsidP="007F0B73">
      <w:pPr>
        <w:jc w:val="center"/>
        <w:rPr>
          <w:rFonts w:asciiTheme="minorHAnsi" w:hAnsiTheme="minorHAnsi"/>
          <w:b/>
          <w:bCs/>
          <w:sz w:val="24"/>
          <w:szCs w:val="24"/>
        </w:rPr>
      </w:pPr>
    </w:p>
    <w:p w14:paraId="42B3610F" w14:textId="77777777" w:rsidR="00AB7D71" w:rsidRPr="0078059E" w:rsidRDefault="00AB7D71"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9F43EE" w14:textId="77777777" w:rsidR="00AB7D71" w:rsidRPr="0078059E" w:rsidRDefault="00AB7D71" w:rsidP="00AB7D71">
      <w:pPr>
        <w:tabs>
          <w:tab w:val="left" w:pos="284"/>
        </w:tabs>
        <w:ind w:right="-1"/>
        <w:jc w:val="both"/>
        <w:rPr>
          <w:rFonts w:asciiTheme="minorHAnsi" w:hAnsiTheme="minorHAnsi" w:cs="Arial"/>
        </w:rPr>
      </w:pPr>
    </w:p>
    <w:p w14:paraId="56FDE63D"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F74538">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657697D6"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w:t>
      </w:r>
      <w:r w:rsidR="00DA53D5">
        <w:rPr>
          <w:rFonts w:asciiTheme="minorHAnsi" w:hAnsiTheme="minorHAnsi" w:cs="Arial"/>
        </w:rPr>
        <w:t>0 de diciembre de 1993, o el que lo sustituya</w:t>
      </w:r>
      <w:r w:rsidR="00346D62">
        <w:rPr>
          <w:rFonts w:asciiTheme="minorHAnsi" w:hAnsiTheme="minorHAnsi" w:cs="Arial"/>
        </w:rPr>
        <w:t>;</w:t>
      </w:r>
    </w:p>
    <w:p w14:paraId="11ABD93E" w14:textId="77777777"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08B9D39A"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BF777A3"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FB58700"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3208DC39"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8F54CA7"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58A6342" w14:textId="77777777"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F74538">
        <w:rPr>
          <w:rFonts w:asciiTheme="minorHAnsi" w:hAnsiTheme="minorHAnsi" w:cs="Arial"/>
        </w:rPr>
        <w:t xml:space="preserve">el DOF el 31 de marzo de 2005; </w:t>
      </w:r>
    </w:p>
    <w:p w14:paraId="790EA47A" w14:textId="115A369A"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346D62">
        <w:rPr>
          <w:rFonts w:asciiTheme="minorHAnsi" w:hAnsiTheme="minorHAnsi" w:cs="Arial"/>
        </w:rPr>
        <w:t xml:space="preserve"> Mexicanos</w:t>
      </w:r>
      <w:r w:rsidRPr="00EC015A">
        <w:rPr>
          <w:rFonts w:asciiTheme="minorHAnsi" w:hAnsiTheme="minorHAnsi" w:cs="Arial"/>
        </w:rPr>
        <w:t xml:space="preserve"> y </w:t>
      </w:r>
      <w:r w:rsidR="00346D62">
        <w:rPr>
          <w:rFonts w:asciiTheme="minorHAnsi" w:hAnsiTheme="minorHAnsi" w:cs="Arial"/>
        </w:rPr>
        <w:t>l</w:t>
      </w:r>
      <w:r w:rsidRPr="00EC015A">
        <w:rPr>
          <w:rFonts w:asciiTheme="minorHAnsi" w:hAnsiTheme="minorHAnsi" w:cs="Arial"/>
        </w:rPr>
        <w:t>a República de Chile, Capítulo 15-bis, publicado en el Diario Oficial de la Fede</w:t>
      </w:r>
      <w:r w:rsidR="00346D62">
        <w:rPr>
          <w:rFonts w:asciiTheme="minorHAnsi" w:hAnsiTheme="minorHAnsi" w:cs="Arial"/>
        </w:rPr>
        <w:t xml:space="preserve">ración el 27 de </w:t>
      </w:r>
      <w:r w:rsidR="00734B23">
        <w:rPr>
          <w:rFonts w:asciiTheme="minorHAnsi" w:hAnsiTheme="minorHAnsi" w:cs="Arial"/>
        </w:rPr>
        <w:t>octubre</w:t>
      </w:r>
      <w:r w:rsidR="00346D62">
        <w:rPr>
          <w:rFonts w:asciiTheme="minorHAnsi" w:hAnsiTheme="minorHAnsi" w:cs="Arial"/>
        </w:rPr>
        <w:t xml:space="preserve"> de 2008 y</w:t>
      </w:r>
    </w:p>
    <w:p w14:paraId="41C8E3CA" w14:textId="4D2471B4" w:rsidR="00774821" w:rsidRPr="00EC015A" w:rsidRDefault="00774821" w:rsidP="00AC3C8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734B23">
        <w:rPr>
          <w:rFonts w:asciiTheme="minorHAnsi" w:hAnsiTheme="minorHAnsi" w:cs="Arial"/>
        </w:rPr>
        <w:t>noviembre</w:t>
      </w:r>
      <w:r>
        <w:rPr>
          <w:rFonts w:asciiTheme="minorHAnsi" w:hAnsiTheme="minorHAnsi" w:cs="Arial"/>
        </w:rPr>
        <w:t xml:space="preserve"> de 2018.</w:t>
      </w:r>
    </w:p>
    <w:p w14:paraId="52D7A5CE"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F3314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346D62">
        <w:rPr>
          <w:rFonts w:asciiTheme="minorHAnsi" w:hAnsiTheme="minorHAnsi" w:cs="Arial"/>
        </w:rPr>
        <w:t xml:space="preserve">81 </w:t>
      </w:r>
      <w:r w:rsidRPr="0078059E">
        <w:rPr>
          <w:rFonts w:asciiTheme="minorHAnsi" w:hAnsiTheme="minorHAnsi" w:cs="Arial"/>
        </w:rPr>
        <w:t>81 30 70 4</w:t>
      </w:r>
      <w:r w:rsidR="00774821">
        <w:rPr>
          <w:rFonts w:asciiTheme="minorHAnsi" w:hAnsiTheme="minorHAnsi" w:cs="Arial"/>
        </w:rPr>
        <w:t>9</w:t>
      </w:r>
      <w:r w:rsidR="00267C25" w:rsidRPr="0078059E">
        <w:rPr>
          <w:rFonts w:asciiTheme="minorHAnsi" w:hAnsiTheme="minorHAnsi" w:cs="Arial"/>
        </w:rPr>
        <w:t>.</w:t>
      </w:r>
    </w:p>
    <w:p w14:paraId="3600BF7B"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F3314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346D62">
        <w:rPr>
          <w:rFonts w:asciiTheme="minorHAnsi" w:hAnsiTheme="minorHAnsi" w:cs="Arial"/>
        </w:rPr>
        <w:t>, en un horario de 9:00 a.m. a 2</w:t>
      </w:r>
      <w:r w:rsidRPr="00CE2E1F">
        <w:rPr>
          <w:rFonts w:asciiTheme="minorHAnsi" w:hAnsiTheme="minorHAnsi" w:cs="Arial"/>
        </w:rPr>
        <w:t xml:space="preserve">:00 p.m. </w:t>
      </w:r>
    </w:p>
    <w:p w14:paraId="55BE9DE2" w14:textId="77777777" w:rsidR="00830D00" w:rsidRDefault="00FB5482" w:rsidP="00830D00">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6E0428">
        <w:rPr>
          <w:rFonts w:asciiTheme="minorHAnsi" w:hAnsiTheme="minorHAnsi" w:cs="Arial"/>
          <w:color w:val="auto"/>
          <w:sz w:val="20"/>
          <w:szCs w:val="20"/>
          <w:lang w:val="es-ES_tradnl" w:eastAsia="es-ES"/>
        </w:rPr>
        <w:t>T</w:t>
      </w:r>
      <w:r w:rsidR="00DA53D5">
        <w:rPr>
          <w:rFonts w:asciiTheme="minorHAnsi" w:hAnsiTheme="minorHAnsi" w:cs="Arial"/>
          <w:color w:val="auto"/>
          <w:sz w:val="20"/>
          <w:szCs w:val="20"/>
          <w:lang w:val="es-ES_tradnl" w:eastAsia="es-ES"/>
        </w:rPr>
        <w: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CBBDCE4" w14:textId="1D173B36" w:rsidR="00830D00" w:rsidRPr="00D503C5" w:rsidRDefault="00267C25" w:rsidP="00830D00">
      <w:pPr>
        <w:pStyle w:val="Default"/>
        <w:numPr>
          <w:ilvl w:val="0"/>
          <w:numId w:val="9"/>
        </w:numPr>
        <w:jc w:val="both"/>
        <w:rPr>
          <w:rFonts w:asciiTheme="minorHAnsi" w:hAnsiTheme="minorHAnsi" w:cs="Arial"/>
          <w:color w:val="auto"/>
          <w:sz w:val="20"/>
          <w:szCs w:val="20"/>
          <w:lang w:val="es-ES_tradnl" w:eastAsia="es-ES"/>
        </w:rPr>
      </w:pPr>
      <w:r w:rsidRPr="00830D00">
        <w:rPr>
          <w:rFonts w:asciiTheme="minorHAnsi" w:hAnsiTheme="minorHAnsi" w:cs="Arial"/>
          <w:color w:val="auto"/>
          <w:sz w:val="20"/>
          <w:szCs w:val="20"/>
          <w:lang w:val="es-ES_tradnl" w:eastAsia="es-ES"/>
        </w:rPr>
        <w:t xml:space="preserve">La presente </w:t>
      </w:r>
      <w:r w:rsidR="00CE2E1F" w:rsidRPr="00830D00">
        <w:rPr>
          <w:rFonts w:asciiTheme="minorHAnsi" w:hAnsiTheme="minorHAnsi" w:cs="Arial"/>
          <w:color w:val="auto"/>
          <w:sz w:val="20"/>
          <w:szCs w:val="20"/>
          <w:lang w:val="es-ES_tradnl" w:eastAsia="es-ES"/>
        </w:rPr>
        <w:t xml:space="preserve">Licitación Pública </w:t>
      </w:r>
      <w:r w:rsidR="00FB5482" w:rsidRPr="00830D00">
        <w:rPr>
          <w:rFonts w:asciiTheme="minorHAnsi" w:hAnsiTheme="minorHAnsi" w:cs="Arial"/>
          <w:color w:val="auto"/>
          <w:sz w:val="20"/>
          <w:szCs w:val="20"/>
          <w:lang w:val="es-ES_tradnl" w:eastAsia="es-ES"/>
        </w:rPr>
        <w:t xml:space="preserve">Internacional Bajo la Cobertura de </w:t>
      </w:r>
      <w:r w:rsidR="006E0428" w:rsidRPr="00830D00">
        <w:rPr>
          <w:rFonts w:asciiTheme="minorHAnsi" w:hAnsiTheme="minorHAnsi" w:cs="Arial"/>
          <w:color w:val="auto"/>
          <w:sz w:val="20"/>
          <w:szCs w:val="20"/>
          <w:lang w:val="es-ES_tradnl" w:eastAsia="es-ES"/>
        </w:rPr>
        <w:t>T</w:t>
      </w:r>
      <w:r w:rsidR="00DA53D5" w:rsidRPr="00830D00">
        <w:rPr>
          <w:rFonts w:asciiTheme="minorHAnsi" w:hAnsiTheme="minorHAnsi" w:cs="Arial"/>
          <w:color w:val="auto"/>
          <w:sz w:val="20"/>
          <w:szCs w:val="20"/>
          <w:lang w:val="es-ES_tradnl" w:eastAsia="es-ES"/>
        </w:rPr>
        <w:t>ratados</w:t>
      </w:r>
      <w:r w:rsidR="00FB5482" w:rsidRPr="00830D00">
        <w:rPr>
          <w:rFonts w:asciiTheme="minorHAnsi" w:hAnsiTheme="minorHAnsi" w:cs="Arial"/>
          <w:color w:val="auto"/>
          <w:sz w:val="20"/>
          <w:szCs w:val="20"/>
          <w:lang w:val="es-ES_tradnl" w:eastAsia="es-ES"/>
        </w:rPr>
        <w:t xml:space="preserve"> </w:t>
      </w:r>
      <w:r w:rsidR="00CE2E1F" w:rsidRPr="00830D00">
        <w:rPr>
          <w:rFonts w:asciiTheme="minorHAnsi" w:hAnsiTheme="minorHAnsi" w:cs="Arial"/>
          <w:color w:val="auto"/>
          <w:sz w:val="20"/>
          <w:szCs w:val="20"/>
          <w:lang w:val="es-ES_tradnl" w:eastAsia="es-ES"/>
        </w:rPr>
        <w:t>Presencial</w:t>
      </w:r>
      <w:r w:rsidRPr="00830D00">
        <w:rPr>
          <w:rFonts w:asciiTheme="minorHAnsi" w:hAnsiTheme="minorHAnsi" w:cs="Arial"/>
          <w:color w:val="auto"/>
          <w:sz w:val="20"/>
          <w:szCs w:val="20"/>
          <w:lang w:val="es-ES_tradnl" w:eastAsia="es-ES"/>
        </w:rPr>
        <w:t xml:space="preserve"> será identificada por el No</w:t>
      </w:r>
      <w:r w:rsidR="001A0EBB" w:rsidRPr="00830D00">
        <w:rPr>
          <w:rFonts w:asciiTheme="minorHAnsi" w:hAnsiTheme="minorHAnsi" w:cs="Arial"/>
          <w:color w:val="auto"/>
          <w:sz w:val="20"/>
          <w:szCs w:val="20"/>
          <w:lang w:val="es-ES_tradnl" w:eastAsia="es-ES"/>
        </w:rPr>
        <w:t>.</w:t>
      </w:r>
      <w:r w:rsidRPr="00830D00">
        <w:rPr>
          <w:rFonts w:asciiTheme="minorHAnsi" w:hAnsiTheme="minorHAnsi" w:cs="Arial"/>
          <w:color w:val="auto"/>
          <w:sz w:val="20"/>
          <w:szCs w:val="20"/>
          <w:lang w:val="es-ES_tradnl" w:eastAsia="es-ES"/>
        </w:rPr>
        <w:t xml:space="preserve"> </w:t>
      </w:r>
      <w:r w:rsidR="00792B76">
        <w:rPr>
          <w:rFonts w:asciiTheme="minorHAnsi" w:hAnsiTheme="minorHAnsi" w:cs="Arial"/>
          <w:color w:val="auto"/>
          <w:sz w:val="20"/>
          <w:szCs w:val="20"/>
          <w:lang w:val="es-ES_tradnl" w:eastAsia="es-ES"/>
        </w:rPr>
        <w:t>LP-</w:t>
      </w:r>
      <w:r w:rsidR="00792B76">
        <w:rPr>
          <w:rFonts w:asciiTheme="minorHAnsi" w:hAnsiTheme="minorHAnsi" w:cs="Arial"/>
          <w:color w:val="auto"/>
          <w:sz w:val="20"/>
          <w:szCs w:val="20"/>
          <w:lang w:val="es-ES_tradnl" w:eastAsia="es-ES"/>
        </w:rPr>
        <w:lastRenderedPageBreak/>
        <w:t>919044992-I45-2024</w:t>
      </w:r>
      <w:r w:rsidR="000E44C7" w:rsidRPr="00D503C5">
        <w:rPr>
          <w:rFonts w:asciiTheme="minorHAnsi" w:hAnsiTheme="minorHAnsi" w:cs="Arial"/>
          <w:color w:val="auto"/>
          <w:sz w:val="20"/>
          <w:szCs w:val="20"/>
          <w:lang w:val="es-ES_tradnl" w:eastAsia="es-ES"/>
        </w:rPr>
        <w:t>.</w:t>
      </w:r>
    </w:p>
    <w:p w14:paraId="1E15DEFD" w14:textId="228EB8AB" w:rsidR="00F63839" w:rsidRPr="00D503C5" w:rsidRDefault="00B64229" w:rsidP="00F63839">
      <w:pPr>
        <w:pStyle w:val="Prrafodelista"/>
        <w:numPr>
          <w:ilvl w:val="0"/>
          <w:numId w:val="9"/>
        </w:numPr>
        <w:tabs>
          <w:tab w:val="left" w:pos="284"/>
        </w:tabs>
        <w:ind w:right="-1"/>
        <w:jc w:val="both"/>
        <w:rPr>
          <w:rFonts w:asciiTheme="minorHAnsi" w:hAnsiTheme="minorHAnsi" w:cs="Arial"/>
        </w:rPr>
      </w:pPr>
      <w:r w:rsidRPr="00D503C5">
        <w:rPr>
          <w:rFonts w:asciiTheme="minorHAnsi" w:hAnsiTheme="minorHAnsi" w:cs="Arial"/>
        </w:rPr>
        <w:t xml:space="preserve">La adquisición de los </w:t>
      </w:r>
      <w:r w:rsidR="00F63839" w:rsidRPr="00D503C5">
        <w:rPr>
          <w:rFonts w:asciiTheme="minorHAnsi" w:hAnsiTheme="minorHAnsi" w:cs="Arial"/>
        </w:rPr>
        <w:t>insumos</w:t>
      </w:r>
      <w:r w:rsidRPr="00D503C5">
        <w:rPr>
          <w:rFonts w:asciiTheme="minorHAnsi" w:hAnsiTheme="minorHAnsi" w:cs="Arial"/>
        </w:rPr>
        <w:t xml:space="preserve"> </w:t>
      </w:r>
      <w:r w:rsidR="00E04364" w:rsidRPr="00D503C5">
        <w:rPr>
          <w:rFonts w:asciiTheme="minorHAnsi" w:hAnsiTheme="minorHAnsi" w:cs="Arial"/>
        </w:rPr>
        <w:t xml:space="preserve">y servicios </w:t>
      </w:r>
      <w:r w:rsidRPr="00D503C5">
        <w:rPr>
          <w:rFonts w:asciiTheme="minorHAnsi" w:hAnsiTheme="minorHAnsi" w:cs="Arial"/>
        </w:rPr>
        <w:t xml:space="preserve">incluidos en esta </w:t>
      </w:r>
      <w:r w:rsidR="00B82FB5" w:rsidRPr="00D503C5">
        <w:rPr>
          <w:rFonts w:asciiTheme="minorHAnsi" w:hAnsiTheme="minorHAnsi" w:cs="Arial"/>
        </w:rPr>
        <w:t>Convocatoria</w:t>
      </w:r>
      <w:r w:rsidRPr="00D503C5">
        <w:rPr>
          <w:rFonts w:asciiTheme="minorHAnsi" w:hAnsiTheme="minorHAnsi" w:cs="Arial"/>
        </w:rPr>
        <w:t xml:space="preserve"> cor</w:t>
      </w:r>
      <w:r w:rsidR="00774821" w:rsidRPr="00D503C5">
        <w:rPr>
          <w:rFonts w:asciiTheme="minorHAnsi" w:hAnsiTheme="minorHAnsi" w:cs="Arial"/>
        </w:rPr>
        <w:t>responde al ejercicio fiscal 202</w:t>
      </w:r>
      <w:r w:rsidR="00955DB4" w:rsidRPr="00D503C5">
        <w:rPr>
          <w:rFonts w:asciiTheme="minorHAnsi" w:hAnsiTheme="minorHAnsi" w:cs="Arial"/>
        </w:rPr>
        <w:t>5</w:t>
      </w:r>
      <w:r w:rsidRPr="00D503C5">
        <w:rPr>
          <w:rFonts w:asciiTheme="minorHAnsi" w:hAnsiTheme="minorHAnsi" w:cs="Arial"/>
        </w:rPr>
        <w:t>.</w:t>
      </w:r>
    </w:p>
    <w:p w14:paraId="48184050" w14:textId="77777777" w:rsidR="00F27A35" w:rsidRPr="00D503C5" w:rsidRDefault="000E44C7" w:rsidP="00F63839">
      <w:pPr>
        <w:pStyle w:val="Prrafodelista"/>
        <w:numPr>
          <w:ilvl w:val="0"/>
          <w:numId w:val="9"/>
        </w:numPr>
        <w:tabs>
          <w:tab w:val="left" w:pos="284"/>
        </w:tabs>
        <w:ind w:right="-1"/>
        <w:jc w:val="both"/>
        <w:rPr>
          <w:rFonts w:asciiTheme="minorHAnsi" w:hAnsiTheme="minorHAnsi" w:cs="Arial"/>
        </w:rPr>
      </w:pPr>
      <w:r w:rsidRPr="00D503C5">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p>
    <w:p w14:paraId="656823F0" w14:textId="77777777" w:rsidR="00F63839" w:rsidRPr="00F6667A" w:rsidRDefault="00F63839" w:rsidP="00F63839">
      <w:pPr>
        <w:pStyle w:val="Prrafodelista"/>
        <w:numPr>
          <w:ilvl w:val="0"/>
          <w:numId w:val="9"/>
        </w:numPr>
        <w:tabs>
          <w:tab w:val="left" w:pos="284"/>
        </w:tabs>
        <w:ind w:right="-1"/>
        <w:jc w:val="both"/>
        <w:rPr>
          <w:rFonts w:asciiTheme="minorHAnsi" w:hAnsiTheme="minorHAnsi" w:cs="Arial"/>
        </w:rPr>
      </w:pPr>
      <w:r w:rsidRPr="00D503C5">
        <w:rPr>
          <w:rFonts w:asciiTheme="minorHAnsi" w:hAnsiTheme="minorHAnsi" w:cs="Arial"/>
        </w:rPr>
        <w:t xml:space="preserve">Las proposiciones, </w:t>
      </w:r>
      <w:r w:rsidR="00DB2D0F" w:rsidRPr="00D503C5">
        <w:rPr>
          <w:rFonts w:asciiTheme="minorHAnsi" w:hAnsiTheme="minorHAnsi" w:cs="Arial"/>
        </w:rPr>
        <w:t>folletos y anexos técnicos de lo</w:t>
      </w:r>
      <w:r w:rsidR="00241F7B" w:rsidRPr="00D503C5">
        <w:rPr>
          <w:rFonts w:asciiTheme="minorHAnsi" w:hAnsiTheme="minorHAnsi" w:cs="Arial"/>
        </w:rPr>
        <w:t>s</w:t>
      </w:r>
      <w:r w:rsidR="00DB2D0F" w:rsidRPr="00D503C5">
        <w:rPr>
          <w:rFonts w:asciiTheme="minorHAnsi" w:hAnsiTheme="minorHAnsi" w:cs="Arial"/>
        </w:rPr>
        <w:t xml:space="preserve"> equipos a comodato </w:t>
      </w:r>
      <w:r w:rsidRPr="00D503C5">
        <w:rPr>
          <w:rFonts w:asciiTheme="minorHAnsi" w:hAnsiTheme="minorHAnsi" w:cs="Arial"/>
        </w:rPr>
        <w:t>que se</w:t>
      </w:r>
      <w:r w:rsidRPr="00F63839">
        <w:rPr>
          <w:rFonts w:asciiTheme="minorHAnsi" w:hAnsiTheme="minorHAnsi" w:cs="Arial"/>
        </w:rPr>
        <w:t xml:space="preserve"> presenten deberán ser en idioma español. En caso de que los últimos sean en idioma diferente, deberán </w:t>
      </w:r>
      <w:r w:rsidRPr="00F6667A">
        <w:rPr>
          <w:rFonts w:asciiTheme="minorHAnsi" w:hAnsiTheme="minorHAnsi" w:cs="Arial"/>
        </w:rPr>
        <w:t>presentarse con traducción simple al español.</w:t>
      </w:r>
    </w:p>
    <w:p w14:paraId="67379716" w14:textId="77363C65" w:rsidR="00DE1734" w:rsidRPr="00A540B4" w:rsidRDefault="00DE1734" w:rsidP="00DE1734">
      <w:pPr>
        <w:pStyle w:val="Prrafodelista"/>
        <w:numPr>
          <w:ilvl w:val="0"/>
          <w:numId w:val="9"/>
        </w:numPr>
        <w:tabs>
          <w:tab w:val="left" w:pos="284"/>
        </w:tabs>
        <w:ind w:right="51"/>
        <w:jc w:val="both"/>
        <w:rPr>
          <w:rFonts w:asciiTheme="minorHAnsi" w:hAnsiTheme="minorHAnsi" w:cs="Arial"/>
        </w:rPr>
      </w:pPr>
      <w:r w:rsidRPr="00F6667A">
        <w:rPr>
          <w:rFonts w:asciiTheme="minorHAnsi" w:hAnsiTheme="minorHAnsi" w:cs="Arial"/>
        </w:rPr>
        <w:t>La contratación del servicio requerido por la Convocante, se realizará con recurso</w:t>
      </w:r>
      <w:r w:rsidR="007530FC" w:rsidRPr="00F6667A">
        <w:rPr>
          <w:rFonts w:asciiTheme="minorHAnsi" w:hAnsiTheme="minorHAnsi" w:cs="Arial"/>
        </w:rPr>
        <w:t xml:space="preserve"> según oficio No.</w:t>
      </w:r>
      <w:r w:rsidR="00D503C5">
        <w:rPr>
          <w:rFonts w:asciiTheme="minorHAnsi" w:hAnsiTheme="minorHAnsi" w:cs="Arial"/>
        </w:rPr>
        <w:t xml:space="preserve"> </w:t>
      </w:r>
      <w:r w:rsidR="00A540B4">
        <w:rPr>
          <w:rFonts w:asciiTheme="minorHAnsi" w:hAnsiTheme="minorHAnsi" w:cs="Arial"/>
        </w:rPr>
        <w:t>72589</w:t>
      </w:r>
      <w:r w:rsidR="00F6667A" w:rsidRPr="00F6667A">
        <w:rPr>
          <w:rFonts w:asciiTheme="minorHAnsi" w:hAnsiTheme="minorHAnsi" w:cs="Arial"/>
        </w:rPr>
        <w:t>,</w:t>
      </w:r>
      <w:r w:rsidR="007530FC" w:rsidRPr="00F6667A">
        <w:rPr>
          <w:rFonts w:asciiTheme="minorHAnsi" w:hAnsiTheme="minorHAnsi" w:cs="Arial"/>
        </w:rPr>
        <w:t xml:space="preserve"> </w:t>
      </w:r>
      <w:r w:rsidRPr="00A540B4">
        <w:rPr>
          <w:rFonts w:asciiTheme="minorHAnsi" w:hAnsiTheme="minorHAnsi" w:cs="Arial"/>
        </w:rPr>
        <w:t xml:space="preserve">Partida 25401, </w:t>
      </w:r>
      <w:r w:rsidR="00DB2492" w:rsidRPr="00A540B4">
        <w:rPr>
          <w:rFonts w:asciiTheme="minorHAnsi" w:hAnsiTheme="minorHAnsi" w:cs="Arial"/>
        </w:rPr>
        <w:t>Prog</w:t>
      </w:r>
      <w:r w:rsidR="002D3C2D" w:rsidRPr="00A540B4">
        <w:rPr>
          <w:rFonts w:asciiTheme="minorHAnsi" w:hAnsiTheme="minorHAnsi" w:cs="Arial"/>
        </w:rPr>
        <w:t>rama 020508</w:t>
      </w:r>
      <w:r w:rsidR="007530FC" w:rsidRPr="00A540B4">
        <w:rPr>
          <w:rFonts w:asciiTheme="minorHAnsi" w:hAnsiTheme="minorHAnsi" w:cs="Arial"/>
        </w:rPr>
        <w:t xml:space="preserve"> y</w:t>
      </w:r>
      <w:r w:rsidR="002D3C2D" w:rsidRPr="00A540B4">
        <w:rPr>
          <w:rFonts w:asciiTheme="minorHAnsi" w:hAnsiTheme="minorHAnsi" w:cs="Arial"/>
        </w:rPr>
        <w:t xml:space="preserve"> varias unidades</w:t>
      </w:r>
      <w:r w:rsidR="007530FC" w:rsidRPr="00A540B4">
        <w:rPr>
          <w:rFonts w:asciiTheme="minorHAnsi" w:hAnsiTheme="minorHAnsi" w:cs="Arial"/>
        </w:rPr>
        <w:t>.</w:t>
      </w:r>
      <w:r w:rsidR="002D3C2D" w:rsidRPr="00A540B4">
        <w:rPr>
          <w:rFonts w:asciiTheme="minorHAnsi" w:hAnsiTheme="minorHAnsi" w:cs="Arial"/>
        </w:rPr>
        <w:t xml:space="preserve"> </w:t>
      </w:r>
    </w:p>
    <w:p w14:paraId="5AAC0C38"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155DA965" w14:textId="66DCFEE2" w:rsidR="00A91686" w:rsidRPr="00A91686" w:rsidRDefault="0098290E" w:rsidP="00A91686">
      <w:pPr>
        <w:pStyle w:val="Prrafodelista"/>
        <w:numPr>
          <w:ilvl w:val="0"/>
          <w:numId w:val="9"/>
        </w:numPr>
        <w:tabs>
          <w:tab w:val="left" w:pos="284"/>
        </w:tabs>
        <w:ind w:right="-1"/>
        <w:jc w:val="both"/>
        <w:rPr>
          <w:rFonts w:asciiTheme="minorHAnsi" w:hAnsiTheme="minorHAnsi" w:cs="Arial"/>
        </w:rPr>
      </w:pPr>
      <w:r w:rsidRPr="004B3FCD">
        <w:rPr>
          <w:rFonts w:asciiTheme="minorHAnsi" w:hAnsiTheme="minorHAnsi"/>
        </w:rPr>
        <w:t xml:space="preserve">Para el desarrollo de los eventos y menciones en las presentes bases se señala </w:t>
      </w:r>
      <w:r w:rsidR="00792B76">
        <w:rPr>
          <w:rFonts w:asciiTheme="minorHAnsi" w:hAnsiTheme="minorHAnsi"/>
        </w:rPr>
        <w:t>el</w:t>
      </w:r>
      <w:r w:rsidRPr="004B3FCD">
        <w:rPr>
          <w:rFonts w:asciiTheme="minorHAnsi" w:hAnsiTheme="minorHAnsi"/>
        </w:rPr>
        <w:t xml:space="preserve"> domicilio de la </w:t>
      </w:r>
      <w:r w:rsidR="00792B76">
        <w:rPr>
          <w:rFonts w:asciiTheme="minorHAnsi" w:hAnsiTheme="minorHAnsi"/>
        </w:rPr>
        <w:t>Subdirección de Recursos Materiales</w:t>
      </w:r>
      <w:r w:rsidRPr="004B3FCD">
        <w:rPr>
          <w:rFonts w:asciiTheme="minorHAnsi" w:hAnsiTheme="minorHAnsi"/>
        </w:rPr>
        <w:t xml:space="preserve"> de la Convocante, ubicada en Matamoros No. 520 </w:t>
      </w:r>
      <w:proofErr w:type="spellStart"/>
      <w:r w:rsidRPr="004B3FCD">
        <w:rPr>
          <w:rFonts w:asciiTheme="minorHAnsi" w:hAnsiTheme="minorHAnsi"/>
        </w:rPr>
        <w:t>Ote</w:t>
      </w:r>
      <w:proofErr w:type="spellEnd"/>
      <w:r w:rsidRPr="004B3FCD">
        <w:rPr>
          <w:rFonts w:asciiTheme="minorHAnsi" w:hAnsiTheme="minorHAnsi"/>
        </w:rPr>
        <w:t xml:space="preserve">, </w:t>
      </w:r>
      <w:r w:rsidR="00792B76">
        <w:rPr>
          <w:rFonts w:asciiTheme="minorHAnsi" w:hAnsiTheme="minorHAnsi"/>
        </w:rPr>
        <w:t>sótano</w:t>
      </w:r>
      <w:r w:rsidRPr="004B3FCD">
        <w:rPr>
          <w:rFonts w:asciiTheme="minorHAnsi" w:hAnsiTheme="minorHAnsi"/>
        </w:rPr>
        <w:t>, Centro de Monterrey</w:t>
      </w:r>
      <w:r w:rsidR="00C92603">
        <w:rPr>
          <w:rFonts w:asciiTheme="minorHAnsi" w:hAnsiTheme="minorHAnsi"/>
        </w:rPr>
        <w:t>,</w:t>
      </w:r>
      <w:r w:rsidRPr="004B3FCD">
        <w:rPr>
          <w:rFonts w:asciiTheme="minorHAnsi" w:hAnsiTheme="minorHAnsi"/>
        </w:rPr>
        <w:t xml:space="preserve"> Nuevo León, C.P. 64000</w:t>
      </w:r>
      <w:r w:rsidR="00A91686" w:rsidRPr="00A91686">
        <w:rPr>
          <w:rFonts w:asciiTheme="minorHAnsi" w:hAnsiTheme="minorHAnsi" w:cstheme="minorHAnsi"/>
        </w:rPr>
        <w:t>.</w:t>
      </w:r>
    </w:p>
    <w:p w14:paraId="4538547E" w14:textId="77777777" w:rsidR="003E3F99" w:rsidRDefault="003E3F99" w:rsidP="00A91686">
      <w:pPr>
        <w:tabs>
          <w:tab w:val="left" w:pos="284"/>
        </w:tabs>
        <w:ind w:right="-1"/>
        <w:jc w:val="both"/>
        <w:rPr>
          <w:rFonts w:asciiTheme="minorHAnsi" w:hAnsiTheme="minorHAnsi" w:cs="Arial"/>
        </w:rPr>
      </w:pPr>
    </w:p>
    <w:p w14:paraId="47B68FA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2018C5">
        <w:rPr>
          <w:rFonts w:asciiTheme="minorHAnsi" w:hAnsiTheme="minorHAnsi"/>
          <w:b/>
          <w:u w:val="single"/>
        </w:rPr>
        <w:t xml:space="preserve">de los </w:t>
      </w:r>
      <w:r w:rsidR="00DB2D0F">
        <w:rPr>
          <w:rFonts w:asciiTheme="minorHAnsi" w:hAnsiTheme="minorHAnsi"/>
          <w:b/>
          <w:u w:val="single"/>
        </w:rPr>
        <w:t>insumos y equipo</w:t>
      </w:r>
      <w:r w:rsidR="001C147E" w:rsidRPr="00FB5482">
        <w:rPr>
          <w:rFonts w:asciiTheme="minorHAnsi" w:hAnsiTheme="minorHAnsi"/>
          <w:b/>
          <w:u w:val="single"/>
        </w:rPr>
        <w:t>.</w:t>
      </w:r>
    </w:p>
    <w:p w14:paraId="41B2DFFA" w14:textId="77777777" w:rsidR="00FB5482" w:rsidRPr="00FB5482" w:rsidRDefault="00FB5482" w:rsidP="00FB5482">
      <w:pPr>
        <w:pStyle w:val="Prrafodelista"/>
        <w:ind w:left="792" w:right="-1"/>
        <w:jc w:val="both"/>
        <w:rPr>
          <w:rFonts w:asciiTheme="minorHAnsi" w:hAnsiTheme="minorHAnsi"/>
          <w:b/>
          <w:u w:val="single"/>
        </w:rPr>
      </w:pPr>
    </w:p>
    <w:p w14:paraId="06474487" w14:textId="2BD56A9F"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En </w:t>
      </w:r>
      <w:r w:rsidRPr="00BF1C3B">
        <w:rPr>
          <w:rFonts w:asciiTheme="minorHAnsi" w:hAnsiTheme="minorHAnsi"/>
        </w:rPr>
        <w:t xml:space="preserve">los </w:t>
      </w:r>
      <w:r w:rsidR="00112A6D">
        <w:rPr>
          <w:rFonts w:asciiTheme="minorHAnsi" w:hAnsiTheme="minorHAnsi"/>
        </w:rPr>
        <w:t>Anexo 1 y</w:t>
      </w:r>
      <w:r w:rsidR="00405F83" w:rsidRPr="00BF1C3B">
        <w:rPr>
          <w:rFonts w:asciiTheme="minorHAnsi" w:hAnsiTheme="minorHAnsi"/>
        </w:rPr>
        <w:t xml:space="preserve"> 1A </w:t>
      </w:r>
      <w:r w:rsidRPr="00BF1C3B">
        <w:rPr>
          <w:rFonts w:asciiTheme="minorHAnsi" w:hAnsiTheme="minorHAnsi"/>
        </w:rPr>
        <w:t>de estas</w:t>
      </w:r>
      <w:r w:rsidRPr="00DD254A">
        <w:rPr>
          <w:rFonts w:asciiTheme="minorHAnsi" w:hAnsiTheme="minorHAnsi"/>
        </w:rPr>
        <w:t xml:space="preserve"> bases, se describen las especificaciones técnicas de los Equipos de Bombas de Infusión, el cual incluye los consumibles, que se requieren para diferentes Unidades de la Convocante, así como sus cantidades</w:t>
      </w:r>
      <w:r w:rsidR="00734B23">
        <w:rPr>
          <w:rFonts w:asciiTheme="minorHAnsi" w:hAnsiTheme="minorHAnsi"/>
        </w:rPr>
        <w:t>,</w:t>
      </w:r>
      <w:r w:rsidRPr="00DD254A">
        <w:rPr>
          <w:rFonts w:asciiTheme="minorHAnsi" w:hAnsiTheme="minorHAnsi"/>
        </w:rPr>
        <w:t xml:space="preserve"> las cuales podrán variar sin rebasar los presupuestos autorizados. Cabe aclarar que las descripciones y características </w:t>
      </w:r>
      <w:r w:rsidRPr="00BE6A3A">
        <w:rPr>
          <w:rFonts w:asciiTheme="minorHAnsi" w:hAnsiTheme="minorHAnsi"/>
        </w:rPr>
        <w:t>propias de los insumos</w:t>
      </w:r>
      <w:r w:rsidR="00DD254A" w:rsidRPr="00BE6A3A">
        <w:rPr>
          <w:rFonts w:asciiTheme="minorHAnsi" w:hAnsiTheme="minorHAnsi"/>
        </w:rPr>
        <w:t xml:space="preserve"> y equipo</w:t>
      </w:r>
      <w:r w:rsidRPr="00BE6A3A">
        <w:rPr>
          <w:rFonts w:asciiTheme="minorHAnsi" w:hAnsiTheme="minorHAnsi"/>
        </w:rPr>
        <w:t xml:space="preserve">, objeto del presente concurso, corresponden a la información </w:t>
      </w:r>
      <w:r w:rsidR="0098290E" w:rsidRPr="00BE6A3A">
        <w:rPr>
          <w:rFonts w:asciiTheme="minorHAnsi" w:hAnsiTheme="minorHAnsi"/>
        </w:rPr>
        <w:t>autorizada</w:t>
      </w:r>
      <w:r w:rsidRPr="00BE6A3A">
        <w:rPr>
          <w:rFonts w:asciiTheme="minorHAnsi" w:hAnsiTheme="minorHAnsi"/>
        </w:rPr>
        <w:t xml:space="preserve"> por el Director de Hospitales y corresponden a las necesidades especificadas por cada una de las Unidades Aplicativas, por lo que, no se aceptarán</w:t>
      </w:r>
      <w:r w:rsidRPr="00DD254A">
        <w:rPr>
          <w:rFonts w:asciiTheme="minorHAnsi" w:hAnsiTheme="minorHAnsi"/>
        </w:rPr>
        <w:t xml:space="preserve"> proposiciones alternativas que demeriten la calidad de los mismos; sin embargo, </w:t>
      </w:r>
      <w:r w:rsidR="0098290E">
        <w:rPr>
          <w:rFonts w:asciiTheme="minorHAnsi" w:hAnsiTheme="minorHAnsi"/>
        </w:rPr>
        <w:t>se aceptará que se propongan tecnologías semejantes de los equipos en comodato, cumpliendo con las funciones del servicio requerido, no obstante su aceptación estará sujeta a la evaluación que efectúe el Comité evaluador técnico.</w:t>
      </w:r>
    </w:p>
    <w:p w14:paraId="771CA630" w14:textId="3568318D"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El licitante que resulte con la adjudicación proporcionará los Equipos de Bombas de Infusión en comodato para realizar infusiones, asimismo suministrará los consumibles listos para su uso, esto de acuerdo a su propuesta técnica presentada, dicha propuesta será evaluada por el comité técnico que designe la Convocante.</w:t>
      </w:r>
    </w:p>
    <w:p w14:paraId="212073A7" w14:textId="77777777"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Los licitantes deberán estar establecidos y habilitados para la atención de los clientes en el área Metropolitana de la Ciudad de Monterrey, N. L. o tener sucursales en la misma y “contar con Staff de Ingeniería” para cualquier situación de urgencia</w:t>
      </w:r>
      <w:r w:rsidR="00DD254A">
        <w:rPr>
          <w:rFonts w:asciiTheme="minorHAnsi" w:hAnsiTheme="minorHAnsi"/>
        </w:rPr>
        <w:t>.</w:t>
      </w:r>
    </w:p>
    <w:p w14:paraId="75019D04" w14:textId="0222E0E5" w:rsidR="00DD254A" w:rsidRDefault="00322C8C"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Los </w:t>
      </w:r>
      <w:r w:rsidR="00F27A35">
        <w:rPr>
          <w:rFonts w:asciiTheme="minorHAnsi" w:hAnsiTheme="minorHAnsi"/>
        </w:rPr>
        <w:t>l</w:t>
      </w:r>
      <w:r w:rsidRPr="00DD254A">
        <w:rPr>
          <w:rFonts w:asciiTheme="minorHAnsi" w:hAnsiTheme="minorHAnsi"/>
        </w:rPr>
        <w:t>icitantes deberán cumplir con las normas de calidad (Normas Oficiales Mexicanas, Normas Mexicanas o las Normas de Referencia Aplicables), debiendo enunciarlas, cuyo cumplimiento sea aplicable para demostrar que los servicios de contratación a la que hace referencia</w:t>
      </w:r>
      <w:r w:rsidR="00734B23">
        <w:rPr>
          <w:rFonts w:asciiTheme="minorHAnsi" w:hAnsiTheme="minorHAnsi"/>
        </w:rPr>
        <w:t xml:space="preserve"> en</w:t>
      </w:r>
      <w:r w:rsidRPr="00DD254A">
        <w:rPr>
          <w:rFonts w:asciiTheme="minorHAnsi" w:hAnsiTheme="minorHAnsi"/>
        </w:rPr>
        <w:t xml:space="preserve"> la presente convocatoria cumplen con los estándares de calidad o unidades de medida requeridas</w:t>
      </w:r>
      <w:r w:rsidR="00734B23">
        <w:rPr>
          <w:rFonts w:asciiTheme="minorHAnsi" w:hAnsiTheme="minorHAnsi"/>
        </w:rPr>
        <w:t>.</w:t>
      </w:r>
    </w:p>
    <w:p w14:paraId="0016A283" w14:textId="3F062F83" w:rsidR="00734B23" w:rsidRDefault="00410B42" w:rsidP="00AC3C8E">
      <w:pPr>
        <w:pStyle w:val="Prrafodelista"/>
        <w:numPr>
          <w:ilvl w:val="2"/>
          <w:numId w:val="25"/>
        </w:numPr>
        <w:tabs>
          <w:tab w:val="right" w:pos="1418"/>
        </w:tabs>
        <w:ind w:left="1418"/>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6477F21E" w14:textId="1A7CF3BB" w:rsidR="00410B42" w:rsidRPr="00410B42" w:rsidRDefault="00410B42" w:rsidP="00AC3C8E">
      <w:pPr>
        <w:pStyle w:val="Prrafodelista"/>
        <w:numPr>
          <w:ilvl w:val="2"/>
          <w:numId w:val="25"/>
        </w:numPr>
        <w:tabs>
          <w:tab w:val="right" w:pos="1418"/>
        </w:tabs>
        <w:ind w:left="1418"/>
        <w:jc w:val="both"/>
        <w:rPr>
          <w:rFonts w:asciiTheme="minorHAnsi" w:hAnsiTheme="minorHAnsi"/>
        </w:rPr>
      </w:pPr>
      <w:r w:rsidRPr="005D02B6">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5BE6E900" w14:textId="6671E90E" w:rsidR="00410B42" w:rsidRPr="00955DB4" w:rsidRDefault="00410B42" w:rsidP="00AC3C8E">
      <w:pPr>
        <w:pStyle w:val="Prrafodelista"/>
        <w:numPr>
          <w:ilvl w:val="2"/>
          <w:numId w:val="25"/>
        </w:numPr>
        <w:tabs>
          <w:tab w:val="right" w:pos="1418"/>
        </w:tabs>
        <w:ind w:left="1418"/>
        <w:jc w:val="both"/>
        <w:rPr>
          <w:rFonts w:asciiTheme="minorHAnsi" w:hAnsiTheme="minorHAnsi"/>
        </w:rPr>
      </w:pPr>
      <w:bookmarkStart w:id="0" w:name="_Hlk148694095"/>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337A8F66" w14:textId="77777777" w:rsidR="00955DB4" w:rsidRDefault="00955DB4" w:rsidP="00955DB4">
      <w:pPr>
        <w:tabs>
          <w:tab w:val="right" w:pos="1418"/>
        </w:tabs>
        <w:jc w:val="both"/>
        <w:rPr>
          <w:rFonts w:asciiTheme="minorHAnsi" w:hAnsiTheme="minorHAnsi"/>
        </w:rPr>
      </w:pPr>
    </w:p>
    <w:p w14:paraId="13C87371" w14:textId="77777777" w:rsidR="00955DB4" w:rsidRDefault="00955DB4" w:rsidP="00955DB4">
      <w:pPr>
        <w:pStyle w:val="Prrafodelista"/>
        <w:numPr>
          <w:ilvl w:val="1"/>
          <w:numId w:val="40"/>
        </w:numPr>
        <w:tabs>
          <w:tab w:val="right" w:pos="1418"/>
        </w:tabs>
        <w:ind w:left="709" w:firstLine="142"/>
        <w:jc w:val="both"/>
        <w:rPr>
          <w:rFonts w:asciiTheme="minorHAnsi" w:hAnsiTheme="minorHAnsi"/>
          <w:b/>
          <w:bCs/>
        </w:rPr>
      </w:pPr>
      <w:bookmarkStart w:id="1" w:name="_Hlk172541330"/>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0C017020" w14:textId="77777777" w:rsidR="00955DB4" w:rsidRPr="00A13B23" w:rsidRDefault="00955DB4" w:rsidP="00955DB4">
      <w:pPr>
        <w:tabs>
          <w:tab w:val="right" w:pos="1276"/>
        </w:tabs>
        <w:ind w:left="709"/>
        <w:jc w:val="both"/>
        <w:rPr>
          <w:rFonts w:asciiTheme="minorHAnsi" w:hAnsiTheme="minorHAnsi"/>
          <w:b/>
          <w:bCs/>
        </w:rPr>
      </w:pPr>
    </w:p>
    <w:p w14:paraId="2E372656" w14:textId="77777777" w:rsidR="00955DB4" w:rsidRDefault="00955DB4" w:rsidP="00955DB4">
      <w:pPr>
        <w:pStyle w:val="Prrafodelista"/>
        <w:numPr>
          <w:ilvl w:val="2"/>
          <w:numId w:val="40"/>
        </w:numPr>
        <w:tabs>
          <w:tab w:val="right" w:pos="1276"/>
        </w:tabs>
        <w:ind w:left="1418" w:hanging="709"/>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14C67940" w14:textId="77777777" w:rsidR="00955DB4" w:rsidRPr="002408A1" w:rsidRDefault="00955DB4" w:rsidP="00955DB4">
      <w:pPr>
        <w:tabs>
          <w:tab w:val="right" w:pos="1134"/>
        </w:tabs>
        <w:ind w:left="1418"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1D265515" w14:textId="77777777" w:rsidR="00955DB4" w:rsidRPr="00A13B23" w:rsidRDefault="00955DB4" w:rsidP="00955DB4">
      <w:pPr>
        <w:tabs>
          <w:tab w:val="right" w:pos="1276"/>
        </w:tabs>
        <w:ind w:left="1418"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629ACF62" w14:textId="77777777" w:rsidR="00955DB4" w:rsidRDefault="00955DB4" w:rsidP="00955DB4">
      <w:pPr>
        <w:tabs>
          <w:tab w:val="right" w:pos="1276"/>
        </w:tabs>
        <w:ind w:left="1418"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206148E8" w14:textId="63D15D03" w:rsidR="00955DB4" w:rsidRDefault="00955DB4" w:rsidP="00955DB4">
      <w:pPr>
        <w:tabs>
          <w:tab w:val="right" w:pos="1418"/>
        </w:tabs>
        <w:ind w:left="1418"/>
        <w:jc w:val="both"/>
        <w:rPr>
          <w:rFonts w:asciiTheme="minorHAnsi" w:hAnsiTheme="minorHAnsi"/>
        </w:rPr>
      </w:pP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1"/>
    </w:p>
    <w:p w14:paraId="7E34004A" w14:textId="77777777" w:rsidR="00955DB4" w:rsidRDefault="00955DB4" w:rsidP="00955DB4">
      <w:pPr>
        <w:tabs>
          <w:tab w:val="right" w:pos="1418"/>
        </w:tabs>
        <w:jc w:val="both"/>
        <w:rPr>
          <w:rFonts w:asciiTheme="minorHAnsi" w:hAnsiTheme="minorHAnsi"/>
        </w:rPr>
      </w:pPr>
    </w:p>
    <w:p w14:paraId="59F18A01" w14:textId="77777777" w:rsidR="00DD254A" w:rsidRPr="00DD254A" w:rsidRDefault="00DD254A" w:rsidP="00DD254A">
      <w:pPr>
        <w:pStyle w:val="Prrafodelista"/>
        <w:rPr>
          <w:rFonts w:asciiTheme="minorHAnsi" w:hAnsiTheme="minorHAnsi"/>
        </w:rPr>
      </w:pPr>
    </w:p>
    <w:p w14:paraId="22482367" w14:textId="3D3E12CA"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955DB4">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w:t>
      </w:r>
      <w:r w:rsidR="00731B23">
        <w:rPr>
          <w:rFonts w:asciiTheme="minorHAnsi" w:hAnsiTheme="minorHAnsi"/>
          <w:b/>
          <w:u w:val="single"/>
        </w:rPr>
        <w:t>de prestación del servicio:</w:t>
      </w:r>
    </w:p>
    <w:p w14:paraId="4482F47E" w14:textId="77777777" w:rsidR="00A1692B" w:rsidRPr="00037DE1" w:rsidRDefault="00A1692B" w:rsidP="00A1692B">
      <w:pPr>
        <w:tabs>
          <w:tab w:val="left" w:pos="851"/>
        </w:tabs>
        <w:ind w:right="-1"/>
        <w:jc w:val="both"/>
        <w:rPr>
          <w:rFonts w:asciiTheme="minorHAnsi" w:hAnsiTheme="minorHAnsi"/>
          <w:b/>
        </w:rPr>
      </w:pPr>
    </w:p>
    <w:p w14:paraId="6EEA69F3" w14:textId="33EA6936" w:rsidR="00DB2D0F" w:rsidRDefault="00A1692B" w:rsidP="00DB2D0F">
      <w:pPr>
        <w:tabs>
          <w:tab w:val="left" w:pos="851"/>
        </w:tabs>
        <w:ind w:left="709" w:right="-1"/>
        <w:jc w:val="both"/>
        <w:rPr>
          <w:rFonts w:asciiTheme="minorHAnsi" w:hAnsiTheme="minorHAnsi"/>
          <w:b/>
        </w:rPr>
      </w:pPr>
      <w:r w:rsidRPr="00037DE1">
        <w:rPr>
          <w:rFonts w:asciiTheme="minorHAnsi" w:hAnsiTheme="minorHAnsi"/>
          <w:b/>
        </w:rPr>
        <w:t>1.</w:t>
      </w:r>
      <w:r w:rsidR="00955DB4">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731B23">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31EF89DC" w14:textId="77777777" w:rsidR="00DB2D0F" w:rsidRDefault="00DB2D0F" w:rsidP="00DB2D0F">
      <w:pPr>
        <w:tabs>
          <w:tab w:val="left" w:pos="851"/>
        </w:tabs>
        <w:ind w:left="709" w:right="-1"/>
        <w:jc w:val="both"/>
        <w:rPr>
          <w:rFonts w:asciiTheme="minorHAnsi" w:hAnsiTheme="minorHAnsi"/>
          <w:b/>
        </w:rPr>
      </w:pPr>
    </w:p>
    <w:p w14:paraId="4D889D0E" w14:textId="608CCF8A" w:rsidR="00DB2D0F" w:rsidRPr="003D52CE" w:rsidRDefault="00DB2D0F" w:rsidP="00DB2D0F">
      <w:pPr>
        <w:tabs>
          <w:tab w:val="left" w:pos="851"/>
        </w:tabs>
        <w:ind w:left="709" w:right="-1"/>
        <w:jc w:val="both"/>
        <w:rPr>
          <w:rFonts w:asciiTheme="minorHAnsi" w:hAnsiTheme="minorHAnsi" w:cstheme="minorHAnsi"/>
        </w:rPr>
      </w:pPr>
      <w:r w:rsidRPr="003D52CE">
        <w:rPr>
          <w:rFonts w:asciiTheme="minorHAnsi" w:hAnsiTheme="minorHAnsi" w:cstheme="minorHAnsi"/>
        </w:rPr>
        <w:t xml:space="preserve">El servicio se prestará </w:t>
      </w:r>
      <w:r w:rsidRPr="002C2A7A">
        <w:rPr>
          <w:rFonts w:asciiTheme="minorHAnsi" w:hAnsiTheme="minorHAnsi" w:cstheme="minorHAnsi"/>
        </w:rPr>
        <w:t xml:space="preserve">del </w:t>
      </w:r>
      <w:r w:rsidR="000E44C7" w:rsidRPr="002C2A7A">
        <w:rPr>
          <w:rFonts w:asciiTheme="minorHAnsi" w:hAnsiTheme="minorHAnsi" w:cstheme="minorHAnsi"/>
        </w:rPr>
        <w:t>1</w:t>
      </w:r>
      <w:r w:rsidR="000C543C" w:rsidRPr="002C2A7A">
        <w:rPr>
          <w:rFonts w:asciiTheme="minorHAnsi" w:hAnsiTheme="minorHAnsi" w:cstheme="minorHAnsi"/>
        </w:rPr>
        <w:t xml:space="preserve"> </w:t>
      </w:r>
      <w:r w:rsidR="00955DB4" w:rsidRPr="002C2A7A">
        <w:rPr>
          <w:rFonts w:asciiTheme="minorHAnsi" w:hAnsiTheme="minorHAnsi" w:cstheme="minorHAnsi"/>
        </w:rPr>
        <w:t xml:space="preserve">de </w:t>
      </w:r>
      <w:r w:rsidR="00410B42" w:rsidRPr="002C2A7A">
        <w:rPr>
          <w:rFonts w:asciiTheme="minorHAnsi" w:hAnsiTheme="minorHAnsi" w:cstheme="minorHAnsi"/>
        </w:rPr>
        <w:t>e</w:t>
      </w:r>
      <w:r w:rsidR="003D52CE" w:rsidRPr="002C2A7A">
        <w:rPr>
          <w:rFonts w:asciiTheme="minorHAnsi" w:hAnsiTheme="minorHAnsi" w:cstheme="minorHAnsi"/>
        </w:rPr>
        <w:t>nero</w:t>
      </w:r>
      <w:r w:rsidRPr="002C2A7A">
        <w:rPr>
          <w:rFonts w:asciiTheme="minorHAnsi" w:hAnsiTheme="minorHAnsi" w:cstheme="minorHAnsi"/>
        </w:rPr>
        <w:t xml:space="preserve"> del 20</w:t>
      </w:r>
      <w:r w:rsidR="000C543C" w:rsidRPr="002C2A7A">
        <w:rPr>
          <w:rFonts w:asciiTheme="minorHAnsi" w:hAnsiTheme="minorHAnsi" w:cstheme="minorHAnsi"/>
        </w:rPr>
        <w:t>2</w:t>
      </w:r>
      <w:r w:rsidR="00955DB4" w:rsidRPr="002C2A7A">
        <w:rPr>
          <w:rFonts w:asciiTheme="minorHAnsi" w:hAnsiTheme="minorHAnsi" w:cstheme="minorHAnsi"/>
        </w:rPr>
        <w:t>5</w:t>
      </w:r>
      <w:r w:rsidRPr="002C2A7A">
        <w:rPr>
          <w:rFonts w:asciiTheme="minorHAnsi" w:hAnsiTheme="minorHAnsi" w:cstheme="minorHAnsi"/>
        </w:rPr>
        <w:t xml:space="preserve"> al 3</w:t>
      </w:r>
      <w:r w:rsidR="00743F99" w:rsidRPr="002C2A7A">
        <w:rPr>
          <w:rFonts w:asciiTheme="minorHAnsi" w:hAnsiTheme="minorHAnsi" w:cstheme="minorHAnsi"/>
        </w:rPr>
        <w:t>1</w:t>
      </w:r>
      <w:r w:rsidRPr="002C2A7A">
        <w:rPr>
          <w:rFonts w:asciiTheme="minorHAnsi" w:hAnsiTheme="minorHAnsi" w:cstheme="minorHAnsi"/>
        </w:rPr>
        <w:t xml:space="preserve"> de </w:t>
      </w:r>
      <w:r w:rsidR="000C543C" w:rsidRPr="002C2A7A">
        <w:rPr>
          <w:rFonts w:asciiTheme="minorHAnsi" w:hAnsiTheme="minorHAnsi" w:cstheme="minorHAnsi"/>
        </w:rPr>
        <w:t>d</w:t>
      </w:r>
      <w:r w:rsidR="00743F99" w:rsidRPr="002C2A7A">
        <w:rPr>
          <w:rFonts w:asciiTheme="minorHAnsi" w:hAnsiTheme="minorHAnsi" w:cstheme="minorHAnsi"/>
        </w:rPr>
        <w:t>iciembre</w:t>
      </w:r>
      <w:r w:rsidRPr="002C2A7A">
        <w:rPr>
          <w:rFonts w:asciiTheme="minorHAnsi" w:hAnsiTheme="minorHAnsi" w:cstheme="minorHAnsi"/>
        </w:rPr>
        <w:t xml:space="preserve"> del 20</w:t>
      </w:r>
      <w:r w:rsidR="000E44C7" w:rsidRPr="002C2A7A">
        <w:rPr>
          <w:rFonts w:asciiTheme="minorHAnsi" w:hAnsiTheme="minorHAnsi" w:cstheme="minorHAnsi"/>
        </w:rPr>
        <w:t>2</w:t>
      </w:r>
      <w:r w:rsidR="00955DB4" w:rsidRPr="002C2A7A">
        <w:rPr>
          <w:rFonts w:asciiTheme="minorHAnsi" w:hAnsiTheme="minorHAnsi" w:cstheme="minorHAnsi"/>
        </w:rPr>
        <w:t>5</w:t>
      </w:r>
      <w:r w:rsidRPr="002C2A7A">
        <w:rPr>
          <w:rFonts w:asciiTheme="minorHAnsi" w:hAnsiTheme="minorHAnsi" w:cstheme="minorHAnsi"/>
        </w:rPr>
        <w:t>, en el horario</w:t>
      </w:r>
      <w:r w:rsidRPr="003D52CE">
        <w:rPr>
          <w:rFonts w:asciiTheme="minorHAnsi" w:hAnsiTheme="minorHAnsi" w:cstheme="minorHAnsi"/>
        </w:rPr>
        <w:t xml:space="preserve"> de 8:00 a 21:00 horas de </w:t>
      </w:r>
      <w:r w:rsidR="00410B42" w:rsidRPr="003D52CE">
        <w:rPr>
          <w:rFonts w:asciiTheme="minorHAnsi" w:hAnsiTheme="minorHAnsi" w:cstheme="minorHAnsi"/>
        </w:rPr>
        <w:t>lunes</w:t>
      </w:r>
      <w:r w:rsidRPr="003D52CE">
        <w:rPr>
          <w:rFonts w:asciiTheme="minorHAnsi" w:hAnsiTheme="minorHAnsi" w:cstheme="minorHAnsi"/>
        </w:rPr>
        <w:t xml:space="preserve"> a </w:t>
      </w:r>
      <w:r w:rsidR="00410B42" w:rsidRPr="003D52CE">
        <w:rPr>
          <w:rFonts w:asciiTheme="minorHAnsi" w:hAnsiTheme="minorHAnsi" w:cstheme="minorHAnsi"/>
        </w:rPr>
        <w:t>viernes</w:t>
      </w:r>
      <w:r w:rsidRPr="003D52CE">
        <w:rPr>
          <w:rFonts w:asciiTheme="minorHAnsi" w:hAnsiTheme="minorHAnsi" w:cstheme="minorHAnsi"/>
        </w:rPr>
        <w:t xml:space="preserve">. </w:t>
      </w:r>
    </w:p>
    <w:p w14:paraId="0CFDFDA7" w14:textId="77777777" w:rsidR="00DB2D0F" w:rsidRPr="003D52CE" w:rsidRDefault="00DB2D0F" w:rsidP="00DB2D0F">
      <w:pPr>
        <w:pStyle w:val="Prrafodelista"/>
        <w:ind w:left="0" w:right="-1"/>
        <w:jc w:val="both"/>
        <w:rPr>
          <w:rFonts w:asciiTheme="minorHAnsi" w:hAnsiTheme="minorHAnsi" w:cstheme="minorHAnsi"/>
        </w:rPr>
      </w:pPr>
    </w:p>
    <w:p w14:paraId="06F8A1CC" w14:textId="0C05C220" w:rsidR="00DA6E70" w:rsidRPr="00213157" w:rsidRDefault="00DB2D0F" w:rsidP="00DB2D0F">
      <w:pPr>
        <w:pStyle w:val="BlockText1"/>
        <w:ind w:left="709" w:right="49" w:firstLine="0"/>
        <w:rPr>
          <w:rFonts w:asciiTheme="minorHAnsi" w:hAnsiTheme="minorHAnsi" w:cstheme="minorHAnsi"/>
          <w:sz w:val="20"/>
        </w:rPr>
      </w:pPr>
      <w:r w:rsidRPr="00213157">
        <w:rPr>
          <w:rFonts w:asciiTheme="minorHAnsi" w:hAnsiTheme="minorHAnsi" w:cstheme="minorHAnsi"/>
          <w:sz w:val="20"/>
        </w:rPr>
        <w:t>El licitante adjudicado entregará, instalará y pondrá en operación dentro de los 10 días hábiles siguientes a la resolución de adjudicación</w:t>
      </w:r>
      <w:r w:rsidR="00410B42">
        <w:rPr>
          <w:rFonts w:asciiTheme="minorHAnsi" w:hAnsiTheme="minorHAnsi" w:cstheme="minorHAnsi"/>
          <w:sz w:val="20"/>
        </w:rPr>
        <w:t>,</w:t>
      </w:r>
      <w:r w:rsidRPr="00213157">
        <w:rPr>
          <w:rFonts w:asciiTheme="minorHAnsi" w:hAnsiTheme="minorHAnsi" w:cstheme="minorHAnsi"/>
          <w:sz w:val="20"/>
        </w:rPr>
        <w:t xml:space="preserve"> los equipos médicos, así como los consumibles que se requieran, al respecto la </w:t>
      </w:r>
      <w:r w:rsidRPr="00213157">
        <w:rPr>
          <w:rFonts w:asciiTheme="minorHAnsi" w:hAnsiTheme="minorHAnsi" w:cstheme="minorHAnsi"/>
          <w:b/>
          <w:sz w:val="20"/>
        </w:rPr>
        <w:t>Convocante</w:t>
      </w:r>
      <w:r w:rsidRPr="00213157">
        <w:rPr>
          <w:rFonts w:asciiTheme="minorHAnsi" w:hAnsiTheme="minorHAnsi" w:cstheme="minorHAnsi"/>
          <w:sz w:val="20"/>
        </w:rPr>
        <w:t xml:space="preserve"> no otorgará prórroga alguna.</w:t>
      </w:r>
    </w:p>
    <w:p w14:paraId="0B63D672" w14:textId="77777777" w:rsidR="00DB2D0F" w:rsidRDefault="00DB2D0F" w:rsidP="00DB2D0F">
      <w:pPr>
        <w:pStyle w:val="BlockText1"/>
        <w:ind w:left="709" w:right="49" w:firstLine="0"/>
        <w:rPr>
          <w:rFonts w:asciiTheme="minorHAnsi" w:hAnsiTheme="minorHAnsi" w:cs="Arial"/>
          <w:sz w:val="20"/>
        </w:rPr>
      </w:pPr>
    </w:p>
    <w:p w14:paraId="102683E5" w14:textId="604F964D" w:rsidR="000365A5" w:rsidRDefault="000365A5" w:rsidP="00DB2D0F">
      <w:pPr>
        <w:pStyle w:val="BlockText1"/>
        <w:ind w:left="709" w:right="49" w:firstLine="0"/>
        <w:rPr>
          <w:rFonts w:asciiTheme="minorHAnsi" w:hAnsiTheme="minorHAnsi" w:cstheme="minorHAnsi"/>
          <w:sz w:val="20"/>
        </w:rPr>
      </w:pPr>
      <w:r>
        <w:rPr>
          <w:rFonts w:asciiTheme="minorHAnsi" w:hAnsiTheme="minorHAnsi" w:cstheme="minorHAnsi"/>
          <w:sz w:val="20"/>
        </w:rPr>
        <w:t>Los insumos</w:t>
      </w:r>
      <w:r w:rsidRPr="000365A5">
        <w:rPr>
          <w:rFonts w:asciiTheme="minorHAnsi" w:hAnsiTheme="minorHAnsi" w:cstheme="minorHAnsi"/>
          <w:sz w:val="20"/>
        </w:rPr>
        <w:t xml:space="preserve"> se entregarán dentro de los 14 días naturales posteriores a la recepción de la Orden de Envío por parte del </w:t>
      </w:r>
      <w:r w:rsidR="00410B42">
        <w:rPr>
          <w:rFonts w:asciiTheme="minorHAnsi" w:hAnsiTheme="minorHAnsi" w:cstheme="minorHAnsi"/>
          <w:sz w:val="20"/>
        </w:rPr>
        <w:t>licitante</w:t>
      </w:r>
      <w:r w:rsidRPr="000365A5">
        <w:rPr>
          <w:rFonts w:asciiTheme="minorHAnsi" w:hAnsiTheme="minorHAnsi" w:cstheme="minorHAnsi"/>
          <w:sz w:val="20"/>
        </w:rPr>
        <w:t xml:space="preserve"> que resulte con adjudicación y se hará en la Unidad </w:t>
      </w:r>
      <w:r>
        <w:rPr>
          <w:rFonts w:asciiTheme="minorHAnsi" w:hAnsiTheme="minorHAnsi" w:cstheme="minorHAnsi"/>
          <w:sz w:val="20"/>
        </w:rPr>
        <w:t>Aplicativa</w:t>
      </w:r>
      <w:r w:rsidRPr="000365A5">
        <w:rPr>
          <w:rFonts w:asciiTheme="minorHAnsi" w:hAnsiTheme="minorHAnsi" w:cstheme="minorHAnsi"/>
          <w:sz w:val="20"/>
        </w:rPr>
        <w:t xml:space="preserve"> de la Convocante conforme al contrato abierto que se celebre</w:t>
      </w:r>
    </w:p>
    <w:p w14:paraId="309EAFAD" w14:textId="77777777" w:rsidR="000365A5" w:rsidRPr="000365A5" w:rsidRDefault="000365A5" w:rsidP="00DB2D0F">
      <w:pPr>
        <w:pStyle w:val="BlockText1"/>
        <w:ind w:left="709" w:right="49" w:firstLine="0"/>
        <w:rPr>
          <w:rFonts w:asciiTheme="minorHAnsi" w:hAnsiTheme="minorHAnsi" w:cstheme="minorHAnsi"/>
          <w:sz w:val="20"/>
        </w:rPr>
      </w:pPr>
    </w:p>
    <w:p w14:paraId="52C63E43" w14:textId="27389832" w:rsidR="00B23756" w:rsidRDefault="00A1692B" w:rsidP="00DA6E70">
      <w:pPr>
        <w:ind w:left="709" w:right="-1"/>
        <w:jc w:val="both"/>
        <w:rPr>
          <w:rFonts w:asciiTheme="minorHAnsi" w:hAnsiTheme="minorHAnsi"/>
          <w:b/>
        </w:rPr>
      </w:pPr>
      <w:r w:rsidRPr="00A16B2E">
        <w:rPr>
          <w:rFonts w:asciiTheme="minorHAnsi" w:hAnsiTheme="minorHAnsi"/>
          <w:b/>
        </w:rPr>
        <w:t>1.</w:t>
      </w:r>
      <w:r w:rsidR="00955DB4">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00731B23">
        <w:rPr>
          <w:rFonts w:asciiTheme="minorHAnsi" w:hAnsiTheme="minorHAnsi"/>
          <w:b/>
        </w:rPr>
        <w:t>Lugar de prestación del servicio</w:t>
      </w:r>
      <w:r w:rsidR="003C0F1A" w:rsidRPr="00A16B2E">
        <w:rPr>
          <w:rFonts w:asciiTheme="minorHAnsi" w:hAnsiTheme="minorHAnsi"/>
          <w:b/>
        </w:rPr>
        <w:t>:</w:t>
      </w:r>
      <w:r w:rsidR="003C0F1A">
        <w:rPr>
          <w:rFonts w:asciiTheme="minorHAnsi" w:hAnsiTheme="minorHAnsi"/>
          <w:b/>
        </w:rPr>
        <w:t xml:space="preserve"> </w:t>
      </w:r>
    </w:p>
    <w:p w14:paraId="1A4F75F2" w14:textId="77777777" w:rsidR="00B23756" w:rsidRDefault="00B23756" w:rsidP="00DA6E70">
      <w:pPr>
        <w:ind w:left="709" w:right="-1"/>
        <w:jc w:val="both"/>
        <w:rPr>
          <w:rFonts w:asciiTheme="minorHAnsi" w:hAnsiTheme="minorHAnsi"/>
          <w:b/>
        </w:rPr>
      </w:pPr>
    </w:p>
    <w:p w14:paraId="756C8413" w14:textId="77777777" w:rsidR="00DA6E70" w:rsidRDefault="00731B23" w:rsidP="00DA6E70">
      <w:pPr>
        <w:ind w:left="709" w:right="-1"/>
        <w:jc w:val="both"/>
        <w:rPr>
          <w:rFonts w:asciiTheme="minorHAnsi" w:hAnsiTheme="minorHAnsi" w:cstheme="minorHAnsi"/>
        </w:rPr>
      </w:pPr>
      <w:r w:rsidRPr="00731B23">
        <w:rPr>
          <w:rFonts w:asciiTheme="minorHAnsi" w:hAnsiTheme="minorHAnsi" w:cstheme="minorHAnsi"/>
        </w:rPr>
        <w:t>La instalación y entreg</w:t>
      </w:r>
      <w:r w:rsidR="00112A6D">
        <w:rPr>
          <w:rFonts w:asciiTheme="minorHAnsi" w:hAnsiTheme="minorHAnsi" w:cstheme="minorHAnsi"/>
        </w:rPr>
        <w:t xml:space="preserve">a de los equipos y consumibles </w:t>
      </w:r>
      <w:r w:rsidRPr="00731B23">
        <w:rPr>
          <w:rFonts w:asciiTheme="minorHAnsi" w:hAnsiTheme="minorHAnsi" w:cstheme="minorHAnsi"/>
        </w:rPr>
        <w:t>será en</w:t>
      </w:r>
      <w:r w:rsidR="00DA6E70" w:rsidRPr="00731B23">
        <w:rPr>
          <w:rFonts w:asciiTheme="minorHAnsi" w:hAnsiTheme="minorHAnsi" w:cstheme="minorHAnsi"/>
        </w:rPr>
        <w:t>:</w:t>
      </w:r>
    </w:p>
    <w:p w14:paraId="5F13D1D3" w14:textId="77777777" w:rsidR="00E45CF8" w:rsidRDefault="00E45CF8" w:rsidP="00DA6E70">
      <w:pPr>
        <w:ind w:left="709" w:right="-1"/>
        <w:jc w:val="both"/>
        <w:rPr>
          <w:rFonts w:asciiTheme="minorHAnsi" w:hAnsiTheme="minorHAnsi" w:cstheme="minorHAnsi"/>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6304"/>
      </w:tblGrid>
      <w:tr w:rsidR="003C0F1A" w:rsidRPr="00BA079F" w14:paraId="2762E5AF" w14:textId="77777777" w:rsidTr="004B4127">
        <w:trPr>
          <w:trHeight w:val="166"/>
          <w:jc w:val="center"/>
        </w:trPr>
        <w:tc>
          <w:tcPr>
            <w:tcW w:w="3685" w:type="dxa"/>
            <w:shd w:val="clear" w:color="auto" w:fill="81E7FF"/>
            <w:vAlign w:val="center"/>
          </w:tcPr>
          <w:p w14:paraId="16656E7C" w14:textId="77777777" w:rsidR="003C0F1A" w:rsidRPr="00BA079F" w:rsidRDefault="003C0F1A" w:rsidP="00EC015A">
            <w:pPr>
              <w:ind w:left="284"/>
              <w:jc w:val="center"/>
              <w:rPr>
                <w:rFonts w:asciiTheme="minorHAnsi" w:hAnsiTheme="minorHAnsi" w:cstheme="minorHAnsi"/>
                <w:b/>
                <w:bCs/>
                <w:highlight w:val="yellow"/>
              </w:rPr>
            </w:pPr>
            <w:r w:rsidRPr="00961EB6">
              <w:rPr>
                <w:rFonts w:asciiTheme="minorHAnsi" w:hAnsiTheme="minorHAnsi" w:cstheme="minorHAnsi"/>
                <w:b/>
                <w:bCs/>
              </w:rPr>
              <w:t>Unidad</w:t>
            </w:r>
          </w:p>
        </w:tc>
        <w:tc>
          <w:tcPr>
            <w:tcW w:w="6304" w:type="dxa"/>
            <w:shd w:val="clear" w:color="auto" w:fill="81E7FF"/>
            <w:vAlign w:val="center"/>
          </w:tcPr>
          <w:p w14:paraId="4C4C54ED" w14:textId="77777777" w:rsidR="003C0F1A" w:rsidRPr="00BA079F" w:rsidRDefault="003C0F1A" w:rsidP="00EC015A">
            <w:pPr>
              <w:ind w:left="284"/>
              <w:jc w:val="center"/>
              <w:rPr>
                <w:rFonts w:asciiTheme="minorHAnsi" w:hAnsiTheme="minorHAnsi" w:cstheme="minorHAnsi"/>
                <w:b/>
                <w:bCs/>
                <w:highlight w:val="yellow"/>
              </w:rPr>
            </w:pPr>
            <w:r w:rsidRPr="00961EB6">
              <w:rPr>
                <w:rFonts w:asciiTheme="minorHAnsi" w:hAnsiTheme="minorHAnsi" w:cstheme="minorHAnsi"/>
                <w:b/>
                <w:bCs/>
              </w:rPr>
              <w:t>Dirección</w:t>
            </w:r>
          </w:p>
        </w:tc>
      </w:tr>
      <w:tr w:rsidR="003C0F1A" w:rsidRPr="00BA079F" w14:paraId="7956CF6C" w14:textId="77777777" w:rsidTr="00410B42">
        <w:trPr>
          <w:trHeight w:val="280"/>
          <w:jc w:val="center"/>
        </w:trPr>
        <w:tc>
          <w:tcPr>
            <w:tcW w:w="3685" w:type="dxa"/>
            <w:tcBorders>
              <w:top w:val="single" w:sz="4" w:space="0" w:color="auto"/>
              <w:left w:val="single" w:sz="4" w:space="0" w:color="auto"/>
              <w:bottom w:val="single" w:sz="4" w:space="0" w:color="auto"/>
              <w:right w:val="single" w:sz="4" w:space="0" w:color="auto"/>
            </w:tcBorders>
            <w:vAlign w:val="center"/>
          </w:tcPr>
          <w:p w14:paraId="18123F65" w14:textId="07C3D8CD" w:rsidR="003C0F1A" w:rsidRPr="00622A18" w:rsidRDefault="003C0F1A" w:rsidP="00DA6E70">
            <w:pPr>
              <w:rPr>
                <w:rFonts w:asciiTheme="minorHAnsi" w:hAnsiTheme="minorHAnsi" w:cstheme="minorHAnsi"/>
                <w:sz w:val="18"/>
              </w:rPr>
            </w:pPr>
            <w:r w:rsidRPr="00622A18">
              <w:rPr>
                <w:rFonts w:asciiTheme="minorHAnsi" w:hAnsiTheme="minorHAnsi" w:cstheme="minorHAnsi"/>
                <w:sz w:val="18"/>
              </w:rPr>
              <w:t>Hospital Metropolitano</w:t>
            </w:r>
          </w:p>
        </w:tc>
        <w:tc>
          <w:tcPr>
            <w:tcW w:w="6304" w:type="dxa"/>
            <w:tcBorders>
              <w:top w:val="single" w:sz="4" w:space="0" w:color="auto"/>
              <w:left w:val="single" w:sz="4" w:space="0" w:color="auto"/>
              <w:bottom w:val="single" w:sz="4" w:space="0" w:color="auto"/>
              <w:right w:val="single" w:sz="4" w:space="0" w:color="auto"/>
            </w:tcBorders>
            <w:vAlign w:val="center"/>
          </w:tcPr>
          <w:p w14:paraId="0F16D0D9" w14:textId="77777777" w:rsidR="003C0F1A" w:rsidRPr="00622A18" w:rsidRDefault="003C0F1A" w:rsidP="00EC015A">
            <w:pPr>
              <w:jc w:val="both"/>
              <w:rPr>
                <w:rFonts w:asciiTheme="minorHAnsi" w:hAnsiTheme="minorHAnsi" w:cstheme="minorHAnsi"/>
                <w:sz w:val="18"/>
              </w:rPr>
            </w:pPr>
            <w:r w:rsidRPr="00622A18">
              <w:rPr>
                <w:rFonts w:asciiTheme="minorHAnsi" w:hAnsiTheme="minorHAnsi" w:cstheme="minorHAnsi"/>
                <w:sz w:val="18"/>
              </w:rPr>
              <w:t>Ave. Adolfo López Mateos No. 4600 Col. Bosques del Nogalar en San Nicolás de los Garza, N.L. C.P. 66480</w:t>
            </w:r>
          </w:p>
        </w:tc>
      </w:tr>
      <w:tr w:rsidR="003C0F1A" w:rsidRPr="00BA079F" w14:paraId="07CE8048" w14:textId="77777777" w:rsidTr="00410B42">
        <w:trPr>
          <w:trHeight w:val="257"/>
          <w:jc w:val="center"/>
        </w:trPr>
        <w:tc>
          <w:tcPr>
            <w:tcW w:w="3685" w:type="dxa"/>
            <w:tcBorders>
              <w:top w:val="single" w:sz="4" w:space="0" w:color="auto"/>
              <w:left w:val="single" w:sz="4" w:space="0" w:color="auto"/>
              <w:bottom w:val="single" w:sz="4" w:space="0" w:color="auto"/>
              <w:right w:val="single" w:sz="4" w:space="0" w:color="auto"/>
            </w:tcBorders>
            <w:vAlign w:val="center"/>
          </w:tcPr>
          <w:p w14:paraId="12606417" w14:textId="77777777" w:rsidR="003C0F1A" w:rsidRPr="00622A18" w:rsidRDefault="003C0F1A" w:rsidP="003D52CE">
            <w:pPr>
              <w:rPr>
                <w:rFonts w:asciiTheme="minorHAnsi" w:hAnsiTheme="minorHAnsi" w:cstheme="minorHAnsi"/>
                <w:sz w:val="18"/>
              </w:rPr>
            </w:pPr>
            <w:r w:rsidRPr="00622A18">
              <w:rPr>
                <w:rFonts w:asciiTheme="minorHAnsi" w:hAnsiTheme="minorHAnsi" w:cstheme="minorHAnsi"/>
                <w:sz w:val="18"/>
              </w:rPr>
              <w:t>Hospital Regional Materno Infantil</w:t>
            </w:r>
          </w:p>
        </w:tc>
        <w:tc>
          <w:tcPr>
            <w:tcW w:w="6304" w:type="dxa"/>
            <w:tcBorders>
              <w:top w:val="single" w:sz="4" w:space="0" w:color="auto"/>
              <w:left w:val="single" w:sz="4" w:space="0" w:color="auto"/>
              <w:bottom w:val="single" w:sz="4" w:space="0" w:color="auto"/>
              <w:right w:val="single" w:sz="4" w:space="0" w:color="auto"/>
            </w:tcBorders>
          </w:tcPr>
          <w:p w14:paraId="16EC7198" w14:textId="2879A29D" w:rsidR="003C0F1A" w:rsidRPr="00622A18" w:rsidRDefault="003C0F1A" w:rsidP="00EC015A">
            <w:pPr>
              <w:jc w:val="both"/>
              <w:rPr>
                <w:rFonts w:asciiTheme="minorHAnsi" w:hAnsiTheme="minorHAnsi" w:cstheme="minorHAnsi"/>
                <w:sz w:val="18"/>
              </w:rPr>
            </w:pPr>
            <w:r w:rsidRPr="00622A18">
              <w:rPr>
                <w:rFonts w:asciiTheme="minorHAnsi" w:hAnsiTheme="minorHAnsi" w:cstheme="minorHAnsi"/>
                <w:sz w:val="18"/>
              </w:rPr>
              <w:t xml:space="preserve">Calle Aldama No. 460 entre Independencia y 18 de </w:t>
            </w:r>
            <w:r w:rsidR="00410B42" w:rsidRPr="00622A18">
              <w:rPr>
                <w:rFonts w:asciiTheme="minorHAnsi" w:hAnsiTheme="minorHAnsi" w:cstheme="minorHAnsi"/>
                <w:sz w:val="18"/>
              </w:rPr>
              <w:t>marzo</w:t>
            </w:r>
            <w:r w:rsidRPr="00622A18">
              <w:rPr>
                <w:rFonts w:asciiTheme="minorHAnsi" w:hAnsiTheme="minorHAnsi" w:cstheme="minorHAnsi"/>
                <w:sz w:val="18"/>
              </w:rPr>
              <w:t>, Colo</w:t>
            </w:r>
            <w:r w:rsidR="00DA6E70" w:rsidRPr="00622A18">
              <w:rPr>
                <w:rFonts w:asciiTheme="minorHAnsi" w:hAnsiTheme="minorHAnsi" w:cstheme="minorHAnsi"/>
                <w:sz w:val="18"/>
              </w:rPr>
              <w:t>nia San Rafael, Guadalupe, N.L.</w:t>
            </w:r>
          </w:p>
        </w:tc>
      </w:tr>
      <w:tr w:rsidR="007530FC" w:rsidRPr="00BA079F" w14:paraId="406BEE01"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181BF624"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de Sabinas Hidalgo, N. L.</w:t>
            </w:r>
          </w:p>
        </w:tc>
        <w:tc>
          <w:tcPr>
            <w:tcW w:w="6304" w:type="dxa"/>
            <w:tcBorders>
              <w:top w:val="single" w:sz="4" w:space="0" w:color="auto"/>
              <w:left w:val="single" w:sz="4" w:space="0" w:color="auto"/>
              <w:bottom w:val="single" w:sz="4" w:space="0" w:color="auto"/>
              <w:right w:val="single" w:sz="4" w:space="0" w:color="auto"/>
            </w:tcBorders>
            <w:vAlign w:val="center"/>
          </w:tcPr>
          <w:p w14:paraId="03BE8E76" w14:textId="5F34A32F" w:rsidR="007530FC" w:rsidRPr="00622A18" w:rsidRDefault="007530FC" w:rsidP="007530FC">
            <w:pPr>
              <w:rPr>
                <w:rFonts w:ascii="Calibri" w:hAnsi="Calibri" w:cs="Calibri"/>
                <w:sz w:val="18"/>
                <w:szCs w:val="18"/>
              </w:rPr>
            </w:pPr>
            <w:r w:rsidRPr="00622A18">
              <w:rPr>
                <w:rFonts w:ascii="Calibri" w:hAnsi="Calibri" w:cs="Calibri"/>
                <w:sz w:val="18"/>
                <w:szCs w:val="18"/>
              </w:rPr>
              <w:t>Carretera Nacional No, 1084, Col. Hacienda Floreña, Sabinas Hidalgo, N.L.</w:t>
            </w:r>
          </w:p>
        </w:tc>
      </w:tr>
      <w:tr w:rsidR="007530FC" w:rsidRPr="00BA079F" w14:paraId="7BB29955"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07966B7E"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lastRenderedPageBreak/>
              <w:t>Hospital General de Cerralvo, N. L.</w:t>
            </w:r>
          </w:p>
        </w:tc>
        <w:tc>
          <w:tcPr>
            <w:tcW w:w="6304" w:type="dxa"/>
            <w:tcBorders>
              <w:top w:val="single" w:sz="4" w:space="0" w:color="auto"/>
              <w:left w:val="single" w:sz="4" w:space="0" w:color="auto"/>
              <w:bottom w:val="single" w:sz="4" w:space="0" w:color="auto"/>
              <w:right w:val="single" w:sz="4" w:space="0" w:color="auto"/>
            </w:tcBorders>
            <w:vAlign w:val="center"/>
          </w:tcPr>
          <w:p w14:paraId="30A66D0F"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Dr. Cornelio González Ramos No. 400, Libramiento Carretera Monterrey-Miguel Alemán en Cerralvo, N. L. C.P. 65900.</w:t>
            </w:r>
          </w:p>
        </w:tc>
      </w:tr>
      <w:tr w:rsidR="007530FC" w:rsidRPr="00BA079F" w14:paraId="7CB11364"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0DB15DA0"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de Montemorelos, N. L.</w:t>
            </w:r>
          </w:p>
        </w:tc>
        <w:tc>
          <w:tcPr>
            <w:tcW w:w="6304" w:type="dxa"/>
            <w:tcBorders>
              <w:top w:val="single" w:sz="4" w:space="0" w:color="auto"/>
              <w:left w:val="single" w:sz="4" w:space="0" w:color="auto"/>
              <w:bottom w:val="single" w:sz="4" w:space="0" w:color="auto"/>
              <w:right w:val="single" w:sz="4" w:space="0" w:color="auto"/>
            </w:tcBorders>
            <w:vAlign w:val="center"/>
          </w:tcPr>
          <w:p w14:paraId="68616D75"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Ave. Capitán Alonso de León Km 4, Comunidad la Parrita, Montemorelos, N.L.</w:t>
            </w:r>
          </w:p>
        </w:tc>
      </w:tr>
      <w:tr w:rsidR="007530FC" w:rsidRPr="00BA079F" w14:paraId="763A5546"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3041E721"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de Linares, N.L.</w:t>
            </w:r>
          </w:p>
        </w:tc>
        <w:tc>
          <w:tcPr>
            <w:tcW w:w="6304" w:type="dxa"/>
            <w:tcBorders>
              <w:top w:val="single" w:sz="4" w:space="0" w:color="auto"/>
              <w:left w:val="single" w:sz="4" w:space="0" w:color="auto"/>
              <w:bottom w:val="single" w:sz="4" w:space="0" w:color="auto"/>
              <w:right w:val="single" w:sz="4" w:space="0" w:color="auto"/>
            </w:tcBorders>
            <w:vAlign w:val="center"/>
          </w:tcPr>
          <w:p w14:paraId="6B4CA3F1" w14:textId="4DAE8CD8"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 xml:space="preserve">Ave. Álamo y Naranjo S/N Col. </w:t>
            </w:r>
            <w:proofErr w:type="spellStart"/>
            <w:r w:rsidRPr="00622A18">
              <w:rPr>
                <w:rFonts w:asciiTheme="minorHAnsi" w:hAnsiTheme="minorHAnsi" w:cstheme="minorHAnsi"/>
                <w:sz w:val="18"/>
              </w:rPr>
              <w:t>Provileon</w:t>
            </w:r>
            <w:proofErr w:type="spellEnd"/>
            <w:r w:rsidRPr="00622A18">
              <w:rPr>
                <w:rFonts w:asciiTheme="minorHAnsi" w:hAnsiTheme="minorHAnsi" w:cstheme="minorHAnsi"/>
                <w:sz w:val="18"/>
              </w:rPr>
              <w:t xml:space="preserve"> Linares, Linares, N.L.</w:t>
            </w:r>
          </w:p>
        </w:tc>
      </w:tr>
      <w:tr w:rsidR="007530FC" w:rsidRPr="00BA079F" w14:paraId="12409072"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36E66108"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de Galeana, N. L</w:t>
            </w:r>
          </w:p>
        </w:tc>
        <w:tc>
          <w:tcPr>
            <w:tcW w:w="6304" w:type="dxa"/>
            <w:tcBorders>
              <w:top w:val="single" w:sz="4" w:space="0" w:color="auto"/>
              <w:left w:val="single" w:sz="4" w:space="0" w:color="auto"/>
              <w:bottom w:val="single" w:sz="4" w:space="0" w:color="auto"/>
              <w:right w:val="single" w:sz="4" w:space="0" w:color="auto"/>
            </w:tcBorders>
            <w:vAlign w:val="center"/>
          </w:tcPr>
          <w:p w14:paraId="3F253A76"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Carretera a Galeana-Linares Km 1, Galeana, N. L. C.P. 67850.</w:t>
            </w:r>
          </w:p>
        </w:tc>
      </w:tr>
      <w:tr w:rsidR="007530FC" w:rsidRPr="00BA079F" w14:paraId="65A5BD5B" w14:textId="77777777"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51F21525"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de Dr. Arroyo, N. L</w:t>
            </w:r>
          </w:p>
        </w:tc>
        <w:tc>
          <w:tcPr>
            <w:tcW w:w="6304" w:type="dxa"/>
            <w:tcBorders>
              <w:top w:val="single" w:sz="4" w:space="0" w:color="auto"/>
              <w:left w:val="single" w:sz="4" w:space="0" w:color="auto"/>
              <w:bottom w:val="single" w:sz="4" w:space="0" w:color="auto"/>
              <w:right w:val="single" w:sz="4" w:space="0" w:color="auto"/>
            </w:tcBorders>
            <w:vAlign w:val="center"/>
          </w:tcPr>
          <w:p w14:paraId="4F21FAF7" w14:textId="77777777"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Padre Severiano Martínez S/N Dr. Arroyo, N. L. C.P. 67900.</w:t>
            </w:r>
          </w:p>
        </w:tc>
      </w:tr>
      <w:tr w:rsidR="007530FC" w:rsidRPr="00BA079F" w14:paraId="63B301AC" w14:textId="77777777" w:rsidTr="00890323">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1D15D1FD" w14:textId="474E48F8"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de Juárez</w:t>
            </w:r>
          </w:p>
        </w:tc>
        <w:tc>
          <w:tcPr>
            <w:tcW w:w="6304" w:type="dxa"/>
            <w:tcBorders>
              <w:top w:val="single" w:sz="4" w:space="0" w:color="auto"/>
              <w:left w:val="single" w:sz="4" w:space="0" w:color="auto"/>
              <w:bottom w:val="single" w:sz="4" w:space="0" w:color="auto"/>
              <w:right w:val="single" w:sz="4" w:space="0" w:color="auto"/>
            </w:tcBorders>
            <w:vAlign w:val="center"/>
          </w:tcPr>
          <w:p w14:paraId="6925A189" w14:textId="177357E3" w:rsidR="007530FC" w:rsidRPr="00622A18" w:rsidRDefault="007530FC" w:rsidP="007530FC">
            <w:pPr>
              <w:rPr>
                <w:rFonts w:ascii="Calibri" w:hAnsi="Calibri" w:cs="Calibri"/>
                <w:sz w:val="18"/>
                <w:szCs w:val="18"/>
              </w:rPr>
            </w:pPr>
            <w:r w:rsidRPr="00622A18">
              <w:rPr>
                <w:rFonts w:ascii="Calibri" w:hAnsi="Calibri" w:cs="Calibri"/>
                <w:sz w:val="18"/>
                <w:szCs w:val="18"/>
              </w:rPr>
              <w:t>Teófilo Salinas Garza 622, Col. Ciudadela, Juárez, Nuevo León.</w:t>
            </w:r>
          </w:p>
        </w:tc>
      </w:tr>
      <w:tr w:rsidR="007530FC" w:rsidRPr="00BA079F" w14:paraId="3624CDC4" w14:textId="77777777" w:rsidTr="00890323">
        <w:trPr>
          <w:jc w:val="center"/>
        </w:trPr>
        <w:tc>
          <w:tcPr>
            <w:tcW w:w="3685" w:type="dxa"/>
            <w:tcBorders>
              <w:top w:val="single" w:sz="4" w:space="0" w:color="auto"/>
              <w:left w:val="single" w:sz="4" w:space="0" w:color="auto"/>
              <w:bottom w:val="single" w:sz="4" w:space="0" w:color="auto"/>
              <w:right w:val="single" w:sz="4" w:space="0" w:color="auto"/>
            </w:tcBorders>
            <w:vAlign w:val="center"/>
          </w:tcPr>
          <w:p w14:paraId="5C7688BF" w14:textId="5AF1B1F8" w:rsidR="007530FC" w:rsidRPr="00622A18" w:rsidRDefault="007530FC" w:rsidP="007530FC">
            <w:pPr>
              <w:rPr>
                <w:rFonts w:asciiTheme="minorHAnsi" w:hAnsiTheme="minorHAnsi" w:cstheme="minorHAnsi"/>
                <w:sz w:val="18"/>
              </w:rPr>
            </w:pPr>
            <w:r w:rsidRPr="00622A18">
              <w:rPr>
                <w:rFonts w:asciiTheme="minorHAnsi" w:hAnsiTheme="minorHAnsi" w:cstheme="minorHAnsi"/>
                <w:sz w:val="18"/>
              </w:rPr>
              <w:t>Hospital General Tierra y Libertad</w:t>
            </w:r>
          </w:p>
        </w:tc>
        <w:tc>
          <w:tcPr>
            <w:tcW w:w="6304" w:type="dxa"/>
            <w:tcBorders>
              <w:top w:val="single" w:sz="4" w:space="0" w:color="auto"/>
              <w:left w:val="single" w:sz="4" w:space="0" w:color="auto"/>
              <w:bottom w:val="single" w:sz="4" w:space="0" w:color="auto"/>
              <w:right w:val="single" w:sz="4" w:space="0" w:color="auto"/>
            </w:tcBorders>
            <w:vAlign w:val="center"/>
          </w:tcPr>
          <w:p w14:paraId="4A68EBA4" w14:textId="1649EEF0" w:rsidR="007530FC" w:rsidRPr="00622A18" w:rsidRDefault="007530FC" w:rsidP="007530FC">
            <w:pPr>
              <w:rPr>
                <w:rFonts w:ascii="Calibri" w:hAnsi="Calibri" w:cs="Calibri"/>
                <w:sz w:val="18"/>
                <w:szCs w:val="18"/>
              </w:rPr>
            </w:pPr>
            <w:r w:rsidRPr="00622A18">
              <w:rPr>
                <w:rFonts w:ascii="Calibri" w:hAnsi="Calibri" w:cs="Calibri"/>
                <w:sz w:val="18"/>
                <w:szCs w:val="18"/>
              </w:rPr>
              <w:t>Ave. Almazán esquina con Rodrigo Gómez S/n Monterrey, N.L.</w:t>
            </w:r>
          </w:p>
        </w:tc>
      </w:tr>
    </w:tbl>
    <w:p w14:paraId="225E2DEB" w14:textId="77777777" w:rsidR="00947C7D" w:rsidRDefault="00947C7D" w:rsidP="003C0F1A">
      <w:pPr>
        <w:ind w:right="-1"/>
        <w:jc w:val="both"/>
        <w:rPr>
          <w:rFonts w:asciiTheme="minorHAnsi" w:hAnsiTheme="minorHAnsi" w:cs="Arial"/>
        </w:rPr>
      </w:pPr>
    </w:p>
    <w:p w14:paraId="12144C64" w14:textId="70EC1642" w:rsidR="00F63839" w:rsidRPr="00034AB7" w:rsidRDefault="00F63839" w:rsidP="00731B23">
      <w:pPr>
        <w:ind w:left="709"/>
        <w:jc w:val="both"/>
        <w:rPr>
          <w:rFonts w:asciiTheme="minorHAnsi" w:hAnsiTheme="minorHAnsi" w:cstheme="minorHAnsi"/>
          <w:b/>
        </w:rPr>
      </w:pPr>
      <w:r w:rsidRPr="00034AB7">
        <w:rPr>
          <w:rFonts w:asciiTheme="minorHAnsi" w:hAnsiTheme="minorHAnsi" w:cstheme="minorHAnsi"/>
          <w:b/>
        </w:rPr>
        <w:t>1.</w:t>
      </w:r>
      <w:r w:rsidR="00955DB4">
        <w:rPr>
          <w:rFonts w:asciiTheme="minorHAnsi" w:hAnsiTheme="minorHAnsi" w:cstheme="minorHAnsi"/>
          <w:b/>
        </w:rPr>
        <w:t>3</w:t>
      </w:r>
      <w:r w:rsidRPr="00034AB7">
        <w:rPr>
          <w:rFonts w:asciiTheme="minorHAnsi" w:hAnsiTheme="minorHAnsi" w:cstheme="minorHAnsi"/>
          <w:b/>
        </w:rPr>
        <w:t>.3.</w:t>
      </w:r>
      <w:r w:rsidR="00B149A6" w:rsidRPr="00034AB7">
        <w:rPr>
          <w:rFonts w:asciiTheme="minorHAnsi" w:hAnsiTheme="minorHAnsi" w:cstheme="minorHAnsi"/>
          <w:b/>
        </w:rPr>
        <w:t xml:space="preserve">- Condiciones de </w:t>
      </w:r>
      <w:r w:rsidR="00731B23" w:rsidRPr="00034AB7">
        <w:rPr>
          <w:rFonts w:asciiTheme="minorHAnsi" w:hAnsiTheme="minorHAnsi" w:cstheme="minorHAnsi"/>
          <w:b/>
        </w:rPr>
        <w:t>prestación del servicio</w:t>
      </w:r>
      <w:r w:rsidRPr="00034AB7">
        <w:rPr>
          <w:rFonts w:asciiTheme="minorHAnsi" w:hAnsiTheme="minorHAnsi" w:cstheme="minorHAnsi"/>
          <w:b/>
        </w:rPr>
        <w:t>:</w:t>
      </w:r>
    </w:p>
    <w:p w14:paraId="2FC35EC3" w14:textId="77777777" w:rsidR="00F63839" w:rsidRPr="00034AB7" w:rsidRDefault="00F63839" w:rsidP="00731B23">
      <w:pPr>
        <w:ind w:left="709"/>
        <w:jc w:val="both"/>
        <w:rPr>
          <w:rFonts w:asciiTheme="minorHAnsi" w:hAnsiTheme="minorHAnsi" w:cstheme="minorHAnsi"/>
          <w:b/>
        </w:rPr>
      </w:pPr>
    </w:p>
    <w:p w14:paraId="75172EC9" w14:textId="77777777" w:rsidR="00731B23" w:rsidRDefault="00731B23" w:rsidP="00731B23">
      <w:pPr>
        <w:ind w:left="709" w:right="-1"/>
        <w:jc w:val="both"/>
        <w:rPr>
          <w:rFonts w:asciiTheme="minorHAnsi" w:hAnsiTheme="minorHAnsi" w:cstheme="minorHAnsi"/>
        </w:rPr>
      </w:pPr>
      <w:r w:rsidRPr="00034AB7">
        <w:rPr>
          <w:rFonts w:asciiTheme="minorHAnsi" w:hAnsiTheme="minorHAnsi" w:cstheme="minorHAnsi"/>
        </w:rPr>
        <w:t>El licitante ganador proporcionará la capacitación y asesoría al personal que designen las Unidades Aplicativas de la Convocante en cuanto a la operación de los equipos de Bombas de Infusión, así como habilitar al personal designado en el uso de los mismos, de acuerdo a la siguiente relación:</w:t>
      </w:r>
    </w:p>
    <w:p w14:paraId="156ACDF5" w14:textId="77777777" w:rsidR="00E028A9" w:rsidRDefault="00E028A9" w:rsidP="00731B23">
      <w:pPr>
        <w:ind w:left="709" w:right="-1"/>
        <w:jc w:val="both"/>
        <w:rPr>
          <w:rFonts w:asciiTheme="minorHAnsi" w:hAnsiTheme="minorHAnsi" w:cstheme="minorHAnsi"/>
        </w:rPr>
      </w:pPr>
    </w:p>
    <w:tbl>
      <w:tblPr>
        <w:tblW w:w="9145" w:type="dxa"/>
        <w:jc w:val="center"/>
        <w:tblCellMar>
          <w:top w:w="15" w:type="dxa"/>
          <w:left w:w="70" w:type="dxa"/>
          <w:bottom w:w="15" w:type="dxa"/>
          <w:right w:w="70" w:type="dxa"/>
        </w:tblCellMar>
        <w:tblLook w:val="04A0" w:firstRow="1" w:lastRow="0" w:firstColumn="1" w:lastColumn="0" w:noHBand="0" w:noVBand="1"/>
      </w:tblPr>
      <w:tblGrid>
        <w:gridCol w:w="3539"/>
        <w:gridCol w:w="2912"/>
        <w:gridCol w:w="2694"/>
      </w:tblGrid>
      <w:tr w:rsidR="00F6339E" w:rsidRPr="00F6339E" w14:paraId="01EC0F1C"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4342BD97" w14:textId="77777777" w:rsidR="00F6339E" w:rsidRPr="00F6339E" w:rsidRDefault="00F6339E" w:rsidP="00F6339E">
            <w:pPr>
              <w:jc w:val="center"/>
              <w:rPr>
                <w:rFonts w:ascii="Calibri" w:hAnsi="Calibri" w:cs="Calibri"/>
                <w:b/>
                <w:bCs/>
                <w:color w:val="000000"/>
                <w:sz w:val="18"/>
                <w:szCs w:val="18"/>
                <w:lang w:val="es-MX" w:eastAsia="es-MX"/>
              </w:rPr>
            </w:pPr>
            <w:r w:rsidRPr="00F6339E">
              <w:rPr>
                <w:rFonts w:ascii="Calibri" w:hAnsi="Calibri" w:cs="Calibri"/>
                <w:b/>
                <w:bCs/>
                <w:color w:val="000000"/>
                <w:sz w:val="18"/>
                <w:szCs w:val="18"/>
                <w:lang w:val="es-MX" w:eastAsia="es-MX"/>
              </w:rPr>
              <w:t>UNIDAD</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7270348D" w14:textId="77777777" w:rsidR="00F6339E" w:rsidRPr="00F6339E" w:rsidRDefault="00F6339E" w:rsidP="00F6339E">
            <w:pPr>
              <w:rPr>
                <w:rFonts w:ascii="Calibri" w:hAnsi="Calibri" w:cs="Calibri"/>
                <w:b/>
                <w:bCs/>
                <w:color w:val="000000"/>
                <w:sz w:val="18"/>
                <w:szCs w:val="18"/>
                <w:lang w:val="es-MX" w:eastAsia="es-MX"/>
              </w:rPr>
            </w:pPr>
            <w:r w:rsidRPr="00F6339E">
              <w:rPr>
                <w:rFonts w:ascii="Calibri" w:hAnsi="Calibri" w:cs="Calibri"/>
                <w:b/>
                <w:bCs/>
                <w:color w:val="000000"/>
                <w:sz w:val="18"/>
                <w:szCs w:val="18"/>
                <w:lang w:val="es-MX" w:eastAsia="es-MX"/>
              </w:rPr>
              <w:t>BOMBA DE INFUSIÓN VOLUMÉTRICA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59CF83D" w14:textId="77777777" w:rsidR="00F6339E" w:rsidRPr="00F6339E" w:rsidRDefault="00F6339E" w:rsidP="00F6339E">
            <w:pPr>
              <w:rPr>
                <w:rFonts w:ascii="Calibri" w:hAnsi="Calibri" w:cs="Calibri"/>
                <w:b/>
                <w:bCs/>
                <w:color w:val="000000"/>
                <w:sz w:val="18"/>
                <w:szCs w:val="18"/>
                <w:lang w:val="es-MX" w:eastAsia="es-MX"/>
              </w:rPr>
            </w:pPr>
            <w:r w:rsidRPr="00F6339E">
              <w:rPr>
                <w:rFonts w:ascii="Calibri" w:hAnsi="Calibri" w:cs="Calibri"/>
                <w:b/>
                <w:bCs/>
                <w:color w:val="000000"/>
                <w:sz w:val="18"/>
                <w:szCs w:val="18"/>
                <w:lang w:val="es-MX" w:eastAsia="es-MX"/>
              </w:rPr>
              <w:t>BOMBA DE INFUSIÓN DE JERINGA</w:t>
            </w:r>
          </w:p>
        </w:tc>
      </w:tr>
      <w:tr w:rsidR="00F6339E" w:rsidRPr="00F6339E" w14:paraId="10915720"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580C5B92"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METROPOLITANO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6D21C4EF"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467</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438CEDF3"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35</w:t>
            </w:r>
          </w:p>
        </w:tc>
      </w:tr>
      <w:tr w:rsidR="00F6339E" w:rsidRPr="00F6339E" w14:paraId="13F518AC"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2C823EB"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REGIONAL MATERNO INFANTIL</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4316B82D"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288</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9A46CF7"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153</w:t>
            </w:r>
          </w:p>
        </w:tc>
      </w:tr>
      <w:tr w:rsidR="00F6339E" w:rsidRPr="00F6339E" w14:paraId="646DD477"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CC04943"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SABINAS HIDALGO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37C773D2"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79B30904"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4</w:t>
            </w:r>
          </w:p>
        </w:tc>
      </w:tr>
      <w:tr w:rsidR="00F6339E" w:rsidRPr="00F6339E" w14:paraId="397693E0"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647CB65D"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CERRALVO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1F6D0586"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8</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3479A332"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w:t>
            </w:r>
          </w:p>
        </w:tc>
      </w:tr>
      <w:tr w:rsidR="00F6339E" w:rsidRPr="00F6339E" w14:paraId="651F247F"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1513C2A2"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MONTEMORELOS</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321E748E"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80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56A2BCC"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4</w:t>
            </w:r>
          </w:p>
        </w:tc>
      </w:tr>
      <w:tr w:rsidR="00F6339E" w:rsidRPr="00F6339E" w14:paraId="2038A4BB"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76C811D9"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LINARES</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74619961"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10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5F461FA3"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w:t>
            </w:r>
          </w:p>
        </w:tc>
      </w:tr>
      <w:tr w:rsidR="00F6339E" w:rsidRPr="00F6339E" w14:paraId="7E74257D"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8145EB8"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GALEANA</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008288F2"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8</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2ACC660F"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w:t>
            </w:r>
          </w:p>
        </w:tc>
      </w:tr>
      <w:tr w:rsidR="00F6339E" w:rsidRPr="00F6339E" w14:paraId="69884353"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48CF2229" w14:textId="0CB79DAD"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DR.</w:t>
            </w:r>
            <w:r>
              <w:rPr>
                <w:rFonts w:ascii="Calibri" w:hAnsi="Calibri" w:cs="Calibri"/>
                <w:color w:val="000000"/>
                <w:sz w:val="18"/>
                <w:szCs w:val="18"/>
                <w:lang w:val="es-MX" w:eastAsia="es-MX"/>
              </w:rPr>
              <w:t xml:space="preserve"> </w:t>
            </w:r>
            <w:r w:rsidRPr="00F6339E">
              <w:rPr>
                <w:rFonts w:ascii="Calibri" w:hAnsi="Calibri" w:cs="Calibri"/>
                <w:color w:val="000000"/>
                <w:sz w:val="18"/>
                <w:szCs w:val="18"/>
                <w:lang w:val="es-MX" w:eastAsia="es-MX"/>
              </w:rPr>
              <w:t>ARR</w:t>
            </w:r>
            <w:r>
              <w:rPr>
                <w:rFonts w:ascii="Calibri" w:hAnsi="Calibri" w:cs="Calibri"/>
                <w:color w:val="000000"/>
                <w:sz w:val="18"/>
                <w:szCs w:val="18"/>
                <w:lang w:val="es-MX" w:eastAsia="es-MX"/>
              </w:rPr>
              <w:t>OY</w:t>
            </w:r>
            <w:r w:rsidRPr="00F6339E">
              <w:rPr>
                <w:rFonts w:ascii="Calibri" w:hAnsi="Calibri" w:cs="Calibri"/>
                <w:color w:val="000000"/>
                <w:sz w:val="18"/>
                <w:szCs w:val="18"/>
                <w:lang w:val="es-MX" w:eastAsia="es-MX"/>
              </w:rPr>
              <w:t>O</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4D5E56C9"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10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37343955"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w:t>
            </w:r>
          </w:p>
        </w:tc>
      </w:tr>
      <w:tr w:rsidR="00F6339E" w:rsidRPr="00F6339E" w14:paraId="4BB2EE97"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2B8BB200"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JUAREZ</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29388497"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1</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78435F7B"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26</w:t>
            </w:r>
          </w:p>
        </w:tc>
      </w:tr>
      <w:tr w:rsidR="00F6339E" w:rsidRPr="00F6339E" w14:paraId="35B559BF" w14:textId="77777777" w:rsidTr="00F6339E">
        <w:trPr>
          <w:trHeight w:val="2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7BFFEFA4" w14:textId="77777777" w:rsidR="00F6339E" w:rsidRPr="00F6339E" w:rsidRDefault="00F6339E" w:rsidP="00F6339E">
            <w:pPr>
              <w:rPr>
                <w:rFonts w:ascii="Calibri" w:hAnsi="Calibri" w:cs="Calibri"/>
                <w:color w:val="000000"/>
                <w:sz w:val="18"/>
                <w:szCs w:val="18"/>
                <w:lang w:val="es-MX" w:eastAsia="es-MX"/>
              </w:rPr>
            </w:pPr>
            <w:r w:rsidRPr="00F6339E">
              <w:rPr>
                <w:rFonts w:ascii="Calibri" w:hAnsi="Calibri" w:cs="Calibri"/>
                <w:color w:val="000000"/>
                <w:sz w:val="18"/>
                <w:szCs w:val="18"/>
                <w:lang w:val="es-MX" w:eastAsia="es-MX"/>
              </w:rPr>
              <w:t>HOSPITAL GENERAL DE TIERRA Y LIBERTAD</w:t>
            </w:r>
          </w:p>
        </w:tc>
        <w:tc>
          <w:tcPr>
            <w:tcW w:w="2912" w:type="dxa"/>
            <w:tcBorders>
              <w:top w:val="single" w:sz="4" w:space="0" w:color="auto"/>
              <w:left w:val="single" w:sz="4" w:space="0" w:color="auto"/>
              <w:bottom w:val="single" w:sz="4" w:space="0" w:color="auto"/>
              <w:right w:val="single" w:sz="4" w:space="0" w:color="auto"/>
            </w:tcBorders>
            <w:noWrap/>
            <w:vAlign w:val="bottom"/>
            <w:hideMark/>
          </w:tcPr>
          <w:p w14:paraId="24995387"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10</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292619B7" w14:textId="77777777" w:rsidR="00F6339E" w:rsidRPr="00622A18" w:rsidRDefault="00F6339E" w:rsidP="00F6339E">
            <w:pPr>
              <w:jc w:val="center"/>
              <w:rPr>
                <w:rFonts w:ascii="Calibri" w:hAnsi="Calibri" w:cs="Calibri"/>
                <w:color w:val="000000"/>
                <w:sz w:val="18"/>
                <w:szCs w:val="18"/>
                <w:lang w:val="es-MX" w:eastAsia="es-MX"/>
              </w:rPr>
            </w:pPr>
            <w:r w:rsidRPr="00622A18">
              <w:rPr>
                <w:rFonts w:ascii="Calibri" w:hAnsi="Calibri" w:cs="Calibri"/>
                <w:color w:val="000000"/>
                <w:sz w:val="18"/>
                <w:szCs w:val="18"/>
                <w:lang w:val="es-MX" w:eastAsia="es-MX"/>
              </w:rPr>
              <w:t>2</w:t>
            </w:r>
          </w:p>
        </w:tc>
      </w:tr>
    </w:tbl>
    <w:p w14:paraId="16E2A4BB" w14:textId="77777777" w:rsidR="00F6339E" w:rsidRDefault="00F6339E" w:rsidP="00731B23">
      <w:pPr>
        <w:ind w:left="709" w:right="-1"/>
        <w:jc w:val="both"/>
        <w:rPr>
          <w:rFonts w:asciiTheme="minorHAnsi" w:hAnsiTheme="minorHAnsi" w:cstheme="minorHAnsi"/>
        </w:rPr>
      </w:pPr>
    </w:p>
    <w:p w14:paraId="4867C1F9" w14:textId="46882184"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El licitante ganador deberá comprometerse a reparar cualquier fallo o avería que se presente en los equ</w:t>
      </w:r>
      <w:r w:rsidR="00A50501">
        <w:rPr>
          <w:rFonts w:asciiTheme="minorHAnsi" w:hAnsiTheme="minorHAnsi" w:cstheme="minorHAnsi"/>
        </w:rPr>
        <w:t xml:space="preserve">ipos en un término no </w:t>
      </w:r>
      <w:r w:rsidR="00A50501" w:rsidRPr="00D503C5">
        <w:rPr>
          <w:rFonts w:asciiTheme="minorHAnsi" w:hAnsiTheme="minorHAnsi" w:cstheme="minorHAnsi"/>
        </w:rPr>
        <w:t>mayor a</w:t>
      </w:r>
      <w:r w:rsidRPr="00D503C5">
        <w:rPr>
          <w:rFonts w:asciiTheme="minorHAnsi" w:hAnsiTheme="minorHAnsi" w:cstheme="minorHAnsi"/>
        </w:rPr>
        <w:t xml:space="preserve"> 24 horas posteriores</w:t>
      </w:r>
      <w:r w:rsidRPr="00731B23">
        <w:rPr>
          <w:rFonts w:asciiTheme="minorHAnsi" w:hAnsiTheme="minorHAnsi" w:cstheme="minorHAnsi"/>
        </w:rPr>
        <w:t xml:space="preserve"> al reporte por cualquier medio de parte del área usuaria, sin ningún costo para la Convocante.</w:t>
      </w:r>
    </w:p>
    <w:p w14:paraId="4F895096" w14:textId="77777777" w:rsidR="00731B23" w:rsidRPr="00731B23" w:rsidRDefault="00731B23" w:rsidP="00731B23">
      <w:pPr>
        <w:tabs>
          <w:tab w:val="right" w:pos="1276"/>
        </w:tabs>
        <w:ind w:left="709" w:right="6"/>
        <w:jc w:val="both"/>
        <w:rPr>
          <w:rFonts w:asciiTheme="minorHAnsi" w:hAnsiTheme="minorHAnsi" w:cstheme="minorHAnsi"/>
          <w:sz w:val="22"/>
        </w:rPr>
      </w:pPr>
    </w:p>
    <w:p w14:paraId="61E5703E" w14:textId="77777777"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 xml:space="preserve">En el supuesto que no se subsane la anomalía en el término establecido en el punto anterior o que el equipo o equipos no tengan compostura, el licitante ganador deberá de sustituir el equipo por uno nuevo, en un término no </w:t>
      </w:r>
      <w:r w:rsidRPr="00D503C5">
        <w:rPr>
          <w:rFonts w:asciiTheme="minorHAnsi" w:hAnsiTheme="minorHAnsi" w:cstheme="minorHAnsi"/>
        </w:rPr>
        <w:t>mayor a 24 horas,</w:t>
      </w:r>
      <w:r w:rsidRPr="00731B23">
        <w:rPr>
          <w:rFonts w:asciiTheme="minorHAnsi" w:hAnsiTheme="minorHAnsi" w:cstheme="minorHAnsi"/>
        </w:rPr>
        <w:t xml:space="preserve"> sin ningún costo para la Convocante.</w:t>
      </w:r>
    </w:p>
    <w:p w14:paraId="3A0FEDFD" w14:textId="77777777" w:rsidR="00731B23" w:rsidRPr="00731B23" w:rsidRDefault="00731B23" w:rsidP="00731B23">
      <w:pPr>
        <w:tabs>
          <w:tab w:val="right" w:pos="1276"/>
        </w:tabs>
        <w:ind w:left="709" w:right="6"/>
        <w:jc w:val="both"/>
        <w:rPr>
          <w:rFonts w:asciiTheme="minorHAnsi" w:hAnsiTheme="minorHAnsi" w:cstheme="minorHAnsi"/>
          <w:sz w:val="22"/>
        </w:rPr>
      </w:pPr>
    </w:p>
    <w:p w14:paraId="1029D93B" w14:textId="77777777"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 xml:space="preserve">El licitante ganador deberá ofrecer los equipos descritos en su propuesta técnica, la Convocante se reserva el derecho de evaluar dichos equipos para determinar si cumplen con lo solicitado en las bases y acuerdos derivados </w:t>
      </w:r>
      <w:r w:rsidR="0098290E">
        <w:rPr>
          <w:rFonts w:asciiTheme="minorHAnsi" w:hAnsiTheme="minorHAnsi" w:cstheme="minorHAnsi"/>
        </w:rPr>
        <w:t>de la junta</w:t>
      </w:r>
      <w:r w:rsidRPr="00731B23">
        <w:rPr>
          <w:rFonts w:asciiTheme="minorHAnsi" w:hAnsiTheme="minorHAnsi" w:cstheme="minorHAnsi"/>
        </w:rPr>
        <w:t xml:space="preserve"> de aclaraciones.</w:t>
      </w:r>
    </w:p>
    <w:p w14:paraId="307F6980" w14:textId="77777777" w:rsidR="00731B23" w:rsidRPr="00731B23" w:rsidRDefault="00731B23" w:rsidP="00731B23">
      <w:pPr>
        <w:ind w:left="709" w:right="6"/>
        <w:jc w:val="both"/>
        <w:rPr>
          <w:rFonts w:asciiTheme="minorHAnsi" w:hAnsiTheme="minorHAnsi" w:cstheme="minorHAnsi"/>
        </w:rPr>
      </w:pPr>
    </w:p>
    <w:p w14:paraId="22FF2EC4" w14:textId="77777777"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 xml:space="preserve">El licitante que resulte con la adjudicación se responsabilizará del mantenimiento preventivo y correctivo de las bombas de infusión, utilizando para ello el personal técnico capacitado; así como realizar las calibraciones que sean necesarias, sin ningún costo para la Convocante. Cuando sea necesario el traslado del equipo a las oficinas del licitante, para su </w:t>
      </w:r>
      <w:r w:rsidRPr="00731B23">
        <w:rPr>
          <w:rFonts w:asciiTheme="minorHAnsi" w:hAnsiTheme="minorHAnsi" w:cstheme="minorHAnsi"/>
        </w:rPr>
        <w:lastRenderedPageBreak/>
        <w:t>mantenimiento y se prolongue por más de 24 horas, el licitante ganador proporcionará inmediatamente otro equipo igual, de tal manera que el servicio no se vea interrumpido, de acuerdo a las cantidades establecidas.</w:t>
      </w:r>
    </w:p>
    <w:p w14:paraId="32B1D1D2" w14:textId="77777777" w:rsidR="007B7D98" w:rsidRDefault="007B7D98" w:rsidP="00731B23">
      <w:pPr>
        <w:ind w:left="709" w:right="6"/>
        <w:jc w:val="both"/>
        <w:rPr>
          <w:rFonts w:asciiTheme="minorHAnsi" w:hAnsiTheme="minorHAnsi" w:cstheme="minorHAnsi"/>
        </w:rPr>
      </w:pPr>
    </w:p>
    <w:p w14:paraId="6ACB3D1A" w14:textId="77777777"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deberá hacer entrega por escrito al Administrador de cada uno de los Hospitales, en el momento de la instalación, un programa de Trabajo Calendarizado, para</w:t>
      </w:r>
      <w:r w:rsidR="007B7D98">
        <w:rPr>
          <w:rFonts w:asciiTheme="minorHAnsi" w:hAnsiTheme="minorHAnsi" w:cstheme="minorHAnsi"/>
        </w:rPr>
        <w:t xml:space="preserve"> el Mantenimiento Preventivo, a</w:t>
      </w:r>
      <w:r w:rsidRPr="00731B23">
        <w:rPr>
          <w:rFonts w:asciiTheme="minorHAnsi" w:hAnsiTheme="minorHAnsi" w:cstheme="minorHAnsi"/>
        </w:rPr>
        <w:t>demás deberá elaborar escrito donde se compromete a realizar visitas de monitoreo a cada uno de éstos, con una frecuencia de por lo menos cada 30 días naturales, informando en su caso, por escrito las observaciones que se presenten al Administrador de las mismas.</w:t>
      </w:r>
    </w:p>
    <w:p w14:paraId="11F40A28" w14:textId="77777777" w:rsidR="00731B23" w:rsidRPr="00731B23" w:rsidRDefault="00731B23" w:rsidP="00731B23">
      <w:pPr>
        <w:ind w:left="709" w:right="6"/>
        <w:jc w:val="both"/>
        <w:rPr>
          <w:rFonts w:asciiTheme="minorHAnsi" w:hAnsiTheme="minorHAnsi" w:cstheme="minorHAnsi"/>
          <w:b/>
          <w:sz w:val="22"/>
        </w:rPr>
      </w:pPr>
    </w:p>
    <w:p w14:paraId="5A364FCF" w14:textId="77777777" w:rsidR="007B7D98" w:rsidRDefault="00731B23" w:rsidP="007B7D98">
      <w:pPr>
        <w:ind w:left="709" w:right="6"/>
        <w:jc w:val="both"/>
        <w:rPr>
          <w:rFonts w:asciiTheme="minorHAnsi" w:hAnsiTheme="minorHAnsi" w:cstheme="minorHAnsi"/>
          <w:b/>
          <w:sz w:val="22"/>
        </w:rPr>
      </w:pPr>
      <w:r w:rsidRPr="00731B23">
        <w:rPr>
          <w:rFonts w:asciiTheme="minorHAnsi" w:hAnsiTheme="minorHAnsi" w:cstheme="minorHAnsi"/>
        </w:rPr>
        <w:t xml:space="preserve">Los Hospitales harán la solicitud de insumos requeridos en el formato de Orden de Envío, debidamente foliado, dicho formato será firmado por el Administrador del Hospital y/o Encargado de Recursos Materiales o Almacén y deberá ser enviado </w:t>
      </w:r>
      <w:r w:rsidR="00DE1734">
        <w:rPr>
          <w:rFonts w:asciiTheme="minorHAnsi" w:hAnsiTheme="minorHAnsi" w:cstheme="minorHAnsi"/>
        </w:rPr>
        <w:t>a</w:t>
      </w:r>
      <w:r w:rsidRPr="00731B23">
        <w:rPr>
          <w:rFonts w:asciiTheme="minorHAnsi" w:hAnsiTheme="minorHAnsi" w:cstheme="minorHAnsi"/>
        </w:rPr>
        <w:t>l proveedor, recabando el Hospital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14:paraId="70A0A9A3" w14:textId="77777777" w:rsidR="007B7D98" w:rsidRDefault="007B7D98" w:rsidP="007B7D98">
      <w:pPr>
        <w:ind w:left="709" w:right="6"/>
        <w:jc w:val="both"/>
        <w:rPr>
          <w:rFonts w:asciiTheme="minorHAnsi" w:hAnsiTheme="minorHAnsi" w:cstheme="minorHAnsi"/>
          <w:b/>
          <w:sz w:val="22"/>
        </w:rPr>
      </w:pPr>
    </w:p>
    <w:p w14:paraId="5E98D291" w14:textId="77777777" w:rsidR="00AB7FB6" w:rsidRDefault="00731B23" w:rsidP="007B7D98">
      <w:pPr>
        <w:ind w:left="709" w:right="6"/>
        <w:jc w:val="both"/>
        <w:rPr>
          <w:rFonts w:asciiTheme="minorHAnsi" w:hAnsiTheme="minorHAnsi" w:cstheme="minorHAnsi"/>
        </w:rPr>
      </w:pPr>
      <w:r w:rsidRPr="007B7D98">
        <w:rPr>
          <w:rFonts w:asciiTheme="minorHAnsi" w:hAnsiTheme="minorHAnsi" w:cs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entrega de mercancías.</w:t>
      </w:r>
    </w:p>
    <w:p w14:paraId="27D2E45C" w14:textId="77777777" w:rsidR="000C543C" w:rsidRDefault="000C543C" w:rsidP="007B7D98">
      <w:pPr>
        <w:ind w:left="709" w:right="6"/>
        <w:jc w:val="both"/>
        <w:rPr>
          <w:rFonts w:asciiTheme="minorHAnsi" w:hAnsiTheme="minorHAnsi" w:cstheme="minorHAnsi"/>
        </w:rPr>
      </w:pPr>
    </w:p>
    <w:p w14:paraId="67E307B9" w14:textId="3711BC92" w:rsidR="00F77C83" w:rsidRPr="00721ADF" w:rsidRDefault="00F77C83" w:rsidP="00034AB7">
      <w:pPr>
        <w:tabs>
          <w:tab w:val="left" w:pos="284"/>
          <w:tab w:val="right" w:pos="1276"/>
          <w:tab w:val="left" w:pos="1418"/>
        </w:tabs>
        <w:ind w:left="284" w:right="49"/>
        <w:jc w:val="both"/>
        <w:rPr>
          <w:rFonts w:asciiTheme="minorHAnsi" w:hAnsiTheme="minorHAnsi"/>
          <w:b/>
          <w:u w:val="single"/>
        </w:rPr>
      </w:pPr>
      <w:r w:rsidRPr="00721ADF">
        <w:rPr>
          <w:rFonts w:asciiTheme="minorHAnsi" w:hAnsiTheme="minorHAnsi"/>
          <w:b/>
          <w:u w:val="single"/>
        </w:rPr>
        <w:t>1.</w:t>
      </w:r>
      <w:r w:rsidR="00FF70CC">
        <w:rPr>
          <w:rFonts w:asciiTheme="minorHAnsi" w:hAnsiTheme="minorHAnsi"/>
          <w:b/>
          <w:u w:val="single"/>
        </w:rPr>
        <w:t>4</w:t>
      </w:r>
      <w:r w:rsidRPr="00721ADF">
        <w:rPr>
          <w:rFonts w:asciiTheme="minorHAnsi" w:hAnsiTheme="minorHAnsi"/>
          <w:b/>
          <w:u w:val="single"/>
        </w:rPr>
        <w:t>.- Control de Calidad.</w:t>
      </w:r>
    </w:p>
    <w:p w14:paraId="0BAC42EA" w14:textId="77777777" w:rsidR="00F77C83" w:rsidRPr="00721ADF" w:rsidRDefault="00F77C83" w:rsidP="00034AB7">
      <w:pPr>
        <w:tabs>
          <w:tab w:val="left" w:pos="284"/>
          <w:tab w:val="left" w:pos="851"/>
          <w:tab w:val="right" w:pos="1276"/>
        </w:tabs>
        <w:ind w:left="284" w:right="49"/>
        <w:jc w:val="both"/>
        <w:rPr>
          <w:rFonts w:asciiTheme="minorHAnsi" w:hAnsiTheme="minorHAnsi"/>
        </w:rPr>
      </w:pPr>
    </w:p>
    <w:p w14:paraId="6A8FC467" w14:textId="77777777" w:rsidR="00F77C83" w:rsidRPr="00721ADF" w:rsidRDefault="00F77C83" w:rsidP="00034AB7">
      <w:pPr>
        <w:tabs>
          <w:tab w:val="left" w:pos="284"/>
          <w:tab w:val="left" w:pos="851"/>
          <w:tab w:val="right" w:pos="1276"/>
        </w:tabs>
        <w:ind w:left="284"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14:paraId="286E8281" w14:textId="77777777" w:rsidR="00F77C83" w:rsidRPr="00721ADF" w:rsidRDefault="00F77C83" w:rsidP="00034AB7">
      <w:pPr>
        <w:tabs>
          <w:tab w:val="left" w:pos="284"/>
          <w:tab w:val="left" w:pos="851"/>
          <w:tab w:val="right" w:pos="1276"/>
        </w:tabs>
        <w:ind w:left="284" w:right="49"/>
        <w:jc w:val="both"/>
        <w:rPr>
          <w:rFonts w:asciiTheme="minorHAnsi" w:hAnsiTheme="minorHAnsi"/>
        </w:rPr>
      </w:pPr>
    </w:p>
    <w:p w14:paraId="32915599" w14:textId="77777777" w:rsidR="00F77C83" w:rsidRPr="00721ADF" w:rsidRDefault="00F77C83" w:rsidP="00034AB7">
      <w:pPr>
        <w:tabs>
          <w:tab w:val="left" w:pos="284"/>
          <w:tab w:val="left" w:pos="851"/>
          <w:tab w:val="right" w:pos="1276"/>
        </w:tabs>
        <w:ind w:left="284"/>
        <w:jc w:val="both"/>
        <w:rPr>
          <w:rFonts w:asciiTheme="minorHAnsi" w:hAnsiTheme="minorHAnsi"/>
        </w:rPr>
      </w:pPr>
      <w:r w:rsidRPr="00721ADF">
        <w:rPr>
          <w:rFonts w:asciiTheme="minorHAnsi" w:hAnsiTheme="minorHAnsi"/>
        </w:rPr>
        <w:t>La Convocante podrá aplicar las</w:t>
      </w:r>
      <w:r w:rsidR="001C6D1B">
        <w:rPr>
          <w:rFonts w:asciiTheme="minorHAnsi" w:hAnsiTheme="minorHAnsi"/>
        </w:rPr>
        <w:t xml:space="preserve"> medidas de control de calidad </w:t>
      </w:r>
      <w:r w:rsidRPr="00721ADF">
        <w:rPr>
          <w:rFonts w:asciiTheme="minorHAnsi" w:hAnsiTheme="minorHAnsi"/>
        </w:rPr>
        <w:t>que considere convenientes y aquellas requeridas por la normatividad vigente.</w:t>
      </w:r>
    </w:p>
    <w:p w14:paraId="0C8D940B" w14:textId="77777777" w:rsidR="00E50CE0" w:rsidRDefault="00E50CE0" w:rsidP="00034AB7">
      <w:pPr>
        <w:tabs>
          <w:tab w:val="left" w:pos="284"/>
          <w:tab w:val="left" w:pos="851"/>
        </w:tabs>
        <w:ind w:left="284"/>
        <w:rPr>
          <w:rFonts w:asciiTheme="minorHAnsi" w:hAnsiTheme="minorHAnsi"/>
          <w:b/>
        </w:rPr>
      </w:pPr>
    </w:p>
    <w:p w14:paraId="2E752C16" w14:textId="35632B75" w:rsidR="00F77C83" w:rsidRPr="00721ADF" w:rsidRDefault="00F77C83" w:rsidP="00034AB7">
      <w:pPr>
        <w:tabs>
          <w:tab w:val="left" w:pos="284"/>
          <w:tab w:val="left" w:pos="851"/>
        </w:tabs>
        <w:ind w:left="284"/>
        <w:rPr>
          <w:rFonts w:asciiTheme="minorHAnsi" w:hAnsiTheme="minorHAnsi"/>
          <w:b/>
          <w:u w:val="single"/>
        </w:rPr>
      </w:pPr>
      <w:r w:rsidRPr="00721ADF">
        <w:rPr>
          <w:rFonts w:asciiTheme="minorHAnsi" w:hAnsiTheme="minorHAnsi"/>
          <w:b/>
          <w:u w:val="single"/>
        </w:rPr>
        <w:t>1.</w:t>
      </w:r>
      <w:r w:rsidR="00FF70CC">
        <w:rPr>
          <w:rFonts w:asciiTheme="minorHAnsi" w:hAnsiTheme="minorHAnsi"/>
          <w:b/>
          <w:u w:val="single"/>
        </w:rPr>
        <w:t>5</w:t>
      </w:r>
      <w:r w:rsidRPr="00721ADF">
        <w:rPr>
          <w:rFonts w:asciiTheme="minorHAnsi" w:hAnsiTheme="minorHAnsi"/>
          <w:b/>
          <w:u w:val="single"/>
        </w:rPr>
        <w:t>.- Devoluciones.</w:t>
      </w:r>
    </w:p>
    <w:p w14:paraId="60290369" w14:textId="77777777" w:rsidR="00F77C83" w:rsidRPr="00721ADF" w:rsidRDefault="00F77C83" w:rsidP="00034AB7">
      <w:pPr>
        <w:tabs>
          <w:tab w:val="left" w:pos="284"/>
          <w:tab w:val="left" w:pos="851"/>
        </w:tabs>
        <w:ind w:left="284"/>
        <w:rPr>
          <w:rFonts w:asciiTheme="minorHAnsi" w:hAnsiTheme="minorHAnsi"/>
          <w:b/>
        </w:rPr>
      </w:pPr>
    </w:p>
    <w:p w14:paraId="2074AE8F" w14:textId="77777777" w:rsidR="00F77C83" w:rsidRDefault="00F77C83" w:rsidP="00034AB7">
      <w:pPr>
        <w:pStyle w:val="BodyText22"/>
        <w:tabs>
          <w:tab w:val="left" w:pos="284"/>
          <w:tab w:val="left" w:pos="851"/>
        </w:tabs>
        <w:ind w:left="284" w:right="-1"/>
        <w:rPr>
          <w:rFonts w:asciiTheme="minorHAnsi" w:hAnsiTheme="minorHAnsi" w:cs="Arial"/>
          <w:sz w:val="20"/>
        </w:rPr>
      </w:pPr>
      <w:r w:rsidRPr="00721ADF">
        <w:rPr>
          <w:rFonts w:asciiTheme="minorHAnsi" w:hAnsiTheme="minorHAnsi" w:cs="Arial"/>
          <w:sz w:val="20"/>
        </w:rPr>
        <w:t xml:space="preserve">La Convocante a través de las Unidades Aplicativas, podrá hacer devoluciones cuando se comprueben deficiencias en la calidad de los </w:t>
      </w:r>
      <w:r w:rsidR="00D87F8F">
        <w:rPr>
          <w:rFonts w:asciiTheme="minorHAnsi" w:hAnsiTheme="minorHAnsi" w:cs="Arial"/>
          <w:sz w:val="20"/>
        </w:rPr>
        <w:t xml:space="preserve">insumos </w:t>
      </w:r>
      <w:r w:rsidRPr="00721ADF">
        <w:rPr>
          <w:rFonts w:asciiTheme="minorHAnsi" w:hAnsiTheme="minorHAnsi" w:cs="Arial"/>
          <w:sz w:val="20"/>
        </w:rPr>
        <w:t xml:space="preserve">suministrados imputables al </w:t>
      </w:r>
      <w:r w:rsidR="0098290E">
        <w:rPr>
          <w:rFonts w:asciiTheme="minorHAnsi" w:hAnsiTheme="minorHAnsi" w:cs="Arial"/>
          <w:sz w:val="20"/>
        </w:rPr>
        <w:t>licitante ganador</w:t>
      </w:r>
      <w:r w:rsidRPr="00721ADF">
        <w:rPr>
          <w:rFonts w:asciiTheme="minorHAnsi" w:hAnsiTheme="minorHAnsi" w:cs="Arial"/>
          <w:sz w:val="20"/>
        </w:rPr>
        <w:t xml:space="preserve">, en caso de que se dé este supuesto, la compañía deberá de solventar la reposición en un término no </w:t>
      </w:r>
      <w:r w:rsidRPr="00D503C5">
        <w:rPr>
          <w:rFonts w:asciiTheme="minorHAnsi" w:hAnsiTheme="minorHAnsi" w:cs="Arial"/>
          <w:sz w:val="20"/>
        </w:rPr>
        <w:t>mayor a 24 horas.</w:t>
      </w:r>
    </w:p>
    <w:p w14:paraId="37596E81" w14:textId="77777777" w:rsidR="00F77C83" w:rsidRDefault="00F77C83" w:rsidP="00034AB7">
      <w:pPr>
        <w:pStyle w:val="BodyText22"/>
        <w:tabs>
          <w:tab w:val="left" w:pos="284"/>
          <w:tab w:val="left" w:pos="851"/>
        </w:tabs>
        <w:ind w:left="284" w:right="-1"/>
        <w:rPr>
          <w:rFonts w:asciiTheme="minorHAnsi" w:hAnsiTheme="minorHAnsi" w:cs="Arial"/>
          <w:sz w:val="20"/>
        </w:rPr>
      </w:pPr>
    </w:p>
    <w:p w14:paraId="7CF11A6F" w14:textId="1D763445" w:rsidR="00E50CE0" w:rsidRDefault="00F77C83" w:rsidP="00034AB7">
      <w:pPr>
        <w:pStyle w:val="BodyText22"/>
        <w:tabs>
          <w:tab w:val="left" w:pos="284"/>
          <w:tab w:val="left" w:pos="851"/>
        </w:tabs>
        <w:ind w:left="284"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n caso de que el Licitante ganador entregue equipos que no cumplan con las especificaciones técnicas mínimas ofertadas</w:t>
      </w:r>
      <w:r w:rsidR="00432A8D">
        <w:rPr>
          <w:rFonts w:asciiTheme="minorHAnsi" w:hAnsiTheme="minorHAnsi" w:cs="Arial"/>
          <w:sz w:val="20"/>
        </w:rPr>
        <w:t>,</w:t>
      </w:r>
      <w:r w:rsidRPr="00F77C83">
        <w:rPr>
          <w:rFonts w:asciiTheme="minorHAnsi" w:hAnsiTheme="minorHAnsi" w:cs="Arial"/>
          <w:sz w:val="20"/>
        </w:rPr>
        <w:t xml:space="preserve"> la convocante rechazará la recepción de éstos, el Licitante de que se </w:t>
      </w:r>
      <w:r w:rsidRPr="00D503C5">
        <w:rPr>
          <w:rFonts w:asciiTheme="minorHAnsi" w:hAnsiTheme="minorHAnsi" w:cs="Arial"/>
          <w:sz w:val="20"/>
        </w:rPr>
        <w:t>trate tendrá 10 días hábiles para</w:t>
      </w:r>
      <w:r w:rsidRPr="00F77C83">
        <w:rPr>
          <w:rFonts w:asciiTheme="minorHAnsi" w:hAnsiTheme="minorHAnsi" w:cs="Arial"/>
          <w:sz w:val="20"/>
        </w:rPr>
        <w:t xml:space="preserve"> la instalación de los mismos; sin embargo, se hará acreedor a las penas establecidas por atraso en la entrega.</w:t>
      </w:r>
    </w:p>
    <w:p w14:paraId="489010C8" w14:textId="77777777" w:rsidR="007B7D98" w:rsidRDefault="007B7D98" w:rsidP="007B7D98">
      <w:pPr>
        <w:pStyle w:val="BodyText22"/>
        <w:tabs>
          <w:tab w:val="left" w:pos="851"/>
        </w:tabs>
        <w:ind w:left="567" w:right="-1"/>
        <w:rPr>
          <w:rFonts w:asciiTheme="minorHAnsi" w:hAnsiTheme="minorHAnsi" w:cs="Arial"/>
          <w:sz w:val="20"/>
        </w:rPr>
      </w:pPr>
    </w:p>
    <w:p w14:paraId="59E09741" w14:textId="77777777" w:rsidR="007B7D98" w:rsidRDefault="007B7D98" w:rsidP="007B7D98">
      <w:pPr>
        <w:pStyle w:val="BodyText22"/>
        <w:tabs>
          <w:tab w:val="left" w:pos="851"/>
        </w:tabs>
        <w:ind w:left="567" w:right="-1"/>
        <w:rPr>
          <w:rFonts w:asciiTheme="minorHAnsi" w:hAnsiTheme="minorHAnsi" w:cs="Arial"/>
          <w:sz w:val="20"/>
        </w:rPr>
      </w:pPr>
    </w:p>
    <w:p w14:paraId="67FC275C" w14:textId="77777777" w:rsidR="008C6D70" w:rsidRDefault="008C6D70" w:rsidP="007B7D98">
      <w:pPr>
        <w:pStyle w:val="BodyText22"/>
        <w:tabs>
          <w:tab w:val="left" w:pos="851"/>
        </w:tabs>
        <w:ind w:left="567" w:right="-1"/>
        <w:rPr>
          <w:rFonts w:asciiTheme="minorHAnsi" w:hAnsiTheme="minorHAnsi" w:cs="Arial"/>
          <w:sz w:val="20"/>
        </w:rPr>
      </w:pPr>
    </w:p>
    <w:p w14:paraId="50D819B3" w14:textId="77777777" w:rsidR="008C6D70" w:rsidRDefault="008C6D70" w:rsidP="007B7D98">
      <w:pPr>
        <w:pStyle w:val="BodyText22"/>
        <w:tabs>
          <w:tab w:val="left" w:pos="851"/>
        </w:tabs>
        <w:ind w:left="567" w:right="-1"/>
        <w:rPr>
          <w:rFonts w:asciiTheme="minorHAnsi" w:hAnsiTheme="minorHAnsi" w:cs="Arial"/>
          <w:sz w:val="20"/>
        </w:rPr>
      </w:pPr>
    </w:p>
    <w:p w14:paraId="060F8108" w14:textId="77777777" w:rsidR="008C6D70" w:rsidRPr="007B7D98" w:rsidRDefault="008C6D70" w:rsidP="007B7D98">
      <w:pPr>
        <w:pStyle w:val="BodyText22"/>
        <w:tabs>
          <w:tab w:val="left" w:pos="851"/>
        </w:tabs>
        <w:ind w:left="567" w:right="-1"/>
        <w:rPr>
          <w:rFonts w:asciiTheme="minorHAnsi" w:hAnsiTheme="minorHAnsi" w:cs="Arial"/>
          <w:sz w:val="20"/>
        </w:rPr>
      </w:pPr>
    </w:p>
    <w:p w14:paraId="18178736" w14:textId="77777777" w:rsidR="007F0B73" w:rsidRPr="00037DE1" w:rsidRDefault="00A83A41" w:rsidP="004B412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59AAD9FD" w14:textId="77777777" w:rsidR="00435E03" w:rsidRDefault="00435E03" w:rsidP="007F0B73">
      <w:pPr>
        <w:jc w:val="both"/>
        <w:rPr>
          <w:rFonts w:asciiTheme="minorHAnsi" w:hAnsiTheme="minorHAnsi"/>
          <w:b/>
        </w:rPr>
      </w:pPr>
    </w:p>
    <w:p w14:paraId="0A79A1AB" w14:textId="77777777" w:rsidR="00246BD5" w:rsidRPr="00DA391A" w:rsidRDefault="00246BD5" w:rsidP="00246BD5">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773BE007" w14:textId="77777777" w:rsidR="00246BD5" w:rsidRPr="00DA391A" w:rsidRDefault="00246BD5" w:rsidP="00246BD5">
      <w:pPr>
        <w:ind w:left="284" w:hanging="284"/>
        <w:jc w:val="both"/>
        <w:rPr>
          <w:rFonts w:asciiTheme="minorHAnsi" w:hAnsiTheme="minorHAnsi"/>
          <w:b/>
          <w:u w:val="single"/>
        </w:rPr>
      </w:pPr>
    </w:p>
    <w:p w14:paraId="4F0E749D" w14:textId="77777777" w:rsidR="00F33142" w:rsidRPr="006249CF" w:rsidRDefault="00F33142" w:rsidP="00F33142">
      <w:pPr>
        <w:numPr>
          <w:ilvl w:val="0"/>
          <w:numId w:val="32"/>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89C7F7A" w14:textId="3A501A25" w:rsidR="00F33142" w:rsidRPr="006249CF" w:rsidRDefault="00F33142" w:rsidP="00F33142">
      <w:pPr>
        <w:numPr>
          <w:ilvl w:val="0"/>
          <w:numId w:val="32"/>
        </w:numPr>
        <w:ind w:left="284" w:hanging="284"/>
        <w:jc w:val="both"/>
        <w:rPr>
          <w:rFonts w:ascii="Calibri" w:hAnsi="Calibri"/>
        </w:rPr>
      </w:pPr>
      <w:r w:rsidRPr="006249CF">
        <w:rPr>
          <w:rFonts w:ascii="Calibri" w:hAnsi="Calibri"/>
        </w:rPr>
        <w:t xml:space="preserve">Monto de </w:t>
      </w:r>
      <w:r w:rsidR="008C6D70">
        <w:rPr>
          <w:rFonts w:ascii="Calibri" w:hAnsi="Calibri"/>
        </w:rPr>
        <w:t>ingresos nominales</w:t>
      </w:r>
      <w:r>
        <w:rPr>
          <w:rFonts w:ascii="Calibri" w:hAnsi="Calibri"/>
        </w:rPr>
        <w:t xml:space="preserve"> del Ejercicio Fiscal 202</w:t>
      </w:r>
      <w:r w:rsidR="008C6D70">
        <w:rPr>
          <w:rFonts w:ascii="Calibri" w:hAnsi="Calibri"/>
        </w:rPr>
        <w:t>3</w:t>
      </w:r>
      <w:r w:rsidRPr="006249CF">
        <w:rPr>
          <w:rFonts w:ascii="Calibri" w:hAnsi="Calibri"/>
        </w:rPr>
        <w:t>: deberá acreditarse con la declaración correspondie</w:t>
      </w:r>
      <w:r>
        <w:rPr>
          <w:rFonts w:ascii="Calibri" w:hAnsi="Calibri"/>
        </w:rPr>
        <w:t>nte al ejercicio fiscal del 202</w:t>
      </w:r>
      <w:r w:rsidR="008C6D70">
        <w:rPr>
          <w:rFonts w:ascii="Calibri" w:hAnsi="Calibri"/>
        </w:rPr>
        <w:t>3</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rPr>
        <w:t>nte al ejercicio fiscal del 202</w:t>
      </w:r>
      <w:r w:rsidR="008C6D70">
        <w:rPr>
          <w:rFonts w:ascii="Calibri" w:hAnsi="Calibri"/>
        </w:rPr>
        <w:t>3</w:t>
      </w:r>
      <w:r w:rsidRPr="006249CF">
        <w:rPr>
          <w:rFonts w:ascii="Calibri" w:hAnsi="Calibri"/>
        </w:rPr>
        <w:t xml:space="preserve">, </w:t>
      </w:r>
      <w:r w:rsidRPr="006249CF">
        <w:rPr>
          <w:rFonts w:ascii="Calibri" w:hAnsi="Calibri" w:cs="Arial"/>
        </w:rPr>
        <w:t>demostrando su capacidad financiera mediante la comprobación de que l</w:t>
      </w:r>
      <w:r w:rsidR="008C6D70">
        <w:rPr>
          <w:rFonts w:ascii="Calibri" w:hAnsi="Calibri" w:cs="Arial"/>
        </w:rPr>
        <w:t>o</w:t>
      </w:r>
      <w:r w:rsidRPr="006249CF">
        <w:rPr>
          <w:rFonts w:ascii="Calibri" w:hAnsi="Calibri" w:cs="Arial"/>
        </w:rPr>
        <w:t xml:space="preserve">s </w:t>
      </w:r>
      <w:r w:rsidR="008C6D70">
        <w:rPr>
          <w:rFonts w:ascii="Calibri" w:hAnsi="Calibri" w:cs="Arial"/>
        </w:rPr>
        <w:t>ingresos nominales</w:t>
      </w:r>
      <w:r w:rsidRPr="006249CF">
        <w:rPr>
          <w:rFonts w:ascii="Calibri" w:hAnsi="Calibri" w:cs="Arial"/>
        </w:rPr>
        <w:t xml:space="preserve"> son de por lo menos el 50% de su oferta económica que presente a la </w:t>
      </w:r>
      <w:r w:rsidR="008C6D70">
        <w:rPr>
          <w:rFonts w:ascii="Calibri" w:hAnsi="Calibri" w:cs="Arial"/>
        </w:rPr>
        <w:t>C</w:t>
      </w:r>
      <w:r w:rsidRPr="006249CF">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8C6D70">
        <w:rPr>
          <w:rFonts w:ascii="Calibri" w:hAnsi="Calibri"/>
        </w:rPr>
        <w:t>ingresos nominales</w:t>
      </w:r>
      <w:r w:rsidRPr="006249CF">
        <w:rPr>
          <w:rFonts w:ascii="Calibri" w:hAnsi="Calibri"/>
        </w:rPr>
        <w:t xml:space="preserve"> mínim</w:t>
      </w:r>
      <w:r w:rsidR="008C6D70">
        <w:rPr>
          <w:rFonts w:ascii="Calibri" w:hAnsi="Calibri"/>
        </w:rPr>
        <w:t>o</w:t>
      </w:r>
      <w:r w:rsidRPr="006249CF">
        <w:rPr>
          <w:rFonts w:ascii="Calibri" w:hAnsi="Calibri"/>
        </w:rPr>
        <w:t>s requerid</w:t>
      </w:r>
      <w:r w:rsidR="008C6D70">
        <w:rPr>
          <w:rFonts w:ascii="Calibri" w:hAnsi="Calibri"/>
        </w:rPr>
        <w:t>o</w:t>
      </w:r>
      <w:r w:rsidRPr="006249CF">
        <w:rPr>
          <w:rFonts w:ascii="Calibri" w:hAnsi="Calibri"/>
        </w:rPr>
        <w:t>s no tiene alteración alguna.</w:t>
      </w:r>
    </w:p>
    <w:p w14:paraId="26D3605C" w14:textId="77777777" w:rsidR="00F33142" w:rsidRPr="006249CF" w:rsidRDefault="00F33142" w:rsidP="00F33142">
      <w:pPr>
        <w:numPr>
          <w:ilvl w:val="0"/>
          <w:numId w:val="32"/>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62478C6" w14:textId="77777777" w:rsidR="00F33142" w:rsidRDefault="00F33142" w:rsidP="00F33142">
      <w:pPr>
        <w:numPr>
          <w:ilvl w:val="0"/>
          <w:numId w:val="32"/>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03A051F" w14:textId="77777777" w:rsidR="00F33142" w:rsidRPr="00711AD9" w:rsidRDefault="00F33142" w:rsidP="00F33142">
      <w:pPr>
        <w:numPr>
          <w:ilvl w:val="0"/>
          <w:numId w:val="32"/>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CE32ACA" w14:textId="77777777" w:rsidR="00F33142" w:rsidRPr="006249CF" w:rsidRDefault="00F33142" w:rsidP="00F33142">
      <w:pPr>
        <w:numPr>
          <w:ilvl w:val="0"/>
          <w:numId w:val="32"/>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1ED4785" w14:textId="43A087C0" w:rsidR="00F33142" w:rsidRPr="008C6D70" w:rsidRDefault="00F33142" w:rsidP="008C6D70">
      <w:pPr>
        <w:pStyle w:val="Default"/>
        <w:numPr>
          <w:ilvl w:val="0"/>
          <w:numId w:val="32"/>
        </w:numPr>
        <w:ind w:left="284" w:hanging="284"/>
        <w:jc w:val="both"/>
        <w:rPr>
          <w:rFonts w:ascii="Century Gothic" w:hAnsi="Century Gothic"/>
          <w:b/>
          <w:i/>
          <w:sz w:val="20"/>
          <w:szCs w:val="20"/>
          <w:u w:val="single"/>
        </w:rPr>
      </w:pPr>
      <w:r w:rsidRPr="006249CF">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7C40B825" w14:textId="0FCF6699" w:rsidR="008C6D70" w:rsidRPr="008C6D70" w:rsidRDefault="008C6D70" w:rsidP="008C6D70">
      <w:pPr>
        <w:pStyle w:val="Default"/>
        <w:numPr>
          <w:ilvl w:val="0"/>
          <w:numId w:val="32"/>
        </w:numPr>
        <w:ind w:left="284" w:hanging="284"/>
        <w:jc w:val="both"/>
        <w:rPr>
          <w:rFonts w:ascii="Century Gothic" w:hAnsi="Century Gothic"/>
          <w:b/>
          <w:i/>
          <w:sz w:val="20"/>
          <w:szCs w:val="20"/>
          <w:u w:val="single"/>
        </w:rPr>
      </w:pPr>
      <w:bookmarkStart w:id="2" w:name="_Hlk172536004"/>
      <w:r w:rsidRPr="00D66493">
        <w:rPr>
          <w:rFonts w:ascii="Calibri" w:hAnsi="Calibri"/>
          <w:sz w:val="20"/>
          <w:szCs w:val="20"/>
        </w:rPr>
        <w:t>Comprobante original de pago de inscripción.</w:t>
      </w:r>
      <w:bookmarkEnd w:id="2"/>
    </w:p>
    <w:p w14:paraId="16DDA5BE" w14:textId="77777777" w:rsidR="00F33142" w:rsidRPr="006249CF" w:rsidRDefault="00F33142" w:rsidP="00F33142">
      <w:pPr>
        <w:ind w:left="284"/>
        <w:jc w:val="both"/>
        <w:rPr>
          <w:rFonts w:asciiTheme="minorHAnsi" w:hAnsiTheme="minorHAnsi"/>
          <w:b/>
          <w:lang w:val="es-MX"/>
        </w:rPr>
      </w:pPr>
    </w:p>
    <w:p w14:paraId="502C1721" w14:textId="77777777" w:rsidR="00F33142" w:rsidRPr="006249CF" w:rsidRDefault="00F33142" w:rsidP="00F33142">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680342A" w14:textId="77777777" w:rsidR="00F33142" w:rsidRDefault="00F33142" w:rsidP="00F33142">
      <w:pPr>
        <w:ind w:left="284" w:right="-1"/>
        <w:jc w:val="both"/>
        <w:rPr>
          <w:rFonts w:ascii="Calibri" w:hAnsi="Calibri"/>
          <w:b/>
          <w:u w:val="single"/>
        </w:rPr>
      </w:pPr>
    </w:p>
    <w:p w14:paraId="3F5E0DAB" w14:textId="3925D358" w:rsidR="00F33142" w:rsidRDefault="00F33142" w:rsidP="00F33142">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00432A8D">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0036EF">
        <w:rPr>
          <w:rFonts w:ascii="Calibri" w:hAnsi="Calibri"/>
        </w:rPr>
        <w:t xml:space="preserve"> </w:t>
      </w:r>
      <w:r>
        <w:rPr>
          <w:rFonts w:ascii="Calibri" w:hAnsi="Calibri"/>
        </w:rPr>
        <w:t>81</w:t>
      </w:r>
      <w:r w:rsidR="000036EF">
        <w:rPr>
          <w:rFonts w:ascii="Calibri" w:hAnsi="Calibri"/>
        </w:rPr>
        <w:t xml:space="preserve"> </w:t>
      </w:r>
      <w:r>
        <w:rPr>
          <w:rFonts w:ascii="Calibri" w:hAnsi="Calibri"/>
        </w:rPr>
        <w:t>30</w:t>
      </w:r>
      <w:r w:rsidR="000036EF">
        <w:rPr>
          <w:rFonts w:ascii="Calibri" w:hAnsi="Calibri"/>
        </w:rPr>
        <w:t xml:space="preserve"> </w:t>
      </w:r>
      <w:r>
        <w:rPr>
          <w:rFonts w:ascii="Calibri" w:hAnsi="Calibri"/>
        </w:rPr>
        <w:t>70</w:t>
      </w:r>
      <w:r w:rsidR="000036EF">
        <w:rPr>
          <w:rFonts w:ascii="Calibri" w:hAnsi="Calibri"/>
        </w:rPr>
        <w:t xml:space="preserve"> </w:t>
      </w:r>
      <w:r>
        <w:rPr>
          <w:rFonts w:ascii="Calibri" w:hAnsi="Calibri"/>
        </w:rPr>
        <w:t>49</w:t>
      </w:r>
      <w:r w:rsidRPr="0039320A">
        <w:rPr>
          <w:rFonts w:ascii="Calibri" w:hAnsi="Calibri"/>
        </w:rPr>
        <w:t xml:space="preserve">, </w:t>
      </w:r>
      <w:r w:rsidR="00432A8D">
        <w:rPr>
          <w:rFonts w:ascii="Calibri" w:hAnsi="Calibri"/>
        </w:rPr>
        <w:t xml:space="preserve">en un horario de </w:t>
      </w:r>
      <w:r w:rsidR="00432A8D" w:rsidRPr="009D0A4B">
        <w:rPr>
          <w:rFonts w:ascii="Calibri" w:hAnsi="Calibri"/>
        </w:rPr>
        <w:t>9:00 a 14:00 horas</w:t>
      </w:r>
      <w:r w:rsidR="00432A8D">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63F2DDE" w14:textId="77777777" w:rsidR="005E6330" w:rsidRDefault="005E6330" w:rsidP="005E6330">
      <w:pPr>
        <w:ind w:left="284"/>
        <w:jc w:val="both"/>
        <w:rPr>
          <w:rFonts w:asciiTheme="minorHAnsi" w:hAnsiTheme="minorHAnsi"/>
          <w:b/>
        </w:rPr>
      </w:pPr>
    </w:p>
    <w:p w14:paraId="10CF61D6" w14:textId="77777777" w:rsidR="00D87F8F" w:rsidRDefault="00D87F8F" w:rsidP="005E6330">
      <w:pPr>
        <w:ind w:left="284"/>
        <w:jc w:val="both"/>
        <w:rPr>
          <w:rFonts w:asciiTheme="minorHAnsi" w:hAnsiTheme="minorHAnsi"/>
          <w:b/>
        </w:rPr>
      </w:pPr>
    </w:p>
    <w:p w14:paraId="7EE90D74" w14:textId="77777777" w:rsidR="007F0B73" w:rsidRPr="00037DE1"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DB61C9E" w14:textId="77777777" w:rsidR="00A16B2E" w:rsidRPr="00037DE1" w:rsidRDefault="00A16B2E" w:rsidP="007F0B73">
      <w:pPr>
        <w:ind w:right="49"/>
        <w:jc w:val="both"/>
        <w:rPr>
          <w:rFonts w:asciiTheme="minorHAnsi" w:hAnsiTheme="minorHAnsi"/>
          <w:b/>
        </w:rPr>
      </w:pPr>
    </w:p>
    <w:p w14:paraId="5E74AE71"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D55051C" w14:textId="77777777" w:rsidR="00695181" w:rsidRPr="00E27A5A" w:rsidRDefault="00695181" w:rsidP="00695181">
      <w:pPr>
        <w:pStyle w:val="Prrafodelista"/>
        <w:ind w:left="1065" w:right="49"/>
        <w:jc w:val="both"/>
        <w:rPr>
          <w:rFonts w:asciiTheme="minorHAnsi" w:hAnsiTheme="minorHAnsi"/>
          <w:b/>
        </w:rPr>
      </w:pPr>
    </w:p>
    <w:p w14:paraId="01B1D7C5" w14:textId="6D0295D6"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432A8D">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EAF56D1" w14:textId="173B3100"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432A8D">
        <w:rPr>
          <w:rFonts w:asciiTheme="minorHAnsi" w:hAnsiTheme="minorHAnsi"/>
          <w:b/>
          <w:bCs/>
        </w:rPr>
        <w:t xml:space="preserve"> </w:t>
      </w:r>
      <w:r w:rsidRPr="00E27A5A">
        <w:rPr>
          <w:rFonts w:asciiTheme="minorHAnsi" w:hAnsiTheme="minorHAnsi"/>
          <w:b/>
          <w:bCs/>
        </w:rPr>
        <w:t xml:space="preserve">- </w:t>
      </w:r>
      <w:r w:rsidR="00246BD5" w:rsidRPr="00E27A5A">
        <w:rPr>
          <w:rFonts w:asciiTheme="minorHAnsi" w:hAnsiTheme="minorHAnsi"/>
        </w:rPr>
        <w:t>El Licitante presentará en original su</w:t>
      </w:r>
      <w:r w:rsidR="00246BD5">
        <w:rPr>
          <w:rFonts w:asciiTheme="minorHAnsi" w:hAnsiTheme="minorHAnsi"/>
        </w:rPr>
        <w:t>s</w:t>
      </w:r>
      <w:r w:rsidR="00246BD5" w:rsidRPr="00E27A5A">
        <w:rPr>
          <w:rFonts w:asciiTheme="minorHAnsi" w:hAnsiTheme="minorHAnsi"/>
        </w:rPr>
        <w:t xml:space="preserve"> propuesta</w:t>
      </w:r>
      <w:r w:rsidR="00246BD5">
        <w:rPr>
          <w:rFonts w:asciiTheme="minorHAnsi" w:hAnsiTheme="minorHAnsi"/>
        </w:rPr>
        <w:t>s</w:t>
      </w:r>
      <w:r w:rsidR="00246BD5" w:rsidRPr="00E27A5A">
        <w:rPr>
          <w:rFonts w:asciiTheme="minorHAnsi" w:hAnsiTheme="minorHAnsi"/>
        </w:rPr>
        <w:t xml:space="preserve"> técnica</w:t>
      </w:r>
      <w:r w:rsidR="00246BD5">
        <w:rPr>
          <w:rFonts w:asciiTheme="minorHAnsi" w:hAnsiTheme="minorHAnsi"/>
        </w:rPr>
        <w:t xml:space="preserve"> y económica</w:t>
      </w:r>
      <w:r w:rsidR="00246BD5" w:rsidRPr="00E27A5A">
        <w:rPr>
          <w:rFonts w:asciiTheme="minorHAnsi" w:hAnsiTheme="minorHAnsi"/>
        </w:rPr>
        <w:t>, en papel membretado de su empresa, llenado a máquina o computadora y firmado por el representante legal, en el formato anexo a las bases expedido por la Convocante.</w:t>
      </w:r>
      <w:r w:rsidR="00246BD5" w:rsidRPr="00003DE3">
        <w:rPr>
          <w:rFonts w:asciiTheme="minorHAnsi" w:hAnsiTheme="minorHAnsi" w:cstheme="minorHAnsi"/>
        </w:rPr>
        <w:t xml:space="preserve"> </w:t>
      </w:r>
      <w:r w:rsidR="00246BD5">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246BD5" w:rsidRPr="00E27A5A">
        <w:rPr>
          <w:rFonts w:asciiTheme="minorHAnsi" w:hAnsiTheme="minorHAnsi"/>
        </w:rPr>
        <w:t>.</w:t>
      </w:r>
    </w:p>
    <w:p w14:paraId="47A256E3" w14:textId="77777777"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DE </w:t>
      </w:r>
      <w:r w:rsidR="006E0428">
        <w:rPr>
          <w:rFonts w:asciiTheme="minorHAnsi" w:hAnsiTheme="minorHAnsi"/>
        </w:rPr>
        <w:t>TRATADOS</w:t>
      </w:r>
      <w:r w:rsidR="00C96B24" w:rsidRPr="004F439F">
        <w:rPr>
          <w:rFonts w:asciiTheme="minorHAnsi" w:hAnsiTheme="minorHAnsi"/>
        </w:rPr>
        <w:t xml:space="preserve"> PRESENCIAL</w:t>
      </w:r>
      <w:r w:rsidRPr="004F439F">
        <w:rPr>
          <w:rFonts w:asciiTheme="minorHAnsi" w:hAnsiTheme="minorHAnsi"/>
        </w:rPr>
        <w:t>.</w:t>
      </w:r>
    </w:p>
    <w:p w14:paraId="39EC0D78" w14:textId="77777777" w:rsidR="00D87F8F" w:rsidRDefault="00D87F8F" w:rsidP="00EC225E">
      <w:pPr>
        <w:pStyle w:val="Prrafodelista"/>
        <w:ind w:left="426"/>
        <w:rPr>
          <w:rFonts w:asciiTheme="minorHAnsi" w:hAnsiTheme="minorHAnsi"/>
        </w:rPr>
      </w:pPr>
    </w:p>
    <w:p w14:paraId="2FCD879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7AD875C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D2AB0F9" w14:textId="781E8EF1"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C92603">
        <w:rPr>
          <w:rFonts w:asciiTheme="minorHAnsi" w:hAnsiTheme="minorHAnsi"/>
        </w:rPr>
        <w:t>su propuesta</w:t>
      </w:r>
      <w:r w:rsidRPr="00E27A5A">
        <w:rPr>
          <w:rFonts w:asciiTheme="minorHAnsi" w:hAnsiTheme="minorHAnsi"/>
        </w:rPr>
        <w:t xml:space="preserve">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32A8D"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49D43977" w14:textId="77777777" w:rsidR="003E6595" w:rsidRPr="00E27A5A" w:rsidRDefault="003E6595" w:rsidP="003E6595">
      <w:pPr>
        <w:pStyle w:val="Prrafodelista"/>
        <w:tabs>
          <w:tab w:val="left" w:pos="9639"/>
        </w:tabs>
        <w:ind w:left="1418"/>
        <w:jc w:val="both"/>
        <w:rPr>
          <w:rFonts w:asciiTheme="minorHAnsi" w:hAnsiTheme="minorHAnsi"/>
        </w:rPr>
      </w:pPr>
    </w:p>
    <w:p w14:paraId="6DAD717B"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1E76110" w14:textId="77777777" w:rsidR="000B78E5" w:rsidRDefault="000B78E5" w:rsidP="00EC225E">
      <w:pPr>
        <w:pStyle w:val="Prrafodelista"/>
        <w:tabs>
          <w:tab w:val="left" w:pos="720"/>
          <w:tab w:val="left" w:pos="9639"/>
        </w:tabs>
        <w:ind w:left="426"/>
        <w:jc w:val="both"/>
        <w:rPr>
          <w:rFonts w:asciiTheme="minorHAnsi" w:hAnsiTheme="minorHAnsi"/>
        </w:rPr>
      </w:pPr>
    </w:p>
    <w:p w14:paraId="14837383"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11F3341F" w14:textId="77777777" w:rsidR="00E101E9" w:rsidRPr="00A85BB6" w:rsidRDefault="00E101E9" w:rsidP="007A1C0C">
      <w:pPr>
        <w:pStyle w:val="Prrafodelista"/>
        <w:ind w:left="426" w:right="49"/>
        <w:jc w:val="both"/>
        <w:rPr>
          <w:rFonts w:asciiTheme="minorHAnsi" w:hAnsiTheme="minorHAnsi"/>
          <w:b/>
          <w:bCs/>
        </w:rPr>
      </w:pPr>
    </w:p>
    <w:p w14:paraId="3A234056" w14:textId="77777777" w:rsidR="003E6595" w:rsidRPr="00A85BB6" w:rsidRDefault="003E6595" w:rsidP="003C7CE4">
      <w:pPr>
        <w:numPr>
          <w:ilvl w:val="0"/>
          <w:numId w:val="8"/>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14:paraId="7567EA1F" w14:textId="77777777" w:rsidR="003E6595" w:rsidRPr="00A85BB6" w:rsidRDefault="003E6595" w:rsidP="003C7CE4">
      <w:pPr>
        <w:pStyle w:val="Prrafodelista"/>
        <w:numPr>
          <w:ilvl w:val="0"/>
          <w:numId w:val="8"/>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14:paraId="2E8DA106" w14:textId="77777777" w:rsidR="003E6595" w:rsidRPr="00015402" w:rsidRDefault="00D87F8F" w:rsidP="003C7CE4">
      <w:pPr>
        <w:pStyle w:val="Prrafodelista"/>
        <w:numPr>
          <w:ilvl w:val="0"/>
          <w:numId w:val="8"/>
        </w:numPr>
        <w:tabs>
          <w:tab w:val="left" w:pos="1134"/>
          <w:tab w:val="left" w:pos="1418"/>
        </w:tabs>
        <w:ind w:right="49"/>
        <w:jc w:val="both"/>
        <w:rPr>
          <w:rFonts w:asciiTheme="minorHAnsi" w:hAnsiTheme="minorHAnsi"/>
          <w:b/>
          <w:bCs/>
        </w:rPr>
      </w:pPr>
      <w:r w:rsidRPr="00D87F8F">
        <w:rPr>
          <w:rFonts w:asciiTheme="minorHAnsi" w:hAnsiTheme="minorHAnsi" w:cstheme="minorHAnsi"/>
          <w:bCs/>
        </w:rPr>
        <w:t xml:space="preserve">Currículo de la empresa en el que haga énfasis en la experiencia en el suministro de insumos y equipos en comodato objeto de este concurso, detalle </w:t>
      </w:r>
      <w:r w:rsidRPr="00015402">
        <w:rPr>
          <w:rFonts w:asciiTheme="minorHAnsi" w:hAnsiTheme="minorHAnsi" w:cstheme="minorHAnsi"/>
          <w:bCs/>
        </w:rPr>
        <w:t>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00F63839" w:rsidRPr="00015402">
        <w:rPr>
          <w:rFonts w:asciiTheme="minorHAnsi" w:hAnsiTheme="minorHAnsi" w:cstheme="minorHAnsi"/>
        </w:rPr>
        <w:t>, describiendo</w:t>
      </w:r>
      <w:r w:rsidR="00F63839" w:rsidRPr="00015402">
        <w:rPr>
          <w:rFonts w:asciiTheme="minorHAnsi" w:hAnsiTheme="minorHAnsi"/>
        </w:rPr>
        <w:t xml:space="preserve">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p w14:paraId="0A671D1A" w14:textId="77777777" w:rsidR="00B5716B" w:rsidRPr="00A85BB6" w:rsidRDefault="00C66C75" w:rsidP="003C7CE4">
      <w:pPr>
        <w:numPr>
          <w:ilvl w:val="0"/>
          <w:numId w:val="8"/>
        </w:numPr>
        <w:tabs>
          <w:tab w:val="left" w:pos="1134"/>
        </w:tabs>
        <w:ind w:right="49"/>
        <w:jc w:val="both"/>
        <w:rPr>
          <w:rFonts w:asciiTheme="minorHAnsi" w:hAnsiTheme="minorHAnsi"/>
          <w:color w:val="000000"/>
        </w:rPr>
      </w:pPr>
      <w:r w:rsidRPr="00D87F8F">
        <w:rPr>
          <w:rFonts w:asciiTheme="minorHAnsi" w:hAnsiTheme="minorHAnsi"/>
          <w:b/>
        </w:rPr>
        <w:t xml:space="preserve">ANEXO </w:t>
      </w:r>
      <w:r w:rsidR="00B5716B" w:rsidRPr="00D87F8F">
        <w:rPr>
          <w:rFonts w:asciiTheme="minorHAnsi" w:hAnsiTheme="minorHAnsi"/>
          <w:b/>
        </w:rPr>
        <w:t>2</w:t>
      </w:r>
      <w:r w:rsidR="003E6595" w:rsidRPr="00D87F8F">
        <w:rPr>
          <w:rFonts w:asciiTheme="minorHAnsi" w:hAnsiTheme="minorHAnsi"/>
        </w:rPr>
        <w:t xml:space="preserve">. Propuesta Técnica conforme al formato del anexo </w:t>
      </w:r>
      <w:r w:rsidR="008919D3" w:rsidRPr="00D87F8F">
        <w:rPr>
          <w:rFonts w:asciiTheme="minorHAnsi" w:hAnsiTheme="minorHAnsi"/>
        </w:rPr>
        <w:t xml:space="preserve">2 </w:t>
      </w:r>
      <w:r w:rsidR="003E6595" w:rsidRPr="00D87F8F">
        <w:rPr>
          <w:rFonts w:asciiTheme="minorHAnsi" w:hAnsiTheme="minorHAnsi"/>
        </w:rPr>
        <w:t>de las presentes bases</w:t>
      </w:r>
      <w:r w:rsidR="003E6595" w:rsidRPr="00D87F8F">
        <w:rPr>
          <w:rFonts w:asciiTheme="minorHAnsi" w:hAnsiTheme="minorHAnsi"/>
          <w:color w:val="000000"/>
        </w:rPr>
        <w:t>.</w:t>
      </w:r>
    </w:p>
    <w:p w14:paraId="30D43195" w14:textId="60CF0246" w:rsidR="003E6595" w:rsidRPr="00A85BB6" w:rsidRDefault="003E659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77EF160"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p>
    <w:p w14:paraId="3BFEDE52" w14:textId="77777777" w:rsidR="00D87F8F" w:rsidRPr="002C2A7A" w:rsidRDefault="00D87F8F" w:rsidP="00D87F8F">
      <w:pPr>
        <w:pStyle w:val="Prrafodelista"/>
        <w:numPr>
          <w:ilvl w:val="0"/>
          <w:numId w:val="8"/>
        </w:numPr>
        <w:jc w:val="both"/>
        <w:rPr>
          <w:rFonts w:asciiTheme="minorHAnsi" w:hAnsiTheme="minorHAnsi"/>
        </w:rPr>
      </w:pPr>
      <w:r w:rsidRPr="00B2413C">
        <w:rPr>
          <w:rFonts w:asciiTheme="minorHAnsi" w:hAnsiTheme="minorHAnsi"/>
        </w:rPr>
        <w:t xml:space="preserve">Carta compromiso de que, si resulta ganador proporcionará sin costo extra para la Convocante, la capacitación y asesoría al personal que ésta designe para el adecuado manejo y funcionamiento de los insumos y equipos que así lo </w:t>
      </w:r>
      <w:r w:rsidRPr="002C2A7A">
        <w:rPr>
          <w:rFonts w:asciiTheme="minorHAnsi" w:hAnsiTheme="minorHAnsi"/>
        </w:rPr>
        <w:t>requieran, así como un Programa de Capacitación y Adiestramiento que describa los contenidos temáticos y el tiempo de duración. Dicha capacitación se realizará en las instalaciones de cada uno de los Hospitales.</w:t>
      </w:r>
    </w:p>
    <w:p w14:paraId="3BA3BF97" w14:textId="77777777" w:rsidR="00D87F8F" w:rsidRPr="002C2A7A" w:rsidRDefault="00D87F8F" w:rsidP="00D87F8F">
      <w:pPr>
        <w:pStyle w:val="Prrafodelista"/>
        <w:numPr>
          <w:ilvl w:val="0"/>
          <w:numId w:val="8"/>
        </w:numPr>
        <w:jc w:val="both"/>
        <w:rPr>
          <w:rFonts w:asciiTheme="minorHAnsi" w:hAnsiTheme="minorHAnsi"/>
        </w:rPr>
      </w:pPr>
      <w:r w:rsidRPr="002C2A7A">
        <w:rPr>
          <w:rFonts w:asciiTheme="minorHAnsi" w:hAnsiTheme="minorHAnsi"/>
        </w:rPr>
        <w:t>Manual de operación de los insumos y equipos.</w:t>
      </w:r>
    </w:p>
    <w:p w14:paraId="13F9C87E" w14:textId="77777777" w:rsidR="00D87F8F" w:rsidRPr="002C2A7A" w:rsidRDefault="0098290E" w:rsidP="00D87F8F">
      <w:pPr>
        <w:pStyle w:val="Prrafodelista"/>
        <w:numPr>
          <w:ilvl w:val="0"/>
          <w:numId w:val="8"/>
        </w:numPr>
        <w:jc w:val="both"/>
        <w:rPr>
          <w:rFonts w:asciiTheme="minorHAnsi" w:hAnsiTheme="minorHAnsi"/>
        </w:rPr>
      </w:pPr>
      <w:r w:rsidRPr="002C2A7A">
        <w:rPr>
          <w:rFonts w:asciiTheme="minorHAnsi" w:hAnsiTheme="minorHAnsi"/>
        </w:rPr>
        <w:t xml:space="preserve">Carta de apoyo del fabricante </w:t>
      </w:r>
      <w:proofErr w:type="spellStart"/>
      <w:r w:rsidRPr="002C2A7A">
        <w:rPr>
          <w:rFonts w:asciiTheme="minorHAnsi" w:hAnsiTheme="minorHAnsi"/>
        </w:rPr>
        <w:t>ó</w:t>
      </w:r>
      <w:proofErr w:type="spellEnd"/>
      <w:r w:rsidR="00D87F8F" w:rsidRPr="002C2A7A">
        <w:rPr>
          <w:rFonts w:asciiTheme="minorHAnsi" w:hAnsiTheme="minorHAnsi"/>
        </w:rPr>
        <w:t xml:space="preserve"> filial en México </w:t>
      </w:r>
      <w:proofErr w:type="spellStart"/>
      <w:r w:rsidRPr="002C2A7A">
        <w:rPr>
          <w:rFonts w:asciiTheme="minorHAnsi" w:hAnsiTheme="minorHAnsi"/>
        </w:rPr>
        <w:t>ó</w:t>
      </w:r>
      <w:proofErr w:type="spellEnd"/>
      <w:r w:rsidRPr="002C2A7A">
        <w:rPr>
          <w:rFonts w:asciiTheme="minorHAnsi" w:hAnsiTheme="minorHAnsi"/>
        </w:rPr>
        <w:t xml:space="preserve"> Distribuidor Mayorista </w:t>
      </w:r>
      <w:r w:rsidR="00D87F8F" w:rsidRPr="002C2A7A">
        <w:rPr>
          <w:rFonts w:asciiTheme="minorHAnsi" w:hAnsiTheme="minorHAnsi"/>
        </w:rPr>
        <w:t>de cada uno de los equipos e ins</w:t>
      </w:r>
      <w:r w:rsidR="00CA6F6E" w:rsidRPr="002C2A7A">
        <w:rPr>
          <w:rFonts w:asciiTheme="minorHAnsi" w:hAnsiTheme="minorHAnsi"/>
        </w:rPr>
        <w:t xml:space="preserve">umos </w:t>
      </w:r>
      <w:r w:rsidR="00D87F8F" w:rsidRPr="002C2A7A">
        <w:rPr>
          <w:rFonts w:asciiTheme="minorHAnsi" w:hAnsiTheme="minorHAnsi"/>
        </w:rPr>
        <w:t xml:space="preserve">que oferta en las que está brindando el apoyo y deberán citar el número de </w:t>
      </w:r>
      <w:r w:rsidR="00342B69" w:rsidRPr="002C2A7A">
        <w:rPr>
          <w:rFonts w:asciiTheme="minorHAnsi" w:hAnsiTheme="minorHAnsi"/>
        </w:rPr>
        <w:t>licitación</w:t>
      </w:r>
      <w:r w:rsidR="00D87F8F" w:rsidRPr="002C2A7A">
        <w:rPr>
          <w:rFonts w:asciiTheme="minorHAnsi" w:hAnsiTheme="minorHAnsi"/>
        </w:rPr>
        <w:t>, si dicha carta fuera expedida en idioma inglés, deberá anexar su traducción al español.</w:t>
      </w:r>
    </w:p>
    <w:p w14:paraId="708D4BEF" w14:textId="77777777" w:rsidR="00D87F8F" w:rsidRPr="002C2A7A" w:rsidRDefault="00D87F8F" w:rsidP="00D87F8F">
      <w:pPr>
        <w:pStyle w:val="Prrafodelista"/>
        <w:numPr>
          <w:ilvl w:val="0"/>
          <w:numId w:val="8"/>
        </w:numPr>
        <w:jc w:val="both"/>
        <w:rPr>
          <w:rFonts w:asciiTheme="minorHAnsi" w:hAnsiTheme="minorHAnsi"/>
        </w:rPr>
      </w:pPr>
      <w:r w:rsidRPr="002C2A7A">
        <w:rPr>
          <w:rFonts w:asciiTheme="minorHAnsi" w:hAnsiTheme="minorHAnsi"/>
        </w:rPr>
        <w:t>Copia simple legible del Registro Sanitario, de los equipos y consumibles propuestos, otorgados por la Secretaría de Salud.</w:t>
      </w:r>
    </w:p>
    <w:p w14:paraId="77A6F892" w14:textId="77777777" w:rsidR="00D87F8F" w:rsidRPr="00D07CE7" w:rsidRDefault="00D87F8F" w:rsidP="00D87F8F">
      <w:pPr>
        <w:pStyle w:val="Prrafodelista"/>
        <w:numPr>
          <w:ilvl w:val="0"/>
          <w:numId w:val="8"/>
        </w:numPr>
        <w:jc w:val="both"/>
        <w:rPr>
          <w:rFonts w:asciiTheme="minorHAnsi" w:hAnsiTheme="minorHAnsi"/>
        </w:rPr>
      </w:pPr>
      <w:r w:rsidRPr="002C2A7A">
        <w:rPr>
          <w:rFonts w:asciiTheme="minorHAnsi" w:hAnsiTheme="minorHAnsi"/>
        </w:rPr>
        <w:t>Carta compromiso de que, en caso de resultar</w:t>
      </w:r>
      <w:r w:rsidRPr="00D07CE7">
        <w:rPr>
          <w:rFonts w:asciiTheme="minorHAnsi" w:hAnsiTheme="minorHAnsi"/>
        </w:rPr>
        <w:t xml:space="preserve"> adjudicado entregará equipos nuevos o en óptimas condiciones (no reconstruidos), de acuerdo a las especificaciones señaladas en el Anexo 1A y se hará cargo del mantenimiento preventivo y correctivo, especificando el tiempo máximo de respuesta de 24 </w:t>
      </w:r>
      <w:proofErr w:type="spellStart"/>
      <w:r w:rsidRPr="00D07CE7">
        <w:rPr>
          <w:rFonts w:asciiTheme="minorHAnsi" w:hAnsiTheme="minorHAnsi"/>
        </w:rPr>
        <w:t>hrs</w:t>
      </w:r>
      <w:proofErr w:type="spellEnd"/>
      <w:r w:rsidRPr="00D07CE7">
        <w:rPr>
          <w:rFonts w:asciiTheme="minorHAnsi" w:hAnsiTheme="minorHAnsi"/>
        </w:rPr>
        <w:t>.</w:t>
      </w:r>
    </w:p>
    <w:p w14:paraId="5B9AF6D8" w14:textId="5162ADDD"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Los licitantes participantes presentarán documentación que compruebe</w:t>
      </w:r>
      <w:r w:rsidR="00F61EE9">
        <w:rPr>
          <w:rFonts w:asciiTheme="minorHAnsi" w:hAnsiTheme="minorHAnsi"/>
        </w:rPr>
        <w:t xml:space="preserve"> su</w:t>
      </w:r>
      <w:r w:rsidRPr="00D07CE7">
        <w:rPr>
          <w:rFonts w:asciiTheme="minorHAnsi" w:hAnsiTheme="minorHAnsi"/>
        </w:rPr>
        <w:t xml:space="preserve"> domicilio fiscal</w:t>
      </w:r>
      <w:r w:rsidR="00F61EE9">
        <w:rPr>
          <w:rFonts w:asciiTheme="minorHAnsi" w:hAnsiTheme="minorHAnsi"/>
        </w:rPr>
        <w:t xml:space="preserve">, </w:t>
      </w:r>
      <w:r w:rsidRPr="00D07CE7">
        <w:rPr>
          <w:rFonts w:asciiTheme="minorHAnsi" w:hAnsiTheme="minorHAnsi"/>
        </w:rPr>
        <w:t>además, deberán comprobar que tengan establecido dentro del área metropolitana almacén o local de distribución para atender en el tiempo requerido las necesidades de la Convocante (Alta de Hacienda y Aviso de Funcionamiento o Licencia Sanitaria Vigente).</w:t>
      </w:r>
    </w:p>
    <w:p w14:paraId="62FC9568" w14:textId="77777777" w:rsidR="00D87F8F" w:rsidRPr="004435EF" w:rsidRDefault="00D87F8F" w:rsidP="00D87F8F">
      <w:pPr>
        <w:pStyle w:val="Prrafodelista"/>
        <w:numPr>
          <w:ilvl w:val="0"/>
          <w:numId w:val="8"/>
        </w:numPr>
        <w:jc w:val="both"/>
        <w:rPr>
          <w:rFonts w:asciiTheme="minorHAnsi" w:hAnsiTheme="minorHAnsi"/>
        </w:rPr>
      </w:pPr>
      <w:r w:rsidRPr="004435EF">
        <w:rPr>
          <w:rFonts w:asciiTheme="minorHAnsi" w:hAnsiTheme="minorHAnsi"/>
        </w:rPr>
        <w:lastRenderedPageBreak/>
        <w:t xml:space="preserve">Para las </w:t>
      </w:r>
      <w:r w:rsidRPr="002C2A7A">
        <w:rPr>
          <w:rFonts w:asciiTheme="minorHAnsi" w:hAnsiTheme="minorHAnsi"/>
        </w:rPr>
        <w:t xml:space="preserve">bombas de infusión: </w:t>
      </w:r>
      <w:r w:rsidRPr="002C2A7A">
        <w:rPr>
          <w:rFonts w:asciiTheme="minorHAnsi" w:hAnsiTheme="minorHAnsi"/>
          <w:b/>
          <w:u w:val="single"/>
        </w:rPr>
        <w:t>a.</w:t>
      </w:r>
      <w:r w:rsidRPr="002C2A7A">
        <w:rPr>
          <w:rFonts w:asciiTheme="minorHAnsi" w:hAnsiTheme="minorHAnsi"/>
        </w:rPr>
        <w:t> Ficha técnica de acuerdo a las características solicitadas en el Anexo 1</w:t>
      </w:r>
      <w:r w:rsidR="00D07CE7" w:rsidRPr="002C2A7A">
        <w:rPr>
          <w:rFonts w:asciiTheme="minorHAnsi" w:hAnsiTheme="minorHAnsi"/>
        </w:rPr>
        <w:t>A</w:t>
      </w:r>
      <w:r w:rsidRPr="002C2A7A">
        <w:rPr>
          <w:rFonts w:asciiTheme="minorHAnsi" w:hAnsiTheme="minorHAnsi"/>
        </w:rPr>
        <w:t>. </w:t>
      </w:r>
      <w:r w:rsidRPr="002C2A7A">
        <w:rPr>
          <w:rFonts w:asciiTheme="minorHAnsi" w:hAnsiTheme="minorHAnsi"/>
          <w:b/>
          <w:u w:val="single"/>
        </w:rPr>
        <w:t xml:space="preserve">b. </w:t>
      </w:r>
      <w:r w:rsidRPr="002C2A7A">
        <w:rPr>
          <w:rFonts w:asciiTheme="minorHAnsi" w:hAnsiTheme="minorHAnsi"/>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2C2A7A">
        <w:rPr>
          <w:rFonts w:asciiTheme="minorHAnsi" w:hAnsiTheme="minorHAnsi"/>
          <w:b/>
          <w:u w:val="single"/>
        </w:rPr>
        <w:t>c.</w:t>
      </w:r>
      <w:r w:rsidRPr="002C2A7A">
        <w:rPr>
          <w:rFonts w:asciiTheme="minorHAnsi" w:hAnsiTheme="minorHAnsi"/>
        </w:rPr>
        <w:t xml:space="preserve"> Manual de operación original en idioma español debidamente referenciado. </w:t>
      </w:r>
      <w:r w:rsidRPr="002C2A7A">
        <w:rPr>
          <w:rFonts w:asciiTheme="minorHAnsi" w:hAnsiTheme="minorHAnsi"/>
          <w:b/>
          <w:u w:val="single"/>
        </w:rPr>
        <w:t>d.</w:t>
      </w:r>
      <w:r w:rsidRPr="002C2A7A">
        <w:rPr>
          <w:rFonts w:asciiTheme="minorHAnsi" w:hAnsiTheme="minorHAnsi"/>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2C2A7A">
        <w:rPr>
          <w:rFonts w:asciiTheme="minorHAnsi" w:hAnsiTheme="minorHAnsi"/>
          <w:b/>
          <w:u w:val="single"/>
        </w:rPr>
        <w:t>e.</w:t>
      </w:r>
      <w:r w:rsidRPr="002C2A7A">
        <w:rPr>
          <w:rFonts w:asciiTheme="minorHAnsi" w:hAnsiTheme="minorHAnsi"/>
        </w:rPr>
        <w:t xml:space="preserve"> Carta en papel membretado del fabricante </w:t>
      </w:r>
      <w:proofErr w:type="spellStart"/>
      <w:r w:rsidR="0098290E" w:rsidRPr="002C2A7A">
        <w:rPr>
          <w:rFonts w:asciiTheme="minorHAnsi" w:hAnsiTheme="minorHAnsi"/>
        </w:rPr>
        <w:t>ó</w:t>
      </w:r>
      <w:proofErr w:type="spellEnd"/>
      <w:r w:rsidR="0098290E" w:rsidRPr="002C2A7A">
        <w:rPr>
          <w:rFonts w:asciiTheme="minorHAnsi" w:hAnsiTheme="minorHAnsi"/>
        </w:rPr>
        <w:t xml:space="preserve"> filial en México </w:t>
      </w:r>
      <w:proofErr w:type="spellStart"/>
      <w:r w:rsidR="0098290E" w:rsidRPr="002C2A7A">
        <w:rPr>
          <w:rFonts w:asciiTheme="minorHAnsi" w:hAnsiTheme="minorHAnsi"/>
        </w:rPr>
        <w:t>ó</w:t>
      </w:r>
      <w:proofErr w:type="spellEnd"/>
      <w:r w:rsidR="0098290E" w:rsidRPr="002C2A7A">
        <w:rPr>
          <w:rFonts w:asciiTheme="minorHAnsi" w:hAnsiTheme="minorHAnsi"/>
        </w:rPr>
        <w:t xml:space="preserve"> Distribuidor Mayorista </w:t>
      </w:r>
      <w:r w:rsidRPr="002C2A7A">
        <w:rPr>
          <w:rFonts w:asciiTheme="minorHAnsi" w:hAnsiTheme="minorHAnsi"/>
        </w:rPr>
        <w:t xml:space="preserve">de los consumibles, mediante la cual avale que el consumible es aceptado integralmente y compatible con el equipo, indicando marca, modelo y número </w:t>
      </w:r>
      <w:r w:rsidR="004435EF" w:rsidRPr="002C2A7A">
        <w:rPr>
          <w:rFonts w:asciiTheme="minorHAnsi" w:hAnsiTheme="minorHAnsi"/>
        </w:rPr>
        <w:t>de catálogo de los consumibles.</w:t>
      </w:r>
      <w:r w:rsidR="004435EF">
        <w:rPr>
          <w:rFonts w:asciiTheme="minorHAnsi" w:hAnsiTheme="minorHAnsi"/>
        </w:rPr>
        <w:t xml:space="preserve"> </w:t>
      </w:r>
      <w:r w:rsidRPr="004435EF">
        <w:rPr>
          <w:rFonts w:asciiTheme="minorHAnsi" w:hAnsiTheme="minorHAnsi"/>
          <w:b/>
          <w:u w:val="single"/>
        </w:rPr>
        <w:t>f.</w:t>
      </w:r>
      <w:r w:rsidRPr="004435EF">
        <w:rPr>
          <w:rFonts w:asciiTheme="minorHAnsi" w:hAnsiTheme="minorHAnsi"/>
        </w:rPr>
        <w:t> Certificado de calidad con la correspondiente traducción simple al español expedido por F.D.A., C.C.E.E. o Certificados de calidad o sanitarios emitidos por institución acreditada para este fin en el país de origen.</w:t>
      </w:r>
    </w:p>
    <w:p w14:paraId="0EFCA7ED" w14:textId="77777777"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el fabricante de los bienes y/o insumos, elaborará escrito en el que manifieste </w:t>
      </w:r>
      <w:r w:rsidRPr="00D87F8F">
        <w:rPr>
          <w:rFonts w:asciiTheme="minorHAnsi" w:hAnsiTheme="minorHAnsi" w:cstheme="minorHAnsi"/>
          <w:b/>
        </w:rPr>
        <w:t>bajo protesta de decir verdad</w:t>
      </w:r>
      <w:r w:rsidRPr="00D87F8F">
        <w:rPr>
          <w:rFonts w:asciiTheme="minorHAnsi" w:hAnsiTheme="minorHAnsi" w:cstheme="minorHAnsi"/>
        </w:rPr>
        <w:t>, que cuenta con la capacidad de producción suficiente para garantizar las adjudicaciones que se deriven de esta licitación.</w:t>
      </w:r>
    </w:p>
    <w:p w14:paraId="0DC2ED37" w14:textId="1F4EFB3E"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distribuidor deberán presentar carta original del fabricante, por medio de la cual manifieste </w:t>
      </w:r>
      <w:r w:rsidRPr="00D87F8F">
        <w:rPr>
          <w:rFonts w:asciiTheme="minorHAnsi" w:hAnsiTheme="minorHAnsi" w:cstheme="minorHAnsi"/>
          <w:b/>
        </w:rPr>
        <w:t>bajo protesta de decir verdad</w:t>
      </w:r>
      <w:r w:rsidRPr="00D87F8F">
        <w:rPr>
          <w:rFonts w:asciiTheme="minorHAnsi" w:hAnsiTheme="minorHAnsi" w:cstheme="minorHAnsi"/>
        </w:rPr>
        <w:t xml:space="preserve"> que respalda la proposición del distribuidor y le garantiza el abasto suficiente para que a su vez pueda cumplir con las adjudicaciones que se deriven de esta licitación, debiendo contener el número que identifica a </w:t>
      </w:r>
      <w:r w:rsidR="00F61EE9" w:rsidRPr="00D87F8F">
        <w:rPr>
          <w:rFonts w:asciiTheme="minorHAnsi" w:hAnsiTheme="minorHAnsi" w:cstheme="minorHAnsi"/>
        </w:rPr>
        <w:t>esta</w:t>
      </w:r>
      <w:r w:rsidRPr="00D87F8F">
        <w:rPr>
          <w:rFonts w:asciiTheme="minorHAnsi" w:hAnsiTheme="minorHAnsi" w:cstheme="minorHAnsi"/>
        </w:rPr>
        <w:t xml:space="preserve"> licitación y las partidas que respalda, así como la</w:t>
      </w:r>
      <w:r w:rsidR="005D327E">
        <w:rPr>
          <w:rFonts w:asciiTheme="minorHAnsi" w:hAnsiTheme="minorHAnsi" w:cstheme="minorHAnsi"/>
        </w:rPr>
        <w:t>s</w:t>
      </w:r>
      <w:r w:rsidRPr="00D87F8F">
        <w:rPr>
          <w:rFonts w:asciiTheme="minorHAnsi" w:hAnsiTheme="minorHAnsi" w:cstheme="minorHAnsi"/>
        </w:rPr>
        <w:t xml:space="preserve"> marcas ofertadas.</w:t>
      </w:r>
    </w:p>
    <w:p w14:paraId="0A1320B7" w14:textId="5CA22780" w:rsidR="00D87F8F" w:rsidRPr="00E45CF8" w:rsidRDefault="00B77419" w:rsidP="00D87F8F">
      <w:pPr>
        <w:pStyle w:val="Prrafodelista"/>
        <w:numPr>
          <w:ilvl w:val="0"/>
          <w:numId w:val="8"/>
        </w:numPr>
        <w:jc w:val="both"/>
        <w:rPr>
          <w:rFonts w:asciiTheme="minorHAnsi" w:hAnsiTheme="minorHAnsi" w:cstheme="minorHAnsi"/>
        </w:rPr>
      </w:pPr>
      <w:r w:rsidRPr="00E45CF8">
        <w:rPr>
          <w:rFonts w:asciiTheme="minorHAnsi" w:hAnsiTheme="minorHAnsi" w:cstheme="minorHAnsi"/>
        </w:rPr>
        <w:t xml:space="preserve">Los licitantes que quieran participar en el presente concurso, deberán presentar como mínimo dos cartas en original de clientes del sector salud a los que surten </w:t>
      </w:r>
      <w:r w:rsidR="00D758B1">
        <w:rPr>
          <w:rFonts w:asciiTheme="minorHAnsi" w:hAnsiTheme="minorHAnsi" w:cstheme="minorHAnsi"/>
        </w:rPr>
        <w:t>INSUMOS PARA BOMBAS DE INFUSIÓN Y EQUIPO EN COMODATO PARA LA UTILIZACIÓN DE LOS MISMOS</w:t>
      </w:r>
      <w:r w:rsidRPr="00E45CF8">
        <w:rPr>
          <w:rFonts w:asciiTheme="minorHAnsi" w:hAnsiTheme="minorHAnsi" w:cstheme="minorHAnsi"/>
        </w:rPr>
        <w:t xml:space="preserve">,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D758B1">
        <w:rPr>
          <w:rFonts w:asciiTheme="minorHAnsi" w:hAnsiTheme="minorHAnsi" w:cstheme="minorHAnsi"/>
        </w:rPr>
        <w:t>INSUMOS PARA BOMBAS DE INFUSIÓN Y EQUIPO EN COMODATO PARA LA UTILIZACIÓN DE LOS MISMOS</w:t>
      </w:r>
      <w:r w:rsidRPr="00E45CF8">
        <w:rPr>
          <w:rFonts w:asciiTheme="minorHAnsi" w:hAnsiTheme="minorHAnsi" w:cstheme="minorHAnsi"/>
        </w:rPr>
        <w:t xml:space="preserve"> de la misma naturaleza o similar a lo requerido en esta licitación, mismas que la Convocante se reserva el derecho de verificar, para su participación en el presente evento.</w:t>
      </w:r>
    </w:p>
    <w:p w14:paraId="1ADAB5C5" w14:textId="5F6946A9"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F61EE9" w:rsidRPr="00B2413C">
        <w:rPr>
          <w:rFonts w:asciiTheme="minorHAnsi" w:hAnsiTheme="minorHAnsi"/>
        </w:rPr>
        <w:t>Sector Salud</w:t>
      </w:r>
      <w:r w:rsidRPr="00B2413C">
        <w:rPr>
          <w:rFonts w:asciiTheme="minorHAnsi" w:hAnsiTheme="minorHAnsi"/>
        </w:rPr>
        <w:t>.</w:t>
      </w:r>
    </w:p>
    <w:p w14:paraId="537BFD43"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Deberán de presentar folletos en español o con su traducción a este, de los Equipos en Comodato.</w:t>
      </w:r>
    </w:p>
    <w:p w14:paraId="56AFE41B" w14:textId="77777777"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donde especifiquen el nombre o nombres de las personas con los cuales se contactará la información para las solicitudes de abasto o devoluciones que hagan las unidades aplicativas, así como el domicilio, teléfono de la oficina, celular.</w:t>
      </w:r>
    </w:p>
    <w:p w14:paraId="34CEC7CF" w14:textId="0478FE68" w:rsidR="008D5713" w:rsidRPr="00A85BB6" w:rsidRDefault="003E6595" w:rsidP="008D5713">
      <w:pPr>
        <w:pStyle w:val="Prrafodelista"/>
        <w:numPr>
          <w:ilvl w:val="0"/>
          <w:numId w:val="8"/>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 xml:space="preserve">en formato </w:t>
      </w:r>
      <w:proofErr w:type="spellStart"/>
      <w:r w:rsidRPr="00A85BB6">
        <w:rPr>
          <w:rFonts w:asciiTheme="minorHAnsi" w:hAnsiTheme="minorHAnsi"/>
          <w:bCs/>
        </w:rPr>
        <w:t>pdf</w:t>
      </w:r>
      <w:proofErr w:type="spellEnd"/>
      <w:r w:rsidRPr="00A85BB6">
        <w:rPr>
          <w:rFonts w:asciiTheme="minorHAnsi" w:hAnsiTheme="minorHAnsi"/>
          <w:bCs/>
        </w:rPr>
        <w:t xml:space="preserve">, </w:t>
      </w:r>
      <w:proofErr w:type="spellStart"/>
      <w:r w:rsidRPr="00A85BB6">
        <w:rPr>
          <w:rFonts w:asciiTheme="minorHAnsi" w:hAnsiTheme="minorHAnsi"/>
          <w:bCs/>
        </w:rPr>
        <w:t>word</w:t>
      </w:r>
      <w:proofErr w:type="spellEnd"/>
      <w:r w:rsidRPr="00A85BB6">
        <w:rPr>
          <w:rFonts w:asciiTheme="minorHAnsi" w:hAnsiTheme="minorHAnsi"/>
          <w:bCs/>
        </w:rPr>
        <w:t xml:space="preserve"> o </w:t>
      </w:r>
      <w:r w:rsidR="00F61EE9">
        <w:rPr>
          <w:rFonts w:asciiTheme="minorHAnsi" w:hAnsiTheme="minorHAnsi"/>
          <w:bCs/>
        </w:rPr>
        <w:t>Excel, el cual se requiere únicamente para agilizar la conducción y desarrollo del evento.</w:t>
      </w:r>
    </w:p>
    <w:p w14:paraId="7BD42E88"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14:paraId="1A69C251" w14:textId="77777777" w:rsidR="000D5CC3" w:rsidRPr="00A85BB6" w:rsidRDefault="005E6330"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87683C">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3437DC">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14:paraId="665069B3" w14:textId="77777777" w:rsidR="000D5CC3" w:rsidRPr="00A85BB6" w:rsidRDefault="000D5CC3"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lastRenderedPageBreak/>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come</w:t>
      </w:r>
      <w:r w:rsidR="00A50501">
        <w:rPr>
          <w:rFonts w:asciiTheme="minorHAnsi" w:hAnsiTheme="minorHAnsi" w:cs="Arial"/>
          <w:bCs/>
          <w:lang w:val="es-MX"/>
        </w:rPr>
        <w:t>rcio, citados en el numeral 1</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w:t>
      </w:r>
      <w:proofErr w:type="spellStart"/>
      <w:r w:rsidRPr="00A85BB6">
        <w:rPr>
          <w:rFonts w:asciiTheme="minorHAnsi" w:hAnsiTheme="minorHAnsi"/>
          <w:color w:val="000000"/>
        </w:rPr>
        <w:t>ii</w:t>
      </w:r>
      <w:proofErr w:type="spellEnd"/>
      <w:r w:rsidRPr="00A85BB6">
        <w:rPr>
          <w:rFonts w:asciiTheme="minorHAnsi" w:hAnsiTheme="minorHAnsi"/>
          <w:color w:val="000000"/>
        </w:rPr>
        <w:t xml:space="preserve">.-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14:paraId="35F3F4C9" w14:textId="69907B00"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xml:space="preserve">. Escrito firmado por el representante o apoderado legal en la que manifiesten </w:t>
      </w:r>
      <w:r w:rsidR="00F61EE9" w:rsidRPr="00A85BB6">
        <w:rPr>
          <w:rFonts w:asciiTheme="minorHAnsi" w:hAnsiTheme="minorHAnsi"/>
        </w:rPr>
        <w:t>que,</w:t>
      </w:r>
      <w:r w:rsidRPr="00A85BB6">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B02870D"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5B03FB3A"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2C9C380"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515DE0C3" w14:textId="4E6367FC" w:rsidR="005E6330" w:rsidRPr="00A85BB6" w:rsidRDefault="00F61EE9" w:rsidP="003C7CE4">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19847BD3" w14:textId="29933FBA"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w:t>
      </w:r>
      <w:r w:rsidR="00D87F8F">
        <w:rPr>
          <w:rFonts w:asciiTheme="minorHAnsi" w:hAnsiTheme="minorHAnsi" w:cs="Arial"/>
          <w:lang w:val="es-MX"/>
        </w:rPr>
        <w:t xml:space="preserve">que su giro comercial comprende </w:t>
      </w:r>
      <w:r w:rsidR="00CA6F6E">
        <w:rPr>
          <w:rFonts w:asciiTheme="minorHAnsi" w:hAnsiTheme="minorHAnsi" w:cs="Arial"/>
          <w:lang w:val="es-MX"/>
        </w:rPr>
        <w:t>la venta de insumos</w:t>
      </w:r>
      <w:r w:rsidRPr="00A85BB6">
        <w:rPr>
          <w:rFonts w:asciiTheme="minorHAnsi" w:hAnsiTheme="minorHAnsi" w:cs="Arial"/>
          <w:lang w:val="es-MX"/>
        </w:rPr>
        <w:t xml:space="preserve"> a que se refiere el anexo 1 de esta convocatoria</w:t>
      </w:r>
      <w:r w:rsidR="00D87F8F">
        <w:rPr>
          <w:rFonts w:asciiTheme="minorHAnsi" w:hAnsiTheme="minorHAnsi" w:cs="Arial"/>
          <w:lang w:val="es-MX"/>
        </w:rPr>
        <w:t>.</w:t>
      </w:r>
    </w:p>
    <w:p w14:paraId="0A8EFF1C" w14:textId="77777777"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ADD8427" w14:textId="6F70BF24" w:rsidR="005E6330" w:rsidRPr="00DF51F1" w:rsidRDefault="005E6330" w:rsidP="00C96B2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w:t>
      </w:r>
      <w:r w:rsidRPr="00A85BB6">
        <w:rPr>
          <w:rFonts w:asciiTheme="minorHAnsi" w:hAnsiTheme="minorHAnsi" w:cs="Arial"/>
          <w:lang w:val="es-MX"/>
        </w:rPr>
        <w:lastRenderedPageBreak/>
        <w:t xml:space="preserve">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 xml:space="preserve">LICITACIÓN PÚBLICA INTERNACIONAL BAJO LA COBERTURA DE </w:t>
      </w:r>
      <w:r w:rsidR="006E0428">
        <w:rPr>
          <w:rFonts w:asciiTheme="minorHAnsi" w:hAnsiTheme="minorHAnsi" w:cs="Arial"/>
          <w:lang w:val="es-MX"/>
        </w:rPr>
        <w:t>TRATADOS</w:t>
      </w:r>
      <w:r w:rsidR="00C96B24"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74265">
        <w:rPr>
          <w:rFonts w:asciiTheme="minorHAnsi" w:hAnsiTheme="minorHAnsi" w:cstheme="minorHAnsi"/>
          <w:lang w:val="es-MX"/>
        </w:rPr>
        <w:t xml:space="preserve"> </w:t>
      </w:r>
      <w:r w:rsidR="00A74265"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1B2ED873" w14:textId="3DED6977" w:rsidR="00DF51F1" w:rsidRPr="00DF51F1" w:rsidRDefault="00DF51F1" w:rsidP="00DF51F1">
      <w:pPr>
        <w:numPr>
          <w:ilvl w:val="0"/>
          <w:numId w:val="8"/>
        </w:numPr>
        <w:tabs>
          <w:tab w:val="left" w:pos="709"/>
          <w:tab w:val="left" w:pos="1134"/>
        </w:tabs>
        <w:ind w:right="49"/>
        <w:jc w:val="both"/>
        <w:rPr>
          <w:rFonts w:ascii="Calibri" w:hAnsi="Calibri"/>
          <w:color w:val="000000"/>
        </w:rPr>
      </w:pPr>
      <w:bookmarkStart w:id="3" w:name="_Hlk156291867"/>
      <w:bookmarkStart w:id="4" w:name="_Hlk172536554"/>
      <w:r w:rsidRPr="00402CF7">
        <w:rPr>
          <w:rFonts w:asciiTheme="minorHAnsi" w:hAnsiTheme="minorHAnsi" w:cs="Arial"/>
        </w:rPr>
        <w:t>Recibo de pago de Inscripción a la Licitación.</w:t>
      </w:r>
      <w:bookmarkEnd w:id="3"/>
      <w:bookmarkEnd w:id="4"/>
    </w:p>
    <w:p w14:paraId="0F23A1BD" w14:textId="77777777" w:rsidR="00F22AEA" w:rsidRDefault="00F22AEA" w:rsidP="00F22AEA">
      <w:pPr>
        <w:tabs>
          <w:tab w:val="left" w:pos="1134"/>
        </w:tabs>
        <w:ind w:right="49"/>
        <w:jc w:val="both"/>
        <w:rPr>
          <w:rFonts w:asciiTheme="minorHAnsi" w:hAnsiTheme="minorHAnsi"/>
          <w:color w:val="000000"/>
        </w:rPr>
      </w:pPr>
    </w:p>
    <w:p w14:paraId="650093C5" w14:textId="77777777" w:rsidR="00F22AEA" w:rsidRDefault="00F22AEA" w:rsidP="00F22AEA">
      <w:pPr>
        <w:tabs>
          <w:tab w:val="left" w:pos="1134"/>
        </w:tabs>
        <w:ind w:right="49"/>
        <w:jc w:val="both"/>
        <w:rPr>
          <w:rFonts w:asciiTheme="minorHAnsi" w:hAnsiTheme="minorHAnsi"/>
          <w:color w:val="000000"/>
        </w:rPr>
      </w:pPr>
    </w:p>
    <w:p w14:paraId="6231CAA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2B392E15" w14:textId="77777777" w:rsidR="000B78E5" w:rsidRPr="00A16B2E" w:rsidRDefault="000B78E5" w:rsidP="000B78E5">
      <w:pPr>
        <w:ind w:left="720" w:right="180"/>
        <w:jc w:val="both"/>
        <w:outlineLvl w:val="0"/>
        <w:rPr>
          <w:rFonts w:ascii="Calibri" w:hAnsi="Calibri"/>
          <w:b/>
          <w:bCs/>
        </w:rPr>
      </w:pPr>
    </w:p>
    <w:p w14:paraId="4BA9B04C" w14:textId="77777777" w:rsidR="00BA079F" w:rsidRPr="00946914" w:rsidRDefault="00BA079F" w:rsidP="00BA079F">
      <w:pPr>
        <w:numPr>
          <w:ilvl w:val="0"/>
          <w:numId w:val="11"/>
        </w:numPr>
        <w:ind w:right="180"/>
        <w:jc w:val="both"/>
        <w:rPr>
          <w:rFonts w:ascii="Calibri" w:hAnsi="Calibri"/>
          <w:bCs/>
        </w:rPr>
      </w:pPr>
      <w:r>
        <w:rPr>
          <w:rFonts w:ascii="Calibri" w:hAnsi="Calibri"/>
          <w:b/>
          <w:bCs/>
        </w:rPr>
        <w:t>ANEXOS 3 y 4.</w:t>
      </w:r>
    </w:p>
    <w:p w14:paraId="47DD3730" w14:textId="06B2681A" w:rsidR="00BA079F" w:rsidRPr="00080B41" w:rsidRDefault="00576D30" w:rsidP="00BA079F">
      <w:pPr>
        <w:numPr>
          <w:ilvl w:val="0"/>
          <w:numId w:val="11"/>
        </w:numPr>
        <w:ind w:right="180"/>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0C9B15A4" w14:textId="6A2F31FC" w:rsidR="00BA079F" w:rsidRPr="00203B62" w:rsidRDefault="00BA079F" w:rsidP="00BA079F">
      <w:pPr>
        <w:numPr>
          <w:ilvl w:val="0"/>
          <w:numId w:val="11"/>
        </w:numPr>
        <w:ind w:right="180"/>
        <w:jc w:val="both"/>
        <w:rPr>
          <w:rFonts w:ascii="Calibri" w:hAnsi="Calibri"/>
          <w:bCs/>
        </w:rPr>
      </w:pPr>
      <w:r w:rsidRPr="005D02B6">
        <w:rPr>
          <w:rFonts w:ascii="Calibri" w:hAnsi="Calibri"/>
        </w:rPr>
        <w:t xml:space="preserve">Monto de </w:t>
      </w:r>
      <w:r w:rsidR="00085BEA">
        <w:rPr>
          <w:rFonts w:ascii="Calibri" w:hAnsi="Calibri"/>
        </w:rPr>
        <w:t>ingresos nominales</w:t>
      </w:r>
      <w:r w:rsidRPr="005D02B6">
        <w:rPr>
          <w:rFonts w:ascii="Calibri" w:hAnsi="Calibri"/>
        </w:rPr>
        <w:t xml:space="preserve"> del Ejercicio Fiscal 202</w:t>
      </w:r>
      <w:r w:rsidR="00085BEA">
        <w:rPr>
          <w:rFonts w:ascii="Calibri" w:hAnsi="Calibri"/>
        </w:rPr>
        <w:t>3</w:t>
      </w:r>
      <w:r w:rsidRPr="005D02B6">
        <w:rPr>
          <w:rFonts w:ascii="Calibri" w:hAnsi="Calibri"/>
        </w:rPr>
        <w:t>: deberá acreditarse con la declaración correspondiente al ejercicio fiscal del 202</w:t>
      </w:r>
      <w:r w:rsidR="00085BEA">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85BEA">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085BEA">
        <w:rPr>
          <w:rFonts w:ascii="Calibri" w:hAnsi="Calibri" w:cs="Arial"/>
        </w:rPr>
        <w:t>o</w:t>
      </w:r>
      <w:r w:rsidRPr="005D02B6">
        <w:rPr>
          <w:rFonts w:ascii="Calibri" w:hAnsi="Calibri" w:cs="Arial"/>
        </w:rPr>
        <w:t xml:space="preserve">s </w:t>
      </w:r>
      <w:r w:rsidR="00085BEA">
        <w:rPr>
          <w:rFonts w:ascii="Calibri" w:hAnsi="Calibri" w:cs="Arial"/>
        </w:rPr>
        <w:t>ingresos nominales</w:t>
      </w:r>
      <w:r w:rsidRPr="005D02B6">
        <w:rPr>
          <w:rFonts w:ascii="Calibri" w:hAnsi="Calibri" w:cs="Arial"/>
        </w:rPr>
        <w:t xml:space="preserve"> son de por lo menos el 50% de su oferta económica que presente a la </w:t>
      </w:r>
      <w:r w:rsidR="00085BEA">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085BEA">
        <w:rPr>
          <w:rFonts w:ascii="Calibri" w:hAnsi="Calibri"/>
        </w:rPr>
        <w:t>ingresos nominales</w:t>
      </w:r>
      <w:r w:rsidRPr="005D02B6">
        <w:rPr>
          <w:rFonts w:ascii="Calibri" w:hAnsi="Calibri"/>
        </w:rPr>
        <w:t xml:space="preserve"> mínim</w:t>
      </w:r>
      <w:r w:rsidR="00085BEA">
        <w:rPr>
          <w:rFonts w:ascii="Calibri" w:hAnsi="Calibri"/>
        </w:rPr>
        <w:t>o</w:t>
      </w:r>
      <w:r w:rsidRPr="005D02B6">
        <w:rPr>
          <w:rFonts w:ascii="Calibri" w:hAnsi="Calibri"/>
        </w:rPr>
        <w:t>s requerid</w:t>
      </w:r>
      <w:r w:rsidR="00085BEA">
        <w:rPr>
          <w:rFonts w:ascii="Calibri" w:hAnsi="Calibri"/>
        </w:rPr>
        <w:t>o</w:t>
      </w:r>
      <w:r w:rsidRPr="005D02B6">
        <w:rPr>
          <w:rFonts w:ascii="Calibri" w:hAnsi="Calibri"/>
        </w:rPr>
        <w:t>s no tiene alteración alguna.</w:t>
      </w:r>
    </w:p>
    <w:p w14:paraId="3499E8F4" w14:textId="77777777" w:rsidR="00D07CE7" w:rsidRPr="00BA079F" w:rsidRDefault="00D07CE7" w:rsidP="00311634">
      <w:pPr>
        <w:rPr>
          <w:rFonts w:asciiTheme="minorHAnsi" w:hAnsiTheme="minorHAnsi" w:cs="Arial"/>
        </w:rPr>
      </w:pPr>
    </w:p>
    <w:p w14:paraId="0F8AB136"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6BD0C8E" w14:textId="77777777" w:rsidR="000B78E5" w:rsidRPr="00A16B2E" w:rsidRDefault="000B78E5" w:rsidP="000B78E5">
      <w:pPr>
        <w:jc w:val="both"/>
        <w:rPr>
          <w:rFonts w:ascii="Calibri" w:hAnsi="Calibri"/>
        </w:rPr>
      </w:pPr>
    </w:p>
    <w:p w14:paraId="2D97764F"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6A27C8F" w14:textId="77777777" w:rsidR="000B78E5" w:rsidRPr="000B78E5" w:rsidRDefault="000B78E5" w:rsidP="000B78E5">
      <w:pPr>
        <w:jc w:val="both"/>
        <w:rPr>
          <w:rFonts w:asciiTheme="minorHAnsi" w:hAnsiTheme="minorHAnsi"/>
        </w:rPr>
      </w:pPr>
    </w:p>
    <w:p w14:paraId="429134D8"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7A51377" w14:textId="77777777" w:rsidR="000B78E5" w:rsidRPr="000B78E5" w:rsidRDefault="000B78E5" w:rsidP="000B78E5">
      <w:pPr>
        <w:pStyle w:val="Prrafodelista"/>
        <w:ind w:left="0"/>
        <w:jc w:val="both"/>
        <w:rPr>
          <w:rFonts w:asciiTheme="minorHAnsi" w:hAnsiTheme="minorHAnsi"/>
        </w:rPr>
      </w:pPr>
    </w:p>
    <w:p w14:paraId="72E8A3A1"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1DA4ACD" w14:textId="77777777" w:rsidR="000B78E5" w:rsidRPr="000B78E5" w:rsidRDefault="000B78E5" w:rsidP="000B78E5">
      <w:pPr>
        <w:pStyle w:val="Prrafodelista"/>
        <w:ind w:left="360"/>
        <w:jc w:val="both"/>
        <w:rPr>
          <w:rFonts w:asciiTheme="minorHAnsi" w:hAnsiTheme="minorHAnsi"/>
        </w:rPr>
      </w:pPr>
    </w:p>
    <w:p w14:paraId="0E74894C"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7C3CE86" w14:textId="77777777" w:rsidR="000B78E5" w:rsidRDefault="000B78E5" w:rsidP="000B78E5">
      <w:pPr>
        <w:tabs>
          <w:tab w:val="left" w:pos="10064"/>
        </w:tabs>
        <w:ind w:right="-1"/>
        <w:jc w:val="both"/>
        <w:rPr>
          <w:rFonts w:asciiTheme="minorHAnsi" w:hAnsiTheme="minorHAnsi"/>
          <w:b/>
        </w:rPr>
      </w:pPr>
    </w:p>
    <w:p w14:paraId="1DD6C113"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2B9B9F0" w14:textId="77777777" w:rsidR="000B78E5" w:rsidRPr="000B78E5" w:rsidRDefault="000B78E5" w:rsidP="000B78E5">
      <w:pPr>
        <w:tabs>
          <w:tab w:val="left" w:pos="9923"/>
        </w:tabs>
        <w:ind w:right="-1"/>
        <w:jc w:val="both"/>
        <w:rPr>
          <w:rFonts w:asciiTheme="minorHAnsi" w:hAnsiTheme="minorHAnsi"/>
          <w:b/>
        </w:rPr>
      </w:pPr>
    </w:p>
    <w:p w14:paraId="3A1F0354" w14:textId="77777777"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2CF90DF" w14:textId="77777777"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7FF58F4D" w14:textId="3E5D186F" w:rsidR="000731A0" w:rsidRPr="00F336BA" w:rsidRDefault="000731A0" w:rsidP="000731A0">
      <w:pPr>
        <w:numPr>
          <w:ilvl w:val="0"/>
          <w:numId w:val="14"/>
        </w:numPr>
        <w:tabs>
          <w:tab w:val="left" w:pos="9923"/>
        </w:tabs>
        <w:ind w:right="-1"/>
        <w:jc w:val="both"/>
        <w:rPr>
          <w:rFonts w:ascii="Calibri" w:hAnsi="Calibri"/>
        </w:rPr>
      </w:pPr>
      <w:r w:rsidRPr="00F336BA">
        <w:rPr>
          <w:rFonts w:ascii="Calibri" w:hAnsi="Calibri"/>
        </w:rPr>
        <w:t xml:space="preserve">Las propuestas económicas serán cotizadas en </w:t>
      </w:r>
      <w:r w:rsidR="00FD294E" w:rsidRPr="00F336BA">
        <w:rPr>
          <w:rFonts w:ascii="Calibri" w:hAnsi="Calibri"/>
        </w:rPr>
        <w:t>pesos mexicanos</w:t>
      </w:r>
      <w:r w:rsidRPr="00F336BA">
        <w:rPr>
          <w:rFonts w:ascii="Calibri" w:hAnsi="Calibri"/>
        </w:rPr>
        <w:t>.</w:t>
      </w:r>
    </w:p>
    <w:p w14:paraId="0A878A71" w14:textId="77777777" w:rsidR="00325647" w:rsidRDefault="000731A0" w:rsidP="000731A0">
      <w:pPr>
        <w:numPr>
          <w:ilvl w:val="0"/>
          <w:numId w:val="14"/>
        </w:numPr>
        <w:tabs>
          <w:tab w:val="clear" w:pos="540"/>
          <w:tab w:val="num" w:pos="567"/>
          <w:tab w:val="left" w:pos="9923"/>
        </w:tabs>
        <w:ind w:left="709" w:right="-1" w:hanging="283"/>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0CD6C222" w14:textId="77777777" w:rsidR="000B78E5" w:rsidRPr="0039320A" w:rsidRDefault="000B78E5" w:rsidP="000B78E5">
      <w:pPr>
        <w:ind w:left="720" w:right="49"/>
        <w:jc w:val="both"/>
        <w:rPr>
          <w:rFonts w:ascii="Calibri" w:hAnsi="Calibri"/>
        </w:rPr>
      </w:pPr>
    </w:p>
    <w:p w14:paraId="25E244DB"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478495E" w14:textId="77777777" w:rsidR="000B78E5" w:rsidRPr="00A16B2E" w:rsidRDefault="000B78E5" w:rsidP="000B78E5">
      <w:pPr>
        <w:ind w:left="567" w:right="-1" w:hanging="567"/>
        <w:jc w:val="both"/>
        <w:rPr>
          <w:rFonts w:ascii="Calibri" w:hAnsi="Calibri"/>
          <w:b/>
        </w:rPr>
      </w:pPr>
    </w:p>
    <w:p w14:paraId="45A383C0"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D02261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67CACFB"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804E47D"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EBE57F1"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7408BCC"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efectos constarán documentalmente, así como los correspondientes sobres cerrados que contengan las propuestas </w:t>
      </w:r>
      <w:r w:rsidRPr="00E27A9B">
        <w:rPr>
          <w:rFonts w:ascii="Calibri" w:hAnsi="Calibri"/>
        </w:rPr>
        <w:lastRenderedPageBreak/>
        <w:t>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23FE361"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3437DC">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w:t>
      </w:r>
      <w:r w:rsidR="00A20EA1">
        <w:rPr>
          <w:rFonts w:ascii="Calibri" w:hAnsi="Calibri"/>
        </w:rPr>
        <w:t xml:space="preserve">estas bases </w:t>
      </w:r>
      <w:r w:rsidRPr="00E27A9B">
        <w:rPr>
          <w:rFonts w:ascii="Calibri" w:hAnsi="Calibri"/>
        </w:rPr>
        <w:t>de conformidad con lo dispuesto en el Artículo 35 de la Ley de Adquisiciones, Arrendamientos y Contratación de Ser</w:t>
      </w:r>
      <w:r>
        <w:rPr>
          <w:rFonts w:ascii="Calibri" w:hAnsi="Calibri"/>
        </w:rPr>
        <w:t>vicios del Estado de Nuevo León y 74 de su reglamento.</w:t>
      </w:r>
    </w:p>
    <w:p w14:paraId="4802EB0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2FEA5B6" w14:textId="17D5EED1"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0B1F23" w:rsidRPr="0039320A">
        <w:rPr>
          <w:rFonts w:ascii="Calibri" w:hAnsi="Calibri"/>
        </w:rPr>
        <w:t>se</w:t>
      </w:r>
      <w:r w:rsidRPr="0039320A">
        <w:rPr>
          <w:rFonts w:ascii="Calibri" w:hAnsi="Calibri"/>
        </w:rPr>
        <w:t xml:space="preserve"> procederá a expedir nueva convocatoria.</w:t>
      </w:r>
    </w:p>
    <w:p w14:paraId="3C44C9BD" w14:textId="77777777" w:rsidR="00D758B1" w:rsidRDefault="00D758B1" w:rsidP="000B78E5">
      <w:pPr>
        <w:tabs>
          <w:tab w:val="left" w:pos="10064"/>
        </w:tabs>
        <w:ind w:right="-1"/>
        <w:jc w:val="both"/>
        <w:rPr>
          <w:rFonts w:ascii="Calibri" w:hAnsi="Calibri"/>
        </w:rPr>
      </w:pPr>
    </w:p>
    <w:p w14:paraId="580B5A1E" w14:textId="77777777" w:rsidR="000E44C7" w:rsidRDefault="000E44C7" w:rsidP="000B78E5">
      <w:pPr>
        <w:tabs>
          <w:tab w:val="left" w:pos="10064"/>
        </w:tabs>
        <w:ind w:right="-1"/>
        <w:jc w:val="both"/>
        <w:rPr>
          <w:rFonts w:ascii="Calibri" w:hAnsi="Calibri"/>
        </w:rPr>
      </w:pPr>
    </w:p>
    <w:p w14:paraId="468D0AE3"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BE78613" w14:textId="77777777" w:rsidR="000B78E5" w:rsidRPr="0039320A" w:rsidRDefault="000B78E5" w:rsidP="000B78E5">
      <w:pPr>
        <w:ind w:right="-1"/>
        <w:jc w:val="both"/>
        <w:rPr>
          <w:rFonts w:ascii="Calibri" w:hAnsi="Calibri"/>
          <w:b/>
        </w:rPr>
      </w:pPr>
    </w:p>
    <w:p w14:paraId="6C0F580C"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3B1B9B3" w14:textId="77777777" w:rsidR="000B78E5" w:rsidRPr="0039320A" w:rsidRDefault="000B78E5" w:rsidP="000B78E5">
      <w:pPr>
        <w:ind w:right="-1"/>
        <w:jc w:val="both"/>
        <w:rPr>
          <w:rFonts w:ascii="Calibri" w:hAnsi="Calibri"/>
        </w:rPr>
      </w:pPr>
    </w:p>
    <w:p w14:paraId="742DCCE2"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C19F789" w14:textId="77777777" w:rsidR="000B78E5" w:rsidRPr="0039320A" w:rsidRDefault="000B78E5" w:rsidP="000B78E5">
      <w:pPr>
        <w:pStyle w:val="Textoindependiente26"/>
        <w:tabs>
          <w:tab w:val="clear" w:pos="1276"/>
        </w:tabs>
        <w:ind w:right="-1"/>
        <w:rPr>
          <w:rFonts w:ascii="Calibri" w:hAnsi="Calibri"/>
          <w:b w:val="0"/>
          <w:sz w:val="20"/>
        </w:rPr>
      </w:pPr>
    </w:p>
    <w:p w14:paraId="2B39F8F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A101BE7" w14:textId="77777777" w:rsidR="00325647" w:rsidRPr="00A16B2E" w:rsidRDefault="00325647" w:rsidP="000B78E5">
      <w:pPr>
        <w:pStyle w:val="Textoindependiente26"/>
        <w:tabs>
          <w:tab w:val="clear" w:pos="1276"/>
        </w:tabs>
        <w:ind w:right="-1"/>
        <w:rPr>
          <w:rFonts w:ascii="Calibri" w:hAnsi="Calibri"/>
          <w:b w:val="0"/>
          <w:sz w:val="20"/>
        </w:rPr>
      </w:pPr>
    </w:p>
    <w:p w14:paraId="070B4B68"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7588A21" w14:textId="77777777" w:rsidR="00A16B2E" w:rsidRDefault="00A16B2E" w:rsidP="000B78E5">
      <w:pPr>
        <w:tabs>
          <w:tab w:val="left" w:pos="705"/>
        </w:tabs>
        <w:ind w:right="-1"/>
        <w:jc w:val="both"/>
        <w:rPr>
          <w:rFonts w:ascii="Calibri" w:hAnsi="Calibri"/>
        </w:rPr>
      </w:pPr>
    </w:p>
    <w:p w14:paraId="7AB7FA69" w14:textId="77777777" w:rsidR="00B856FD" w:rsidRDefault="00B856FD" w:rsidP="000B78E5">
      <w:pPr>
        <w:tabs>
          <w:tab w:val="left" w:pos="705"/>
        </w:tabs>
        <w:ind w:right="-1"/>
        <w:jc w:val="both"/>
        <w:rPr>
          <w:rFonts w:ascii="Calibri" w:hAnsi="Calibri"/>
        </w:rPr>
      </w:pPr>
    </w:p>
    <w:p w14:paraId="7F0E99F5" w14:textId="77777777" w:rsidR="000B78E5" w:rsidRPr="0039320A" w:rsidRDefault="000B78E5" w:rsidP="004B412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E354A1B" w14:textId="77777777" w:rsidR="000B78E5" w:rsidRPr="0039320A" w:rsidRDefault="000B78E5" w:rsidP="000B78E5">
      <w:pPr>
        <w:pStyle w:val="Textoindependiente26"/>
        <w:tabs>
          <w:tab w:val="clear" w:pos="1276"/>
        </w:tabs>
        <w:ind w:right="-1"/>
        <w:rPr>
          <w:rFonts w:ascii="Calibri" w:hAnsi="Calibri"/>
          <w:sz w:val="20"/>
        </w:rPr>
      </w:pPr>
    </w:p>
    <w:p w14:paraId="0D68E2A0"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BE796D">
        <w:rPr>
          <w:rFonts w:ascii="Calibri" w:hAnsi="Calibri"/>
          <w:b w:val="0"/>
          <w:sz w:val="20"/>
        </w:rPr>
        <w:t xml:space="preserve">insumos </w:t>
      </w:r>
      <w:r w:rsidRPr="0039320A">
        <w:rPr>
          <w:rFonts w:ascii="Calibri" w:hAnsi="Calibri"/>
          <w:b w:val="0"/>
          <w:sz w:val="20"/>
        </w:rPr>
        <w:t>objeto del contrato.</w:t>
      </w:r>
    </w:p>
    <w:p w14:paraId="0BCACE7F" w14:textId="77777777" w:rsidR="000B78E5" w:rsidRDefault="000B78E5" w:rsidP="000B78E5">
      <w:pPr>
        <w:pStyle w:val="Textoindependiente26"/>
        <w:tabs>
          <w:tab w:val="clear" w:pos="1276"/>
        </w:tabs>
        <w:ind w:right="-1"/>
        <w:rPr>
          <w:rFonts w:ascii="Calibri" w:hAnsi="Calibri"/>
          <w:b w:val="0"/>
          <w:sz w:val="20"/>
        </w:rPr>
      </w:pPr>
    </w:p>
    <w:p w14:paraId="7E60A4B7" w14:textId="77777777" w:rsidR="00B856FD" w:rsidRDefault="00B856FD" w:rsidP="000B78E5">
      <w:pPr>
        <w:pStyle w:val="Textoindependiente26"/>
        <w:tabs>
          <w:tab w:val="clear" w:pos="1276"/>
        </w:tabs>
        <w:ind w:right="-1"/>
        <w:rPr>
          <w:rFonts w:ascii="Calibri" w:hAnsi="Calibri"/>
          <w:b w:val="0"/>
          <w:sz w:val="20"/>
        </w:rPr>
      </w:pPr>
    </w:p>
    <w:p w14:paraId="5C9C04BA" w14:textId="77777777" w:rsidR="000B78E5" w:rsidRPr="0039320A" w:rsidRDefault="000B78E5" w:rsidP="004B412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86E4456" w14:textId="77777777" w:rsidR="000B78E5" w:rsidRPr="0039320A" w:rsidRDefault="000B78E5" w:rsidP="000B78E5">
      <w:pPr>
        <w:pStyle w:val="Textoindependiente26"/>
        <w:tabs>
          <w:tab w:val="clear" w:pos="1276"/>
        </w:tabs>
        <w:ind w:right="-1"/>
        <w:rPr>
          <w:rFonts w:ascii="Calibri" w:hAnsi="Calibri"/>
          <w:b w:val="0"/>
          <w:sz w:val="20"/>
        </w:rPr>
      </w:pPr>
    </w:p>
    <w:p w14:paraId="69407F3E" w14:textId="609513EA"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792B76"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A5E4BDB" w14:textId="77777777" w:rsidR="00213157" w:rsidRDefault="00213157" w:rsidP="00190C8C">
      <w:pPr>
        <w:pStyle w:val="BodyText21"/>
        <w:ind w:right="-1"/>
        <w:jc w:val="both"/>
        <w:rPr>
          <w:rFonts w:ascii="Calibri" w:hAnsi="Calibri"/>
          <w:sz w:val="20"/>
        </w:rPr>
      </w:pPr>
    </w:p>
    <w:p w14:paraId="7B9574ED" w14:textId="77777777" w:rsidR="00A74265" w:rsidRDefault="00A74265" w:rsidP="00190C8C">
      <w:pPr>
        <w:pStyle w:val="BodyText21"/>
        <w:ind w:right="-1"/>
        <w:jc w:val="both"/>
        <w:rPr>
          <w:rFonts w:ascii="Calibri" w:hAnsi="Calibri"/>
          <w:sz w:val="20"/>
        </w:rPr>
      </w:pPr>
    </w:p>
    <w:p w14:paraId="3E9104B3" w14:textId="77777777" w:rsidR="000B78E5" w:rsidRPr="0039320A" w:rsidRDefault="000B78E5" w:rsidP="004B412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C6E0F55" w14:textId="77777777" w:rsidR="000B78E5" w:rsidRPr="0039320A" w:rsidRDefault="000B78E5" w:rsidP="000B78E5">
      <w:pPr>
        <w:pStyle w:val="Textoindependiente26"/>
        <w:tabs>
          <w:tab w:val="clear" w:pos="1276"/>
        </w:tabs>
        <w:ind w:right="-1"/>
        <w:rPr>
          <w:rFonts w:ascii="Calibri" w:hAnsi="Calibri"/>
          <w:b w:val="0"/>
          <w:sz w:val="20"/>
        </w:rPr>
      </w:pPr>
    </w:p>
    <w:p w14:paraId="054F1496"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B149A6">
        <w:rPr>
          <w:rFonts w:ascii="Calibri" w:hAnsi="Calibri"/>
          <w:b w:val="0"/>
          <w:sz w:val="20"/>
        </w:rPr>
        <w:t xml:space="preserve">de los </w:t>
      </w:r>
      <w:r w:rsidR="00D87F8F">
        <w:rPr>
          <w:rFonts w:ascii="Calibri" w:hAnsi="Calibri"/>
          <w:b w:val="0"/>
          <w:sz w:val="20"/>
        </w:rPr>
        <w:t>insumos y servicio</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5D576C3" w14:textId="77777777" w:rsidR="000B78E5" w:rsidRDefault="000B78E5" w:rsidP="00311634">
      <w:pPr>
        <w:rPr>
          <w:rFonts w:asciiTheme="minorHAnsi" w:hAnsiTheme="minorHAnsi" w:cs="Arial"/>
        </w:rPr>
      </w:pPr>
    </w:p>
    <w:p w14:paraId="293A007E" w14:textId="77777777" w:rsidR="000E44C7" w:rsidRDefault="000E44C7" w:rsidP="00311634">
      <w:pPr>
        <w:rPr>
          <w:rFonts w:asciiTheme="minorHAnsi" w:hAnsiTheme="minorHAnsi" w:cs="Arial"/>
        </w:rPr>
      </w:pPr>
    </w:p>
    <w:p w14:paraId="31319999"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56DE426B" w14:textId="77777777" w:rsidR="000B78E5" w:rsidRPr="0039320A" w:rsidRDefault="000B78E5" w:rsidP="000B78E5">
      <w:pPr>
        <w:ind w:right="-1"/>
        <w:jc w:val="both"/>
        <w:rPr>
          <w:rFonts w:ascii="Calibri" w:hAnsi="Calibri"/>
          <w:b/>
        </w:rPr>
      </w:pPr>
    </w:p>
    <w:p w14:paraId="27A6F9C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BC9519C" w14:textId="77777777" w:rsidR="000B78E5" w:rsidRDefault="000B78E5" w:rsidP="000B78E5">
      <w:pPr>
        <w:ind w:right="-1"/>
        <w:jc w:val="both"/>
        <w:rPr>
          <w:rFonts w:ascii="Calibri" w:hAnsi="Calibri"/>
        </w:rPr>
      </w:pPr>
    </w:p>
    <w:p w14:paraId="054CB35A" w14:textId="021CAB6E"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 xml:space="preserve">de </w:t>
      </w:r>
      <w:r w:rsidR="00D87F8F">
        <w:rPr>
          <w:rFonts w:ascii="Calibri" w:hAnsi="Calibri"/>
        </w:rPr>
        <w:t>los insumos</w:t>
      </w:r>
      <w:r w:rsidR="00A85BB6">
        <w:rPr>
          <w:rFonts w:ascii="Calibri" w:hAnsi="Calibri"/>
        </w:rPr>
        <w:t xml:space="preserve"> y servicio</w:t>
      </w:r>
      <w:r w:rsidR="006E0108">
        <w:rPr>
          <w:rFonts w:ascii="Calibri" w:hAnsi="Calibri"/>
        </w:rPr>
        <w:t xml:space="preserve"> </w:t>
      </w:r>
      <w:r w:rsidRPr="0090500C">
        <w:rPr>
          <w:rFonts w:ascii="Calibri" w:hAnsi="Calibri"/>
        </w:rPr>
        <w:t xml:space="preserve">adquirido en el presente concurso se realizará en </w:t>
      </w:r>
      <w:r w:rsidR="00BE6A3A"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6A8949D3" w14:textId="77777777" w:rsidR="000B78E5" w:rsidRPr="0039320A" w:rsidRDefault="000B78E5" w:rsidP="000B78E5">
      <w:pPr>
        <w:ind w:right="-1"/>
        <w:jc w:val="both"/>
        <w:rPr>
          <w:rFonts w:ascii="Calibri" w:hAnsi="Calibri"/>
        </w:rPr>
      </w:pPr>
    </w:p>
    <w:p w14:paraId="2FE22475"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sidR="00D87F8F">
        <w:rPr>
          <w:rFonts w:ascii="Calibri" w:hAnsi="Calibri" w:cs="Arial"/>
          <w:iCs/>
        </w:rPr>
        <w:t>de la prestación del servicio,</w:t>
      </w:r>
      <w:r w:rsidRPr="001B316B">
        <w:rPr>
          <w:rFonts w:ascii="Calibri" w:hAnsi="Calibri" w:cs="Arial"/>
          <w:iCs/>
        </w:rPr>
        <w:t xml:space="preserve">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w:t>
      </w:r>
      <w:r w:rsidR="0098290E">
        <w:rPr>
          <w:rFonts w:ascii="Calibri" w:hAnsi="Calibri" w:cs="Arial"/>
          <w:iCs/>
        </w:rPr>
        <w:t>vas en un plazo no mayor de 5</w:t>
      </w:r>
      <w:r w:rsidRPr="001B316B">
        <w:rPr>
          <w:rFonts w:ascii="Calibri" w:hAnsi="Calibri" w:cs="Arial"/>
          <w:iCs/>
        </w:rPr>
        <w:t xml:space="preserve"> días hábiles.</w:t>
      </w:r>
    </w:p>
    <w:p w14:paraId="119D5933" w14:textId="77777777" w:rsidR="001B316B" w:rsidRDefault="001B316B" w:rsidP="000B78E5">
      <w:pPr>
        <w:ind w:right="-1"/>
        <w:jc w:val="both"/>
        <w:rPr>
          <w:rFonts w:ascii="Calibri" w:hAnsi="Calibri"/>
        </w:rPr>
      </w:pPr>
    </w:p>
    <w:p w14:paraId="5C73B1F2" w14:textId="77777777" w:rsidR="00B856FD" w:rsidRPr="00717325" w:rsidRDefault="00717325" w:rsidP="000B78E5">
      <w:pPr>
        <w:ind w:right="49"/>
        <w:jc w:val="both"/>
        <w:rPr>
          <w:rFonts w:ascii="Calibri" w:hAnsi="Calibri" w:cs="Arial"/>
          <w:iCs/>
        </w:rPr>
      </w:pPr>
      <w:r>
        <w:rPr>
          <w:rFonts w:ascii="Calibri" w:hAnsi="Calibri" w:cs="Arial"/>
          <w:iCs/>
        </w:rPr>
        <w:t xml:space="preserve">Se </w:t>
      </w:r>
      <w:r w:rsidRPr="00717325">
        <w:rPr>
          <w:rFonts w:ascii="Calibri" w:hAnsi="Calibri" w:cs="Arial"/>
          <w:iCs/>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Pr>
          <w:rFonts w:ascii="Calibri" w:hAnsi="Calibri" w:cs="Arial"/>
          <w:iCs/>
        </w:rPr>
        <w:t>.</w:t>
      </w:r>
    </w:p>
    <w:p w14:paraId="5D7E8880" w14:textId="77777777" w:rsidR="00717325" w:rsidRDefault="00717325" w:rsidP="000B78E5">
      <w:pPr>
        <w:ind w:right="49"/>
        <w:jc w:val="both"/>
        <w:rPr>
          <w:rFonts w:ascii="Calibri" w:hAnsi="Calibri"/>
        </w:rPr>
      </w:pPr>
    </w:p>
    <w:p w14:paraId="5A476C71"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BE796D">
        <w:rPr>
          <w:rFonts w:ascii="Calibri" w:hAnsi="Calibri"/>
        </w:rPr>
        <w:t>insumos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E45CF8">
        <w:rPr>
          <w:rFonts w:ascii="Calibri" w:hAnsi="Calibri"/>
        </w:rPr>
        <w:t>.</w:t>
      </w:r>
    </w:p>
    <w:p w14:paraId="01181202" w14:textId="77777777" w:rsidR="00E45CF8" w:rsidRPr="0090500C" w:rsidRDefault="00E45CF8" w:rsidP="000B78E5">
      <w:pPr>
        <w:ind w:right="49"/>
        <w:jc w:val="both"/>
        <w:rPr>
          <w:rFonts w:ascii="Calibri" w:hAnsi="Calibri"/>
        </w:rPr>
      </w:pPr>
    </w:p>
    <w:p w14:paraId="137779DF" w14:textId="5C6C6AC1"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20EA1">
        <w:rPr>
          <w:rFonts w:ascii="Calibri" w:hAnsi="Calibri"/>
        </w:rPr>
        <w:t xml:space="preserve"> </w:t>
      </w:r>
      <w:r w:rsidRPr="0090500C">
        <w:rPr>
          <w:rFonts w:ascii="Calibri" w:hAnsi="Calibri"/>
        </w:rPr>
        <w:t>l</w:t>
      </w:r>
      <w:r w:rsidR="00A20EA1">
        <w:rPr>
          <w:rFonts w:ascii="Calibri" w:hAnsi="Calibri"/>
        </w:rPr>
        <w:t>os</w:t>
      </w:r>
      <w:r w:rsidRPr="0090500C">
        <w:rPr>
          <w:rFonts w:ascii="Calibri" w:hAnsi="Calibri"/>
        </w:rPr>
        <w:t xml:space="preserve"> mismo</w:t>
      </w:r>
      <w:r w:rsidR="00A20EA1">
        <w:rPr>
          <w:rFonts w:ascii="Calibri" w:hAnsi="Calibri"/>
        </w:rPr>
        <w:t>s</w:t>
      </w:r>
      <w:r w:rsidRPr="0090500C">
        <w:rPr>
          <w:rFonts w:ascii="Calibri" w:hAnsi="Calibri"/>
        </w:rPr>
        <w:t xml:space="preserve">, por lo </w:t>
      </w:r>
      <w:r w:rsidR="00FD294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698B1AC1" w14:textId="77777777" w:rsidR="000B78E5" w:rsidRPr="0090500C" w:rsidRDefault="000B78E5" w:rsidP="000B78E5">
      <w:pPr>
        <w:ind w:right="51"/>
        <w:jc w:val="both"/>
        <w:rPr>
          <w:rFonts w:ascii="Calibri" w:hAnsi="Calibri"/>
        </w:rPr>
      </w:pPr>
    </w:p>
    <w:p w14:paraId="188E530B"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7147E9A" w14:textId="77777777" w:rsidR="000B78E5" w:rsidRPr="0090500C" w:rsidRDefault="000B78E5" w:rsidP="000B78E5">
      <w:pPr>
        <w:ind w:right="51"/>
        <w:jc w:val="both"/>
        <w:rPr>
          <w:rFonts w:ascii="Calibri" w:hAnsi="Calibri"/>
        </w:rPr>
      </w:pPr>
    </w:p>
    <w:p w14:paraId="584996D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1A2D699D" w14:textId="77777777" w:rsidR="000B78E5" w:rsidRPr="0039320A" w:rsidRDefault="000B78E5" w:rsidP="000B78E5">
      <w:pPr>
        <w:ind w:right="-1"/>
        <w:jc w:val="both"/>
        <w:rPr>
          <w:rFonts w:ascii="Calibri" w:hAnsi="Calibri"/>
        </w:rPr>
      </w:pPr>
    </w:p>
    <w:p w14:paraId="5B3970E5" w14:textId="5E450A14"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FD294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5ACD842" w14:textId="77777777" w:rsidR="00661318" w:rsidRDefault="00661318" w:rsidP="00661318">
      <w:pPr>
        <w:ind w:right="-1"/>
        <w:jc w:val="both"/>
        <w:rPr>
          <w:rFonts w:ascii="Calibri" w:hAnsi="Calibri"/>
        </w:rPr>
      </w:pPr>
    </w:p>
    <w:p w14:paraId="12F1385E" w14:textId="77777777" w:rsidR="00661318" w:rsidRPr="00661318" w:rsidRDefault="00661318" w:rsidP="00661318">
      <w:pPr>
        <w:ind w:right="-1"/>
        <w:jc w:val="both"/>
        <w:rPr>
          <w:rFonts w:ascii="Calibri" w:hAnsi="Calibri"/>
        </w:rPr>
      </w:pPr>
      <w:r w:rsidRPr="00780E06">
        <w:rPr>
          <w:rFonts w:asciiTheme="minorHAnsi" w:hAnsiTheme="minorHAnsi" w:cstheme="minorHAnsi"/>
        </w:rPr>
        <w:lastRenderedPageBreak/>
        <w:t xml:space="preserve">El licitante ganador que resulte con adjudicación, se obliga a respetar el precio fijo, en el supuesto de que </w:t>
      </w:r>
      <w:r w:rsidR="00510269">
        <w:rPr>
          <w:rFonts w:asciiTheme="minorHAnsi" w:hAnsiTheme="minorHAnsi" w:cstheme="minorHAnsi"/>
        </w:rPr>
        <w:t xml:space="preserve">la </w:t>
      </w:r>
      <w:r w:rsidRPr="00780E06">
        <w:rPr>
          <w:rFonts w:asciiTheme="minorHAnsi" w:hAnsiTheme="minorHAnsi" w:cstheme="minorHAnsi"/>
        </w:rPr>
        <w:t xml:space="preserve">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B0C2033" w14:textId="77777777" w:rsidR="000B78E5" w:rsidRDefault="000B78E5" w:rsidP="000B78E5">
      <w:pPr>
        <w:ind w:right="-1"/>
        <w:jc w:val="both"/>
        <w:rPr>
          <w:rFonts w:ascii="Calibri" w:hAnsi="Calibri"/>
        </w:rPr>
      </w:pPr>
    </w:p>
    <w:p w14:paraId="2B3C2B41" w14:textId="77777777" w:rsidR="00573102" w:rsidRDefault="00573102" w:rsidP="000B78E5">
      <w:pPr>
        <w:ind w:right="-1"/>
        <w:jc w:val="both"/>
        <w:rPr>
          <w:rFonts w:ascii="Calibri" w:hAnsi="Calibri"/>
        </w:rPr>
      </w:pPr>
    </w:p>
    <w:p w14:paraId="3E543794"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FE4EFDF" w14:textId="77777777" w:rsidR="000B78E5" w:rsidRPr="0039320A" w:rsidRDefault="000B78E5" w:rsidP="000B78E5">
      <w:pPr>
        <w:ind w:right="-1"/>
        <w:jc w:val="both"/>
        <w:rPr>
          <w:rFonts w:ascii="Calibri" w:hAnsi="Calibri"/>
        </w:rPr>
      </w:pPr>
    </w:p>
    <w:p w14:paraId="5974E315" w14:textId="1729D226"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sidRPr="00EA3FBA">
        <w:rPr>
          <w:rFonts w:ascii="Calibri" w:hAnsi="Calibri" w:cs="Calibri"/>
          <w:color w:val="000000"/>
          <w:lang w:eastAsia="es-MX"/>
        </w:rPr>
        <w:t>2</w:t>
      </w:r>
      <w:r w:rsidRPr="00CD7473">
        <w:rPr>
          <w:rFonts w:ascii="Calibri" w:hAnsi="Calibri" w:cs="Calibri"/>
          <w:color w:val="000000"/>
          <w:lang w:eastAsia="es-MX"/>
        </w:rPr>
        <w:t xml:space="preserve">% por cada día hábil de retraso sobre el monto de la </w:t>
      </w:r>
      <w:r>
        <w:rPr>
          <w:rFonts w:ascii="Calibri" w:hAnsi="Calibri" w:cs="Calibri"/>
          <w:color w:val="000000"/>
          <w:lang w:eastAsia="es-MX"/>
        </w:rPr>
        <w:t>prestación del servicio</w:t>
      </w:r>
      <w:r w:rsidRPr="00CD7473">
        <w:rPr>
          <w:rFonts w:ascii="Calibri" w:hAnsi="Calibri" w:cs="Calibri"/>
          <w:color w:val="000000"/>
          <w:lang w:eastAsia="es-MX"/>
        </w:rPr>
        <w:t xml:space="preserve"> que se efectuare fuera de plazo, el cual no excederá del monto de la Garantía de cumplimiento de contrato.</w:t>
      </w:r>
    </w:p>
    <w:p w14:paraId="74387EA2" w14:textId="77777777" w:rsidR="00F26417" w:rsidRPr="00CD7473" w:rsidRDefault="00F26417" w:rsidP="00F26417">
      <w:pPr>
        <w:jc w:val="both"/>
        <w:rPr>
          <w:rFonts w:ascii="Tahoma" w:hAnsi="Tahoma" w:cs="Tahoma"/>
          <w:color w:val="000000"/>
          <w:lang w:val="es-MX" w:eastAsia="es-MX"/>
        </w:rPr>
      </w:pPr>
    </w:p>
    <w:p w14:paraId="365EFD2C" w14:textId="0AF3FA4A"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 xml:space="preserve">La penalización por el retraso en la </w:t>
      </w:r>
      <w:r>
        <w:rPr>
          <w:rFonts w:ascii="Calibri" w:hAnsi="Calibri" w:cs="Calibri"/>
          <w:color w:val="000000"/>
          <w:lang w:eastAsia="es-MX"/>
        </w:rPr>
        <w:t>prestación del servicio</w:t>
      </w:r>
      <w:r w:rsidRPr="00CD7473">
        <w:rPr>
          <w:rFonts w:ascii="Calibri" w:hAnsi="Calibri" w:cs="Calibri"/>
          <w:color w:val="000000"/>
          <w:lang w:eastAsia="es-MX"/>
        </w:rPr>
        <w:t xml:space="preserve">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5233F3F" w14:textId="77777777" w:rsidR="00F26417" w:rsidRPr="00CD7473" w:rsidRDefault="00F26417" w:rsidP="00F26417">
      <w:pPr>
        <w:jc w:val="both"/>
        <w:rPr>
          <w:rFonts w:ascii="Tahoma" w:hAnsi="Tahoma" w:cs="Tahoma"/>
          <w:color w:val="000000"/>
          <w:lang w:val="es-MX" w:eastAsia="es-MX"/>
        </w:rPr>
      </w:pPr>
    </w:p>
    <w:p w14:paraId="643E51EA" w14:textId="77777777"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45D96BED" w14:textId="77777777" w:rsidR="00F26417" w:rsidRPr="00CD7473" w:rsidRDefault="00F26417" w:rsidP="00F26417">
      <w:pPr>
        <w:jc w:val="both"/>
        <w:rPr>
          <w:rFonts w:ascii="Tahoma" w:hAnsi="Tahoma" w:cs="Tahoma"/>
          <w:color w:val="000000"/>
          <w:lang w:val="es-MX" w:eastAsia="es-MX"/>
        </w:rPr>
      </w:pPr>
    </w:p>
    <w:p w14:paraId="410E4ED8" w14:textId="77777777" w:rsidR="00F26417" w:rsidRPr="00EA3FBA" w:rsidRDefault="00F26417" w:rsidP="00F26417">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5CF395F3" w14:textId="77777777" w:rsidR="00F26417" w:rsidRPr="00CD7473" w:rsidRDefault="00F26417" w:rsidP="00F26417">
      <w:pPr>
        <w:jc w:val="both"/>
        <w:rPr>
          <w:rFonts w:ascii="Tahoma" w:hAnsi="Tahoma" w:cs="Tahoma"/>
          <w:color w:val="000000"/>
          <w:lang w:val="es-MX" w:eastAsia="es-MX"/>
        </w:rPr>
      </w:pPr>
    </w:p>
    <w:p w14:paraId="4BD61C0C" w14:textId="3DA1AFD3" w:rsidR="00F26417" w:rsidRDefault="00F26417" w:rsidP="00F26417">
      <w:pPr>
        <w:ind w:right="-1"/>
        <w:jc w:val="both"/>
        <w:rPr>
          <w:rFonts w:asciiTheme="minorHAnsi" w:hAnsiTheme="minorHAnsi" w:cstheme="minorHAns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211FDA2E" w14:textId="77777777" w:rsidR="00F26417" w:rsidRDefault="00F26417" w:rsidP="00661318">
      <w:pPr>
        <w:ind w:right="-1"/>
        <w:jc w:val="both"/>
        <w:rPr>
          <w:rFonts w:asciiTheme="minorHAnsi" w:hAnsiTheme="minorHAnsi" w:cstheme="minorHAnsi"/>
        </w:rPr>
      </w:pPr>
    </w:p>
    <w:p w14:paraId="3936F45B" w14:textId="77777777" w:rsidR="00D74B9A" w:rsidRPr="00661318" w:rsidRDefault="00D74B9A" w:rsidP="00661318">
      <w:pPr>
        <w:ind w:right="-1"/>
        <w:jc w:val="both"/>
        <w:rPr>
          <w:rFonts w:ascii="Calibri" w:hAnsi="Calibri"/>
        </w:rPr>
      </w:pPr>
    </w:p>
    <w:p w14:paraId="0C492566" w14:textId="77777777" w:rsidR="000B78E5" w:rsidRPr="0039320A" w:rsidRDefault="000B78E5" w:rsidP="004B41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6D2C6177" w14:textId="77777777" w:rsidR="00190C8C" w:rsidRDefault="00190C8C" w:rsidP="000B78E5">
      <w:pPr>
        <w:ind w:right="-1"/>
        <w:jc w:val="both"/>
        <w:rPr>
          <w:rFonts w:ascii="Calibri" w:hAnsi="Calibri"/>
          <w:b/>
        </w:rPr>
      </w:pPr>
    </w:p>
    <w:p w14:paraId="5AA400E6" w14:textId="77777777" w:rsidR="00D75F1A" w:rsidRPr="00EF4E71" w:rsidRDefault="00D75F1A" w:rsidP="00D75F1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0C35C55" w14:textId="77777777" w:rsidR="00D75F1A" w:rsidRPr="0039320A" w:rsidRDefault="00D75F1A" w:rsidP="00D75F1A">
      <w:pPr>
        <w:ind w:right="-1"/>
        <w:jc w:val="both"/>
        <w:rPr>
          <w:rFonts w:ascii="Calibri" w:hAnsi="Calibri"/>
        </w:rPr>
      </w:pPr>
    </w:p>
    <w:p w14:paraId="41BA0E7B" w14:textId="24BAFA9B" w:rsidR="00D75F1A" w:rsidRPr="00173E15" w:rsidRDefault="00D75F1A" w:rsidP="00D75F1A">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9CA6A37" w14:textId="77777777"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0559782E" w14:textId="77777777"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4643907" w14:textId="77777777" w:rsidR="00D75F1A" w:rsidRPr="00173E15" w:rsidRDefault="00D75F1A" w:rsidP="00D75F1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14:paraId="23ECA3DA"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4856A1A9" w14:textId="77777777" w:rsidR="00D75F1A" w:rsidRPr="00482589"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(_______________)</w:t>
      </w:r>
      <w:r w:rsidRPr="00482589">
        <w:rPr>
          <w:rFonts w:ascii="Calibri" w:eastAsia="Times New Roman" w:hAnsi="Calibri" w:cs="Times New Roman"/>
          <w:sz w:val="20"/>
          <w:szCs w:val="20"/>
          <w:lang w:val="es-ES_tradnl"/>
        </w:rPr>
        <w:t>, por un importe de (monto total del contrato incluyendo el I.V.A).</w:t>
      </w:r>
    </w:p>
    <w:p w14:paraId="3E84A477"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01A63B6E"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42A867"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5434F29"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1240B1BD" w14:textId="77777777"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56EF4AF8" w14:textId="77777777" w:rsidR="00D75F1A" w:rsidRPr="00C54B37"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51BE57C" w14:textId="77777777" w:rsidR="00D75F1A" w:rsidRPr="00173E15" w:rsidRDefault="00D75F1A" w:rsidP="00D75F1A">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A3F9447" w14:textId="77777777" w:rsidR="000B78E5" w:rsidRDefault="00D75F1A" w:rsidP="00D75F1A">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4280D2F" w14:textId="77777777" w:rsidR="00213157" w:rsidRDefault="00213157" w:rsidP="000B78E5">
      <w:pPr>
        <w:pStyle w:val="Textoindependiente2"/>
        <w:ind w:right="-1"/>
        <w:rPr>
          <w:rFonts w:ascii="Calibri" w:hAnsi="Calibri"/>
          <w:sz w:val="20"/>
        </w:rPr>
      </w:pPr>
    </w:p>
    <w:p w14:paraId="4F8E900D" w14:textId="77777777" w:rsidR="00573102" w:rsidRDefault="00573102" w:rsidP="000B78E5">
      <w:pPr>
        <w:pStyle w:val="Textoindependiente2"/>
        <w:ind w:right="-1"/>
        <w:rPr>
          <w:rFonts w:ascii="Calibri" w:hAnsi="Calibri"/>
          <w:sz w:val="20"/>
        </w:rPr>
      </w:pPr>
    </w:p>
    <w:p w14:paraId="2B39239B" w14:textId="77777777" w:rsidR="00B94F3E"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A17C5D4" w14:textId="77777777" w:rsidR="00B94F3E" w:rsidRPr="0039320A" w:rsidRDefault="00B94F3E" w:rsidP="00B94F3E">
      <w:pPr>
        <w:ind w:right="-1"/>
        <w:jc w:val="both"/>
        <w:rPr>
          <w:rFonts w:ascii="Calibri" w:hAnsi="Calibri"/>
        </w:rPr>
      </w:pPr>
    </w:p>
    <w:p w14:paraId="0D0D2BA9" w14:textId="2A361A11" w:rsidR="00B94F3E" w:rsidRPr="00E45CF8" w:rsidRDefault="00B94F3E" w:rsidP="00B94F3E">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5CF8">
        <w:rPr>
          <w:rFonts w:asciiTheme="minorHAnsi" w:hAnsiTheme="minorHAnsi"/>
          <w:sz w:val="20"/>
          <w:szCs w:val="20"/>
        </w:rPr>
        <w:t>Periódico Oficial del Estado</w:t>
      </w:r>
      <w:r w:rsidR="00F41C28" w:rsidRPr="00BE6A3A">
        <w:rPr>
          <w:rFonts w:asciiTheme="minorHAnsi" w:hAnsiTheme="minorHAnsi"/>
          <w:color w:val="auto"/>
          <w:sz w:val="20"/>
          <w:szCs w:val="20"/>
        </w:rPr>
        <w:t xml:space="preserve">, </w:t>
      </w:r>
      <w:r w:rsidR="00351ED0" w:rsidRPr="00015402">
        <w:rPr>
          <w:rFonts w:asciiTheme="minorHAnsi" w:hAnsiTheme="minorHAnsi"/>
          <w:color w:val="auto"/>
          <w:sz w:val="20"/>
          <w:szCs w:val="20"/>
        </w:rPr>
        <w:t xml:space="preserve">el </w:t>
      </w:r>
      <w:r w:rsidR="004905B2" w:rsidRPr="00015402">
        <w:rPr>
          <w:rFonts w:asciiTheme="minorHAnsi" w:hAnsiTheme="minorHAnsi"/>
          <w:color w:val="auto"/>
          <w:sz w:val="20"/>
          <w:szCs w:val="20"/>
        </w:rPr>
        <w:t>0</w:t>
      </w:r>
      <w:r w:rsidR="00792B76" w:rsidRPr="00015402">
        <w:rPr>
          <w:rFonts w:asciiTheme="minorHAnsi" w:hAnsiTheme="minorHAnsi"/>
          <w:color w:val="auto"/>
          <w:sz w:val="20"/>
          <w:szCs w:val="20"/>
        </w:rPr>
        <w:t>6</w:t>
      </w:r>
      <w:r w:rsidR="00EC3ED1" w:rsidRPr="00015402">
        <w:rPr>
          <w:rFonts w:asciiTheme="minorHAnsi" w:hAnsiTheme="minorHAnsi"/>
          <w:color w:val="auto"/>
          <w:sz w:val="20"/>
          <w:szCs w:val="20"/>
        </w:rPr>
        <w:t xml:space="preserve"> de </w:t>
      </w:r>
      <w:r w:rsidR="004905B2" w:rsidRPr="00015402">
        <w:rPr>
          <w:rFonts w:asciiTheme="minorHAnsi" w:hAnsiTheme="minorHAnsi"/>
          <w:color w:val="auto"/>
          <w:sz w:val="20"/>
          <w:szCs w:val="20"/>
        </w:rPr>
        <w:t>diciembre</w:t>
      </w:r>
      <w:r w:rsidR="00D75F1A" w:rsidRPr="00015402">
        <w:rPr>
          <w:rFonts w:asciiTheme="minorHAnsi" w:hAnsiTheme="minorHAnsi"/>
          <w:color w:val="auto"/>
          <w:sz w:val="20"/>
          <w:szCs w:val="20"/>
        </w:rPr>
        <w:t xml:space="preserve"> del 202</w:t>
      </w:r>
      <w:r w:rsidR="000B1F23" w:rsidRPr="00015402">
        <w:rPr>
          <w:rFonts w:asciiTheme="minorHAnsi" w:hAnsiTheme="minorHAnsi"/>
          <w:color w:val="auto"/>
          <w:sz w:val="20"/>
          <w:szCs w:val="20"/>
        </w:rPr>
        <w:t>4</w:t>
      </w:r>
      <w:r w:rsidRPr="00015402">
        <w:rPr>
          <w:rFonts w:asciiTheme="minorHAnsi" w:hAnsiTheme="minorHAnsi"/>
          <w:color w:val="auto"/>
          <w:sz w:val="20"/>
          <w:szCs w:val="20"/>
        </w:rPr>
        <w:t>.</w:t>
      </w:r>
      <w:r w:rsidRPr="00E45CF8">
        <w:rPr>
          <w:rFonts w:asciiTheme="minorHAnsi" w:hAnsiTheme="minorHAnsi"/>
          <w:color w:val="auto"/>
          <w:sz w:val="20"/>
          <w:szCs w:val="20"/>
        </w:rPr>
        <w:t xml:space="preserve"> </w:t>
      </w:r>
    </w:p>
    <w:p w14:paraId="4D50BD79" w14:textId="77777777" w:rsidR="00F1220F" w:rsidRPr="00E45CF8" w:rsidRDefault="00F1220F" w:rsidP="00B94F3E">
      <w:pPr>
        <w:pStyle w:val="Default"/>
        <w:jc w:val="both"/>
        <w:rPr>
          <w:rFonts w:asciiTheme="minorHAnsi" w:hAnsiTheme="minorHAnsi"/>
          <w:b/>
          <w:color w:val="auto"/>
          <w:sz w:val="20"/>
          <w:szCs w:val="20"/>
        </w:rPr>
      </w:pPr>
    </w:p>
    <w:p w14:paraId="2D81A4F3" w14:textId="2F8DBBA4" w:rsidR="00B94F3E" w:rsidRDefault="00B94F3E" w:rsidP="00B94F3E">
      <w:pPr>
        <w:pStyle w:val="Default"/>
        <w:jc w:val="both"/>
        <w:rPr>
          <w:rFonts w:asciiTheme="minorHAnsi" w:hAnsiTheme="minorHAnsi"/>
          <w:color w:val="auto"/>
          <w:sz w:val="20"/>
          <w:szCs w:val="20"/>
        </w:rPr>
      </w:pPr>
      <w:r w:rsidRPr="00E45CF8">
        <w:rPr>
          <w:rFonts w:asciiTheme="minorHAnsi" w:hAnsiTheme="minorHAnsi"/>
          <w:b/>
          <w:color w:val="auto"/>
          <w:sz w:val="20"/>
          <w:szCs w:val="20"/>
        </w:rPr>
        <w:t>Publicación de bases:</w:t>
      </w:r>
      <w:r w:rsidRPr="00E45CF8">
        <w:rPr>
          <w:rFonts w:asciiTheme="minorHAnsi" w:hAnsiTheme="minorHAnsi"/>
          <w:color w:val="auto"/>
          <w:sz w:val="20"/>
          <w:szCs w:val="20"/>
        </w:rPr>
        <w:t xml:space="preserve"> </w:t>
      </w:r>
      <w:r w:rsidRPr="00E45CF8">
        <w:rPr>
          <w:rFonts w:asciiTheme="minorHAnsi" w:hAnsiTheme="minorHAnsi"/>
          <w:color w:val="auto"/>
          <w:sz w:val="20"/>
          <w:szCs w:val="20"/>
        </w:rPr>
        <w:tab/>
      </w:r>
      <w:r w:rsidRPr="00E45CF8">
        <w:rPr>
          <w:rFonts w:asciiTheme="minorHAnsi" w:hAnsiTheme="minorHAnsi"/>
          <w:color w:val="auto"/>
          <w:sz w:val="20"/>
          <w:szCs w:val="20"/>
        </w:rPr>
        <w:tab/>
        <w:t xml:space="preserve">A través de la página </w:t>
      </w:r>
      <w:hyperlink r:id="rId9" w:history="1">
        <w:r w:rsidRPr="00BE6A3A">
          <w:rPr>
            <w:rStyle w:val="Hipervnculo"/>
            <w:rFonts w:asciiTheme="minorHAnsi" w:hAnsiTheme="minorHAnsi"/>
            <w:sz w:val="20"/>
            <w:szCs w:val="20"/>
          </w:rPr>
          <w:t>http://saludnl.gob.mx</w:t>
        </w:r>
      </w:hyperlink>
      <w:r w:rsidR="00F41C28" w:rsidRPr="00BE6A3A">
        <w:rPr>
          <w:rFonts w:asciiTheme="minorHAnsi" w:hAnsiTheme="minorHAnsi"/>
          <w:color w:val="auto"/>
          <w:sz w:val="20"/>
          <w:szCs w:val="20"/>
        </w:rPr>
        <w:t xml:space="preserve">, </w:t>
      </w:r>
      <w:r w:rsidR="00D75F1A" w:rsidRPr="00015402">
        <w:rPr>
          <w:rFonts w:asciiTheme="minorHAnsi" w:hAnsiTheme="minorHAnsi"/>
          <w:color w:val="auto"/>
          <w:sz w:val="20"/>
          <w:szCs w:val="20"/>
        </w:rPr>
        <w:t xml:space="preserve">el </w:t>
      </w:r>
      <w:r w:rsidR="004905B2" w:rsidRPr="00015402">
        <w:rPr>
          <w:rFonts w:asciiTheme="minorHAnsi" w:hAnsiTheme="minorHAnsi"/>
          <w:color w:val="auto"/>
          <w:sz w:val="20"/>
          <w:szCs w:val="20"/>
        </w:rPr>
        <w:t>0</w:t>
      </w:r>
      <w:r w:rsidR="00792B76" w:rsidRPr="00015402">
        <w:rPr>
          <w:rFonts w:asciiTheme="minorHAnsi" w:hAnsiTheme="minorHAnsi"/>
          <w:color w:val="auto"/>
          <w:sz w:val="20"/>
          <w:szCs w:val="20"/>
        </w:rPr>
        <w:t>6</w:t>
      </w:r>
      <w:r w:rsidR="00EC3ED1" w:rsidRPr="00015402">
        <w:rPr>
          <w:rFonts w:asciiTheme="minorHAnsi" w:hAnsiTheme="minorHAnsi"/>
          <w:color w:val="auto"/>
          <w:sz w:val="20"/>
          <w:szCs w:val="20"/>
        </w:rPr>
        <w:t xml:space="preserve"> de </w:t>
      </w:r>
      <w:r w:rsidR="004905B2" w:rsidRPr="00015402">
        <w:rPr>
          <w:rFonts w:asciiTheme="minorHAnsi" w:hAnsiTheme="minorHAnsi"/>
          <w:color w:val="auto"/>
          <w:sz w:val="20"/>
          <w:szCs w:val="20"/>
        </w:rPr>
        <w:t>diciembre</w:t>
      </w:r>
      <w:r w:rsidR="00D75F1A" w:rsidRPr="00015402">
        <w:rPr>
          <w:rFonts w:asciiTheme="minorHAnsi" w:hAnsiTheme="minorHAnsi"/>
          <w:color w:val="auto"/>
          <w:sz w:val="20"/>
          <w:szCs w:val="20"/>
        </w:rPr>
        <w:t xml:space="preserve"> del 202</w:t>
      </w:r>
      <w:r w:rsidR="000B1F23" w:rsidRPr="00015402">
        <w:rPr>
          <w:rFonts w:asciiTheme="minorHAnsi" w:hAnsiTheme="minorHAnsi"/>
          <w:color w:val="auto"/>
          <w:sz w:val="20"/>
          <w:szCs w:val="20"/>
        </w:rPr>
        <w:t>4</w:t>
      </w:r>
      <w:r w:rsidRPr="00015402">
        <w:rPr>
          <w:rFonts w:asciiTheme="minorHAnsi" w:hAnsiTheme="minorHAnsi"/>
          <w:color w:val="auto"/>
          <w:sz w:val="20"/>
          <w:szCs w:val="20"/>
        </w:rPr>
        <w:t>.</w:t>
      </w:r>
    </w:p>
    <w:p w14:paraId="61A1B785" w14:textId="77777777" w:rsidR="00F41C28" w:rsidRDefault="00F41C28" w:rsidP="00B94F3E">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B94F3E" w:rsidRPr="004A4FC1" w14:paraId="1D3B9BFC" w14:textId="77777777" w:rsidTr="00622A1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140A60D4" w14:textId="0DC57747" w:rsidR="00B94F3E" w:rsidRPr="00E50172" w:rsidRDefault="00A20EA1" w:rsidP="006E0428">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w:t>
            </w:r>
            <w:r w:rsidR="00B94F3E">
              <w:rPr>
                <w:rFonts w:ascii="Century Gothic" w:hAnsi="Century Gothic" w:cs="Arial"/>
                <w:b/>
                <w:color w:val="000000"/>
                <w:sz w:val="18"/>
              </w:rPr>
              <w:t xml:space="preserve"> Presencial </w:t>
            </w:r>
            <w:r w:rsidR="00B94F3E" w:rsidRPr="00E50172">
              <w:rPr>
                <w:rFonts w:ascii="Century Gothic" w:hAnsi="Century Gothic" w:cs="Arial"/>
                <w:b/>
                <w:color w:val="000000"/>
                <w:sz w:val="18"/>
              </w:rPr>
              <w:t xml:space="preserve">No. </w:t>
            </w:r>
            <w:r w:rsidR="00792B76">
              <w:rPr>
                <w:rFonts w:ascii="Century Gothic" w:hAnsi="Century Gothic" w:cs="Arial"/>
                <w:b/>
                <w:color w:val="000000"/>
                <w:sz w:val="18"/>
              </w:rPr>
              <w:t>LP-919044992-I45-2024</w:t>
            </w:r>
          </w:p>
          <w:p w14:paraId="6D3173FD" w14:textId="4DF712AB"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color w:val="000000"/>
                <w:sz w:val="18"/>
              </w:rPr>
              <w:t>“</w:t>
            </w:r>
            <w:r w:rsidR="009F1C2A">
              <w:rPr>
                <w:rFonts w:ascii="Century Gothic" w:hAnsi="Century Gothic" w:cs="Arial"/>
                <w:b/>
                <w:color w:val="000000"/>
                <w:sz w:val="18"/>
              </w:rPr>
              <w:t xml:space="preserve">INSUMOS PARA BOMBAS DE INFUSIÓN Y EQUIPO </w:t>
            </w:r>
            <w:r w:rsidR="00905973">
              <w:rPr>
                <w:rFonts w:ascii="Century Gothic" w:hAnsi="Century Gothic" w:cs="Arial"/>
                <w:b/>
                <w:color w:val="000000"/>
                <w:sz w:val="18"/>
              </w:rPr>
              <w:t>EN</w:t>
            </w:r>
            <w:r w:rsidR="009F1C2A">
              <w:rPr>
                <w:rFonts w:ascii="Century Gothic" w:hAnsi="Century Gothic" w:cs="Arial"/>
                <w:b/>
                <w:color w:val="000000"/>
                <w:sz w:val="18"/>
              </w:rPr>
              <w:t xml:space="preserve"> COMODATO PARA LA UTILIZACIÓN DE LOS MISMOS</w:t>
            </w:r>
            <w:r>
              <w:rPr>
                <w:rFonts w:ascii="Century Gothic" w:hAnsi="Century Gothic" w:cs="Arial"/>
                <w:b/>
                <w:color w:val="000000"/>
                <w:sz w:val="18"/>
              </w:rPr>
              <w:t>”</w:t>
            </w:r>
          </w:p>
        </w:tc>
      </w:tr>
      <w:tr w:rsidR="00B94F3E" w:rsidRPr="004A4FC1" w14:paraId="2291A486" w14:textId="77777777" w:rsidTr="00622A1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12DBDBC1"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78A405A"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2DD369E1" w14:textId="77777777"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94F3E" w:rsidRPr="00E50172" w14:paraId="2ACDEBA0" w14:textId="77777777" w:rsidTr="00622A18">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15C9B" w14:textId="77777777"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A2A7B6D" w14:textId="77777777" w:rsidR="00B94F3E" w:rsidRPr="00E50172" w:rsidRDefault="00B94F3E" w:rsidP="006E042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94F3E" w:rsidRPr="00E50172" w14:paraId="0D1CDC85" w14:textId="77777777" w:rsidTr="00622A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D52999"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4A9AF91"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CC13779" w14:textId="1764FACC" w:rsidR="00E45CF8" w:rsidRPr="00015402" w:rsidRDefault="00792B76"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18</w:t>
            </w:r>
            <w:r w:rsidR="00E45CF8" w:rsidRPr="00015402">
              <w:rPr>
                <w:rFonts w:ascii="Century Gothic" w:hAnsi="Century Gothic" w:cs="Arial"/>
                <w:color w:val="000000"/>
                <w:sz w:val="16"/>
                <w:szCs w:val="18"/>
              </w:rPr>
              <w:t>/12/202</w:t>
            </w:r>
            <w:r w:rsidR="000B1F23" w:rsidRPr="00015402">
              <w:rPr>
                <w:rFonts w:ascii="Century Gothic" w:hAnsi="Century Gothic" w:cs="Arial"/>
                <w:color w:val="000000"/>
                <w:sz w:val="16"/>
                <w:szCs w:val="18"/>
              </w:rPr>
              <w:t>4</w:t>
            </w:r>
          </w:p>
          <w:p w14:paraId="7B7A0913" w14:textId="0DA6D4C4" w:rsidR="00B94F3E" w:rsidRPr="00015402" w:rsidRDefault="00E45CF8"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1</w:t>
            </w:r>
            <w:r w:rsidR="00792B76" w:rsidRPr="00015402">
              <w:rPr>
                <w:rFonts w:ascii="Century Gothic" w:hAnsi="Century Gothic" w:cs="Arial"/>
                <w:color w:val="000000"/>
                <w:sz w:val="16"/>
                <w:szCs w:val="18"/>
              </w:rPr>
              <w:t>2</w:t>
            </w:r>
            <w:r w:rsidRPr="00015402">
              <w:rPr>
                <w:rFonts w:ascii="Century Gothic" w:hAnsi="Century Gothic" w:cs="Arial"/>
                <w:color w:val="000000"/>
                <w:sz w:val="16"/>
                <w:szCs w:val="18"/>
              </w:rPr>
              <w:t>:</w:t>
            </w:r>
            <w:r w:rsidR="00792B76" w:rsidRPr="00015402">
              <w:rPr>
                <w:rFonts w:ascii="Century Gothic" w:hAnsi="Century Gothic" w:cs="Arial"/>
                <w:color w:val="000000"/>
                <w:sz w:val="16"/>
                <w:szCs w:val="18"/>
              </w:rPr>
              <w:t>00</w:t>
            </w:r>
            <w:r w:rsidRPr="00015402">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3BB223B" w14:textId="2AA67B7D"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 xml:space="preserve">Los eventos serán presenciales y serán llevados a cabo en la Sala de Juntas de la </w:t>
            </w:r>
            <w:r w:rsidR="00BC1560">
              <w:rPr>
                <w:rFonts w:ascii="Century Gothic" w:hAnsi="Century Gothic" w:cs="Arial"/>
                <w:color w:val="000000"/>
                <w:sz w:val="16"/>
                <w:szCs w:val="18"/>
              </w:rPr>
              <w:t>Subdirección de Recursos Materiales</w:t>
            </w:r>
            <w:r w:rsidRPr="00117E71">
              <w:rPr>
                <w:rFonts w:ascii="Century Gothic" w:hAnsi="Century Gothic" w:cs="Arial"/>
                <w:color w:val="000000"/>
                <w:sz w:val="16"/>
                <w:szCs w:val="18"/>
              </w:rPr>
              <w:t xml:space="preserve"> de la Convocante, ubicada en </w:t>
            </w:r>
            <w:r w:rsidRPr="00117E71">
              <w:rPr>
                <w:rFonts w:ascii="Century Gothic" w:hAnsi="Century Gothic" w:cs="Arial"/>
                <w:color w:val="000000"/>
                <w:sz w:val="16"/>
                <w:szCs w:val="18"/>
              </w:rPr>
              <w:lastRenderedPageBreak/>
              <w:t xml:space="preserve">Matamoros 520 </w:t>
            </w:r>
            <w:proofErr w:type="spellStart"/>
            <w:r w:rsidRPr="00117E71">
              <w:rPr>
                <w:rFonts w:ascii="Century Gothic" w:hAnsi="Century Gothic" w:cs="Arial"/>
                <w:color w:val="000000"/>
                <w:sz w:val="16"/>
                <w:szCs w:val="18"/>
              </w:rPr>
              <w:t>ote</w:t>
            </w:r>
            <w:proofErr w:type="spellEnd"/>
            <w:r w:rsidRPr="00117E71">
              <w:rPr>
                <w:rFonts w:ascii="Century Gothic" w:hAnsi="Century Gothic" w:cs="Arial"/>
                <w:color w:val="000000"/>
                <w:sz w:val="16"/>
                <w:szCs w:val="18"/>
              </w:rPr>
              <w:t xml:space="preserve">, </w:t>
            </w:r>
            <w:r w:rsidR="00BC1560">
              <w:rPr>
                <w:rFonts w:ascii="Century Gothic" w:hAnsi="Century Gothic" w:cs="Arial"/>
                <w:color w:val="000000"/>
                <w:sz w:val="16"/>
                <w:szCs w:val="18"/>
              </w:rPr>
              <w:t>sótano</w:t>
            </w:r>
            <w:r w:rsidRPr="00117E71">
              <w:rPr>
                <w:rFonts w:ascii="Century Gothic" w:hAnsi="Century Gothic" w:cs="Arial"/>
                <w:color w:val="000000"/>
                <w:sz w:val="16"/>
                <w:szCs w:val="18"/>
              </w:rPr>
              <w:t>, Centro de Monterrey, Nuevo León, C.P. 64000</w:t>
            </w:r>
          </w:p>
        </w:tc>
      </w:tr>
      <w:tr w:rsidR="00B94F3E" w:rsidRPr="00E50172" w14:paraId="2D9BA1DA" w14:textId="77777777" w:rsidTr="00622A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449ECD"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E8CF910"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13BA571" w14:textId="03DE15DE" w:rsidR="00E45CF8" w:rsidRPr="00015402" w:rsidRDefault="00D758B1"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2</w:t>
            </w:r>
            <w:r w:rsidR="00BC1560" w:rsidRPr="00015402">
              <w:rPr>
                <w:rFonts w:ascii="Century Gothic" w:hAnsi="Century Gothic" w:cs="Arial"/>
                <w:color w:val="000000"/>
                <w:sz w:val="16"/>
                <w:szCs w:val="18"/>
              </w:rPr>
              <w:t>7</w:t>
            </w:r>
            <w:r w:rsidR="00E45CF8" w:rsidRPr="00015402">
              <w:rPr>
                <w:rFonts w:ascii="Century Gothic" w:hAnsi="Century Gothic" w:cs="Arial"/>
                <w:color w:val="000000"/>
                <w:sz w:val="16"/>
                <w:szCs w:val="18"/>
              </w:rPr>
              <w:t>/12/202</w:t>
            </w:r>
            <w:r w:rsidR="000B1F23" w:rsidRPr="00015402">
              <w:rPr>
                <w:rFonts w:ascii="Century Gothic" w:hAnsi="Century Gothic" w:cs="Arial"/>
                <w:color w:val="000000"/>
                <w:sz w:val="16"/>
                <w:szCs w:val="18"/>
              </w:rPr>
              <w:t>4</w:t>
            </w:r>
          </w:p>
          <w:p w14:paraId="7846B697" w14:textId="12CC5278" w:rsidR="00B94F3E" w:rsidRPr="00015402" w:rsidRDefault="00E45CF8"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1</w:t>
            </w:r>
            <w:r w:rsidR="00D758B1" w:rsidRPr="00015402">
              <w:rPr>
                <w:rFonts w:ascii="Century Gothic" w:hAnsi="Century Gothic" w:cs="Arial"/>
                <w:color w:val="000000"/>
                <w:sz w:val="16"/>
                <w:szCs w:val="18"/>
              </w:rPr>
              <w:t>1</w:t>
            </w:r>
            <w:r w:rsidRPr="00015402">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4BD7B731" w14:textId="77777777" w:rsidR="00B94F3E" w:rsidRPr="00117E71" w:rsidRDefault="00B94F3E" w:rsidP="006E0428">
            <w:pPr>
              <w:jc w:val="both"/>
              <w:rPr>
                <w:rFonts w:ascii="Century Gothic" w:hAnsi="Century Gothic" w:cs="Arial"/>
                <w:color w:val="000000"/>
                <w:sz w:val="16"/>
                <w:szCs w:val="18"/>
              </w:rPr>
            </w:pPr>
          </w:p>
        </w:tc>
      </w:tr>
      <w:tr w:rsidR="00B94F3E" w:rsidRPr="00E50172" w14:paraId="41D6EDE4" w14:textId="77777777" w:rsidTr="00622A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9CF3DF"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14:paraId="0E449D63"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79569D9A" w14:textId="0ED7ABC6" w:rsidR="00E45CF8" w:rsidRPr="00015402" w:rsidRDefault="00BC1560"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30</w:t>
            </w:r>
            <w:r w:rsidR="00E45CF8" w:rsidRPr="00015402">
              <w:rPr>
                <w:rFonts w:ascii="Century Gothic" w:hAnsi="Century Gothic" w:cs="Arial"/>
                <w:color w:val="000000"/>
                <w:sz w:val="16"/>
                <w:szCs w:val="18"/>
              </w:rPr>
              <w:t>/</w:t>
            </w:r>
            <w:r w:rsidR="002C60D4" w:rsidRPr="00015402">
              <w:rPr>
                <w:rFonts w:ascii="Century Gothic" w:hAnsi="Century Gothic" w:cs="Arial"/>
                <w:color w:val="000000"/>
                <w:sz w:val="16"/>
                <w:szCs w:val="18"/>
              </w:rPr>
              <w:t>12</w:t>
            </w:r>
            <w:r w:rsidR="00E45CF8" w:rsidRPr="00015402">
              <w:rPr>
                <w:rFonts w:ascii="Century Gothic" w:hAnsi="Century Gothic" w:cs="Arial"/>
                <w:color w:val="000000"/>
                <w:sz w:val="16"/>
                <w:szCs w:val="18"/>
              </w:rPr>
              <w:t>/202</w:t>
            </w:r>
            <w:r w:rsidR="000B1F23" w:rsidRPr="00015402">
              <w:rPr>
                <w:rFonts w:ascii="Century Gothic" w:hAnsi="Century Gothic" w:cs="Arial"/>
                <w:color w:val="000000"/>
                <w:sz w:val="16"/>
                <w:szCs w:val="18"/>
              </w:rPr>
              <w:t>4</w:t>
            </w:r>
          </w:p>
          <w:p w14:paraId="0AE91775" w14:textId="5CD0DC75" w:rsidR="00351ED0" w:rsidRPr="00015402" w:rsidRDefault="00E45CF8"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1</w:t>
            </w:r>
            <w:r w:rsidR="00BC1560" w:rsidRPr="00015402">
              <w:rPr>
                <w:rFonts w:ascii="Century Gothic" w:hAnsi="Century Gothic" w:cs="Arial"/>
                <w:color w:val="000000"/>
                <w:sz w:val="16"/>
                <w:szCs w:val="18"/>
              </w:rPr>
              <w:t>3</w:t>
            </w:r>
            <w:r w:rsidRPr="00015402">
              <w:rPr>
                <w:rFonts w:ascii="Century Gothic" w:hAnsi="Century Gothic" w:cs="Arial"/>
                <w:color w:val="000000"/>
                <w:sz w:val="16"/>
                <w:szCs w:val="18"/>
              </w:rPr>
              <w:t>:</w:t>
            </w:r>
            <w:r w:rsidR="00BC1560" w:rsidRPr="00015402">
              <w:rPr>
                <w:rFonts w:ascii="Century Gothic" w:hAnsi="Century Gothic" w:cs="Arial"/>
                <w:color w:val="000000"/>
                <w:sz w:val="16"/>
                <w:szCs w:val="18"/>
              </w:rPr>
              <w:t>0</w:t>
            </w:r>
            <w:r w:rsidR="00D758B1" w:rsidRPr="00015402">
              <w:rPr>
                <w:rFonts w:ascii="Century Gothic" w:hAnsi="Century Gothic" w:cs="Arial"/>
                <w:color w:val="000000"/>
                <w:sz w:val="16"/>
                <w:szCs w:val="18"/>
              </w:rPr>
              <w:t>0</w:t>
            </w:r>
            <w:r w:rsidRPr="00015402">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B359662" w14:textId="77777777" w:rsidR="00B94F3E" w:rsidRPr="00117E71" w:rsidRDefault="00B94F3E" w:rsidP="006E0428">
            <w:pPr>
              <w:jc w:val="center"/>
              <w:rPr>
                <w:rFonts w:ascii="Century Gothic" w:hAnsi="Century Gothic" w:cs="Arial"/>
                <w:color w:val="000000"/>
                <w:sz w:val="16"/>
                <w:szCs w:val="18"/>
              </w:rPr>
            </w:pPr>
          </w:p>
        </w:tc>
      </w:tr>
      <w:tr w:rsidR="00B94F3E" w:rsidRPr="00E50172" w14:paraId="46EF9D9C" w14:textId="77777777" w:rsidTr="00622A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D7117D2"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6ABC4E2"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6ACD3AA" w14:textId="5B34FE86" w:rsidR="00E45CF8" w:rsidRPr="00015402" w:rsidRDefault="00BC1560"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30</w:t>
            </w:r>
            <w:r w:rsidR="00E45CF8" w:rsidRPr="00015402">
              <w:rPr>
                <w:rFonts w:ascii="Century Gothic" w:hAnsi="Century Gothic" w:cs="Arial"/>
                <w:color w:val="000000"/>
                <w:sz w:val="16"/>
                <w:szCs w:val="18"/>
              </w:rPr>
              <w:t>/</w:t>
            </w:r>
            <w:r w:rsidR="002C60D4" w:rsidRPr="00015402">
              <w:rPr>
                <w:rFonts w:ascii="Century Gothic" w:hAnsi="Century Gothic" w:cs="Arial"/>
                <w:color w:val="000000"/>
                <w:sz w:val="16"/>
                <w:szCs w:val="18"/>
              </w:rPr>
              <w:t>12</w:t>
            </w:r>
            <w:r w:rsidR="00E45CF8" w:rsidRPr="00015402">
              <w:rPr>
                <w:rFonts w:ascii="Century Gothic" w:hAnsi="Century Gothic" w:cs="Arial"/>
                <w:color w:val="000000"/>
                <w:sz w:val="16"/>
                <w:szCs w:val="18"/>
              </w:rPr>
              <w:t>/202</w:t>
            </w:r>
            <w:r w:rsidR="000B1F23" w:rsidRPr="00015402">
              <w:rPr>
                <w:rFonts w:ascii="Century Gothic" w:hAnsi="Century Gothic" w:cs="Arial"/>
                <w:color w:val="000000"/>
                <w:sz w:val="16"/>
                <w:szCs w:val="18"/>
              </w:rPr>
              <w:t>4</w:t>
            </w:r>
          </w:p>
          <w:p w14:paraId="4F40F820" w14:textId="6AA3002B" w:rsidR="00B94F3E" w:rsidRPr="00015402" w:rsidRDefault="00E45CF8"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1</w:t>
            </w:r>
            <w:r w:rsidR="00BC1560" w:rsidRPr="00015402">
              <w:rPr>
                <w:rFonts w:ascii="Century Gothic" w:hAnsi="Century Gothic" w:cs="Arial"/>
                <w:color w:val="000000"/>
                <w:sz w:val="16"/>
                <w:szCs w:val="18"/>
              </w:rPr>
              <w:t>3</w:t>
            </w:r>
            <w:r w:rsidRPr="00015402">
              <w:rPr>
                <w:rFonts w:ascii="Century Gothic" w:hAnsi="Century Gothic" w:cs="Arial"/>
                <w:color w:val="000000"/>
                <w:sz w:val="16"/>
                <w:szCs w:val="18"/>
              </w:rPr>
              <w:t>:</w:t>
            </w:r>
            <w:r w:rsidR="00BC1560" w:rsidRPr="00015402">
              <w:rPr>
                <w:rFonts w:ascii="Century Gothic" w:hAnsi="Century Gothic" w:cs="Arial"/>
                <w:color w:val="000000"/>
                <w:sz w:val="16"/>
                <w:szCs w:val="18"/>
              </w:rPr>
              <w:t>3</w:t>
            </w:r>
            <w:r w:rsidR="00D758B1" w:rsidRPr="00015402">
              <w:rPr>
                <w:rFonts w:ascii="Century Gothic" w:hAnsi="Century Gothic" w:cs="Arial"/>
                <w:color w:val="000000"/>
                <w:sz w:val="16"/>
                <w:szCs w:val="18"/>
              </w:rPr>
              <w:t>0</w:t>
            </w:r>
            <w:r w:rsidRPr="00015402">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0A7BB586" w14:textId="77777777" w:rsidR="00B94F3E" w:rsidRPr="00117E71" w:rsidRDefault="00B94F3E" w:rsidP="006E0428">
            <w:pPr>
              <w:jc w:val="center"/>
              <w:rPr>
                <w:rFonts w:ascii="Century Gothic" w:hAnsi="Century Gothic" w:cs="Arial"/>
                <w:color w:val="000000"/>
                <w:sz w:val="16"/>
                <w:szCs w:val="18"/>
              </w:rPr>
            </w:pPr>
          </w:p>
        </w:tc>
      </w:tr>
      <w:tr w:rsidR="00B94F3E" w:rsidRPr="00E50172" w14:paraId="222977CD" w14:textId="77777777" w:rsidTr="00622A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7E51E5" w14:textId="77777777"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618B16F"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4C5BB0E3" w14:textId="7F58EEB5" w:rsidR="00E45CF8" w:rsidRPr="00015402" w:rsidRDefault="00BC1560"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30</w:t>
            </w:r>
            <w:r w:rsidR="00E45CF8" w:rsidRPr="00015402">
              <w:rPr>
                <w:rFonts w:ascii="Century Gothic" w:hAnsi="Century Gothic" w:cs="Arial"/>
                <w:color w:val="000000"/>
                <w:sz w:val="16"/>
                <w:szCs w:val="18"/>
              </w:rPr>
              <w:t>/</w:t>
            </w:r>
            <w:r w:rsidR="002C60D4" w:rsidRPr="00015402">
              <w:rPr>
                <w:rFonts w:ascii="Century Gothic" w:hAnsi="Century Gothic" w:cs="Arial"/>
                <w:color w:val="000000"/>
                <w:sz w:val="16"/>
                <w:szCs w:val="18"/>
              </w:rPr>
              <w:t>12</w:t>
            </w:r>
            <w:r w:rsidR="00E45CF8" w:rsidRPr="00015402">
              <w:rPr>
                <w:rFonts w:ascii="Century Gothic" w:hAnsi="Century Gothic" w:cs="Arial"/>
                <w:color w:val="000000"/>
                <w:sz w:val="16"/>
                <w:szCs w:val="18"/>
              </w:rPr>
              <w:t>/202</w:t>
            </w:r>
            <w:r w:rsidR="000B1F23" w:rsidRPr="00015402">
              <w:rPr>
                <w:rFonts w:ascii="Century Gothic" w:hAnsi="Century Gothic" w:cs="Arial"/>
                <w:color w:val="000000"/>
                <w:sz w:val="16"/>
                <w:szCs w:val="18"/>
              </w:rPr>
              <w:t>4</w:t>
            </w:r>
          </w:p>
          <w:p w14:paraId="749DCBD4" w14:textId="70ECD1B5" w:rsidR="00B94F3E" w:rsidRPr="00015402" w:rsidRDefault="00E45CF8" w:rsidP="00E45CF8">
            <w:pPr>
              <w:jc w:val="center"/>
              <w:rPr>
                <w:rFonts w:ascii="Century Gothic" w:hAnsi="Century Gothic" w:cs="Arial"/>
                <w:color w:val="000000"/>
                <w:sz w:val="16"/>
                <w:szCs w:val="18"/>
              </w:rPr>
            </w:pPr>
            <w:r w:rsidRPr="00015402">
              <w:rPr>
                <w:rFonts w:ascii="Century Gothic" w:hAnsi="Century Gothic" w:cs="Arial"/>
                <w:color w:val="000000"/>
                <w:sz w:val="16"/>
                <w:szCs w:val="18"/>
              </w:rPr>
              <w:t>1</w:t>
            </w:r>
            <w:r w:rsidR="00BC1560" w:rsidRPr="00015402">
              <w:rPr>
                <w:rFonts w:ascii="Century Gothic" w:hAnsi="Century Gothic" w:cs="Arial"/>
                <w:color w:val="000000"/>
                <w:sz w:val="16"/>
                <w:szCs w:val="18"/>
              </w:rPr>
              <w:t>4</w:t>
            </w:r>
            <w:r w:rsidRPr="00015402">
              <w:rPr>
                <w:rFonts w:ascii="Century Gothic" w:hAnsi="Century Gothic" w:cs="Arial"/>
                <w:color w:val="000000"/>
                <w:sz w:val="16"/>
                <w:szCs w:val="18"/>
              </w:rPr>
              <w:t>:</w:t>
            </w:r>
            <w:r w:rsidR="00BC1560" w:rsidRPr="00015402">
              <w:rPr>
                <w:rFonts w:ascii="Century Gothic" w:hAnsi="Century Gothic" w:cs="Arial"/>
                <w:color w:val="000000"/>
                <w:sz w:val="16"/>
                <w:szCs w:val="18"/>
              </w:rPr>
              <w:t>00</w:t>
            </w:r>
            <w:r w:rsidRPr="00015402">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64A17C46" w14:textId="77777777" w:rsidR="00B94F3E" w:rsidRPr="00117E71" w:rsidRDefault="00B94F3E" w:rsidP="006E0428">
            <w:pPr>
              <w:jc w:val="center"/>
              <w:rPr>
                <w:rFonts w:ascii="Century Gothic" w:hAnsi="Century Gothic" w:cs="Arial"/>
                <w:color w:val="000000"/>
                <w:sz w:val="16"/>
                <w:szCs w:val="18"/>
              </w:rPr>
            </w:pPr>
          </w:p>
        </w:tc>
      </w:tr>
      <w:tr w:rsidR="00B94F3E" w:rsidRPr="00E50172" w14:paraId="6C16EB81" w14:textId="77777777" w:rsidTr="00622A18">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5BC4E" w14:textId="77777777"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775C518" w14:textId="5D457D32" w:rsidR="00B94F3E" w:rsidRPr="00117E71" w:rsidRDefault="00B94F3E" w:rsidP="00D75F1A">
            <w:pPr>
              <w:jc w:val="both"/>
              <w:rPr>
                <w:rFonts w:ascii="Century Gothic" w:hAnsi="Century Gothic" w:cs="Arial"/>
                <w:color w:val="000000"/>
                <w:sz w:val="16"/>
                <w:szCs w:val="18"/>
              </w:rPr>
            </w:pPr>
            <w:r w:rsidRPr="00117E71">
              <w:rPr>
                <w:rFonts w:ascii="Century Gothic" w:hAnsi="Century Gothic" w:cs="Arial"/>
                <w:color w:val="000000"/>
                <w:sz w:val="16"/>
                <w:szCs w:val="18"/>
              </w:rPr>
              <w:t xml:space="preserve">En </w:t>
            </w:r>
            <w:r w:rsidRPr="00E45CF8">
              <w:rPr>
                <w:rFonts w:ascii="Century Gothic" w:hAnsi="Century Gothic" w:cs="Arial"/>
                <w:color w:val="000000"/>
                <w:sz w:val="16"/>
                <w:szCs w:val="18"/>
              </w:rPr>
              <w:t xml:space="preserve">caso de resultar </w:t>
            </w:r>
            <w:r w:rsidRPr="00BE6A3A">
              <w:rPr>
                <w:rFonts w:ascii="Century Gothic" w:hAnsi="Century Gothic" w:cs="Arial"/>
                <w:color w:val="000000"/>
                <w:sz w:val="16"/>
                <w:szCs w:val="18"/>
              </w:rPr>
              <w:t xml:space="preserve">adjudicados los proveedores deberán presentarse a más tardar el </w:t>
            </w:r>
            <w:r w:rsidRPr="00015402">
              <w:rPr>
                <w:rFonts w:ascii="Century Gothic" w:hAnsi="Century Gothic" w:cs="Arial"/>
                <w:color w:val="000000"/>
                <w:sz w:val="16"/>
                <w:szCs w:val="18"/>
              </w:rPr>
              <w:t xml:space="preserve">día </w:t>
            </w:r>
            <w:r w:rsidR="00BE6A3A" w:rsidRPr="00015402">
              <w:rPr>
                <w:rFonts w:ascii="Century Gothic" w:hAnsi="Century Gothic" w:cs="Arial"/>
                <w:color w:val="000000"/>
                <w:sz w:val="16"/>
                <w:szCs w:val="18"/>
              </w:rPr>
              <w:t>1</w:t>
            </w:r>
            <w:r w:rsidR="00BC1560" w:rsidRPr="00015402">
              <w:rPr>
                <w:rFonts w:ascii="Century Gothic" w:hAnsi="Century Gothic" w:cs="Arial"/>
                <w:color w:val="000000"/>
                <w:sz w:val="16"/>
                <w:szCs w:val="18"/>
              </w:rPr>
              <w:t>4</w:t>
            </w:r>
            <w:r w:rsidRPr="00015402">
              <w:rPr>
                <w:rFonts w:ascii="Century Gothic" w:hAnsi="Century Gothic" w:cs="Arial"/>
                <w:color w:val="000000"/>
                <w:sz w:val="16"/>
                <w:szCs w:val="18"/>
              </w:rPr>
              <w:t xml:space="preserve"> de </w:t>
            </w:r>
            <w:r w:rsidR="00D75F1A" w:rsidRPr="00015402">
              <w:rPr>
                <w:rFonts w:ascii="Century Gothic" w:hAnsi="Century Gothic" w:cs="Arial"/>
                <w:color w:val="000000"/>
                <w:sz w:val="16"/>
                <w:szCs w:val="18"/>
              </w:rPr>
              <w:t>enero</w:t>
            </w:r>
            <w:r w:rsidRPr="00015402">
              <w:rPr>
                <w:rFonts w:ascii="Century Gothic" w:hAnsi="Century Gothic" w:cs="Arial"/>
                <w:color w:val="000000"/>
                <w:sz w:val="16"/>
                <w:szCs w:val="18"/>
              </w:rPr>
              <w:t xml:space="preserve"> de 20</w:t>
            </w:r>
            <w:r w:rsidR="00D75F1A" w:rsidRPr="00015402">
              <w:rPr>
                <w:rFonts w:ascii="Century Gothic" w:hAnsi="Century Gothic" w:cs="Arial"/>
                <w:color w:val="000000"/>
                <w:sz w:val="16"/>
                <w:szCs w:val="18"/>
              </w:rPr>
              <w:t>2</w:t>
            </w:r>
            <w:r w:rsidR="00EE6B4D" w:rsidRPr="00015402">
              <w:rPr>
                <w:rFonts w:ascii="Century Gothic" w:hAnsi="Century Gothic" w:cs="Arial"/>
                <w:color w:val="000000"/>
                <w:sz w:val="16"/>
                <w:szCs w:val="18"/>
              </w:rPr>
              <w:t>5</w:t>
            </w:r>
            <w:r w:rsidRPr="00015402">
              <w:rPr>
                <w:rFonts w:ascii="Century Gothic" w:hAnsi="Century Gothic" w:cs="Arial"/>
                <w:color w:val="000000"/>
                <w:sz w:val="16"/>
                <w:szCs w:val="18"/>
              </w:rPr>
              <w:t xml:space="preserve"> en</w:t>
            </w:r>
            <w:r w:rsidRPr="00E45CF8">
              <w:rPr>
                <w:rFonts w:ascii="Century Gothic" w:hAnsi="Century Gothic" w:cs="Arial"/>
                <w:color w:val="000000"/>
                <w:sz w:val="16"/>
                <w:szCs w:val="18"/>
              </w:rPr>
              <w:t xml:space="preserve"> </w:t>
            </w:r>
            <w:r w:rsidR="00113821" w:rsidRPr="00E45CF8">
              <w:rPr>
                <w:rFonts w:ascii="Century Gothic" w:hAnsi="Century Gothic" w:cs="Arial"/>
                <w:color w:val="000000"/>
                <w:sz w:val="16"/>
                <w:szCs w:val="18"/>
              </w:rPr>
              <w:t>el Departamento de Contratos</w:t>
            </w:r>
            <w:r w:rsidR="00EE6B4D">
              <w:rPr>
                <w:rFonts w:ascii="Century Gothic" w:hAnsi="Century Gothic" w:cs="Arial"/>
                <w:color w:val="000000"/>
                <w:sz w:val="16"/>
                <w:szCs w:val="18"/>
              </w:rPr>
              <w:t>,</w:t>
            </w:r>
            <w:r w:rsidRPr="00E45CF8">
              <w:rPr>
                <w:rFonts w:ascii="Century Gothic" w:hAnsi="Century Gothic" w:cs="Arial"/>
                <w:color w:val="000000"/>
                <w:sz w:val="16"/>
                <w:szCs w:val="18"/>
              </w:rPr>
              <w:t xml:space="preserve"> ubicad</w:t>
            </w:r>
            <w:r w:rsidR="00113821" w:rsidRPr="00E45CF8">
              <w:rPr>
                <w:rFonts w:ascii="Century Gothic" w:hAnsi="Century Gothic" w:cs="Arial"/>
                <w:color w:val="000000"/>
                <w:sz w:val="16"/>
                <w:szCs w:val="18"/>
              </w:rPr>
              <w:t>o</w:t>
            </w:r>
            <w:r w:rsidR="00EC3ED1" w:rsidRPr="00E45CF8">
              <w:rPr>
                <w:rFonts w:ascii="Century Gothic" w:hAnsi="Century Gothic" w:cs="Arial"/>
                <w:color w:val="000000"/>
                <w:sz w:val="16"/>
                <w:szCs w:val="18"/>
              </w:rPr>
              <w:t xml:space="preserve"> en Matamoros 520 </w:t>
            </w:r>
            <w:proofErr w:type="spellStart"/>
            <w:r w:rsidR="00EC3ED1" w:rsidRPr="00E45CF8">
              <w:rPr>
                <w:rFonts w:ascii="Century Gothic" w:hAnsi="Century Gothic" w:cs="Arial"/>
                <w:color w:val="000000"/>
                <w:sz w:val="16"/>
                <w:szCs w:val="18"/>
              </w:rPr>
              <w:t>O</w:t>
            </w:r>
            <w:r w:rsidRPr="00E45CF8">
              <w:rPr>
                <w:rFonts w:ascii="Century Gothic" w:hAnsi="Century Gothic" w:cs="Arial"/>
                <w:color w:val="000000"/>
                <w:sz w:val="16"/>
                <w:szCs w:val="18"/>
              </w:rPr>
              <w:t>te</w:t>
            </w:r>
            <w:proofErr w:type="spellEnd"/>
            <w:r w:rsidRPr="00E45CF8">
              <w:rPr>
                <w:rFonts w:ascii="Century Gothic" w:hAnsi="Century Gothic" w:cs="Arial"/>
                <w:color w:val="000000"/>
                <w:sz w:val="16"/>
                <w:szCs w:val="18"/>
              </w:rPr>
              <w:t>,</w:t>
            </w:r>
            <w:r w:rsidRPr="00117E71">
              <w:rPr>
                <w:rFonts w:ascii="Century Gothic" w:hAnsi="Century Gothic" w:cs="Arial"/>
                <w:color w:val="000000"/>
                <w:sz w:val="16"/>
                <w:szCs w:val="18"/>
              </w:rPr>
              <w:t xml:space="preserve"> primer piso, Centro de Monterrey, Nuevo León, C.P. 64000, en el horario de 9:00 a 17:00 horas.</w:t>
            </w:r>
          </w:p>
        </w:tc>
      </w:tr>
      <w:tr w:rsidR="00B94F3E" w:rsidRPr="00E50172" w14:paraId="6D97542C" w14:textId="77777777" w:rsidTr="00622A18">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5A022" w14:textId="77777777"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DED2452" w14:textId="77777777" w:rsidR="00B94F3E" w:rsidRPr="00E50172" w:rsidRDefault="00B94F3E" w:rsidP="006E0428">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1851BE3" w14:textId="77777777" w:rsidR="00B94F3E" w:rsidRDefault="00B94F3E" w:rsidP="00B94F3E">
      <w:pPr>
        <w:ind w:right="51"/>
        <w:jc w:val="both"/>
        <w:rPr>
          <w:rFonts w:ascii="Calibri" w:hAnsi="Calibri"/>
        </w:rPr>
      </w:pPr>
    </w:p>
    <w:p w14:paraId="4A8BAFB4" w14:textId="77777777" w:rsidR="00B94F3E" w:rsidRDefault="00B94F3E" w:rsidP="00B94F3E">
      <w:pPr>
        <w:ind w:right="51"/>
        <w:jc w:val="both"/>
        <w:rPr>
          <w:rFonts w:ascii="Calibri" w:hAnsi="Calibri"/>
        </w:rPr>
      </w:pPr>
      <w:r>
        <w:rPr>
          <w:rFonts w:ascii="Calibri" w:hAnsi="Calibri"/>
        </w:rPr>
        <w:t>Los eventos se llevarán bajo las siguientes condiciones:</w:t>
      </w:r>
    </w:p>
    <w:p w14:paraId="6BE056DE" w14:textId="77777777" w:rsidR="00B94F3E" w:rsidRDefault="00B94F3E" w:rsidP="00B94F3E">
      <w:pPr>
        <w:ind w:right="51"/>
        <w:jc w:val="both"/>
        <w:rPr>
          <w:rFonts w:ascii="Calibri" w:hAnsi="Calibri"/>
        </w:rPr>
      </w:pPr>
    </w:p>
    <w:p w14:paraId="1871719F" w14:textId="77777777" w:rsidR="00B94F3E" w:rsidRDefault="00B94F3E" w:rsidP="00AC3C8E">
      <w:pPr>
        <w:pStyle w:val="Prrafodelista"/>
        <w:numPr>
          <w:ilvl w:val="0"/>
          <w:numId w:val="2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F33142">
        <w:rPr>
          <w:rFonts w:ascii="Calibri" w:hAnsi="Calibri"/>
        </w:rPr>
        <w:t>Departamento de Adquisiciones</w:t>
      </w:r>
      <w:r w:rsidRPr="00C84FE6">
        <w:rPr>
          <w:rFonts w:ascii="Calibri" w:hAnsi="Calibri"/>
        </w:rPr>
        <w:t>, ubicado en Matamoros oriente, No. 520, primer piso, Centro de la Ciudad, Monterrey, Nuevo Leó</w:t>
      </w:r>
      <w:r w:rsidR="003C099D">
        <w:rPr>
          <w:rFonts w:ascii="Calibri" w:hAnsi="Calibri"/>
        </w:rPr>
        <w:t>n, C.P. 64000, Tel</w:t>
      </w:r>
      <w:r w:rsidR="00A00816">
        <w:rPr>
          <w:rFonts w:ascii="Calibri" w:hAnsi="Calibri"/>
        </w:rPr>
        <w:t xml:space="preserve">.: </w:t>
      </w:r>
      <w:r w:rsidR="003C099D">
        <w:rPr>
          <w:rFonts w:ascii="Calibri" w:hAnsi="Calibri"/>
        </w:rPr>
        <w:t xml:space="preserve">81 </w:t>
      </w:r>
      <w:r w:rsidR="00A00816">
        <w:rPr>
          <w:rFonts w:ascii="Calibri" w:hAnsi="Calibri"/>
        </w:rPr>
        <w:t>81</w:t>
      </w:r>
      <w:r w:rsidR="003C099D">
        <w:rPr>
          <w:rFonts w:ascii="Calibri" w:hAnsi="Calibri"/>
        </w:rPr>
        <w:t xml:space="preserve"> </w:t>
      </w:r>
      <w:r w:rsidR="00A00816">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32094B0" w14:textId="77777777" w:rsidR="00B94F3E" w:rsidRDefault="00B94F3E" w:rsidP="00AC3C8E">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3F4F90F" w14:textId="77777777" w:rsidR="00B94F3E" w:rsidRDefault="00B94F3E" w:rsidP="00AC3C8E">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803751E" w14:textId="77777777" w:rsidR="00B94F3E" w:rsidRPr="001C463D" w:rsidRDefault="00B94F3E" w:rsidP="00AC3C8E">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7B0AA03" w14:textId="77777777" w:rsidR="00B94F3E" w:rsidRPr="009A3619" w:rsidRDefault="00B94F3E" w:rsidP="00AC3C8E">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76EBB7" w14:textId="77777777" w:rsidR="00B94F3E" w:rsidRPr="009A3619" w:rsidRDefault="00B94F3E" w:rsidP="00B94F3E">
      <w:pPr>
        <w:pStyle w:val="Prrafodelista"/>
        <w:rPr>
          <w:rFonts w:asciiTheme="minorHAnsi" w:hAnsiTheme="minorHAnsi"/>
        </w:rPr>
      </w:pPr>
    </w:p>
    <w:p w14:paraId="303D8EEB" w14:textId="77777777" w:rsidR="00B94F3E" w:rsidRPr="009A3619" w:rsidRDefault="00B94F3E" w:rsidP="00B94F3E">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4A09321" w14:textId="77777777" w:rsidR="00B94F3E" w:rsidRDefault="00B94F3E" w:rsidP="000B78E5">
      <w:pPr>
        <w:pStyle w:val="Textoindependiente2"/>
        <w:ind w:right="-1"/>
        <w:rPr>
          <w:rFonts w:ascii="Calibri" w:hAnsi="Calibri"/>
          <w:sz w:val="20"/>
        </w:rPr>
      </w:pPr>
    </w:p>
    <w:p w14:paraId="1FC65458" w14:textId="77777777" w:rsidR="00F1772B" w:rsidRDefault="00F1772B" w:rsidP="000B78E5">
      <w:pPr>
        <w:pStyle w:val="Textoindependiente2"/>
        <w:ind w:right="-1"/>
        <w:rPr>
          <w:rFonts w:ascii="Calibri" w:hAnsi="Calibri"/>
          <w:sz w:val="20"/>
        </w:rPr>
      </w:pPr>
    </w:p>
    <w:p w14:paraId="5F3936F2" w14:textId="77777777" w:rsidR="000B78E5" w:rsidRPr="0039320A" w:rsidRDefault="000B78E5"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B94F3E">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30FDD993" w14:textId="77777777" w:rsidR="000B78E5" w:rsidRPr="0039320A" w:rsidRDefault="000B78E5" w:rsidP="000B78E5">
      <w:pPr>
        <w:ind w:right="-1"/>
        <w:jc w:val="both"/>
        <w:rPr>
          <w:rFonts w:ascii="Calibri" w:hAnsi="Calibri"/>
        </w:rPr>
      </w:pPr>
    </w:p>
    <w:p w14:paraId="1590B95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 xml:space="preserve">s en el </w:t>
      </w:r>
      <w:r w:rsidRPr="000E44C7">
        <w:rPr>
          <w:rFonts w:ascii="Calibri" w:hAnsi="Calibri"/>
        </w:rPr>
        <w:t xml:space="preserve">Anexo 1 </w:t>
      </w:r>
      <w:r w:rsidRPr="000E44C7">
        <w:rPr>
          <w:rFonts w:ascii="Calibri" w:hAnsi="Calibri"/>
          <w:b/>
          <w:i/>
        </w:rPr>
        <w:t>por pa</w:t>
      </w:r>
      <w:r w:rsidR="0015502A" w:rsidRPr="000E44C7">
        <w:rPr>
          <w:rFonts w:ascii="Calibri" w:hAnsi="Calibri"/>
          <w:b/>
          <w:i/>
        </w:rPr>
        <w:t xml:space="preserve">rtida </w:t>
      </w:r>
      <w:r w:rsidRPr="000E44C7">
        <w:rPr>
          <w:rFonts w:ascii="Calibri" w:hAnsi="Calibri"/>
        </w:rPr>
        <w:t>que</w:t>
      </w:r>
      <w:r>
        <w:rPr>
          <w:rFonts w:ascii="Calibri" w:hAnsi="Calibri"/>
        </w:rPr>
        <w:t xml:space="preserve"> incluyen</w:t>
      </w:r>
      <w:r w:rsidR="000B78E5">
        <w:rPr>
          <w:rFonts w:ascii="Calibri" w:hAnsi="Calibri"/>
        </w:rPr>
        <w:t xml:space="preserve"> </w:t>
      </w:r>
      <w:r w:rsidR="00D87F8F">
        <w:rPr>
          <w:rFonts w:ascii="Calibri" w:hAnsi="Calibri"/>
        </w:rPr>
        <w:t>la prestación del servicio de bombas de infusión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 xml:space="preserve">ias </w:t>
      </w:r>
      <w:r w:rsidR="000B78E5">
        <w:rPr>
          <w:rFonts w:ascii="Calibri" w:hAnsi="Calibri"/>
        </w:rPr>
        <w:lastRenderedPageBreak/>
        <w:t>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6C2214E4" w14:textId="77777777" w:rsidR="001B316B" w:rsidRDefault="001B316B" w:rsidP="000B78E5">
      <w:pPr>
        <w:ind w:right="-1"/>
        <w:jc w:val="both"/>
        <w:rPr>
          <w:rFonts w:ascii="Calibri" w:hAnsi="Calibri"/>
          <w:b/>
        </w:rPr>
      </w:pPr>
    </w:p>
    <w:p w14:paraId="72885F11" w14:textId="77777777" w:rsidR="00E45CF8" w:rsidRDefault="00E45CF8" w:rsidP="000B78E5">
      <w:pPr>
        <w:ind w:right="-1"/>
        <w:jc w:val="both"/>
        <w:rPr>
          <w:rFonts w:ascii="Calibri" w:hAnsi="Calibri"/>
          <w:b/>
        </w:rPr>
      </w:pPr>
    </w:p>
    <w:p w14:paraId="74B41345"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3B544743" w14:textId="77777777" w:rsidR="003E3F99" w:rsidRDefault="003E3F99" w:rsidP="005E531C">
      <w:pPr>
        <w:ind w:right="-1"/>
        <w:jc w:val="both"/>
        <w:rPr>
          <w:rFonts w:ascii="Calibri" w:hAnsi="Calibri"/>
        </w:rPr>
      </w:pPr>
    </w:p>
    <w:p w14:paraId="2B3E9F4C"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1C71E4CD" w14:textId="77777777" w:rsidR="005E531C"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58635D2B"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76FA2C82"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768A7B06"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99E8280" w14:textId="77777777" w:rsidR="00DB2B1C" w:rsidRPr="0039320A" w:rsidRDefault="00DB2B1C" w:rsidP="00DB2B1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110142F1"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871D43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1E82D4F"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31F0100"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776138C" w14:textId="77777777" w:rsidR="005E531C" w:rsidRPr="0039320A" w:rsidRDefault="005E531C" w:rsidP="005E531C">
      <w:pPr>
        <w:ind w:right="-1"/>
        <w:jc w:val="both"/>
        <w:rPr>
          <w:rFonts w:ascii="Calibri" w:hAnsi="Calibri"/>
        </w:rPr>
      </w:pPr>
    </w:p>
    <w:p w14:paraId="67D8C4B1"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1FE9B30" w14:textId="77777777" w:rsidR="005E531C" w:rsidRDefault="005E531C" w:rsidP="005E531C">
      <w:pPr>
        <w:ind w:right="-1"/>
        <w:jc w:val="both"/>
        <w:rPr>
          <w:rFonts w:ascii="Calibri" w:hAnsi="Calibri"/>
        </w:rPr>
      </w:pPr>
    </w:p>
    <w:p w14:paraId="1F942E98" w14:textId="77777777" w:rsidR="00B94F3E" w:rsidRDefault="00B94F3E" w:rsidP="005E531C">
      <w:pPr>
        <w:ind w:right="-1"/>
        <w:jc w:val="both"/>
        <w:rPr>
          <w:rFonts w:ascii="Calibri" w:hAnsi="Calibri"/>
        </w:rPr>
      </w:pPr>
    </w:p>
    <w:p w14:paraId="12CC52DE"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14</w:t>
      </w:r>
      <w:r w:rsidR="005E531C" w:rsidRPr="0039320A">
        <w:rPr>
          <w:rFonts w:ascii="Calibri" w:hAnsi="Calibri"/>
          <w:b/>
        </w:rPr>
        <w:t>.</w:t>
      </w:r>
      <w:r w:rsidR="005E531C">
        <w:rPr>
          <w:rFonts w:ascii="Calibri" w:hAnsi="Calibri"/>
          <w:b/>
        </w:rPr>
        <w:t xml:space="preserve"> </w:t>
      </w:r>
      <w:r w:rsidR="005E531C" w:rsidRPr="0039320A">
        <w:rPr>
          <w:rFonts w:ascii="Calibri" w:hAnsi="Calibri"/>
          <w:b/>
        </w:rPr>
        <w:t>EL CONTRATO.</w:t>
      </w:r>
    </w:p>
    <w:p w14:paraId="4393CA5E" w14:textId="77777777" w:rsidR="005E531C" w:rsidRPr="0039320A" w:rsidRDefault="005E531C" w:rsidP="005E531C">
      <w:pPr>
        <w:ind w:right="-1"/>
        <w:jc w:val="both"/>
        <w:rPr>
          <w:rFonts w:ascii="Calibri" w:hAnsi="Calibri"/>
        </w:rPr>
      </w:pPr>
    </w:p>
    <w:p w14:paraId="17C74913"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534B17F9" w14:textId="77777777" w:rsidR="00261F27" w:rsidRDefault="00261F27" w:rsidP="005E531C">
      <w:pPr>
        <w:ind w:right="-1"/>
        <w:jc w:val="both"/>
        <w:rPr>
          <w:rFonts w:ascii="Calibri" w:hAnsi="Calibri"/>
        </w:rPr>
      </w:pPr>
    </w:p>
    <w:p w14:paraId="02E37C89" w14:textId="77777777" w:rsidR="00F27A35" w:rsidRDefault="00F27A35" w:rsidP="00F27A35">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6C2D3569" w14:textId="77777777" w:rsidR="00DB2B1C" w:rsidRDefault="00DB2B1C" w:rsidP="005E531C">
      <w:pPr>
        <w:ind w:right="-1"/>
        <w:jc w:val="both"/>
        <w:rPr>
          <w:rFonts w:ascii="Calibri" w:hAnsi="Calibri"/>
        </w:rPr>
      </w:pPr>
    </w:p>
    <w:p w14:paraId="1D66EC58" w14:textId="77777777"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1085A571" w14:textId="77777777" w:rsidR="005E531C" w:rsidRPr="0039320A" w:rsidRDefault="005E531C" w:rsidP="005E531C">
      <w:pPr>
        <w:ind w:left="284" w:right="-1"/>
        <w:jc w:val="both"/>
        <w:rPr>
          <w:rFonts w:ascii="Calibri" w:hAnsi="Calibri"/>
        </w:rPr>
      </w:pPr>
    </w:p>
    <w:p w14:paraId="72289FBD" w14:textId="77777777" w:rsidR="005E531C" w:rsidRPr="0039320A" w:rsidRDefault="005E531C" w:rsidP="005E531C">
      <w:pPr>
        <w:ind w:left="284"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w:t>
      </w:r>
      <w:r w:rsidR="00BE796D">
        <w:rPr>
          <w:rFonts w:ascii="Calibri" w:hAnsi="Calibri"/>
        </w:rPr>
        <w:t>insumos</w:t>
      </w:r>
      <w:r w:rsidRPr="0039320A">
        <w:rPr>
          <w:rFonts w:ascii="Calibri" w:hAnsi="Calibri"/>
        </w:rPr>
        <w:t xml:space="preserve">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1B84FEA3" w14:textId="77777777" w:rsidR="005E531C" w:rsidRPr="0039320A" w:rsidRDefault="005E531C" w:rsidP="005E531C">
      <w:pPr>
        <w:ind w:left="284" w:right="-1"/>
        <w:jc w:val="both"/>
        <w:rPr>
          <w:rFonts w:ascii="Calibri" w:hAnsi="Calibri"/>
        </w:rPr>
      </w:pPr>
    </w:p>
    <w:p w14:paraId="5829791F"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98290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A188628" w14:textId="77777777" w:rsidR="00D07CE7" w:rsidRDefault="00D07CE7" w:rsidP="005E531C">
      <w:pPr>
        <w:ind w:left="284" w:right="-1"/>
        <w:jc w:val="both"/>
        <w:rPr>
          <w:rFonts w:ascii="Calibri" w:hAnsi="Calibri"/>
          <w:b/>
        </w:rPr>
      </w:pPr>
    </w:p>
    <w:p w14:paraId="29DF9BF4"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94F3E">
        <w:rPr>
          <w:rFonts w:ascii="Calibri" w:hAnsi="Calibri"/>
          <w:b/>
          <w:u w:val="single"/>
        </w:rPr>
        <w:t>4</w:t>
      </w:r>
      <w:r w:rsidRPr="00E1107E">
        <w:rPr>
          <w:rFonts w:ascii="Calibri" w:hAnsi="Calibri"/>
          <w:b/>
          <w:u w:val="single"/>
        </w:rPr>
        <w:t>.2. Daños y Perjuicios.</w:t>
      </w:r>
    </w:p>
    <w:p w14:paraId="026E96F1" w14:textId="77777777" w:rsidR="005E531C" w:rsidRPr="0039320A" w:rsidRDefault="005E531C" w:rsidP="005E531C">
      <w:pPr>
        <w:ind w:left="284" w:right="-1"/>
        <w:jc w:val="both"/>
        <w:rPr>
          <w:rFonts w:ascii="Calibri" w:hAnsi="Calibri"/>
          <w:b/>
        </w:rPr>
      </w:pPr>
    </w:p>
    <w:p w14:paraId="67A150F9" w14:textId="77777777"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4435EF">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2AC4DDB" w14:textId="77777777" w:rsidR="00A16B2E" w:rsidRDefault="00A16B2E" w:rsidP="005E531C">
      <w:pPr>
        <w:ind w:left="284" w:right="-1"/>
        <w:jc w:val="both"/>
        <w:rPr>
          <w:rFonts w:ascii="Calibri" w:hAnsi="Calibri"/>
        </w:rPr>
      </w:pPr>
    </w:p>
    <w:p w14:paraId="17339C88" w14:textId="77777777"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3208DC4F" w14:textId="77777777" w:rsidR="005E531C" w:rsidRDefault="005E531C" w:rsidP="005E531C">
      <w:pPr>
        <w:ind w:left="284" w:right="-1"/>
        <w:jc w:val="both"/>
        <w:rPr>
          <w:rFonts w:ascii="Calibri" w:hAnsi="Calibri"/>
        </w:rPr>
      </w:pPr>
    </w:p>
    <w:p w14:paraId="18F8807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10643C4E" w14:textId="77777777" w:rsidR="005E531C" w:rsidRDefault="005E531C" w:rsidP="005E531C">
      <w:pPr>
        <w:ind w:left="284" w:right="-1"/>
        <w:jc w:val="both"/>
        <w:rPr>
          <w:rFonts w:ascii="Calibri" w:hAnsi="Calibri"/>
          <w:b/>
        </w:rPr>
      </w:pPr>
    </w:p>
    <w:p w14:paraId="706A3A39" w14:textId="77777777" w:rsidR="005E531C" w:rsidRPr="00933CEB" w:rsidRDefault="00B94F3E"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36489E42" w14:textId="77777777" w:rsidR="005E531C" w:rsidRPr="00933CEB" w:rsidRDefault="005E531C" w:rsidP="005E531C">
      <w:pPr>
        <w:ind w:left="284" w:right="-1"/>
        <w:jc w:val="both"/>
        <w:rPr>
          <w:rFonts w:ascii="Calibri" w:hAnsi="Calibri"/>
          <w:iCs/>
        </w:rPr>
      </w:pPr>
    </w:p>
    <w:p w14:paraId="1AEC2611" w14:textId="6F9ED631"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E45CF8">
        <w:rPr>
          <w:rFonts w:ascii="Calibri" w:hAnsi="Calibri"/>
          <w:sz w:val="20"/>
        </w:rPr>
        <w:t xml:space="preserve">presente </w:t>
      </w:r>
      <w:r w:rsidR="009E04A4" w:rsidRPr="000228F9">
        <w:rPr>
          <w:rFonts w:ascii="Calibri" w:hAnsi="Calibri"/>
          <w:sz w:val="20"/>
        </w:rPr>
        <w:t>licitación</w:t>
      </w:r>
      <w:r w:rsidRPr="000228F9">
        <w:rPr>
          <w:rFonts w:ascii="Calibri" w:hAnsi="Calibri"/>
          <w:sz w:val="20"/>
        </w:rPr>
        <w:t xml:space="preserve">, será </w:t>
      </w:r>
      <w:r w:rsidRPr="002C2A7A">
        <w:rPr>
          <w:rFonts w:ascii="Calibri" w:hAnsi="Calibri"/>
          <w:sz w:val="20"/>
        </w:rPr>
        <w:t xml:space="preserve">del </w:t>
      </w:r>
      <w:r w:rsidR="000228F9" w:rsidRPr="002C2A7A">
        <w:rPr>
          <w:rFonts w:ascii="Calibri" w:hAnsi="Calibri"/>
          <w:sz w:val="20"/>
        </w:rPr>
        <w:t>01</w:t>
      </w:r>
      <w:r w:rsidRPr="002C2A7A">
        <w:rPr>
          <w:rFonts w:ascii="Calibri" w:hAnsi="Calibri"/>
          <w:sz w:val="20"/>
        </w:rPr>
        <w:t xml:space="preserve"> de </w:t>
      </w:r>
      <w:r w:rsidR="000228F9" w:rsidRPr="002C2A7A">
        <w:rPr>
          <w:rFonts w:ascii="Calibri" w:hAnsi="Calibri"/>
          <w:sz w:val="20"/>
        </w:rPr>
        <w:t>enero del 202</w:t>
      </w:r>
      <w:r w:rsidR="00EE6B4D" w:rsidRPr="002C2A7A">
        <w:rPr>
          <w:rFonts w:ascii="Calibri" w:hAnsi="Calibri"/>
          <w:sz w:val="20"/>
        </w:rPr>
        <w:t>5</w:t>
      </w:r>
      <w:r w:rsidRPr="002C2A7A">
        <w:rPr>
          <w:rFonts w:ascii="Calibri" w:hAnsi="Calibri"/>
          <w:sz w:val="20"/>
        </w:rPr>
        <w:t xml:space="preserve"> al </w:t>
      </w:r>
      <w:r w:rsidR="006F697A" w:rsidRPr="002C2A7A">
        <w:rPr>
          <w:rFonts w:ascii="Calibri" w:hAnsi="Calibri"/>
          <w:sz w:val="20"/>
        </w:rPr>
        <w:t>3</w:t>
      </w:r>
      <w:r w:rsidR="00F27A35" w:rsidRPr="002C2A7A">
        <w:rPr>
          <w:rFonts w:ascii="Calibri" w:hAnsi="Calibri"/>
          <w:sz w:val="20"/>
        </w:rPr>
        <w:t>1</w:t>
      </w:r>
      <w:r w:rsidRPr="002C2A7A">
        <w:rPr>
          <w:rFonts w:ascii="Calibri" w:hAnsi="Calibri"/>
          <w:sz w:val="20"/>
        </w:rPr>
        <w:t xml:space="preserve"> de </w:t>
      </w:r>
      <w:r w:rsidR="00017271" w:rsidRPr="002C2A7A">
        <w:rPr>
          <w:rFonts w:ascii="Calibri" w:hAnsi="Calibri"/>
          <w:sz w:val="20"/>
        </w:rPr>
        <w:t>d</w:t>
      </w:r>
      <w:r w:rsidR="00F27A35" w:rsidRPr="002C2A7A">
        <w:rPr>
          <w:rFonts w:ascii="Calibri" w:hAnsi="Calibri"/>
          <w:sz w:val="20"/>
        </w:rPr>
        <w:t>iciembre</w:t>
      </w:r>
      <w:r w:rsidR="00017271" w:rsidRPr="002C2A7A">
        <w:rPr>
          <w:rFonts w:ascii="Calibri" w:hAnsi="Calibri"/>
          <w:sz w:val="20"/>
        </w:rPr>
        <w:t xml:space="preserve"> del 202</w:t>
      </w:r>
      <w:r w:rsidR="00EE6B4D" w:rsidRPr="002C2A7A">
        <w:rPr>
          <w:rFonts w:ascii="Calibri" w:hAnsi="Calibri"/>
          <w:sz w:val="20"/>
        </w:rPr>
        <w:t>5</w:t>
      </w:r>
      <w:r w:rsidRPr="002C2A7A">
        <w:rPr>
          <w:rFonts w:ascii="Calibri" w:hAnsi="Calibri"/>
          <w:sz w:val="20"/>
        </w:rPr>
        <w:t xml:space="preserve">. </w:t>
      </w:r>
      <w:r w:rsidR="004168FC" w:rsidRPr="002C2A7A">
        <w:rPr>
          <w:rFonts w:ascii="Calibri" w:hAnsi="Calibri"/>
          <w:sz w:val="20"/>
        </w:rPr>
        <w:t>E</w:t>
      </w:r>
      <w:r w:rsidRPr="002C2A7A">
        <w:rPr>
          <w:rFonts w:ascii="Calibri" w:hAnsi="Calibri"/>
          <w:sz w:val="20"/>
        </w:rPr>
        <w:t xml:space="preserve">n la inteligencia de </w:t>
      </w:r>
      <w:r w:rsidR="00BE6A3A" w:rsidRPr="002C2A7A">
        <w:rPr>
          <w:rFonts w:ascii="Calibri" w:hAnsi="Calibri"/>
          <w:sz w:val="20"/>
        </w:rPr>
        <w:t>que,</w:t>
      </w:r>
      <w:r w:rsidRPr="002C2A7A">
        <w:rPr>
          <w:rFonts w:ascii="Calibri" w:hAnsi="Calibri"/>
          <w:sz w:val="20"/>
        </w:rPr>
        <w:t xml:space="preserve"> si a la fecha de la conclusión de la vigencia del contrato los </w:t>
      </w:r>
      <w:r w:rsidR="00BE796D" w:rsidRPr="002C2A7A">
        <w:rPr>
          <w:rFonts w:ascii="Calibri" w:hAnsi="Calibri"/>
          <w:sz w:val="20"/>
        </w:rPr>
        <w:t>insumos</w:t>
      </w:r>
      <w:r w:rsidRPr="002C2A7A">
        <w:rPr>
          <w:rFonts w:ascii="Calibri" w:hAnsi="Calibri"/>
          <w:sz w:val="20"/>
        </w:rPr>
        <w:t xml:space="preserve"> no han sido entregados a satisfacción</w:t>
      </w:r>
      <w:r w:rsidRPr="00E45CF8">
        <w:rPr>
          <w:rFonts w:ascii="Calibri" w:hAnsi="Calibri"/>
          <w:sz w:val="20"/>
        </w:rPr>
        <w:t xml:space="preserve"> de la Convocante, el instrumento continuará vigente, hasta en tanto no se cumpla dicha condición.</w:t>
      </w:r>
    </w:p>
    <w:p w14:paraId="707D16B7" w14:textId="77777777" w:rsidR="005E531C" w:rsidRDefault="005E531C" w:rsidP="005E531C">
      <w:pPr>
        <w:ind w:right="-1"/>
        <w:jc w:val="both"/>
        <w:rPr>
          <w:rFonts w:ascii="Calibri" w:hAnsi="Calibri"/>
          <w:b/>
        </w:rPr>
      </w:pPr>
    </w:p>
    <w:p w14:paraId="7489D0AD" w14:textId="77777777" w:rsidR="00F1772B" w:rsidRDefault="00F1772B" w:rsidP="005E531C">
      <w:pPr>
        <w:ind w:right="-1"/>
        <w:jc w:val="both"/>
        <w:rPr>
          <w:rFonts w:ascii="Calibri" w:hAnsi="Calibri"/>
          <w:b/>
        </w:rPr>
      </w:pPr>
    </w:p>
    <w:p w14:paraId="09DD61B2" w14:textId="77777777" w:rsidR="005E531C" w:rsidRPr="0039320A" w:rsidRDefault="005E531C"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B94F3E">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CF99CD8" w14:textId="77777777" w:rsidR="005E531C" w:rsidRPr="0039320A" w:rsidRDefault="005E531C" w:rsidP="005E531C">
      <w:pPr>
        <w:ind w:right="-1"/>
        <w:jc w:val="both"/>
        <w:rPr>
          <w:rFonts w:ascii="Calibri" w:hAnsi="Calibri"/>
        </w:rPr>
      </w:pPr>
    </w:p>
    <w:p w14:paraId="5F02C044"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796DA95" w14:textId="77777777" w:rsidR="005E531C" w:rsidRDefault="005E531C" w:rsidP="005E531C">
      <w:pPr>
        <w:ind w:right="-1"/>
        <w:jc w:val="both"/>
        <w:rPr>
          <w:rFonts w:ascii="Calibri" w:hAnsi="Calibri"/>
        </w:rPr>
      </w:pPr>
    </w:p>
    <w:p w14:paraId="2C144544" w14:textId="77777777" w:rsidR="00F1772B" w:rsidRDefault="00F1772B" w:rsidP="005E531C">
      <w:pPr>
        <w:ind w:right="-1"/>
        <w:jc w:val="both"/>
        <w:rPr>
          <w:rFonts w:ascii="Calibri" w:hAnsi="Calibri"/>
        </w:rPr>
      </w:pPr>
    </w:p>
    <w:p w14:paraId="414C2C7E"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253B79D" w14:textId="77777777" w:rsidR="00E6616E" w:rsidRDefault="00E6616E" w:rsidP="005E531C">
      <w:pPr>
        <w:ind w:right="-1"/>
        <w:jc w:val="both"/>
        <w:outlineLvl w:val="0"/>
        <w:rPr>
          <w:rFonts w:ascii="Calibri" w:hAnsi="Calibri"/>
        </w:rPr>
      </w:pPr>
    </w:p>
    <w:p w14:paraId="00B7D3B6"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2741A025" w14:textId="77777777" w:rsidR="005E531C" w:rsidRDefault="005E531C" w:rsidP="00AA0A4C">
      <w:pPr>
        <w:numPr>
          <w:ilvl w:val="0"/>
          <w:numId w:val="17"/>
        </w:numPr>
        <w:ind w:right="-1"/>
        <w:jc w:val="both"/>
        <w:rPr>
          <w:rFonts w:ascii="Calibri" w:hAnsi="Calibri"/>
        </w:rPr>
      </w:pPr>
      <w:r w:rsidRPr="0039320A">
        <w:rPr>
          <w:rFonts w:ascii="Calibri" w:hAnsi="Calibri"/>
        </w:rPr>
        <w:lastRenderedPageBreak/>
        <w:t xml:space="preserve">Cuando el Concursante ganador no cumpla con la </w:t>
      </w:r>
      <w:r w:rsidR="00D87F8F">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BA979AC"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w:t>
      </w:r>
      <w:r w:rsidR="00D87F8F">
        <w:rPr>
          <w:rFonts w:ascii="Calibri" w:hAnsi="Calibri"/>
        </w:rPr>
        <w:t xml:space="preserve">y servicio </w:t>
      </w:r>
      <w:r w:rsidRPr="0039320A">
        <w:rPr>
          <w:rFonts w:ascii="Calibri" w:hAnsi="Calibri"/>
        </w:rPr>
        <w:t>dentro del plazo señalado.</w:t>
      </w:r>
    </w:p>
    <w:p w14:paraId="4FAD6C60"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B237980" w14:textId="77777777" w:rsidR="000228F9" w:rsidRDefault="000228F9" w:rsidP="000228F9">
      <w:pPr>
        <w:ind w:left="720" w:right="-1"/>
        <w:jc w:val="both"/>
        <w:rPr>
          <w:rFonts w:ascii="Calibri" w:hAnsi="Calibri"/>
        </w:rPr>
      </w:pPr>
    </w:p>
    <w:p w14:paraId="2AF904C2" w14:textId="77777777" w:rsidR="00F27A35" w:rsidRDefault="00F27A35" w:rsidP="005E531C">
      <w:pPr>
        <w:ind w:right="-1"/>
        <w:jc w:val="both"/>
        <w:rPr>
          <w:rFonts w:ascii="Calibri" w:hAnsi="Calibri"/>
          <w:b/>
        </w:rPr>
      </w:pPr>
    </w:p>
    <w:p w14:paraId="2E38577A"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4280A45C" w14:textId="77777777" w:rsidR="005E531C" w:rsidRPr="0039320A" w:rsidRDefault="005E531C" w:rsidP="005E531C">
      <w:pPr>
        <w:ind w:right="-1"/>
        <w:jc w:val="both"/>
        <w:rPr>
          <w:rFonts w:ascii="Calibri" w:hAnsi="Calibri"/>
        </w:rPr>
      </w:pPr>
    </w:p>
    <w:p w14:paraId="5C2E2A5F"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21C6D41"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47984249"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3733C51C"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581D8DCD"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00D5C805"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2467136D"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1610B80"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302F6BF"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3C0B2EC"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529CEC66"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925F359"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FF5858E" w14:textId="77777777" w:rsidR="005E531C" w:rsidRPr="00DB6160" w:rsidRDefault="005E531C" w:rsidP="005E531C">
      <w:pPr>
        <w:ind w:right="-1"/>
        <w:jc w:val="both"/>
        <w:rPr>
          <w:rFonts w:ascii="Calibri" w:hAnsi="Calibri"/>
        </w:rPr>
      </w:pPr>
    </w:p>
    <w:p w14:paraId="39118BD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12E0593" w14:textId="77777777" w:rsidR="00EC3ED1" w:rsidRDefault="00EC3ED1" w:rsidP="005E531C">
      <w:pPr>
        <w:ind w:right="-1"/>
        <w:jc w:val="both"/>
        <w:rPr>
          <w:rFonts w:ascii="Calibri" w:hAnsi="Calibri"/>
        </w:rPr>
      </w:pPr>
    </w:p>
    <w:p w14:paraId="0D98D623" w14:textId="77777777" w:rsidR="00EC3ED1" w:rsidRDefault="00EC3ED1" w:rsidP="005E531C">
      <w:pPr>
        <w:ind w:right="-1"/>
        <w:jc w:val="both"/>
        <w:rPr>
          <w:rFonts w:ascii="Calibri" w:hAnsi="Calibri"/>
        </w:rPr>
      </w:pPr>
    </w:p>
    <w:p w14:paraId="3B5BA866"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465826EC" w14:textId="77777777" w:rsidR="005E531C" w:rsidRPr="0039320A" w:rsidRDefault="005E531C" w:rsidP="005E531C">
      <w:pPr>
        <w:ind w:right="-1"/>
        <w:jc w:val="both"/>
        <w:rPr>
          <w:rFonts w:ascii="Calibri" w:hAnsi="Calibri"/>
        </w:rPr>
      </w:pPr>
    </w:p>
    <w:p w14:paraId="3EDA0BB8"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6616E">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4E005F78" w14:textId="77777777" w:rsidR="005E531C" w:rsidRPr="00DB6160" w:rsidRDefault="005E531C" w:rsidP="005E531C">
      <w:pPr>
        <w:ind w:right="-1"/>
        <w:jc w:val="both"/>
        <w:rPr>
          <w:rFonts w:ascii="Calibri" w:hAnsi="Calibri"/>
        </w:rPr>
      </w:pPr>
    </w:p>
    <w:p w14:paraId="7F5B5F53"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F64E018" w14:textId="77777777" w:rsidR="00B94F3E" w:rsidRDefault="00B94F3E" w:rsidP="005E531C">
      <w:pPr>
        <w:ind w:right="-1"/>
        <w:jc w:val="both"/>
        <w:rPr>
          <w:rFonts w:ascii="Calibri" w:hAnsi="Calibri"/>
        </w:rPr>
      </w:pPr>
    </w:p>
    <w:p w14:paraId="4C33CAF6" w14:textId="77777777" w:rsidR="00BC1560" w:rsidRDefault="00BC1560" w:rsidP="005E531C">
      <w:pPr>
        <w:ind w:right="-1"/>
        <w:jc w:val="both"/>
        <w:rPr>
          <w:rFonts w:ascii="Calibri" w:hAnsi="Calibri"/>
        </w:rPr>
      </w:pPr>
    </w:p>
    <w:p w14:paraId="6B78996F" w14:textId="77777777" w:rsidR="00F1772B" w:rsidRDefault="00F1772B" w:rsidP="005E531C">
      <w:pPr>
        <w:ind w:right="-1"/>
        <w:jc w:val="both"/>
        <w:rPr>
          <w:rFonts w:ascii="Calibri" w:hAnsi="Calibri"/>
        </w:rPr>
      </w:pPr>
    </w:p>
    <w:p w14:paraId="0BF5FD1F"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6FC403C" w14:textId="77777777" w:rsidR="005E531C" w:rsidRPr="0039320A" w:rsidRDefault="005E531C" w:rsidP="005E531C">
      <w:pPr>
        <w:ind w:right="-1"/>
        <w:jc w:val="both"/>
        <w:rPr>
          <w:rFonts w:ascii="Calibri" w:hAnsi="Calibri"/>
          <w:b/>
        </w:rPr>
      </w:pPr>
    </w:p>
    <w:p w14:paraId="463943EB"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DEF6D9B"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054CA7FB" w14:textId="051228FC"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FD294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68D50566"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F3D0341" w14:textId="77777777" w:rsidR="005E531C" w:rsidRDefault="005E531C" w:rsidP="005E531C">
      <w:pPr>
        <w:ind w:right="-1"/>
        <w:jc w:val="both"/>
        <w:rPr>
          <w:rFonts w:ascii="Calibri" w:hAnsi="Calibri"/>
          <w:b/>
        </w:rPr>
      </w:pPr>
    </w:p>
    <w:p w14:paraId="69E7069F" w14:textId="77777777" w:rsidR="00F1772B" w:rsidRDefault="00F1772B" w:rsidP="005E531C">
      <w:pPr>
        <w:ind w:right="-1"/>
        <w:jc w:val="both"/>
        <w:rPr>
          <w:rFonts w:ascii="Calibri" w:hAnsi="Calibri"/>
          <w:b/>
        </w:rPr>
      </w:pPr>
    </w:p>
    <w:p w14:paraId="72B2AF59" w14:textId="77777777" w:rsidR="005E531C"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4BFDE843" w14:textId="77777777" w:rsidR="005E531C" w:rsidRDefault="005E531C" w:rsidP="005E531C">
      <w:pPr>
        <w:ind w:right="-1"/>
        <w:jc w:val="both"/>
        <w:rPr>
          <w:rFonts w:ascii="Calibri" w:hAnsi="Calibri"/>
          <w:b/>
        </w:rPr>
      </w:pPr>
    </w:p>
    <w:p w14:paraId="66C420CA"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D2AC60B"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FC539C"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2069AE"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183022A" w14:textId="77777777" w:rsidR="005E531C" w:rsidRDefault="005E531C" w:rsidP="005E531C">
      <w:pPr>
        <w:ind w:right="-1"/>
        <w:jc w:val="both"/>
        <w:rPr>
          <w:rFonts w:ascii="Calibri" w:hAnsi="Calibri"/>
          <w:b/>
        </w:rPr>
      </w:pPr>
    </w:p>
    <w:p w14:paraId="2074A16A" w14:textId="77777777" w:rsidR="0012263F" w:rsidRDefault="0012263F" w:rsidP="005E531C">
      <w:pPr>
        <w:ind w:right="-1"/>
        <w:jc w:val="both"/>
        <w:rPr>
          <w:rFonts w:ascii="Calibri" w:hAnsi="Calibri"/>
          <w:b/>
        </w:rPr>
      </w:pPr>
    </w:p>
    <w:p w14:paraId="3561129C" w14:textId="77777777" w:rsidR="005E531C" w:rsidRPr="0039320A" w:rsidRDefault="00B94F3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6813BFDD" w14:textId="77777777" w:rsidR="005E531C" w:rsidRPr="0039320A" w:rsidRDefault="005E531C" w:rsidP="005E531C">
      <w:pPr>
        <w:ind w:right="-1"/>
        <w:jc w:val="both"/>
        <w:rPr>
          <w:rFonts w:ascii="Calibri" w:hAnsi="Calibri"/>
          <w:b/>
        </w:rPr>
      </w:pPr>
    </w:p>
    <w:p w14:paraId="58B46F47"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1D1DE983" w14:textId="77777777" w:rsidR="00C521B1" w:rsidRDefault="00C521B1" w:rsidP="007F0B73">
      <w:pPr>
        <w:ind w:right="49"/>
        <w:jc w:val="center"/>
        <w:rPr>
          <w:rFonts w:asciiTheme="minorHAnsi" w:hAnsiTheme="minorHAnsi"/>
          <w:b/>
        </w:rPr>
      </w:pPr>
    </w:p>
    <w:p w14:paraId="1F93FD97" w14:textId="77777777" w:rsidR="00572D88" w:rsidRDefault="00572D88" w:rsidP="00572D88">
      <w:pPr>
        <w:jc w:val="center"/>
        <w:rPr>
          <w:rFonts w:ascii="Corbel" w:hAnsi="Corbel" w:cs="Arial"/>
          <w:b/>
        </w:rPr>
      </w:pPr>
      <w:r w:rsidRPr="00AF06AE">
        <w:rPr>
          <w:rFonts w:ascii="Corbel" w:hAnsi="Corbel" w:cs="Arial"/>
          <w:b/>
        </w:rPr>
        <w:t>ATENTAMENTE</w:t>
      </w:r>
    </w:p>
    <w:p w14:paraId="0B7449C6" w14:textId="77777777" w:rsidR="00A91551" w:rsidRDefault="00A91551" w:rsidP="00572D88">
      <w:pPr>
        <w:jc w:val="center"/>
        <w:rPr>
          <w:rFonts w:ascii="Corbel" w:hAnsi="Corbel" w:cs="Arial"/>
          <w:b/>
        </w:rPr>
      </w:pPr>
    </w:p>
    <w:p w14:paraId="073EE216" w14:textId="77777777" w:rsidR="00572D88" w:rsidRPr="00AF06AE" w:rsidRDefault="0012263F" w:rsidP="00572D88">
      <w:pPr>
        <w:jc w:val="center"/>
        <w:rPr>
          <w:rFonts w:ascii="Corbel" w:hAnsi="Corbel" w:cs="Arial"/>
          <w:b/>
        </w:rPr>
      </w:pPr>
      <w:r>
        <w:rPr>
          <w:rFonts w:ascii="Corbel" w:hAnsi="Corbel" w:cs="Arial"/>
          <w:b/>
        </w:rPr>
        <w:t>LIC. VICENTE ARTURO LÓPEZ LIMÓN</w:t>
      </w:r>
    </w:p>
    <w:p w14:paraId="12741F77" w14:textId="77777777" w:rsidR="00572D88" w:rsidRPr="00015402" w:rsidRDefault="00572D88" w:rsidP="00572D88">
      <w:pPr>
        <w:jc w:val="center"/>
        <w:rPr>
          <w:rFonts w:ascii="Corbel" w:hAnsi="Corbel" w:cs="Arial"/>
          <w:b/>
        </w:rPr>
      </w:pPr>
      <w:r w:rsidRPr="00015402">
        <w:rPr>
          <w:rFonts w:ascii="Corbel" w:hAnsi="Corbel" w:cs="Arial"/>
          <w:b/>
        </w:rPr>
        <w:t>DIRECTOR ADMINISTRATIVO</w:t>
      </w:r>
    </w:p>
    <w:p w14:paraId="0BE7D7EC" w14:textId="77777777" w:rsidR="00FA4A0F" w:rsidRPr="00015402" w:rsidRDefault="00FA4A0F" w:rsidP="00572D88">
      <w:pPr>
        <w:jc w:val="center"/>
        <w:rPr>
          <w:rFonts w:ascii="Corbel" w:hAnsi="Corbel" w:cs="Arial"/>
          <w:b/>
        </w:rPr>
      </w:pPr>
      <w:r w:rsidRPr="00015402">
        <w:rPr>
          <w:rFonts w:ascii="Corbel" w:hAnsi="Corbel" w:cs="Arial"/>
          <w:b/>
        </w:rPr>
        <w:t>DE SERVICIOS DE SALUD DE NUEVO LEÓN, O.P.D.</w:t>
      </w:r>
    </w:p>
    <w:p w14:paraId="58533B58" w14:textId="256D08AB" w:rsidR="007F0B73" w:rsidRDefault="007F0B73" w:rsidP="007F0B73">
      <w:pPr>
        <w:ind w:right="284"/>
        <w:jc w:val="center"/>
        <w:rPr>
          <w:rFonts w:asciiTheme="minorHAnsi" w:hAnsiTheme="minorHAnsi"/>
          <w:b/>
        </w:rPr>
      </w:pPr>
      <w:r w:rsidRPr="00015402">
        <w:rPr>
          <w:rFonts w:asciiTheme="minorHAnsi" w:hAnsiTheme="minorHAnsi"/>
          <w:b/>
        </w:rPr>
        <w:t xml:space="preserve">MONTERREY, NUEVO LEÓN A </w:t>
      </w:r>
      <w:r w:rsidR="004905B2" w:rsidRPr="00015402">
        <w:rPr>
          <w:rFonts w:asciiTheme="minorHAnsi" w:hAnsiTheme="minorHAnsi"/>
          <w:b/>
        </w:rPr>
        <w:t>0</w:t>
      </w:r>
      <w:r w:rsidR="00BC1560" w:rsidRPr="00015402">
        <w:rPr>
          <w:rFonts w:asciiTheme="minorHAnsi" w:hAnsiTheme="minorHAnsi"/>
          <w:b/>
        </w:rPr>
        <w:t>6</w:t>
      </w:r>
      <w:r w:rsidR="00EC3ED1" w:rsidRPr="00015402">
        <w:rPr>
          <w:rFonts w:asciiTheme="minorHAnsi" w:hAnsiTheme="minorHAnsi"/>
          <w:b/>
        </w:rPr>
        <w:t xml:space="preserve"> DE </w:t>
      </w:r>
      <w:r w:rsidR="004905B2" w:rsidRPr="00015402">
        <w:rPr>
          <w:rFonts w:asciiTheme="minorHAnsi" w:hAnsiTheme="minorHAnsi"/>
          <w:b/>
        </w:rPr>
        <w:t>DICIEMBRE</w:t>
      </w:r>
      <w:r w:rsidR="0012263F" w:rsidRPr="00015402">
        <w:rPr>
          <w:rFonts w:asciiTheme="minorHAnsi" w:hAnsiTheme="minorHAnsi"/>
          <w:b/>
        </w:rPr>
        <w:t xml:space="preserve"> DEL 202</w:t>
      </w:r>
      <w:r w:rsidR="00C44A7A" w:rsidRPr="00015402">
        <w:rPr>
          <w:rFonts w:asciiTheme="minorHAnsi" w:hAnsiTheme="minorHAnsi"/>
          <w:b/>
        </w:rPr>
        <w:t>4</w:t>
      </w:r>
    </w:p>
    <w:p w14:paraId="0C188B2B" w14:textId="77777777" w:rsidR="00EC3ED1" w:rsidRDefault="00EC3ED1" w:rsidP="007F0B73">
      <w:pPr>
        <w:ind w:right="284"/>
        <w:jc w:val="center"/>
        <w:rPr>
          <w:rFonts w:asciiTheme="minorHAnsi" w:hAnsiTheme="minorHAnsi"/>
          <w:b/>
        </w:rPr>
      </w:pPr>
    </w:p>
    <w:p w14:paraId="249FAF30" w14:textId="77777777" w:rsidR="00EC3ED1" w:rsidRDefault="00EC3ED1" w:rsidP="007F0B73">
      <w:pPr>
        <w:ind w:right="284"/>
        <w:jc w:val="center"/>
        <w:rPr>
          <w:rFonts w:asciiTheme="minorHAnsi" w:hAnsiTheme="minorHAnsi"/>
          <w:b/>
        </w:rPr>
      </w:pPr>
    </w:p>
    <w:p w14:paraId="1D10919E" w14:textId="77777777" w:rsidR="00EC3ED1" w:rsidRDefault="00EC3ED1" w:rsidP="007F0B73">
      <w:pPr>
        <w:ind w:right="284"/>
        <w:jc w:val="center"/>
        <w:rPr>
          <w:rFonts w:asciiTheme="minorHAnsi" w:hAnsiTheme="minorHAnsi"/>
          <w:b/>
        </w:rPr>
      </w:pPr>
    </w:p>
    <w:p w14:paraId="1FAF1153" w14:textId="77777777" w:rsidR="000228F9" w:rsidRDefault="000228F9" w:rsidP="007F0B73">
      <w:pPr>
        <w:ind w:right="284"/>
        <w:jc w:val="center"/>
        <w:rPr>
          <w:rFonts w:asciiTheme="minorHAnsi" w:hAnsiTheme="minorHAnsi"/>
          <w:b/>
        </w:rPr>
      </w:pPr>
    </w:p>
    <w:p w14:paraId="1A38561A" w14:textId="77777777" w:rsidR="000228F9" w:rsidRDefault="000228F9" w:rsidP="007F0B73">
      <w:pPr>
        <w:ind w:right="284"/>
        <w:jc w:val="center"/>
        <w:rPr>
          <w:rFonts w:asciiTheme="minorHAnsi" w:hAnsiTheme="minorHAnsi"/>
          <w:b/>
        </w:rPr>
      </w:pPr>
    </w:p>
    <w:p w14:paraId="7E4BD8B7" w14:textId="77777777" w:rsidR="000228F9" w:rsidRDefault="000228F9" w:rsidP="007F0B73">
      <w:pPr>
        <w:ind w:right="284"/>
        <w:jc w:val="center"/>
        <w:rPr>
          <w:rFonts w:asciiTheme="minorHAnsi" w:hAnsiTheme="minorHAnsi"/>
          <w:b/>
        </w:rPr>
      </w:pPr>
    </w:p>
    <w:p w14:paraId="3EC5EA4E" w14:textId="77777777" w:rsidR="000228F9" w:rsidRDefault="000228F9" w:rsidP="007F0B73">
      <w:pPr>
        <w:ind w:right="284"/>
        <w:jc w:val="center"/>
        <w:rPr>
          <w:rFonts w:asciiTheme="minorHAnsi" w:hAnsiTheme="minorHAnsi"/>
          <w:b/>
        </w:rPr>
      </w:pPr>
    </w:p>
    <w:p w14:paraId="49BA75B2" w14:textId="77777777" w:rsidR="000228F9" w:rsidRDefault="000228F9" w:rsidP="007F0B73">
      <w:pPr>
        <w:ind w:right="284"/>
        <w:jc w:val="center"/>
        <w:rPr>
          <w:rFonts w:asciiTheme="minorHAnsi" w:hAnsiTheme="minorHAnsi"/>
          <w:b/>
        </w:rPr>
      </w:pPr>
    </w:p>
    <w:p w14:paraId="114212D2" w14:textId="77777777" w:rsidR="000228F9" w:rsidRDefault="000228F9" w:rsidP="007F0B73">
      <w:pPr>
        <w:ind w:right="284"/>
        <w:jc w:val="center"/>
        <w:rPr>
          <w:rFonts w:asciiTheme="minorHAnsi" w:hAnsiTheme="minorHAnsi"/>
          <w:b/>
        </w:rPr>
      </w:pPr>
    </w:p>
    <w:p w14:paraId="2ED8BE02" w14:textId="77777777" w:rsidR="000228F9" w:rsidRDefault="000228F9" w:rsidP="007F0B73">
      <w:pPr>
        <w:ind w:right="284"/>
        <w:jc w:val="center"/>
        <w:rPr>
          <w:rFonts w:asciiTheme="minorHAnsi" w:hAnsiTheme="minorHAnsi"/>
          <w:b/>
        </w:rPr>
      </w:pPr>
    </w:p>
    <w:p w14:paraId="4BFE23A6" w14:textId="77777777" w:rsidR="000228F9" w:rsidRDefault="000228F9" w:rsidP="007F0B73">
      <w:pPr>
        <w:ind w:right="284"/>
        <w:jc w:val="center"/>
        <w:rPr>
          <w:rFonts w:asciiTheme="minorHAnsi" w:hAnsiTheme="minorHAnsi"/>
          <w:b/>
        </w:rPr>
      </w:pPr>
    </w:p>
    <w:p w14:paraId="29922425" w14:textId="77777777" w:rsidR="00FE283B" w:rsidRPr="000228F9" w:rsidRDefault="00934D52" w:rsidP="006530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228F9">
        <w:rPr>
          <w:rFonts w:asciiTheme="minorHAnsi" w:hAnsiTheme="minorHAnsi"/>
          <w:b/>
        </w:rPr>
        <w:lastRenderedPageBreak/>
        <w:t>A</w:t>
      </w:r>
      <w:r w:rsidR="00D51B7C" w:rsidRPr="000228F9">
        <w:rPr>
          <w:rFonts w:asciiTheme="minorHAnsi" w:hAnsiTheme="minorHAnsi"/>
          <w:b/>
        </w:rPr>
        <w:t>NEXO 1</w:t>
      </w:r>
    </w:p>
    <w:p w14:paraId="668169FF" w14:textId="77777777" w:rsidR="001B316B" w:rsidRDefault="001B316B">
      <w:pPr>
        <w:rPr>
          <w:rFonts w:asciiTheme="minorHAnsi" w:hAnsiTheme="minorHAnsi"/>
          <w:sz w:val="14"/>
          <w:szCs w:val="14"/>
          <w:highlight w:val="yellow"/>
        </w:rPr>
      </w:pPr>
    </w:p>
    <w:p w14:paraId="716DED13" w14:textId="77777777" w:rsidR="000228F9" w:rsidRPr="00622A18" w:rsidRDefault="000228F9" w:rsidP="000228F9">
      <w:pPr>
        <w:jc w:val="center"/>
        <w:rPr>
          <w:rFonts w:asciiTheme="minorHAnsi" w:hAnsiTheme="minorHAnsi"/>
          <w:b/>
          <w:bCs/>
          <w:sz w:val="24"/>
          <w:szCs w:val="24"/>
        </w:rPr>
      </w:pPr>
      <w:r w:rsidRPr="00622A18">
        <w:rPr>
          <w:rFonts w:asciiTheme="minorHAnsi" w:hAnsiTheme="minorHAnsi"/>
          <w:b/>
          <w:bCs/>
          <w:sz w:val="24"/>
          <w:szCs w:val="24"/>
        </w:rPr>
        <w:t>PARTIDA 1</w:t>
      </w:r>
    </w:p>
    <w:p w14:paraId="347052A4" w14:textId="77777777" w:rsidR="000228F9" w:rsidRDefault="000228F9">
      <w:pPr>
        <w:rPr>
          <w:rFonts w:asciiTheme="minorHAnsi" w:hAnsiTheme="minorHAnsi"/>
          <w:sz w:val="14"/>
          <w:szCs w:val="14"/>
          <w:highlight w:val="yellow"/>
        </w:rPr>
      </w:pPr>
    </w:p>
    <w:tbl>
      <w:tblPr>
        <w:tblW w:w="10768" w:type="dxa"/>
        <w:tblCellMar>
          <w:left w:w="70" w:type="dxa"/>
          <w:right w:w="70" w:type="dxa"/>
        </w:tblCellMar>
        <w:tblLook w:val="04A0" w:firstRow="1" w:lastRow="0" w:firstColumn="1" w:lastColumn="0" w:noHBand="0" w:noVBand="1"/>
      </w:tblPr>
      <w:tblGrid>
        <w:gridCol w:w="988"/>
        <w:gridCol w:w="1281"/>
        <w:gridCol w:w="5097"/>
        <w:gridCol w:w="993"/>
        <w:gridCol w:w="1220"/>
        <w:gridCol w:w="1189"/>
      </w:tblGrid>
      <w:tr w:rsidR="00D57D4E" w:rsidRPr="00D57D4E" w14:paraId="3AD920EE" w14:textId="77777777" w:rsidTr="00D57D4E">
        <w:trPr>
          <w:trHeight w:val="20"/>
        </w:trPr>
        <w:tc>
          <w:tcPr>
            <w:tcW w:w="988"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50742CAC"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RENGLÓN</w:t>
            </w:r>
          </w:p>
        </w:tc>
        <w:tc>
          <w:tcPr>
            <w:tcW w:w="1281" w:type="dxa"/>
            <w:tcBorders>
              <w:top w:val="single" w:sz="4" w:space="0" w:color="auto"/>
              <w:left w:val="nil"/>
              <w:bottom w:val="single" w:sz="4" w:space="0" w:color="auto"/>
              <w:right w:val="single" w:sz="4" w:space="0" w:color="auto"/>
            </w:tcBorders>
            <w:shd w:val="clear" w:color="auto" w:fill="85E8FF"/>
            <w:noWrap/>
            <w:vAlign w:val="center"/>
            <w:hideMark/>
          </w:tcPr>
          <w:p w14:paraId="13E2A5B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CLAVE</w:t>
            </w:r>
          </w:p>
        </w:tc>
        <w:tc>
          <w:tcPr>
            <w:tcW w:w="5097" w:type="dxa"/>
            <w:tcBorders>
              <w:top w:val="single" w:sz="4" w:space="0" w:color="auto"/>
              <w:left w:val="nil"/>
              <w:bottom w:val="single" w:sz="4" w:space="0" w:color="auto"/>
              <w:right w:val="single" w:sz="4" w:space="0" w:color="auto"/>
            </w:tcBorders>
            <w:shd w:val="clear" w:color="auto" w:fill="85E8FF"/>
            <w:noWrap/>
            <w:vAlign w:val="center"/>
            <w:hideMark/>
          </w:tcPr>
          <w:p w14:paraId="78FB3DA8"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DESCRIPCIÓN</w:t>
            </w:r>
          </w:p>
        </w:tc>
        <w:tc>
          <w:tcPr>
            <w:tcW w:w="993" w:type="dxa"/>
            <w:tcBorders>
              <w:top w:val="single" w:sz="4" w:space="0" w:color="auto"/>
              <w:left w:val="nil"/>
              <w:bottom w:val="single" w:sz="4" w:space="0" w:color="auto"/>
              <w:right w:val="single" w:sz="4" w:space="0" w:color="auto"/>
            </w:tcBorders>
            <w:shd w:val="clear" w:color="auto" w:fill="85E8FF"/>
            <w:noWrap/>
            <w:vAlign w:val="center"/>
            <w:hideMark/>
          </w:tcPr>
          <w:p w14:paraId="59794560"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UNIDAD DE MEDIDA</w:t>
            </w:r>
          </w:p>
        </w:tc>
        <w:tc>
          <w:tcPr>
            <w:tcW w:w="1220" w:type="dxa"/>
            <w:tcBorders>
              <w:top w:val="single" w:sz="4" w:space="0" w:color="auto"/>
              <w:left w:val="nil"/>
              <w:bottom w:val="single" w:sz="4" w:space="0" w:color="auto"/>
              <w:right w:val="single" w:sz="4" w:space="0" w:color="auto"/>
            </w:tcBorders>
            <w:shd w:val="clear" w:color="auto" w:fill="85E8FF"/>
            <w:noWrap/>
            <w:vAlign w:val="center"/>
            <w:hideMark/>
          </w:tcPr>
          <w:p w14:paraId="1C674AB8"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PRESENT.</w:t>
            </w:r>
          </w:p>
        </w:tc>
        <w:tc>
          <w:tcPr>
            <w:tcW w:w="1189" w:type="dxa"/>
            <w:tcBorders>
              <w:top w:val="single" w:sz="4" w:space="0" w:color="auto"/>
              <w:left w:val="nil"/>
              <w:bottom w:val="single" w:sz="4" w:space="0" w:color="auto"/>
              <w:right w:val="single" w:sz="4" w:space="0" w:color="auto"/>
            </w:tcBorders>
            <w:shd w:val="clear" w:color="auto" w:fill="85E8FF"/>
            <w:noWrap/>
            <w:vAlign w:val="center"/>
            <w:hideMark/>
          </w:tcPr>
          <w:p w14:paraId="41AA3C53"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CANTIDAD</w:t>
            </w:r>
          </w:p>
        </w:tc>
      </w:tr>
      <w:tr w:rsidR="00D57D4E" w:rsidRPr="00D57D4E" w14:paraId="15BF65E9" w14:textId="77777777" w:rsidTr="00D57D4E">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D1301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1</w:t>
            </w:r>
          </w:p>
        </w:tc>
        <w:tc>
          <w:tcPr>
            <w:tcW w:w="1281" w:type="dxa"/>
            <w:tcBorders>
              <w:top w:val="nil"/>
              <w:left w:val="nil"/>
              <w:bottom w:val="single" w:sz="4" w:space="0" w:color="auto"/>
              <w:right w:val="single" w:sz="4" w:space="0" w:color="auto"/>
            </w:tcBorders>
            <w:shd w:val="clear" w:color="auto" w:fill="auto"/>
            <w:noWrap/>
            <w:vAlign w:val="center"/>
            <w:hideMark/>
          </w:tcPr>
          <w:p w14:paraId="122DBB58"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603452186.00</w:t>
            </w:r>
          </w:p>
        </w:tc>
        <w:tc>
          <w:tcPr>
            <w:tcW w:w="5097" w:type="dxa"/>
            <w:tcBorders>
              <w:top w:val="nil"/>
              <w:left w:val="nil"/>
              <w:bottom w:val="single" w:sz="4" w:space="0" w:color="auto"/>
              <w:right w:val="single" w:sz="4" w:space="0" w:color="auto"/>
            </w:tcBorders>
            <w:shd w:val="clear" w:color="auto" w:fill="auto"/>
            <w:vAlign w:val="bottom"/>
            <w:hideMark/>
          </w:tcPr>
          <w:p w14:paraId="7F78D729" w14:textId="77777777" w:rsidR="00D57D4E" w:rsidRPr="00D57D4E" w:rsidRDefault="00D57D4E" w:rsidP="00D57D4E">
            <w:pPr>
              <w:jc w:val="both"/>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 xml:space="preserve">EQUIPO DE VENOCLISIS PARA USARSE EN BOMBA DE INFUSION DE PLASTICO GRADO MEDICO, ESTERIL Y DESECHABLE, CONSTA DE: BAYONETA, FILTRO DE AIRE, CAMARA DE GOTEO CON MACROGOTERO, TUBO TRANSPORTADOR, MECANISMO REGULADOR DE FLUJO, CON DOS O MAS DISPOSITIVOS EN "Y" PARA INYECCION. OBTURADOR DE TUBO TRANSPORTADOR.  ADAPTADOR DE AGUJA.  PROTECTORES DE BAYONETA Y ADAPTADOR.                                                                                                                                                                                                                                                                                                                                                                                                                                                                                                                                                                                                                                                                                                                                                                                                                                                                                                                                                                                                                                                                                                                                                                                                                                                                                                                                                                                                                                                                                                                                                                                                                                                                                                      </w:t>
            </w:r>
          </w:p>
        </w:tc>
        <w:tc>
          <w:tcPr>
            <w:tcW w:w="993" w:type="dxa"/>
            <w:tcBorders>
              <w:top w:val="nil"/>
              <w:left w:val="nil"/>
              <w:bottom w:val="single" w:sz="4" w:space="0" w:color="auto"/>
              <w:right w:val="single" w:sz="4" w:space="0" w:color="auto"/>
            </w:tcBorders>
            <w:shd w:val="clear" w:color="auto" w:fill="auto"/>
            <w:noWrap/>
            <w:vAlign w:val="center"/>
            <w:hideMark/>
          </w:tcPr>
          <w:p w14:paraId="59E348F0"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PIEZA</w:t>
            </w:r>
          </w:p>
        </w:tc>
        <w:tc>
          <w:tcPr>
            <w:tcW w:w="1220" w:type="dxa"/>
            <w:tcBorders>
              <w:top w:val="nil"/>
              <w:left w:val="nil"/>
              <w:bottom w:val="single" w:sz="4" w:space="0" w:color="auto"/>
              <w:right w:val="single" w:sz="4" w:space="0" w:color="auto"/>
            </w:tcBorders>
            <w:shd w:val="clear" w:color="auto" w:fill="auto"/>
            <w:noWrap/>
            <w:vAlign w:val="center"/>
            <w:hideMark/>
          </w:tcPr>
          <w:p w14:paraId="7F72019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C/1 </w:t>
            </w:r>
          </w:p>
        </w:tc>
        <w:tc>
          <w:tcPr>
            <w:tcW w:w="1189" w:type="dxa"/>
            <w:tcBorders>
              <w:top w:val="nil"/>
              <w:left w:val="nil"/>
              <w:bottom w:val="single" w:sz="4" w:space="0" w:color="auto"/>
              <w:right w:val="single" w:sz="4" w:space="0" w:color="auto"/>
            </w:tcBorders>
            <w:shd w:val="clear" w:color="auto" w:fill="auto"/>
            <w:noWrap/>
            <w:vAlign w:val="center"/>
            <w:hideMark/>
          </w:tcPr>
          <w:p w14:paraId="53B30479" w14:textId="77777777" w:rsidR="00D57D4E" w:rsidRPr="00D57D4E" w:rsidRDefault="00D57D4E" w:rsidP="00D57D4E">
            <w:pPr>
              <w:jc w:val="right"/>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66,418</w:t>
            </w:r>
          </w:p>
        </w:tc>
      </w:tr>
      <w:tr w:rsidR="00D57D4E" w:rsidRPr="00D57D4E" w14:paraId="1414E309" w14:textId="77777777" w:rsidTr="00D57D4E">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B547DA"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2</w:t>
            </w:r>
          </w:p>
        </w:tc>
        <w:tc>
          <w:tcPr>
            <w:tcW w:w="1281" w:type="dxa"/>
            <w:tcBorders>
              <w:top w:val="nil"/>
              <w:left w:val="nil"/>
              <w:bottom w:val="single" w:sz="4" w:space="0" w:color="auto"/>
              <w:right w:val="single" w:sz="4" w:space="0" w:color="auto"/>
            </w:tcBorders>
            <w:shd w:val="clear" w:color="auto" w:fill="auto"/>
            <w:noWrap/>
            <w:vAlign w:val="center"/>
            <w:hideMark/>
          </w:tcPr>
          <w:p w14:paraId="4792567A"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603452228.00</w:t>
            </w:r>
          </w:p>
        </w:tc>
        <w:tc>
          <w:tcPr>
            <w:tcW w:w="5097" w:type="dxa"/>
            <w:tcBorders>
              <w:top w:val="nil"/>
              <w:left w:val="nil"/>
              <w:bottom w:val="single" w:sz="4" w:space="0" w:color="auto"/>
              <w:right w:val="single" w:sz="4" w:space="0" w:color="auto"/>
            </w:tcBorders>
            <w:shd w:val="clear" w:color="auto" w:fill="auto"/>
            <w:vAlign w:val="bottom"/>
            <w:hideMark/>
          </w:tcPr>
          <w:p w14:paraId="540C6FD2" w14:textId="77777777" w:rsidR="00D57D4E" w:rsidRPr="00D57D4E" w:rsidRDefault="00D57D4E" w:rsidP="00D57D4E">
            <w:pPr>
              <w:jc w:val="both"/>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 xml:space="preserve">EQUIPO PARA BOMBA DE INFUSION SANGOFIX                                                                                                                                                                                                                                                                                                                                                                                                                                                                                                                                                                                                                                                                                                                                                                                                                                                                                                                                                                                                                                                                                                                                                                                                                                                                                                                                                                                                                                                                                                                                                                                                                                                                                                                                                                                                                                                                                                                                                                                                                                           </w:t>
            </w:r>
          </w:p>
        </w:tc>
        <w:tc>
          <w:tcPr>
            <w:tcW w:w="993" w:type="dxa"/>
            <w:tcBorders>
              <w:top w:val="nil"/>
              <w:left w:val="nil"/>
              <w:bottom w:val="single" w:sz="4" w:space="0" w:color="auto"/>
              <w:right w:val="single" w:sz="4" w:space="0" w:color="auto"/>
            </w:tcBorders>
            <w:shd w:val="clear" w:color="auto" w:fill="auto"/>
            <w:noWrap/>
            <w:vAlign w:val="center"/>
            <w:hideMark/>
          </w:tcPr>
          <w:p w14:paraId="7C2A9B89"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PIEZA</w:t>
            </w:r>
          </w:p>
        </w:tc>
        <w:tc>
          <w:tcPr>
            <w:tcW w:w="1220" w:type="dxa"/>
            <w:tcBorders>
              <w:top w:val="nil"/>
              <w:left w:val="nil"/>
              <w:bottom w:val="single" w:sz="4" w:space="0" w:color="auto"/>
              <w:right w:val="single" w:sz="4" w:space="0" w:color="auto"/>
            </w:tcBorders>
            <w:shd w:val="clear" w:color="auto" w:fill="auto"/>
            <w:noWrap/>
            <w:vAlign w:val="center"/>
            <w:hideMark/>
          </w:tcPr>
          <w:p w14:paraId="099DC538"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C/1 </w:t>
            </w:r>
          </w:p>
        </w:tc>
        <w:tc>
          <w:tcPr>
            <w:tcW w:w="1189" w:type="dxa"/>
            <w:tcBorders>
              <w:top w:val="nil"/>
              <w:left w:val="nil"/>
              <w:bottom w:val="single" w:sz="4" w:space="0" w:color="auto"/>
              <w:right w:val="single" w:sz="4" w:space="0" w:color="auto"/>
            </w:tcBorders>
            <w:shd w:val="clear" w:color="auto" w:fill="auto"/>
            <w:noWrap/>
            <w:vAlign w:val="center"/>
            <w:hideMark/>
          </w:tcPr>
          <w:p w14:paraId="04A39EEF" w14:textId="77777777" w:rsidR="00D57D4E" w:rsidRPr="00D57D4E" w:rsidRDefault="00D57D4E" w:rsidP="00D57D4E">
            <w:pPr>
              <w:jc w:val="right"/>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2,500</w:t>
            </w:r>
          </w:p>
        </w:tc>
      </w:tr>
      <w:tr w:rsidR="00D57D4E" w:rsidRPr="00D57D4E" w14:paraId="56EDB614" w14:textId="77777777" w:rsidTr="00D57D4E">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568A3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3</w:t>
            </w:r>
          </w:p>
        </w:tc>
        <w:tc>
          <w:tcPr>
            <w:tcW w:w="1281" w:type="dxa"/>
            <w:tcBorders>
              <w:top w:val="nil"/>
              <w:left w:val="nil"/>
              <w:bottom w:val="single" w:sz="4" w:space="0" w:color="auto"/>
              <w:right w:val="single" w:sz="4" w:space="0" w:color="auto"/>
            </w:tcBorders>
            <w:shd w:val="clear" w:color="auto" w:fill="auto"/>
            <w:noWrap/>
            <w:vAlign w:val="center"/>
            <w:hideMark/>
          </w:tcPr>
          <w:p w14:paraId="13003CF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4043450311.00</w:t>
            </w:r>
          </w:p>
        </w:tc>
        <w:tc>
          <w:tcPr>
            <w:tcW w:w="5097" w:type="dxa"/>
            <w:tcBorders>
              <w:top w:val="nil"/>
              <w:left w:val="nil"/>
              <w:bottom w:val="single" w:sz="4" w:space="0" w:color="auto"/>
              <w:right w:val="single" w:sz="4" w:space="0" w:color="auto"/>
            </w:tcBorders>
            <w:shd w:val="clear" w:color="auto" w:fill="auto"/>
            <w:vAlign w:val="bottom"/>
            <w:hideMark/>
          </w:tcPr>
          <w:p w14:paraId="0B2E9371" w14:textId="77777777" w:rsidR="00D57D4E" w:rsidRPr="00D57D4E" w:rsidRDefault="00D57D4E" w:rsidP="00D57D4E">
            <w:pPr>
              <w:jc w:val="both"/>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 xml:space="preserve">EQUIPO PARA VENOCLISIS ESTERIL Y DES. P/USARSE CON BOMBA DE INFUSION DE PRESICION VOL. EN MODALIDAD MACRO Y MICRO EN ADMON. DE MED. FOTOS SENSIBLES, QUE CONSTE DE:PUNZON, PERFORADOR VENTILADO, CON FILTRO BACTERIANO, CAMARA CUENTA GOTAS,TUBERIA ANTIMICA DE BAJA ABSORCION DE MEDICAMENTOS, CON PINZA DESLIZABLE PARA CIERRE TOTAL Y ADAPTADOR UNIVERSAL COMPATIBLE CON BOMBA ABBOTT                                                                                                                                                                                                                                                                                                                                                                                                                                                                                                                                                                                                                                                                                                                                                                                                                                                                                                                                                                                                                                                                                                                                                                                                                                                                                                                                                                                                                                                                                                                                                                                                                                                                                         </w:t>
            </w:r>
          </w:p>
        </w:tc>
        <w:tc>
          <w:tcPr>
            <w:tcW w:w="993" w:type="dxa"/>
            <w:tcBorders>
              <w:top w:val="nil"/>
              <w:left w:val="nil"/>
              <w:bottom w:val="single" w:sz="4" w:space="0" w:color="auto"/>
              <w:right w:val="single" w:sz="4" w:space="0" w:color="auto"/>
            </w:tcBorders>
            <w:shd w:val="clear" w:color="auto" w:fill="auto"/>
            <w:noWrap/>
            <w:vAlign w:val="center"/>
            <w:hideMark/>
          </w:tcPr>
          <w:p w14:paraId="14DB0624"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PIEZA</w:t>
            </w:r>
          </w:p>
        </w:tc>
        <w:tc>
          <w:tcPr>
            <w:tcW w:w="1220" w:type="dxa"/>
            <w:tcBorders>
              <w:top w:val="nil"/>
              <w:left w:val="nil"/>
              <w:bottom w:val="single" w:sz="4" w:space="0" w:color="auto"/>
              <w:right w:val="single" w:sz="4" w:space="0" w:color="auto"/>
            </w:tcBorders>
            <w:shd w:val="clear" w:color="auto" w:fill="auto"/>
            <w:noWrap/>
            <w:vAlign w:val="center"/>
            <w:hideMark/>
          </w:tcPr>
          <w:p w14:paraId="31873F9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C/1 </w:t>
            </w:r>
          </w:p>
        </w:tc>
        <w:tc>
          <w:tcPr>
            <w:tcW w:w="1189" w:type="dxa"/>
            <w:tcBorders>
              <w:top w:val="nil"/>
              <w:left w:val="nil"/>
              <w:bottom w:val="single" w:sz="4" w:space="0" w:color="auto"/>
              <w:right w:val="single" w:sz="4" w:space="0" w:color="auto"/>
            </w:tcBorders>
            <w:shd w:val="clear" w:color="auto" w:fill="auto"/>
            <w:noWrap/>
            <w:vAlign w:val="center"/>
            <w:hideMark/>
          </w:tcPr>
          <w:p w14:paraId="2C9E7B52" w14:textId="77777777" w:rsidR="00D57D4E" w:rsidRPr="00D57D4E" w:rsidRDefault="00D57D4E" w:rsidP="00D57D4E">
            <w:pPr>
              <w:jc w:val="right"/>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15,180</w:t>
            </w:r>
          </w:p>
        </w:tc>
      </w:tr>
      <w:tr w:rsidR="00D57D4E" w:rsidRPr="00D57D4E" w14:paraId="429DC7E9" w14:textId="77777777" w:rsidTr="00D57D4E">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6F0D6E"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4</w:t>
            </w:r>
          </w:p>
        </w:tc>
        <w:tc>
          <w:tcPr>
            <w:tcW w:w="1281" w:type="dxa"/>
            <w:tcBorders>
              <w:top w:val="nil"/>
              <w:left w:val="nil"/>
              <w:bottom w:val="single" w:sz="4" w:space="0" w:color="auto"/>
              <w:right w:val="single" w:sz="4" w:space="0" w:color="auto"/>
            </w:tcBorders>
            <w:shd w:val="clear" w:color="auto" w:fill="auto"/>
            <w:noWrap/>
            <w:vAlign w:val="center"/>
            <w:hideMark/>
          </w:tcPr>
          <w:p w14:paraId="576331F1"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4043450320.00</w:t>
            </w:r>
          </w:p>
        </w:tc>
        <w:tc>
          <w:tcPr>
            <w:tcW w:w="5097" w:type="dxa"/>
            <w:tcBorders>
              <w:top w:val="nil"/>
              <w:left w:val="nil"/>
              <w:bottom w:val="single" w:sz="4" w:space="0" w:color="auto"/>
              <w:right w:val="single" w:sz="4" w:space="0" w:color="auto"/>
            </w:tcBorders>
            <w:shd w:val="clear" w:color="auto" w:fill="auto"/>
            <w:vAlign w:val="bottom"/>
            <w:hideMark/>
          </w:tcPr>
          <w:p w14:paraId="137FC37E" w14:textId="4D51AD72" w:rsidR="00D57D4E" w:rsidRPr="00D57D4E" w:rsidRDefault="00D57D4E" w:rsidP="00D57D4E">
            <w:pPr>
              <w:jc w:val="both"/>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 xml:space="preserve">EQUIPO PARA APLICACION DE SOLUCIONES DE VOLUMENES MEDIDOS PARA USARSE CON BOMBA DE INFUSION DE PLASTICO GRADO MEDICO ESTERIL DESECHABLE CON SISTEMA, CLAVE AUTOSELLABLE LIBRE DE AGUJAS. CON PUERTO SECUNDARIO PARA PROGRAMAR DOS INFUSIONES A LA VEZ. QUE CONSTA DE BAYONETA, FILTRO DE AIRE, CAMARA BURETA FLEXIBLE CON CAPACIDAD DE 150 ML. MINIMO Y ESCALA GRADUADA EN MILILITROS, CAMARA DE GOTEO FLEXIBLE CON MACROGOTERO Y MICROGOTERO, TUBO TRANSPORTADOR, MECANISMO REGULADOR DE FLUJO, CON DOS O MAS DISPOSITIVOS EN Y PARA INYECCION, OBTURADOR DE TUBO TRANSPORTADOR, ADAPTADOR DE AGUJA, PROTECTOR DE BAYONETA Y ADAPTADOR.                                                                                                                                                                                                                                                                                                                                                                                                                                                                                                                                                                                                                                                                                                                                                                                                                                                                                                                                                                                                                                                                                                                                                                                                                                                                                                                                                                                                                                       </w:t>
            </w:r>
          </w:p>
        </w:tc>
        <w:tc>
          <w:tcPr>
            <w:tcW w:w="993" w:type="dxa"/>
            <w:tcBorders>
              <w:top w:val="nil"/>
              <w:left w:val="nil"/>
              <w:bottom w:val="single" w:sz="4" w:space="0" w:color="auto"/>
              <w:right w:val="single" w:sz="4" w:space="0" w:color="auto"/>
            </w:tcBorders>
            <w:shd w:val="clear" w:color="auto" w:fill="auto"/>
            <w:noWrap/>
            <w:vAlign w:val="center"/>
            <w:hideMark/>
          </w:tcPr>
          <w:p w14:paraId="277B838E"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PIEZA</w:t>
            </w:r>
          </w:p>
        </w:tc>
        <w:tc>
          <w:tcPr>
            <w:tcW w:w="1220" w:type="dxa"/>
            <w:tcBorders>
              <w:top w:val="nil"/>
              <w:left w:val="nil"/>
              <w:bottom w:val="single" w:sz="4" w:space="0" w:color="auto"/>
              <w:right w:val="single" w:sz="4" w:space="0" w:color="auto"/>
            </w:tcBorders>
            <w:shd w:val="clear" w:color="auto" w:fill="auto"/>
            <w:noWrap/>
            <w:vAlign w:val="center"/>
            <w:hideMark/>
          </w:tcPr>
          <w:p w14:paraId="48729CB4"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C/1 </w:t>
            </w:r>
          </w:p>
        </w:tc>
        <w:tc>
          <w:tcPr>
            <w:tcW w:w="1189" w:type="dxa"/>
            <w:tcBorders>
              <w:top w:val="nil"/>
              <w:left w:val="nil"/>
              <w:bottom w:val="single" w:sz="4" w:space="0" w:color="auto"/>
              <w:right w:val="single" w:sz="4" w:space="0" w:color="auto"/>
            </w:tcBorders>
            <w:shd w:val="clear" w:color="auto" w:fill="auto"/>
            <w:noWrap/>
            <w:vAlign w:val="center"/>
            <w:hideMark/>
          </w:tcPr>
          <w:p w14:paraId="6FF26F1E" w14:textId="77777777" w:rsidR="00D57D4E" w:rsidRPr="00D57D4E" w:rsidRDefault="00D57D4E" w:rsidP="00D57D4E">
            <w:pPr>
              <w:jc w:val="right"/>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20,000</w:t>
            </w:r>
          </w:p>
        </w:tc>
      </w:tr>
      <w:tr w:rsidR="00D57D4E" w:rsidRPr="00D57D4E" w14:paraId="58311E5D" w14:textId="77777777" w:rsidTr="00D57D4E">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0B12C8"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5</w:t>
            </w:r>
          </w:p>
        </w:tc>
        <w:tc>
          <w:tcPr>
            <w:tcW w:w="1281" w:type="dxa"/>
            <w:tcBorders>
              <w:top w:val="nil"/>
              <w:left w:val="nil"/>
              <w:bottom w:val="single" w:sz="4" w:space="0" w:color="auto"/>
              <w:right w:val="single" w:sz="4" w:space="0" w:color="auto"/>
            </w:tcBorders>
            <w:shd w:val="clear" w:color="auto" w:fill="auto"/>
            <w:noWrap/>
            <w:vAlign w:val="center"/>
            <w:hideMark/>
          </w:tcPr>
          <w:p w14:paraId="55DC5407"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5045500950.00</w:t>
            </w:r>
          </w:p>
        </w:tc>
        <w:tc>
          <w:tcPr>
            <w:tcW w:w="5097" w:type="dxa"/>
            <w:tcBorders>
              <w:top w:val="nil"/>
              <w:left w:val="nil"/>
              <w:bottom w:val="single" w:sz="4" w:space="0" w:color="auto"/>
              <w:right w:val="single" w:sz="4" w:space="0" w:color="auto"/>
            </w:tcBorders>
            <w:shd w:val="clear" w:color="auto" w:fill="auto"/>
            <w:vAlign w:val="bottom"/>
            <w:hideMark/>
          </w:tcPr>
          <w:p w14:paraId="0090746D" w14:textId="77777777" w:rsidR="00D57D4E" w:rsidRPr="00D57D4E" w:rsidRDefault="00D57D4E" w:rsidP="00D57D4E">
            <w:pPr>
              <w:jc w:val="both"/>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 xml:space="preserve">JERINGA DE PLAST. DE 50 ML. P/BOMBA DE INFUSION                                                                                                                                                                                                                                                                                                                                                                                                                                                                                                                                                                                                                                                                                                                                                                                                                                                                                                                                                                                                                                                                                                                                                                                                                                                                                                                                                                                                                                                                                                                                                                                                                                                                                                                                                                                                                                                                                                                                                                                                                                  </w:t>
            </w:r>
          </w:p>
        </w:tc>
        <w:tc>
          <w:tcPr>
            <w:tcW w:w="993" w:type="dxa"/>
            <w:tcBorders>
              <w:top w:val="nil"/>
              <w:left w:val="nil"/>
              <w:bottom w:val="single" w:sz="4" w:space="0" w:color="auto"/>
              <w:right w:val="single" w:sz="4" w:space="0" w:color="auto"/>
            </w:tcBorders>
            <w:shd w:val="clear" w:color="auto" w:fill="auto"/>
            <w:noWrap/>
            <w:vAlign w:val="center"/>
            <w:hideMark/>
          </w:tcPr>
          <w:p w14:paraId="40CF31F2"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PIEZA</w:t>
            </w:r>
          </w:p>
        </w:tc>
        <w:tc>
          <w:tcPr>
            <w:tcW w:w="1220" w:type="dxa"/>
            <w:tcBorders>
              <w:top w:val="nil"/>
              <w:left w:val="nil"/>
              <w:bottom w:val="single" w:sz="4" w:space="0" w:color="auto"/>
              <w:right w:val="single" w:sz="4" w:space="0" w:color="auto"/>
            </w:tcBorders>
            <w:shd w:val="clear" w:color="auto" w:fill="auto"/>
            <w:noWrap/>
            <w:vAlign w:val="center"/>
            <w:hideMark/>
          </w:tcPr>
          <w:p w14:paraId="67BBDB2B"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C/1 </w:t>
            </w:r>
          </w:p>
        </w:tc>
        <w:tc>
          <w:tcPr>
            <w:tcW w:w="1189" w:type="dxa"/>
            <w:tcBorders>
              <w:top w:val="nil"/>
              <w:left w:val="nil"/>
              <w:bottom w:val="single" w:sz="4" w:space="0" w:color="auto"/>
              <w:right w:val="single" w:sz="4" w:space="0" w:color="auto"/>
            </w:tcBorders>
            <w:shd w:val="clear" w:color="auto" w:fill="auto"/>
            <w:noWrap/>
            <w:vAlign w:val="center"/>
            <w:hideMark/>
          </w:tcPr>
          <w:p w14:paraId="2CD3E627" w14:textId="77777777" w:rsidR="00D57D4E" w:rsidRPr="00D57D4E" w:rsidRDefault="00D57D4E" w:rsidP="00D57D4E">
            <w:pPr>
              <w:jc w:val="right"/>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45,511</w:t>
            </w:r>
          </w:p>
        </w:tc>
      </w:tr>
      <w:tr w:rsidR="00D57D4E" w:rsidRPr="00D57D4E" w14:paraId="753CD819" w14:textId="77777777" w:rsidTr="00D57D4E">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F66B877"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6</w:t>
            </w:r>
          </w:p>
        </w:tc>
        <w:tc>
          <w:tcPr>
            <w:tcW w:w="1281" w:type="dxa"/>
            <w:tcBorders>
              <w:top w:val="nil"/>
              <w:left w:val="nil"/>
              <w:bottom w:val="single" w:sz="4" w:space="0" w:color="auto"/>
              <w:right w:val="single" w:sz="4" w:space="0" w:color="auto"/>
            </w:tcBorders>
            <w:shd w:val="clear" w:color="auto" w:fill="auto"/>
            <w:noWrap/>
            <w:vAlign w:val="center"/>
            <w:hideMark/>
          </w:tcPr>
          <w:p w14:paraId="52BF8F89"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5049500163.00</w:t>
            </w:r>
          </w:p>
        </w:tc>
        <w:tc>
          <w:tcPr>
            <w:tcW w:w="5097" w:type="dxa"/>
            <w:tcBorders>
              <w:top w:val="nil"/>
              <w:left w:val="nil"/>
              <w:bottom w:val="single" w:sz="4" w:space="0" w:color="auto"/>
              <w:right w:val="single" w:sz="4" w:space="0" w:color="auto"/>
            </w:tcBorders>
            <w:shd w:val="clear" w:color="auto" w:fill="auto"/>
            <w:vAlign w:val="bottom"/>
            <w:hideMark/>
          </w:tcPr>
          <w:p w14:paraId="19F2609A" w14:textId="77777777" w:rsidR="00D57D4E" w:rsidRPr="00D57D4E" w:rsidRDefault="00D57D4E" w:rsidP="00D57D4E">
            <w:pPr>
              <w:jc w:val="both"/>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 xml:space="preserve">EXTENCIONES DE PLAST. P/BOMBA DE INFUSION DE 75 O 150 CM                                                                                                                                                                                                                                                                                                                                                                                                                                                                                                                                                                                                                                                                                                                                                                                                                                                                                                                                                                                                                                                                                                                                                                                                                                                                                                                                                                                                                                                                                                                                                                                                                                                                                                                                                                                                                                                                                                                                                                                                                         </w:t>
            </w:r>
          </w:p>
        </w:tc>
        <w:tc>
          <w:tcPr>
            <w:tcW w:w="993" w:type="dxa"/>
            <w:tcBorders>
              <w:top w:val="nil"/>
              <w:left w:val="nil"/>
              <w:bottom w:val="single" w:sz="4" w:space="0" w:color="auto"/>
              <w:right w:val="single" w:sz="4" w:space="0" w:color="auto"/>
            </w:tcBorders>
            <w:shd w:val="clear" w:color="auto" w:fill="auto"/>
            <w:noWrap/>
            <w:vAlign w:val="center"/>
            <w:hideMark/>
          </w:tcPr>
          <w:p w14:paraId="0270A1A8"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PIEZA</w:t>
            </w:r>
          </w:p>
        </w:tc>
        <w:tc>
          <w:tcPr>
            <w:tcW w:w="1220" w:type="dxa"/>
            <w:tcBorders>
              <w:top w:val="nil"/>
              <w:left w:val="nil"/>
              <w:bottom w:val="single" w:sz="4" w:space="0" w:color="auto"/>
              <w:right w:val="single" w:sz="4" w:space="0" w:color="auto"/>
            </w:tcBorders>
            <w:shd w:val="clear" w:color="auto" w:fill="auto"/>
            <w:noWrap/>
            <w:vAlign w:val="center"/>
            <w:hideMark/>
          </w:tcPr>
          <w:p w14:paraId="35F655DE" w14:textId="77777777" w:rsidR="00D57D4E" w:rsidRPr="00D57D4E" w:rsidRDefault="00D57D4E" w:rsidP="00D57D4E">
            <w:pPr>
              <w:jc w:val="center"/>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C/1 </w:t>
            </w:r>
          </w:p>
        </w:tc>
        <w:tc>
          <w:tcPr>
            <w:tcW w:w="1189" w:type="dxa"/>
            <w:tcBorders>
              <w:top w:val="nil"/>
              <w:left w:val="nil"/>
              <w:bottom w:val="single" w:sz="4" w:space="0" w:color="auto"/>
              <w:right w:val="single" w:sz="4" w:space="0" w:color="auto"/>
            </w:tcBorders>
            <w:shd w:val="clear" w:color="auto" w:fill="auto"/>
            <w:noWrap/>
            <w:vAlign w:val="center"/>
            <w:hideMark/>
          </w:tcPr>
          <w:p w14:paraId="4648E318" w14:textId="77777777" w:rsidR="00D57D4E" w:rsidRPr="00D57D4E" w:rsidRDefault="00D57D4E" w:rsidP="00D57D4E">
            <w:pPr>
              <w:jc w:val="right"/>
              <w:rPr>
                <w:rFonts w:ascii="Calibri" w:hAnsi="Calibri" w:cs="Calibri"/>
                <w:color w:val="000000"/>
                <w:sz w:val="18"/>
                <w:szCs w:val="18"/>
                <w:lang w:val="es-MX" w:eastAsia="es-MX"/>
              </w:rPr>
            </w:pPr>
            <w:r w:rsidRPr="00D57D4E">
              <w:rPr>
                <w:rFonts w:ascii="Calibri" w:hAnsi="Calibri" w:cs="Calibri"/>
                <w:color w:val="000000"/>
                <w:sz w:val="18"/>
                <w:szCs w:val="18"/>
                <w:lang w:val="es-MX" w:eastAsia="es-MX"/>
              </w:rPr>
              <w:t>18,500</w:t>
            </w:r>
          </w:p>
        </w:tc>
      </w:tr>
    </w:tbl>
    <w:p w14:paraId="5A80E572" w14:textId="77777777" w:rsidR="000228F9" w:rsidRDefault="000228F9">
      <w:pPr>
        <w:rPr>
          <w:rFonts w:asciiTheme="minorHAnsi" w:hAnsiTheme="minorHAnsi"/>
          <w:sz w:val="14"/>
          <w:szCs w:val="14"/>
          <w:highlight w:val="yellow"/>
        </w:rPr>
      </w:pPr>
    </w:p>
    <w:p w14:paraId="62E8557A" w14:textId="77777777" w:rsidR="00653025" w:rsidRDefault="00653025">
      <w:pPr>
        <w:rPr>
          <w:rFonts w:asciiTheme="minorHAnsi" w:hAnsiTheme="minorHAnsi"/>
          <w:sz w:val="14"/>
          <w:szCs w:val="14"/>
          <w:highlight w:val="yellow"/>
        </w:rPr>
      </w:pPr>
    </w:p>
    <w:p w14:paraId="30437A6D" w14:textId="77777777" w:rsidR="00653025" w:rsidRDefault="00653025">
      <w:pPr>
        <w:rPr>
          <w:rFonts w:asciiTheme="minorHAnsi" w:hAnsiTheme="minorHAnsi"/>
          <w:sz w:val="14"/>
          <w:szCs w:val="14"/>
          <w:highlight w:val="yellow"/>
        </w:rPr>
      </w:pPr>
    </w:p>
    <w:p w14:paraId="0642B16A" w14:textId="77777777" w:rsidR="00653025" w:rsidRDefault="00653025">
      <w:pPr>
        <w:rPr>
          <w:rFonts w:asciiTheme="minorHAnsi" w:hAnsiTheme="minorHAnsi"/>
          <w:sz w:val="14"/>
          <w:szCs w:val="14"/>
          <w:highlight w:val="yellow"/>
        </w:rPr>
      </w:pPr>
    </w:p>
    <w:p w14:paraId="1DEF2427" w14:textId="77777777" w:rsidR="000228F9" w:rsidRDefault="000228F9">
      <w:pPr>
        <w:rPr>
          <w:rFonts w:asciiTheme="minorHAnsi" w:hAnsiTheme="minorHAnsi"/>
          <w:sz w:val="14"/>
          <w:szCs w:val="14"/>
          <w:highlight w:val="yellow"/>
        </w:rPr>
      </w:pPr>
    </w:p>
    <w:p w14:paraId="7A4AA88F" w14:textId="77777777" w:rsidR="000228F9" w:rsidRDefault="000228F9">
      <w:pPr>
        <w:rPr>
          <w:rFonts w:asciiTheme="minorHAnsi" w:hAnsiTheme="minorHAnsi"/>
          <w:sz w:val="14"/>
          <w:szCs w:val="14"/>
          <w:highlight w:val="yellow"/>
        </w:rPr>
      </w:pPr>
    </w:p>
    <w:p w14:paraId="0F018798" w14:textId="77777777" w:rsidR="00653025" w:rsidRDefault="00653025">
      <w:pPr>
        <w:rPr>
          <w:rFonts w:asciiTheme="minorHAnsi" w:hAnsiTheme="minorHAnsi"/>
          <w:sz w:val="14"/>
          <w:szCs w:val="14"/>
          <w:highlight w:val="yellow"/>
        </w:rPr>
      </w:pPr>
    </w:p>
    <w:p w14:paraId="60BF2466" w14:textId="77777777" w:rsidR="00653025" w:rsidRDefault="00653025">
      <w:pPr>
        <w:rPr>
          <w:rFonts w:asciiTheme="minorHAnsi" w:hAnsiTheme="minorHAnsi"/>
          <w:sz w:val="14"/>
          <w:szCs w:val="14"/>
          <w:highlight w:val="yellow"/>
        </w:rPr>
      </w:pPr>
    </w:p>
    <w:p w14:paraId="12F7EB66" w14:textId="77777777" w:rsidR="00653025" w:rsidRDefault="00653025">
      <w:pPr>
        <w:rPr>
          <w:rFonts w:asciiTheme="minorHAnsi" w:hAnsiTheme="minorHAnsi"/>
          <w:sz w:val="14"/>
          <w:szCs w:val="14"/>
          <w:highlight w:val="yellow"/>
        </w:rPr>
      </w:pPr>
    </w:p>
    <w:p w14:paraId="5EC037BB" w14:textId="77777777" w:rsidR="00653025" w:rsidRDefault="00653025">
      <w:pPr>
        <w:rPr>
          <w:rFonts w:asciiTheme="minorHAnsi" w:hAnsiTheme="minorHAnsi"/>
          <w:sz w:val="14"/>
          <w:szCs w:val="14"/>
          <w:highlight w:val="yellow"/>
        </w:rPr>
      </w:pPr>
    </w:p>
    <w:p w14:paraId="0366831F" w14:textId="77777777" w:rsidR="00D57D4E" w:rsidRDefault="00D57D4E">
      <w:pPr>
        <w:rPr>
          <w:rFonts w:asciiTheme="minorHAnsi" w:hAnsiTheme="minorHAnsi"/>
          <w:sz w:val="14"/>
          <w:szCs w:val="14"/>
          <w:highlight w:val="yellow"/>
        </w:rPr>
      </w:pPr>
    </w:p>
    <w:p w14:paraId="1C8302C6" w14:textId="77777777" w:rsidR="00D57D4E" w:rsidRDefault="00D57D4E">
      <w:pPr>
        <w:rPr>
          <w:rFonts w:asciiTheme="minorHAnsi" w:hAnsiTheme="minorHAnsi"/>
          <w:sz w:val="14"/>
          <w:szCs w:val="14"/>
          <w:highlight w:val="yellow"/>
        </w:rPr>
      </w:pPr>
    </w:p>
    <w:p w14:paraId="5C6A6288" w14:textId="77777777" w:rsidR="00D57D4E" w:rsidRDefault="00D57D4E">
      <w:pPr>
        <w:rPr>
          <w:rFonts w:asciiTheme="minorHAnsi" w:hAnsiTheme="minorHAnsi"/>
          <w:sz w:val="14"/>
          <w:szCs w:val="14"/>
          <w:highlight w:val="yellow"/>
        </w:rPr>
      </w:pPr>
    </w:p>
    <w:p w14:paraId="1D02411B" w14:textId="77777777" w:rsidR="00D57D4E" w:rsidRDefault="00D57D4E">
      <w:pPr>
        <w:rPr>
          <w:rFonts w:asciiTheme="minorHAnsi" w:hAnsiTheme="minorHAnsi"/>
          <w:sz w:val="14"/>
          <w:szCs w:val="14"/>
          <w:highlight w:val="yellow"/>
        </w:rPr>
      </w:pPr>
    </w:p>
    <w:p w14:paraId="5BFE718D" w14:textId="77777777" w:rsidR="00D57D4E" w:rsidRDefault="00D57D4E">
      <w:pPr>
        <w:rPr>
          <w:rFonts w:asciiTheme="minorHAnsi" w:hAnsiTheme="minorHAnsi"/>
          <w:sz w:val="14"/>
          <w:szCs w:val="14"/>
          <w:highlight w:val="yellow"/>
        </w:rPr>
      </w:pPr>
    </w:p>
    <w:p w14:paraId="695AEBC0" w14:textId="77777777" w:rsidR="00D57D4E" w:rsidRDefault="00D57D4E">
      <w:pPr>
        <w:rPr>
          <w:rFonts w:asciiTheme="minorHAnsi" w:hAnsiTheme="minorHAnsi"/>
          <w:sz w:val="14"/>
          <w:szCs w:val="14"/>
          <w:highlight w:val="yellow"/>
        </w:rPr>
      </w:pPr>
    </w:p>
    <w:p w14:paraId="599A3505" w14:textId="77777777" w:rsidR="00D57D4E" w:rsidRDefault="00D57D4E">
      <w:pPr>
        <w:rPr>
          <w:rFonts w:asciiTheme="minorHAnsi" w:hAnsiTheme="minorHAnsi"/>
          <w:sz w:val="14"/>
          <w:szCs w:val="14"/>
          <w:highlight w:val="yellow"/>
        </w:rPr>
      </w:pPr>
    </w:p>
    <w:p w14:paraId="3F55A2B6" w14:textId="77777777" w:rsidR="0093321E" w:rsidRPr="000228F9" w:rsidRDefault="0093321E"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228F9">
        <w:rPr>
          <w:rFonts w:asciiTheme="minorHAnsi" w:hAnsiTheme="minorHAnsi"/>
          <w:b/>
        </w:rPr>
        <w:lastRenderedPageBreak/>
        <w:t>ANEXO 1-A</w:t>
      </w:r>
    </w:p>
    <w:p w14:paraId="1053F3DD" w14:textId="77777777" w:rsidR="00F1772B" w:rsidRDefault="00F1772B" w:rsidP="006E0108">
      <w:pPr>
        <w:pStyle w:val="Default"/>
        <w:jc w:val="center"/>
        <w:rPr>
          <w:rFonts w:asciiTheme="minorHAnsi" w:hAnsiTheme="minorHAnsi" w:cstheme="minorHAnsi"/>
          <w:b/>
          <w:bCs/>
          <w:sz w:val="22"/>
          <w:szCs w:val="22"/>
          <w:lang w:val="es-ES_tradnl"/>
        </w:rPr>
      </w:pPr>
    </w:p>
    <w:p w14:paraId="5350092A" w14:textId="09A4BF84" w:rsidR="00E50CE0" w:rsidRPr="00622A18" w:rsidRDefault="00BE796D" w:rsidP="006E0108">
      <w:pPr>
        <w:pStyle w:val="Default"/>
        <w:jc w:val="center"/>
        <w:rPr>
          <w:rFonts w:asciiTheme="minorHAnsi" w:hAnsiTheme="minorHAnsi" w:cstheme="minorHAnsi"/>
          <w:b/>
          <w:bCs/>
          <w:sz w:val="22"/>
          <w:szCs w:val="22"/>
          <w:lang w:val="es-ES_tradnl"/>
        </w:rPr>
      </w:pPr>
      <w:r w:rsidRPr="00622A18">
        <w:rPr>
          <w:rFonts w:asciiTheme="minorHAnsi" w:hAnsiTheme="minorHAnsi" w:cstheme="minorHAnsi"/>
          <w:b/>
          <w:bCs/>
          <w:sz w:val="22"/>
          <w:szCs w:val="22"/>
          <w:lang w:val="es-ES_tradnl"/>
        </w:rPr>
        <w:t>ESPECIFICACIÓN TÉCNICA DE EQUIPOS A COMODATO</w:t>
      </w:r>
    </w:p>
    <w:p w14:paraId="407C836C" w14:textId="77777777" w:rsidR="00BE796D" w:rsidRPr="00622A18" w:rsidRDefault="00926A18" w:rsidP="00BE796D">
      <w:pPr>
        <w:tabs>
          <w:tab w:val="left" w:pos="2760"/>
        </w:tabs>
        <w:jc w:val="center"/>
        <w:rPr>
          <w:rFonts w:asciiTheme="minorHAnsi" w:hAnsiTheme="minorHAnsi" w:cs="Arial"/>
          <w:b/>
          <w:sz w:val="16"/>
          <w:szCs w:val="16"/>
          <w:lang w:val="es-MX"/>
        </w:rPr>
      </w:pPr>
      <w:r w:rsidRPr="00622A18">
        <w:rPr>
          <w:rFonts w:asciiTheme="minorHAnsi" w:hAnsiTheme="minorHAnsi" w:cs="Arial"/>
          <w:b/>
          <w:sz w:val="16"/>
          <w:szCs w:val="16"/>
          <w:u w:val="single"/>
          <w:lang w:val="es-MX"/>
        </w:rPr>
        <w:t>NOTA IMPORTANTE</w:t>
      </w:r>
      <w:r w:rsidRPr="00622A18">
        <w:rPr>
          <w:rFonts w:asciiTheme="minorHAnsi" w:hAnsiTheme="minorHAnsi" w:cs="Arial"/>
          <w:b/>
          <w:sz w:val="16"/>
          <w:szCs w:val="16"/>
          <w:lang w:val="es-MX"/>
        </w:rPr>
        <w:t>: LA</w:t>
      </w:r>
      <w:r w:rsidR="0012263F" w:rsidRPr="00622A18">
        <w:rPr>
          <w:rFonts w:asciiTheme="minorHAnsi" w:hAnsiTheme="minorHAnsi" w:cs="Arial"/>
          <w:b/>
          <w:sz w:val="16"/>
          <w:szCs w:val="16"/>
          <w:lang w:val="es-MX"/>
        </w:rPr>
        <w:t>S</w:t>
      </w:r>
      <w:r w:rsidRPr="00622A18">
        <w:rPr>
          <w:rFonts w:asciiTheme="minorHAnsi" w:hAnsiTheme="minorHAnsi" w:cs="Arial"/>
          <w:b/>
          <w:sz w:val="16"/>
          <w:szCs w:val="16"/>
          <w:lang w:val="es-MX"/>
        </w:rPr>
        <w:t xml:space="preserve"> FICHAS TÉCNICAS DESCRITAS A CONTINUACIÓN SON REFERENCIALES, POR LO QUE PODRÁ OFERTAR EQUIPOS QUE ASEMEJEN LAS ESPECIFICACIONES, SIEMPRE Y CUANDO CUMPLAN CON LAS CONDICIONES </w:t>
      </w:r>
      <w:r w:rsidR="004435EF" w:rsidRPr="00622A18">
        <w:rPr>
          <w:rFonts w:asciiTheme="minorHAnsi" w:hAnsiTheme="minorHAnsi" w:cs="Arial"/>
          <w:b/>
          <w:sz w:val="16"/>
          <w:szCs w:val="16"/>
          <w:lang w:val="es-MX"/>
        </w:rPr>
        <w:t xml:space="preserve">NECESARIAS PARA LA PRESTACIÓN </w:t>
      </w:r>
      <w:r w:rsidRPr="00622A18">
        <w:rPr>
          <w:rFonts w:asciiTheme="minorHAnsi" w:hAnsiTheme="minorHAnsi" w:cs="Arial"/>
          <w:b/>
          <w:sz w:val="16"/>
          <w:szCs w:val="16"/>
          <w:lang w:val="es-MX"/>
        </w:rPr>
        <w:t>DE</w:t>
      </w:r>
      <w:r w:rsidR="001535C5" w:rsidRPr="00622A18">
        <w:rPr>
          <w:rFonts w:asciiTheme="minorHAnsi" w:hAnsiTheme="minorHAnsi" w:cs="Arial"/>
          <w:b/>
          <w:sz w:val="16"/>
          <w:szCs w:val="16"/>
          <w:lang w:val="es-MX"/>
        </w:rPr>
        <w:t>L SERVICIO Y SU ACEPTACIÓN ESTARÁ SUJETA DE SER ACEPTADAS POR EL COMITÉ EVALUADOR TÉCNICO.</w:t>
      </w:r>
    </w:p>
    <w:p w14:paraId="03CAA70C" w14:textId="77777777" w:rsidR="00BE796D" w:rsidRPr="00622A18" w:rsidRDefault="00BE796D" w:rsidP="00BE796D">
      <w:pPr>
        <w:tabs>
          <w:tab w:val="left" w:pos="2760"/>
        </w:tabs>
        <w:jc w:val="both"/>
        <w:rPr>
          <w:rFonts w:asciiTheme="minorHAnsi" w:hAnsiTheme="minorHAnsi" w:cstheme="minorHAnsi"/>
          <w:b/>
          <w:sz w:val="16"/>
          <w:szCs w:val="16"/>
          <w:lang w:val="es-MX"/>
        </w:rPr>
      </w:pPr>
    </w:p>
    <w:p w14:paraId="10771E8D" w14:textId="77777777" w:rsidR="00BE796D" w:rsidRPr="00622A18" w:rsidRDefault="00BE796D" w:rsidP="00BE796D">
      <w:pPr>
        <w:jc w:val="both"/>
        <w:rPr>
          <w:rFonts w:asciiTheme="minorHAnsi" w:hAnsiTheme="minorHAnsi" w:cstheme="minorHAnsi"/>
          <w:b/>
          <w:i/>
          <w:szCs w:val="16"/>
        </w:rPr>
      </w:pPr>
      <w:r w:rsidRPr="00622A18">
        <w:rPr>
          <w:rFonts w:asciiTheme="minorHAnsi" w:hAnsiTheme="minorHAnsi" w:cstheme="minorHAnsi"/>
          <w:b/>
          <w:i/>
          <w:szCs w:val="16"/>
        </w:rPr>
        <w:t xml:space="preserve">BOMBA DE INFUSIÓN VOLUMETRICA </w:t>
      </w:r>
    </w:p>
    <w:p w14:paraId="44DBBAA0" w14:textId="77777777" w:rsidR="00BE796D" w:rsidRPr="00622A18" w:rsidRDefault="00BE796D" w:rsidP="00BE796D">
      <w:pPr>
        <w:jc w:val="both"/>
        <w:rPr>
          <w:rFonts w:asciiTheme="minorHAnsi" w:hAnsiTheme="minorHAnsi" w:cstheme="minorHAnsi"/>
          <w:b/>
          <w:i/>
          <w:szCs w:val="16"/>
        </w:rPr>
      </w:pPr>
      <w:r w:rsidRPr="00622A18">
        <w:rPr>
          <w:rFonts w:asciiTheme="minorHAnsi" w:hAnsiTheme="minorHAnsi" w:cstheme="minorHAnsi"/>
          <w:b/>
          <w:i/>
          <w:szCs w:val="16"/>
        </w:rPr>
        <w:t>DESCRIPCION:</w:t>
      </w:r>
    </w:p>
    <w:p w14:paraId="3C9356D4" w14:textId="77777777" w:rsidR="00BE796D" w:rsidRPr="00622A18" w:rsidRDefault="00BE796D" w:rsidP="00BE796D">
      <w:pPr>
        <w:jc w:val="both"/>
        <w:rPr>
          <w:rFonts w:asciiTheme="minorHAnsi" w:hAnsiTheme="minorHAnsi" w:cstheme="minorHAnsi"/>
          <w:szCs w:val="16"/>
        </w:rPr>
      </w:pPr>
    </w:p>
    <w:p w14:paraId="7B76E086" w14:textId="77777777" w:rsidR="00D06523" w:rsidRPr="00622A18" w:rsidRDefault="00D06523" w:rsidP="00D06523">
      <w:pPr>
        <w:jc w:val="both"/>
        <w:rPr>
          <w:rFonts w:ascii="Calibri" w:hAnsi="Calibri"/>
          <w:color w:val="000000"/>
        </w:rPr>
      </w:pPr>
      <w:r w:rsidRPr="00622A18">
        <w:rPr>
          <w:rFonts w:ascii="Calibri Light" w:hAnsi="Calibri Light"/>
          <w:color w:val="000000"/>
        </w:rPr>
        <w:t>Bomba  de infusión inteligente adaptable a cualquier unidad de cuidados hospitalarios; con sistema peristáltico lineal de última generación que asegura un flujo preciso y constante, con programación directa de dosis en unidades másicas, o bien, en unidades volumétricas (ml/</w:t>
      </w:r>
      <w:proofErr w:type="spellStart"/>
      <w:r w:rsidRPr="00622A18">
        <w:rPr>
          <w:rFonts w:ascii="Calibri Light" w:hAnsi="Calibri Light"/>
          <w:color w:val="000000"/>
        </w:rPr>
        <w:t>hr</w:t>
      </w:r>
      <w:proofErr w:type="spellEnd"/>
      <w:r w:rsidRPr="00622A18">
        <w:rPr>
          <w:rFonts w:ascii="Calibri Light" w:hAnsi="Calibri Light"/>
          <w:color w:val="000000"/>
        </w:rPr>
        <w:t xml:space="preserve">); con capacidad de interactuar con un Software de Reducción de Errores de Dosificación  (DERS) y Softwares Mayores de Administración de Datos del Paciente (PDMS) o con Sistemas de Información Clínica (CIS) dentro de los hospitales. Con sistema de control de </w:t>
      </w:r>
      <w:proofErr w:type="spellStart"/>
      <w:r w:rsidRPr="00622A18">
        <w:rPr>
          <w:rFonts w:ascii="Calibri Light" w:hAnsi="Calibri Light"/>
          <w:color w:val="000000"/>
        </w:rPr>
        <w:t>oclusividad</w:t>
      </w:r>
      <w:proofErr w:type="spellEnd"/>
      <w:r w:rsidRPr="00622A18">
        <w:rPr>
          <w:rFonts w:ascii="Calibri Light" w:hAnsi="Calibri Light"/>
          <w:color w:val="000000"/>
        </w:rPr>
        <w:t xml:space="preserve"> que al colocar la línea active un bombeo real verificando los incrementos de presión en la línea y garantice la detección oportuna de una oclusión al paciente. Rango de flujo de 1 a 1,500 ml/h en modo normal (en incrementos de 1 ml/h) y de 0.1 </w:t>
      </w:r>
      <w:r w:rsidRPr="00622A18">
        <w:rPr>
          <w:rFonts w:ascii="Calibri Light" w:hAnsi="Calibri Light"/>
        </w:rPr>
        <w:t>a </w:t>
      </w:r>
      <w:hyperlink r:id="rId10" w:tgtFrame="_blank" w:tooltip="De clic para abrir en una nueva ventana o pestaña: http://99.9" w:history="1">
        <w:r w:rsidRPr="00622A18">
          <w:rPr>
            <w:rStyle w:val="Hipervnculo"/>
            <w:rFonts w:ascii="Calibri Light" w:hAnsi="Calibri Light"/>
            <w:color w:val="auto"/>
            <w:u w:val="none"/>
          </w:rPr>
          <w:t>99.9</w:t>
        </w:r>
      </w:hyperlink>
      <w:r w:rsidRPr="00622A18">
        <w:rPr>
          <w:rFonts w:ascii="Calibri Light" w:hAnsi="Calibri Light"/>
          <w:color w:val="000000"/>
        </w:rPr>
        <w:t xml:space="preserve"> ml/h en modo de </w:t>
      </w:r>
      <w:proofErr w:type="spellStart"/>
      <w:r w:rsidRPr="00622A18">
        <w:rPr>
          <w:rFonts w:ascii="Calibri Light" w:hAnsi="Calibri Light"/>
          <w:color w:val="000000"/>
        </w:rPr>
        <w:t>micro-infusión</w:t>
      </w:r>
      <w:proofErr w:type="spellEnd"/>
      <w:r w:rsidRPr="00622A18">
        <w:rPr>
          <w:rFonts w:ascii="Calibri Light" w:hAnsi="Calibri Light"/>
          <w:color w:val="000000"/>
        </w:rPr>
        <w:t xml:space="preserve"> (en incrementos de 0.1 ml/h). Rango de Volumen de 1 a 9,999 ml en modo normal (en incrementos de 1 ml) y de 0.1 a </w:t>
      </w:r>
      <w:r w:rsidRPr="00622A18">
        <w:rPr>
          <w:rFonts w:ascii="Calibri Light" w:hAnsi="Calibri Light"/>
        </w:rPr>
        <w:t>9</w:t>
      </w:r>
      <w:hyperlink r:id="rId11" w:tgtFrame="_blank" w:tooltip="De clic para abrir en una nueva ventana o pestaña: http://99.9" w:history="1">
        <w:r w:rsidRPr="00622A18">
          <w:rPr>
            <w:rStyle w:val="Hipervnculo"/>
            <w:rFonts w:ascii="Calibri Light" w:hAnsi="Calibri Light"/>
            <w:color w:val="auto"/>
            <w:u w:val="none"/>
          </w:rPr>
          <w:t>99.9</w:t>
        </w:r>
      </w:hyperlink>
      <w:r w:rsidRPr="00622A18">
        <w:rPr>
          <w:rFonts w:ascii="Calibri Light" w:hAnsi="Calibri Light"/>
          <w:color w:val="000000"/>
        </w:rPr>
        <w:t xml:space="preserve"> en modo de </w:t>
      </w:r>
      <w:proofErr w:type="spellStart"/>
      <w:r w:rsidRPr="00622A18">
        <w:rPr>
          <w:rFonts w:ascii="Calibri Light" w:hAnsi="Calibri Light"/>
          <w:color w:val="000000"/>
        </w:rPr>
        <w:t>micro-infusión</w:t>
      </w:r>
      <w:proofErr w:type="spellEnd"/>
      <w:r w:rsidRPr="00622A18">
        <w:rPr>
          <w:rFonts w:ascii="Calibri Light" w:hAnsi="Calibri Light"/>
          <w:color w:val="000000"/>
        </w:rPr>
        <w:t xml:space="preserve"> (en incrementos de 0.1 ml). Con un Sistema Dinámico de Presión que advierte por medio de una señal sonora y luminosa de cualquier variación en la presión, anticipando oclusiones y/o desconexiones en la línea de infusión. Mod</w:t>
      </w:r>
      <w:r w:rsidR="00E028A9" w:rsidRPr="00622A18">
        <w:rPr>
          <w:rFonts w:ascii="Calibri Light" w:hAnsi="Calibri Light"/>
          <w:color w:val="000000"/>
        </w:rPr>
        <w:t>os de infusión seleccionables: </w:t>
      </w:r>
      <w:r w:rsidRPr="00622A18">
        <w:rPr>
          <w:rFonts w:ascii="Calibri Light" w:hAnsi="Calibri Light"/>
          <w:color w:val="000000"/>
        </w:rPr>
        <w:t>Infusión en modo Flujo volumétrico (ml/</w:t>
      </w:r>
      <w:proofErr w:type="spellStart"/>
      <w:r w:rsidRPr="00622A18">
        <w:rPr>
          <w:rFonts w:ascii="Calibri Light" w:hAnsi="Calibri Light"/>
          <w:color w:val="000000"/>
        </w:rPr>
        <w:t>hr</w:t>
      </w:r>
      <w:proofErr w:type="spellEnd"/>
      <w:r w:rsidRPr="00622A18">
        <w:rPr>
          <w:rFonts w:ascii="Calibri Light" w:hAnsi="Calibri Light"/>
          <w:color w:val="000000"/>
        </w:rPr>
        <w:t xml:space="preserve">) </w:t>
      </w:r>
      <w:proofErr w:type="spellStart"/>
      <w:r w:rsidRPr="00622A18">
        <w:rPr>
          <w:rFonts w:ascii="Calibri Light" w:hAnsi="Calibri Light"/>
          <w:color w:val="000000"/>
        </w:rPr>
        <w:t>ó</w:t>
      </w:r>
      <w:proofErr w:type="spellEnd"/>
      <w:r w:rsidRPr="00622A18">
        <w:rPr>
          <w:rFonts w:ascii="Calibri Light" w:hAnsi="Calibri Light"/>
          <w:color w:val="000000"/>
        </w:rPr>
        <w:t xml:space="preserve"> Modo infusión en Dosis (opera en Dosis másicas de medicamento, hasta 49 unidades de dosis disponibles). Con batería de respaldo con una duración de 8 </w:t>
      </w:r>
      <w:proofErr w:type="spellStart"/>
      <w:r w:rsidRPr="00622A18">
        <w:rPr>
          <w:rFonts w:ascii="Calibri Light" w:hAnsi="Calibri Light"/>
          <w:color w:val="000000"/>
        </w:rPr>
        <w:t>hrs</w:t>
      </w:r>
      <w:proofErr w:type="spellEnd"/>
      <w:r w:rsidRPr="00622A18">
        <w:rPr>
          <w:rFonts w:ascii="Calibri Light" w:hAnsi="Calibri Light"/>
          <w:color w:val="000000"/>
        </w:rPr>
        <w:t xml:space="preserve"> a un flujo de 125 ml/h. Dimensiones de 135 x 190 x 170 mm y un peso aproximado de 2,000 gr</w:t>
      </w:r>
    </w:p>
    <w:p w14:paraId="1A9068E5" w14:textId="77777777" w:rsidR="00BE796D" w:rsidRPr="00622A18" w:rsidRDefault="00BE796D" w:rsidP="00BE796D">
      <w:pPr>
        <w:jc w:val="both"/>
        <w:rPr>
          <w:rFonts w:asciiTheme="minorHAnsi" w:hAnsiTheme="minorHAnsi" w:cstheme="minorHAnsi"/>
          <w:szCs w:val="16"/>
        </w:rPr>
      </w:pPr>
    </w:p>
    <w:p w14:paraId="3114E88B" w14:textId="77777777" w:rsidR="00BE796D" w:rsidRPr="00622A18" w:rsidRDefault="00BE796D" w:rsidP="00BE796D">
      <w:pPr>
        <w:jc w:val="both"/>
        <w:rPr>
          <w:rFonts w:asciiTheme="minorHAnsi" w:hAnsiTheme="minorHAnsi" w:cstheme="minorHAnsi"/>
          <w:b/>
          <w:i/>
          <w:szCs w:val="16"/>
        </w:rPr>
      </w:pPr>
    </w:p>
    <w:p w14:paraId="0A29DDB0" w14:textId="0881B86D" w:rsidR="00BE796D" w:rsidRPr="00622A18" w:rsidRDefault="00BE796D" w:rsidP="00BE796D">
      <w:pPr>
        <w:jc w:val="both"/>
        <w:rPr>
          <w:rFonts w:asciiTheme="minorHAnsi" w:hAnsiTheme="minorHAnsi" w:cstheme="minorHAnsi"/>
          <w:b/>
          <w:i/>
          <w:szCs w:val="16"/>
        </w:rPr>
      </w:pPr>
      <w:r w:rsidRPr="00622A18">
        <w:rPr>
          <w:rFonts w:asciiTheme="minorHAnsi" w:hAnsiTheme="minorHAnsi" w:cstheme="minorHAnsi"/>
          <w:b/>
          <w:i/>
          <w:szCs w:val="16"/>
        </w:rPr>
        <w:t>ESTACION DE INFUSION MODULAR DE HASTA 8 CANALES</w:t>
      </w:r>
    </w:p>
    <w:p w14:paraId="032A5D77" w14:textId="77777777" w:rsidR="00BE796D" w:rsidRPr="00622A18" w:rsidRDefault="00BE796D" w:rsidP="00BE796D">
      <w:pPr>
        <w:jc w:val="both"/>
        <w:rPr>
          <w:rFonts w:asciiTheme="minorHAnsi" w:hAnsiTheme="minorHAnsi" w:cstheme="minorHAnsi"/>
          <w:b/>
          <w:i/>
          <w:szCs w:val="16"/>
        </w:rPr>
      </w:pPr>
      <w:r w:rsidRPr="00622A18">
        <w:rPr>
          <w:rFonts w:asciiTheme="minorHAnsi" w:hAnsiTheme="minorHAnsi" w:cstheme="minorHAnsi"/>
          <w:b/>
          <w:i/>
          <w:szCs w:val="16"/>
        </w:rPr>
        <w:t>DESCRIPCION:</w:t>
      </w:r>
    </w:p>
    <w:p w14:paraId="0B505E5F" w14:textId="77777777" w:rsidR="00BE796D" w:rsidRPr="00622A18" w:rsidRDefault="00BE796D" w:rsidP="00BE796D">
      <w:pPr>
        <w:jc w:val="both"/>
        <w:rPr>
          <w:rFonts w:asciiTheme="minorHAnsi" w:hAnsiTheme="minorHAnsi" w:cstheme="minorHAnsi"/>
          <w:szCs w:val="16"/>
        </w:rPr>
      </w:pPr>
    </w:p>
    <w:p w14:paraId="25412893" w14:textId="77777777" w:rsidR="00D06523" w:rsidRPr="00D57D4E" w:rsidRDefault="00D06523" w:rsidP="00D06523">
      <w:pPr>
        <w:jc w:val="both"/>
        <w:rPr>
          <w:rFonts w:ascii="Calibri" w:hAnsi="Calibri"/>
          <w:color w:val="000000"/>
          <w:lang w:val="es-MX" w:eastAsia="es-MX"/>
        </w:rPr>
      </w:pPr>
      <w:proofErr w:type="spellStart"/>
      <w:r w:rsidRPr="00622A18">
        <w:rPr>
          <w:rFonts w:ascii="Calibri Light" w:hAnsi="Calibri Light"/>
          <w:color w:val="000000"/>
          <w:lang w:val="es-MX" w:eastAsia="es-MX"/>
        </w:rPr>
        <w:t>Perfusor</w:t>
      </w:r>
      <w:proofErr w:type="spellEnd"/>
      <w:r w:rsidRPr="00622A18">
        <w:rPr>
          <w:rFonts w:ascii="Calibri Light" w:hAnsi="Calibri Light"/>
          <w:color w:val="000000"/>
          <w:lang w:val="es-MX" w:eastAsia="es-MX"/>
        </w:rPr>
        <w:t xml:space="preserve"> inteligente de alta precisión para suministro de medicamentos intravenosos críticos a bajos flujos y bajos volúmenes mediante jeringa adaptable a cualquier unidad de cuidados hospitalarios con programación directa de dosis en unidades másicas, o bien, en unidades volumétricas (ml/</w:t>
      </w:r>
      <w:proofErr w:type="spellStart"/>
      <w:r w:rsidRPr="00622A18">
        <w:rPr>
          <w:rFonts w:ascii="Calibri Light" w:hAnsi="Calibri Light"/>
          <w:color w:val="000000"/>
          <w:lang w:val="es-MX" w:eastAsia="es-MX"/>
        </w:rPr>
        <w:t>hr</w:t>
      </w:r>
      <w:proofErr w:type="spellEnd"/>
      <w:r w:rsidRPr="00622A18">
        <w:rPr>
          <w:rFonts w:ascii="Calibri Light" w:hAnsi="Calibri Light"/>
          <w:color w:val="000000"/>
          <w:lang w:val="es-MX" w:eastAsia="es-MX"/>
        </w:rPr>
        <w:t>); con capacidad de interactuar con un Software de Reducción de Errores de Dosificación  (DERS) y Softwares Mayores de Administración de Datos del Paciente (PDMS) o con Sistemas de Información Clínica (CIS) dentro de los hospitales. Con capacidades de jeringa: 5, 10, 20, 30/35, 50/60 ml</w:t>
      </w:r>
      <w:r w:rsidRPr="00622A18">
        <w:rPr>
          <w:rFonts w:ascii="Calibri Light" w:hAnsi="Calibri Light"/>
          <w:b/>
          <w:bCs/>
          <w:color w:val="000000"/>
          <w:lang w:val="es-MX" w:eastAsia="es-MX"/>
        </w:rPr>
        <w:t>.</w:t>
      </w:r>
      <w:r w:rsidRPr="00622A18">
        <w:rPr>
          <w:rFonts w:ascii="Calibri Light" w:hAnsi="Calibri Light"/>
          <w:color w:val="000000"/>
          <w:lang w:val="es-MX" w:eastAsia="es-MX"/>
        </w:rPr>
        <w:t xml:space="preserve"> Velocidad de flujo: de 0.1 a 1200.0 ml/h dependiendo de la capacidad de la jeringa (incrementos de 0.1 ml/h) y de 0.1 a 9.99 ml/h en </w:t>
      </w:r>
      <w:proofErr w:type="spellStart"/>
      <w:r w:rsidRPr="00622A18">
        <w:rPr>
          <w:rFonts w:ascii="Calibri Light" w:hAnsi="Calibri Light"/>
          <w:color w:val="000000"/>
          <w:lang w:val="es-MX" w:eastAsia="es-MX"/>
        </w:rPr>
        <w:t>microinfusión</w:t>
      </w:r>
      <w:proofErr w:type="spellEnd"/>
      <w:r w:rsidRPr="00622A18">
        <w:rPr>
          <w:rFonts w:ascii="Calibri Light" w:hAnsi="Calibri Light"/>
          <w:color w:val="000000"/>
          <w:lang w:val="es-MX" w:eastAsia="es-MX"/>
        </w:rPr>
        <w:t xml:space="preserve"> (incrementos de 0.01 ml/h). Límite de volumen: De 0.1 a 999.9 ml en incrementos de 1 ml</w:t>
      </w:r>
      <w:r w:rsidRPr="00622A18">
        <w:rPr>
          <w:rFonts w:ascii="Calibri Light" w:hAnsi="Calibri Light"/>
          <w:b/>
          <w:bCs/>
          <w:color w:val="000000"/>
          <w:lang w:val="es-MX" w:eastAsia="es-MX"/>
        </w:rPr>
        <w:t>. </w:t>
      </w:r>
      <w:r w:rsidRPr="00622A18">
        <w:rPr>
          <w:rFonts w:ascii="Calibri Light" w:hAnsi="Calibri Light"/>
          <w:color w:val="000000"/>
          <w:lang w:val="es-MX" w:eastAsia="es-MX"/>
        </w:rPr>
        <w:t>Con un Sistema Dinámico de Presión que advierte por medio de una señal sonora y luminosa de cualquier variación en la presión, anticipando oclusiones y/o desconexiones en la línea de infusión.</w:t>
      </w:r>
      <w:r w:rsidRPr="00622A18">
        <w:rPr>
          <w:rFonts w:ascii="Calibri Light" w:hAnsi="Calibri Light"/>
          <w:b/>
          <w:bCs/>
          <w:color w:val="000000"/>
          <w:lang w:val="es-MX" w:eastAsia="es-MX"/>
        </w:rPr>
        <w:t> </w:t>
      </w:r>
      <w:r w:rsidRPr="00622A18">
        <w:rPr>
          <w:rFonts w:ascii="Calibri Light" w:hAnsi="Calibri Light"/>
          <w:color w:val="000000"/>
          <w:lang w:val="es-MX" w:eastAsia="es-MX"/>
        </w:rPr>
        <w:t>Modo de infusión seleccionable: Flujo Volumétrico (opera en ml/</w:t>
      </w:r>
      <w:proofErr w:type="spellStart"/>
      <w:r w:rsidRPr="00622A18">
        <w:rPr>
          <w:rFonts w:ascii="Calibri Light" w:hAnsi="Calibri Light"/>
          <w:color w:val="000000"/>
          <w:lang w:val="es-MX" w:eastAsia="es-MX"/>
        </w:rPr>
        <w:t>hr</w:t>
      </w:r>
      <w:proofErr w:type="spellEnd"/>
      <w:r w:rsidRPr="00622A18">
        <w:rPr>
          <w:rFonts w:ascii="Calibri Light" w:hAnsi="Calibri Light"/>
          <w:color w:val="000000"/>
          <w:lang w:val="es-MX" w:eastAsia="es-MX"/>
        </w:rPr>
        <w:t>)</w:t>
      </w:r>
      <w:r w:rsidRPr="00622A18">
        <w:rPr>
          <w:rFonts w:ascii="Calibri Light" w:hAnsi="Calibri Light"/>
          <w:b/>
          <w:bCs/>
          <w:color w:val="000000"/>
          <w:lang w:val="es-MX" w:eastAsia="es-MX"/>
        </w:rPr>
        <w:t> </w:t>
      </w:r>
      <w:r w:rsidRPr="00622A18">
        <w:rPr>
          <w:rFonts w:ascii="Calibri Light" w:hAnsi="Calibri Light"/>
          <w:color w:val="000000"/>
          <w:lang w:val="es-MX" w:eastAsia="es-MX"/>
        </w:rPr>
        <w:t xml:space="preserve">o Flujo en Dosis (opera con diferentes unidades de flujo en masa): Unidades de dosis: (ng, µg, mg, cal, kcal, U, </w:t>
      </w:r>
      <w:proofErr w:type="spellStart"/>
      <w:r w:rsidRPr="00622A18">
        <w:rPr>
          <w:rFonts w:ascii="Calibri Light" w:hAnsi="Calibri Light"/>
          <w:color w:val="000000"/>
          <w:lang w:val="es-MX" w:eastAsia="es-MX"/>
        </w:rPr>
        <w:t>kU</w:t>
      </w:r>
      <w:proofErr w:type="spellEnd"/>
      <w:r w:rsidRPr="00622A18">
        <w:rPr>
          <w:rFonts w:ascii="Calibri Light" w:hAnsi="Calibri Light"/>
          <w:color w:val="000000"/>
          <w:lang w:val="es-MX" w:eastAsia="es-MX"/>
        </w:rPr>
        <w:t>, mmol, mol, Kmol) / kg, unidades de tiempo: 24h / h / min., programación de la dilución: X unidades / ml, o bien, X unidades / Y ml, peso del paciente: (0.25 a 250) kg. Con un respaldo de batería con una autonomía mínima: 10hr a 5 ml/</w:t>
      </w:r>
      <w:proofErr w:type="spellStart"/>
      <w:r w:rsidRPr="00622A18">
        <w:rPr>
          <w:rFonts w:ascii="Calibri Light" w:hAnsi="Calibri Light"/>
          <w:color w:val="000000"/>
          <w:lang w:val="es-MX" w:eastAsia="es-MX"/>
        </w:rPr>
        <w:t>hr</w:t>
      </w:r>
      <w:proofErr w:type="spellEnd"/>
      <w:r w:rsidRPr="00622A18">
        <w:rPr>
          <w:rFonts w:ascii="Calibri Light" w:hAnsi="Calibri Light"/>
          <w:color w:val="000000"/>
          <w:lang w:val="es-MX" w:eastAsia="es-MX"/>
        </w:rPr>
        <w:t>. Dimensiones: 135 x 345 x 170 mm y un peso aproximado de 2,150 gr</w:t>
      </w:r>
      <w:r w:rsidRPr="00622A18">
        <w:rPr>
          <w:rFonts w:ascii="Calibri Light" w:hAnsi="Calibri Light"/>
          <w:b/>
          <w:bCs/>
          <w:color w:val="000000"/>
          <w:lang w:val="es-MX" w:eastAsia="es-MX"/>
        </w:rPr>
        <w:t>.</w:t>
      </w:r>
    </w:p>
    <w:p w14:paraId="4FBE5381" w14:textId="77777777" w:rsidR="00D06523" w:rsidRDefault="00D06523" w:rsidP="00D06523">
      <w:pPr>
        <w:jc w:val="both"/>
        <w:rPr>
          <w:rFonts w:ascii="Calibri Light" w:hAnsi="Calibri Light"/>
          <w:b/>
          <w:bCs/>
          <w:color w:val="000000"/>
          <w:sz w:val="22"/>
          <w:szCs w:val="22"/>
          <w:lang w:val="es-MX" w:eastAsia="es-MX"/>
        </w:rPr>
      </w:pPr>
      <w:r w:rsidRPr="00D06523">
        <w:rPr>
          <w:rFonts w:ascii="Calibri Light" w:hAnsi="Calibri Light"/>
          <w:b/>
          <w:bCs/>
          <w:color w:val="000000"/>
          <w:sz w:val="22"/>
          <w:szCs w:val="22"/>
          <w:lang w:val="es-MX" w:eastAsia="es-MX"/>
        </w:rPr>
        <w:t> </w:t>
      </w:r>
    </w:p>
    <w:p w14:paraId="7DBFBAF6" w14:textId="77777777" w:rsidR="00D57D4E" w:rsidRDefault="00D57D4E" w:rsidP="00D06523">
      <w:pPr>
        <w:jc w:val="both"/>
        <w:rPr>
          <w:rFonts w:ascii="Calibri Light" w:hAnsi="Calibri Light"/>
          <w:b/>
          <w:bCs/>
          <w:color w:val="000000"/>
          <w:sz w:val="22"/>
          <w:szCs w:val="22"/>
          <w:lang w:val="es-MX" w:eastAsia="es-MX"/>
        </w:rPr>
      </w:pPr>
    </w:p>
    <w:p w14:paraId="6DD28946" w14:textId="77777777" w:rsidR="00D57D4E" w:rsidRDefault="00D57D4E" w:rsidP="00D06523">
      <w:pPr>
        <w:jc w:val="both"/>
        <w:rPr>
          <w:rFonts w:ascii="Calibri" w:hAnsi="Calibri"/>
          <w:color w:val="000000"/>
          <w:sz w:val="22"/>
          <w:szCs w:val="22"/>
          <w:lang w:val="es-MX" w:eastAsia="es-MX"/>
        </w:rPr>
      </w:pPr>
    </w:p>
    <w:p w14:paraId="1D21B428" w14:textId="77777777" w:rsidR="00D57D4E" w:rsidRPr="00D06523" w:rsidRDefault="00D57D4E" w:rsidP="00D06523">
      <w:pPr>
        <w:jc w:val="both"/>
        <w:rPr>
          <w:rFonts w:ascii="Calibri" w:hAnsi="Calibri"/>
          <w:color w:val="000000"/>
          <w:sz w:val="22"/>
          <w:szCs w:val="22"/>
          <w:lang w:val="es-MX" w:eastAsia="es-MX"/>
        </w:rPr>
      </w:pPr>
    </w:p>
    <w:p w14:paraId="53964AB9" w14:textId="77777777" w:rsidR="006A0F7B" w:rsidRPr="00007CCB" w:rsidRDefault="006A0F7B" w:rsidP="006D3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47BD8F0C" w14:textId="77777777" w:rsidR="006A0F7B" w:rsidRPr="00007CCB" w:rsidRDefault="006A0F7B" w:rsidP="006A0F7B">
      <w:pPr>
        <w:tabs>
          <w:tab w:val="left" w:pos="4253"/>
          <w:tab w:val="left" w:pos="7797"/>
        </w:tabs>
        <w:jc w:val="center"/>
        <w:rPr>
          <w:rFonts w:ascii="Calibri" w:hAnsi="Calibri"/>
        </w:rPr>
      </w:pPr>
      <w:r w:rsidRPr="00007CCB">
        <w:rPr>
          <w:rFonts w:ascii="Calibri" w:hAnsi="Calibri"/>
          <w:b/>
        </w:rPr>
        <w:t>FORMATO DE PROPOSICIÓN TÉCNICA</w:t>
      </w:r>
    </w:p>
    <w:p w14:paraId="4E259228" w14:textId="77777777" w:rsidR="006A0F7B" w:rsidRPr="001512E5" w:rsidRDefault="006A0F7B" w:rsidP="006A0F7B">
      <w:pPr>
        <w:jc w:val="center"/>
        <w:rPr>
          <w:rFonts w:ascii="Calibri" w:hAnsi="Calibri"/>
        </w:rPr>
      </w:pPr>
      <w:r w:rsidRPr="001512E5">
        <w:rPr>
          <w:rFonts w:ascii="Calibri" w:hAnsi="Calibri"/>
        </w:rPr>
        <w:t>(Deberá contener las características solicitadas en el anexo 1)</w:t>
      </w:r>
    </w:p>
    <w:p w14:paraId="1264D75C" w14:textId="77777777" w:rsidR="006A0F7B" w:rsidRPr="00007CCB" w:rsidRDefault="006A0F7B" w:rsidP="00E1428C">
      <w:pPr>
        <w:tabs>
          <w:tab w:val="left" w:pos="4253"/>
          <w:tab w:val="left" w:pos="7797"/>
        </w:tabs>
        <w:jc w:val="right"/>
        <w:rPr>
          <w:rFonts w:ascii="Calibri" w:hAnsi="Calibri"/>
        </w:rPr>
      </w:pPr>
    </w:p>
    <w:p w14:paraId="41A69B32"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50C9AC03" w14:textId="77777777" w:rsidTr="009230E1">
        <w:trPr>
          <w:jc w:val="center"/>
        </w:trPr>
        <w:tc>
          <w:tcPr>
            <w:tcW w:w="2518" w:type="dxa"/>
            <w:shd w:val="clear" w:color="auto" w:fill="auto"/>
          </w:tcPr>
          <w:p w14:paraId="2F9C9E8A"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267AD1A7" w14:textId="77777777" w:rsidR="00E1428C" w:rsidRPr="00007CCB" w:rsidRDefault="00E1428C" w:rsidP="009230E1">
            <w:pPr>
              <w:rPr>
                <w:rFonts w:ascii="Calibri" w:hAnsi="Calibri"/>
                <w:b/>
              </w:rPr>
            </w:pPr>
          </w:p>
        </w:tc>
      </w:tr>
      <w:tr w:rsidR="00E1428C" w:rsidRPr="00007CCB" w14:paraId="4A91C481" w14:textId="77777777" w:rsidTr="009230E1">
        <w:trPr>
          <w:jc w:val="center"/>
        </w:trPr>
        <w:tc>
          <w:tcPr>
            <w:tcW w:w="2518" w:type="dxa"/>
            <w:shd w:val="clear" w:color="auto" w:fill="auto"/>
          </w:tcPr>
          <w:p w14:paraId="63D8DFB5"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20AFCD2" w14:textId="77777777" w:rsidR="00E1428C" w:rsidRPr="00007CCB" w:rsidRDefault="00E1428C" w:rsidP="009230E1">
            <w:pPr>
              <w:rPr>
                <w:rFonts w:ascii="Calibri" w:hAnsi="Calibri"/>
                <w:b/>
              </w:rPr>
            </w:pPr>
          </w:p>
        </w:tc>
      </w:tr>
    </w:tbl>
    <w:p w14:paraId="552C55E3" w14:textId="77777777" w:rsidR="00E1428C" w:rsidRPr="0093321E" w:rsidRDefault="00E1428C" w:rsidP="00E1428C">
      <w:pPr>
        <w:ind w:left="426"/>
        <w:jc w:val="both"/>
        <w:rPr>
          <w:rFonts w:asciiTheme="minorHAnsi" w:hAnsiTheme="minorHAnsi"/>
        </w:rPr>
      </w:pPr>
    </w:p>
    <w:p w14:paraId="20E7DB2E" w14:textId="77777777" w:rsidR="00C96B24" w:rsidRDefault="00C96B24" w:rsidP="00E1428C">
      <w:pPr>
        <w:pStyle w:val="Default"/>
        <w:jc w:val="center"/>
        <w:rPr>
          <w:rFonts w:asciiTheme="minorHAnsi" w:hAnsiTheme="minorHAnsi"/>
          <w:b/>
          <w:sz w:val="20"/>
          <w:szCs w:val="20"/>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B47741" w:rsidRPr="0093321E" w14:paraId="5CBDC28C" w14:textId="77777777" w:rsidTr="006D3B73">
        <w:trPr>
          <w:jc w:val="center"/>
        </w:trPr>
        <w:tc>
          <w:tcPr>
            <w:tcW w:w="1060" w:type="dxa"/>
            <w:shd w:val="clear" w:color="auto" w:fill="81E7FF"/>
            <w:vAlign w:val="center"/>
          </w:tcPr>
          <w:p w14:paraId="79D034E5" w14:textId="77777777" w:rsidR="00B47741" w:rsidRPr="0093321E" w:rsidRDefault="00B47741" w:rsidP="008C44B5">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81E7FF"/>
            <w:vAlign w:val="center"/>
          </w:tcPr>
          <w:p w14:paraId="438A3671" w14:textId="77777777" w:rsidR="00B47741" w:rsidRPr="0093321E" w:rsidRDefault="00B47741" w:rsidP="008C44B5">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81E7FF"/>
            <w:vAlign w:val="center"/>
          </w:tcPr>
          <w:p w14:paraId="285773A1" w14:textId="77777777" w:rsidR="00B47741" w:rsidRPr="0093321E" w:rsidRDefault="00B47741" w:rsidP="008C44B5">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1E7FF"/>
            <w:vAlign w:val="center"/>
          </w:tcPr>
          <w:p w14:paraId="3DFBB484" w14:textId="77777777" w:rsidR="00B47741" w:rsidRPr="0093321E" w:rsidRDefault="00B47741" w:rsidP="008C44B5">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1E7FF"/>
            <w:vAlign w:val="center"/>
          </w:tcPr>
          <w:p w14:paraId="7C48FB4D" w14:textId="77777777"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1E7FF"/>
            <w:vAlign w:val="center"/>
          </w:tcPr>
          <w:p w14:paraId="16DDA087" w14:textId="77777777"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1E7FF"/>
            <w:vAlign w:val="center"/>
          </w:tcPr>
          <w:p w14:paraId="4F640FB8" w14:textId="77777777" w:rsidR="00B47741" w:rsidRPr="0093321E" w:rsidRDefault="00B47741" w:rsidP="008C44B5">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1E7FF"/>
            <w:vAlign w:val="center"/>
          </w:tcPr>
          <w:p w14:paraId="4CBBD3EB" w14:textId="77777777" w:rsidR="00B47741" w:rsidRPr="0093321E" w:rsidRDefault="00B47741" w:rsidP="008C44B5">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B47741" w:rsidRPr="0093321E" w14:paraId="720229FE" w14:textId="77777777" w:rsidTr="008C44B5">
        <w:trPr>
          <w:trHeight w:val="60"/>
          <w:jc w:val="center"/>
        </w:trPr>
        <w:tc>
          <w:tcPr>
            <w:tcW w:w="1060" w:type="dxa"/>
            <w:vMerge w:val="restart"/>
            <w:vAlign w:val="center"/>
          </w:tcPr>
          <w:p w14:paraId="76DD6F70" w14:textId="77777777" w:rsidR="00B47741" w:rsidRPr="0012263F" w:rsidRDefault="00B47741" w:rsidP="008C44B5">
            <w:pPr>
              <w:tabs>
                <w:tab w:val="right" w:pos="9923"/>
              </w:tabs>
              <w:ind w:right="141"/>
              <w:jc w:val="center"/>
              <w:rPr>
                <w:rFonts w:asciiTheme="minorHAnsi" w:hAnsiTheme="minorHAnsi"/>
              </w:rPr>
            </w:pPr>
            <w:r w:rsidRPr="0012263F">
              <w:rPr>
                <w:rFonts w:asciiTheme="minorHAnsi" w:hAnsiTheme="minorHAnsi"/>
              </w:rPr>
              <w:t>1</w:t>
            </w:r>
          </w:p>
        </w:tc>
        <w:tc>
          <w:tcPr>
            <w:tcW w:w="1169" w:type="dxa"/>
          </w:tcPr>
          <w:p w14:paraId="28092230"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017140B7"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70CC6593"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6C61A1FA"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788FD6A6"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412A8E9F"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8AE4E65"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77A9F0CE" w14:textId="77777777" w:rsidTr="008C44B5">
        <w:trPr>
          <w:jc w:val="center"/>
        </w:trPr>
        <w:tc>
          <w:tcPr>
            <w:tcW w:w="1060" w:type="dxa"/>
            <w:vMerge/>
          </w:tcPr>
          <w:p w14:paraId="5811E30B"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413FFAE2"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4E887A6E"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64CDAEFE"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41BF28BB"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5D8A5B55"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FDEBE12"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3F2E8B7C"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70E317FA" w14:textId="77777777" w:rsidTr="008C44B5">
        <w:trPr>
          <w:jc w:val="center"/>
        </w:trPr>
        <w:tc>
          <w:tcPr>
            <w:tcW w:w="1060" w:type="dxa"/>
            <w:vMerge/>
          </w:tcPr>
          <w:p w14:paraId="4D880A18"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76F80CE9"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251450D0"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176D134E"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4E8A65B6"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2E6CD0CF"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F9358F0"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72C7AA74"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044E878A" w14:textId="77777777" w:rsidTr="008C44B5">
        <w:trPr>
          <w:jc w:val="center"/>
        </w:trPr>
        <w:tc>
          <w:tcPr>
            <w:tcW w:w="1060" w:type="dxa"/>
            <w:vMerge/>
          </w:tcPr>
          <w:p w14:paraId="531BCB21"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6C4C8DD2"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4FE9B384"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53989D1A"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20CFD998"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60DB6C51"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CD73FEF"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48BC8BDD"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6CB25A67" w14:textId="77777777" w:rsidTr="008C44B5">
        <w:trPr>
          <w:jc w:val="center"/>
        </w:trPr>
        <w:tc>
          <w:tcPr>
            <w:tcW w:w="1060" w:type="dxa"/>
            <w:vMerge/>
          </w:tcPr>
          <w:p w14:paraId="53B25BF9"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7C7F4B0D"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3A6F2BA2"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55E9ADB5"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00B9DA04"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74ED7616"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4D81165"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00202830"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2DD65F09" w14:textId="77777777" w:rsidTr="008C44B5">
        <w:trPr>
          <w:jc w:val="center"/>
        </w:trPr>
        <w:tc>
          <w:tcPr>
            <w:tcW w:w="1060" w:type="dxa"/>
            <w:vMerge/>
          </w:tcPr>
          <w:p w14:paraId="11431EA1"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56FAB611"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6B279120"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67F7687E"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19708AF5"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0D8FA309"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A6E556D"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55D02989" w14:textId="77777777"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14:paraId="1B8F1B98" w14:textId="77777777" w:rsidTr="008C44B5">
        <w:trPr>
          <w:jc w:val="center"/>
        </w:trPr>
        <w:tc>
          <w:tcPr>
            <w:tcW w:w="1060" w:type="dxa"/>
            <w:vMerge/>
          </w:tcPr>
          <w:p w14:paraId="1408B630" w14:textId="77777777" w:rsidR="00B47741" w:rsidRPr="0093321E" w:rsidRDefault="00B47741" w:rsidP="008C44B5">
            <w:pPr>
              <w:tabs>
                <w:tab w:val="right" w:pos="9923"/>
              </w:tabs>
              <w:ind w:right="141"/>
              <w:rPr>
                <w:rFonts w:asciiTheme="minorHAnsi" w:hAnsiTheme="minorHAnsi"/>
                <w:sz w:val="16"/>
                <w:szCs w:val="16"/>
              </w:rPr>
            </w:pPr>
          </w:p>
        </w:tc>
        <w:tc>
          <w:tcPr>
            <w:tcW w:w="1169" w:type="dxa"/>
          </w:tcPr>
          <w:p w14:paraId="2D4201B7" w14:textId="77777777" w:rsidR="00B47741" w:rsidRPr="0093321E" w:rsidRDefault="00B47741" w:rsidP="008C44B5">
            <w:pPr>
              <w:tabs>
                <w:tab w:val="right" w:pos="9923"/>
              </w:tabs>
              <w:spacing w:before="120" w:after="120"/>
              <w:rPr>
                <w:rFonts w:asciiTheme="minorHAnsi" w:hAnsiTheme="minorHAnsi"/>
                <w:sz w:val="16"/>
                <w:szCs w:val="16"/>
              </w:rPr>
            </w:pPr>
          </w:p>
        </w:tc>
        <w:tc>
          <w:tcPr>
            <w:tcW w:w="992" w:type="dxa"/>
          </w:tcPr>
          <w:p w14:paraId="58489EBF" w14:textId="77777777"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14:paraId="74FEFA59" w14:textId="77777777"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14:paraId="74D716EC" w14:textId="77777777"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14:paraId="7A975FD4"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1C445136" w14:textId="77777777"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14:paraId="03EC4E93" w14:textId="77777777" w:rsidR="00B47741" w:rsidRPr="0093321E" w:rsidRDefault="00B47741" w:rsidP="008C44B5">
            <w:pPr>
              <w:tabs>
                <w:tab w:val="right" w:pos="9923"/>
              </w:tabs>
              <w:spacing w:before="120" w:after="120"/>
              <w:rPr>
                <w:rFonts w:asciiTheme="minorHAnsi" w:hAnsiTheme="minorHAnsi"/>
                <w:sz w:val="16"/>
                <w:szCs w:val="16"/>
              </w:rPr>
            </w:pPr>
          </w:p>
        </w:tc>
      </w:tr>
    </w:tbl>
    <w:p w14:paraId="5C2266EA" w14:textId="77777777" w:rsidR="00D23ECF" w:rsidRPr="0093321E" w:rsidRDefault="00D23ECF" w:rsidP="00D23ECF">
      <w:pPr>
        <w:ind w:left="426"/>
        <w:jc w:val="both"/>
        <w:rPr>
          <w:rFonts w:asciiTheme="minorHAnsi" w:hAnsiTheme="minorHAnsi"/>
        </w:rPr>
      </w:pPr>
    </w:p>
    <w:p w14:paraId="2ED310E6" w14:textId="77777777" w:rsidR="00D23ECF" w:rsidRDefault="00D23ECF" w:rsidP="00D23ECF">
      <w:pPr>
        <w:tabs>
          <w:tab w:val="right" w:pos="9781"/>
        </w:tabs>
        <w:ind w:right="141"/>
        <w:rPr>
          <w:rFonts w:ascii="Calibri" w:hAnsi="Calibri"/>
          <w:u w:val="single"/>
        </w:rPr>
      </w:pPr>
    </w:p>
    <w:p w14:paraId="723C24FD" w14:textId="77777777" w:rsidR="00D23ECF" w:rsidRPr="00007CCB" w:rsidRDefault="00D23ECF" w:rsidP="00D23ECF">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D23ECF" w:rsidRPr="003655E2" w14:paraId="0202C4EB" w14:textId="77777777" w:rsidTr="00E854AE">
        <w:trPr>
          <w:jc w:val="center"/>
        </w:trPr>
        <w:tc>
          <w:tcPr>
            <w:tcW w:w="2093" w:type="dxa"/>
            <w:shd w:val="clear" w:color="auto" w:fill="auto"/>
            <w:vAlign w:val="center"/>
          </w:tcPr>
          <w:p w14:paraId="0863EB29" w14:textId="77777777" w:rsidR="00D23ECF" w:rsidRPr="003655E2" w:rsidRDefault="00D23ECF" w:rsidP="00E854AE">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C413113" w14:textId="77777777" w:rsidR="00D23ECF" w:rsidRPr="003655E2" w:rsidRDefault="00D23ECF" w:rsidP="00E854AE">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C04940B" w14:textId="77777777" w:rsidR="00D23ECF" w:rsidRPr="003655E2" w:rsidRDefault="00D23ECF" w:rsidP="00E854AE">
            <w:pPr>
              <w:jc w:val="center"/>
              <w:rPr>
                <w:rFonts w:ascii="Calibri" w:hAnsi="Calibri"/>
                <w:b/>
                <w:sz w:val="18"/>
              </w:rPr>
            </w:pPr>
          </w:p>
        </w:tc>
        <w:tc>
          <w:tcPr>
            <w:tcW w:w="2126" w:type="dxa"/>
            <w:tcBorders>
              <w:left w:val="single" w:sz="4" w:space="0" w:color="auto"/>
            </w:tcBorders>
            <w:shd w:val="clear" w:color="auto" w:fill="auto"/>
            <w:vAlign w:val="center"/>
          </w:tcPr>
          <w:p w14:paraId="06B06ACD" w14:textId="77777777" w:rsidR="00D23ECF" w:rsidRPr="003655E2" w:rsidRDefault="00D23ECF" w:rsidP="00E854AE">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8FDF73E" w14:textId="77777777" w:rsidR="00D23ECF" w:rsidRPr="003655E2" w:rsidRDefault="00D23ECF" w:rsidP="00E854AE">
            <w:pPr>
              <w:jc w:val="center"/>
              <w:rPr>
                <w:rFonts w:ascii="Calibri" w:hAnsi="Calibri"/>
                <w:b/>
                <w:sz w:val="18"/>
              </w:rPr>
            </w:pPr>
          </w:p>
        </w:tc>
      </w:tr>
    </w:tbl>
    <w:p w14:paraId="3F49121C" w14:textId="77777777" w:rsidR="00D23ECF" w:rsidRPr="003655E2" w:rsidRDefault="00D23ECF" w:rsidP="00D23ECF">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D23ECF" w:rsidRPr="003655E2" w14:paraId="1E5493D1" w14:textId="77777777" w:rsidTr="00E854AE">
        <w:trPr>
          <w:jc w:val="center"/>
        </w:trPr>
        <w:tc>
          <w:tcPr>
            <w:tcW w:w="2093" w:type="dxa"/>
            <w:shd w:val="clear" w:color="auto" w:fill="auto"/>
            <w:vAlign w:val="center"/>
          </w:tcPr>
          <w:p w14:paraId="7148927D" w14:textId="77777777" w:rsidR="00D23ECF" w:rsidRPr="003655E2" w:rsidRDefault="00D23ECF" w:rsidP="00E854AE">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828BFD9" w14:textId="77777777" w:rsidR="00D23ECF" w:rsidRPr="003655E2" w:rsidRDefault="00D23ECF" w:rsidP="00E854AE">
            <w:pPr>
              <w:jc w:val="center"/>
              <w:rPr>
                <w:rFonts w:ascii="Calibri" w:hAnsi="Calibri"/>
                <w:b/>
                <w:sz w:val="18"/>
              </w:rPr>
            </w:pPr>
          </w:p>
        </w:tc>
      </w:tr>
    </w:tbl>
    <w:p w14:paraId="2DB7844E" w14:textId="77777777" w:rsidR="00F87AC4" w:rsidRDefault="00F87AC4" w:rsidP="00E1428C">
      <w:pPr>
        <w:pStyle w:val="Default"/>
        <w:jc w:val="center"/>
        <w:rPr>
          <w:rFonts w:asciiTheme="minorHAnsi" w:hAnsiTheme="minorHAnsi"/>
          <w:b/>
          <w:sz w:val="20"/>
          <w:szCs w:val="20"/>
        </w:rPr>
      </w:pPr>
    </w:p>
    <w:p w14:paraId="745B73D5" w14:textId="77777777" w:rsidR="00F87AC4" w:rsidRDefault="00F87AC4" w:rsidP="00E1428C">
      <w:pPr>
        <w:pStyle w:val="Default"/>
        <w:jc w:val="center"/>
        <w:rPr>
          <w:rFonts w:asciiTheme="minorHAnsi" w:hAnsiTheme="minorHAnsi"/>
          <w:b/>
          <w:sz w:val="20"/>
          <w:szCs w:val="20"/>
        </w:rPr>
      </w:pPr>
    </w:p>
    <w:p w14:paraId="7377A7DD" w14:textId="77777777" w:rsidR="00C96B24" w:rsidRDefault="00C96B24" w:rsidP="00E1428C">
      <w:pPr>
        <w:pStyle w:val="Default"/>
        <w:jc w:val="center"/>
        <w:rPr>
          <w:rFonts w:asciiTheme="minorHAnsi" w:hAnsiTheme="minorHAnsi"/>
          <w:b/>
          <w:sz w:val="20"/>
          <w:szCs w:val="20"/>
        </w:rPr>
      </w:pPr>
    </w:p>
    <w:p w14:paraId="506FC24B" w14:textId="77777777" w:rsidR="00C96B24" w:rsidRDefault="00C96B24" w:rsidP="00E1428C">
      <w:pPr>
        <w:pStyle w:val="Default"/>
        <w:jc w:val="center"/>
        <w:rPr>
          <w:rFonts w:asciiTheme="minorHAnsi" w:hAnsiTheme="minorHAnsi"/>
          <w:b/>
          <w:sz w:val="20"/>
          <w:szCs w:val="20"/>
        </w:rPr>
      </w:pPr>
    </w:p>
    <w:p w14:paraId="6A7D9E92"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0393362" w14:textId="77777777" w:rsidR="00E1428C" w:rsidRPr="00007CCB" w:rsidRDefault="00E1428C" w:rsidP="00E1428C">
      <w:pPr>
        <w:pStyle w:val="Default"/>
        <w:jc w:val="center"/>
        <w:rPr>
          <w:rFonts w:ascii="Calibri" w:hAnsi="Calibri"/>
          <w:b/>
          <w:sz w:val="20"/>
          <w:szCs w:val="20"/>
        </w:rPr>
      </w:pPr>
    </w:p>
    <w:p w14:paraId="5D75297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72C4A59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7D11E9F2" w14:textId="77777777" w:rsidR="00E1428C" w:rsidRDefault="00E1428C" w:rsidP="00E1428C">
      <w:pPr>
        <w:ind w:left="426"/>
        <w:jc w:val="center"/>
        <w:rPr>
          <w:rFonts w:ascii="Calibri" w:hAnsi="Calibri"/>
          <w:b/>
        </w:rPr>
      </w:pPr>
      <w:r w:rsidRPr="00007CCB">
        <w:rPr>
          <w:rFonts w:ascii="Calibri" w:hAnsi="Calibri"/>
          <w:b/>
        </w:rPr>
        <w:t>Protesto lo necesario</w:t>
      </w:r>
    </w:p>
    <w:p w14:paraId="3348E36C" w14:textId="77777777" w:rsidR="00C96B24" w:rsidRDefault="00C96B24" w:rsidP="00E1428C">
      <w:pPr>
        <w:ind w:left="426"/>
        <w:jc w:val="center"/>
        <w:rPr>
          <w:rFonts w:ascii="Calibri" w:hAnsi="Calibri"/>
          <w:b/>
        </w:rPr>
      </w:pPr>
    </w:p>
    <w:p w14:paraId="0E497F7A" w14:textId="77777777" w:rsidR="00C96B24" w:rsidRDefault="00C96B24" w:rsidP="00E1428C">
      <w:pPr>
        <w:ind w:left="426"/>
        <w:jc w:val="center"/>
        <w:rPr>
          <w:rFonts w:ascii="Calibri" w:hAnsi="Calibri"/>
          <w:b/>
        </w:rPr>
      </w:pPr>
    </w:p>
    <w:p w14:paraId="47E296C4" w14:textId="77777777" w:rsidR="00D57D4E" w:rsidRDefault="00D57D4E" w:rsidP="00E1428C">
      <w:pPr>
        <w:ind w:left="426"/>
        <w:jc w:val="center"/>
        <w:rPr>
          <w:rFonts w:ascii="Calibri" w:hAnsi="Calibri"/>
          <w:b/>
        </w:rPr>
      </w:pPr>
    </w:p>
    <w:p w14:paraId="62F21259" w14:textId="77777777" w:rsidR="00BA09CD" w:rsidRPr="002522C8" w:rsidRDefault="00BA09CD"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BB6C841"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E2D6358" w14:textId="77777777" w:rsidR="00BA09CD" w:rsidRPr="002522C8" w:rsidRDefault="00BA09CD" w:rsidP="00BA09CD">
      <w:pPr>
        <w:tabs>
          <w:tab w:val="left" w:pos="426"/>
        </w:tabs>
        <w:ind w:left="284"/>
        <w:jc w:val="center"/>
        <w:rPr>
          <w:rFonts w:ascii="Calibri" w:hAnsi="Calibri"/>
          <w:b/>
        </w:rPr>
      </w:pPr>
    </w:p>
    <w:p w14:paraId="1E48F905"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7DD862A0" w14:textId="77777777" w:rsidTr="006D3B73">
        <w:trPr>
          <w:jc w:val="center"/>
        </w:trPr>
        <w:tc>
          <w:tcPr>
            <w:tcW w:w="7371" w:type="dxa"/>
            <w:tcBorders>
              <w:bottom w:val="nil"/>
            </w:tcBorders>
            <w:shd w:val="clear" w:color="auto" w:fill="81E7FF"/>
          </w:tcPr>
          <w:p w14:paraId="7085E451"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5B94FDC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4058CAC"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14CA230" w14:textId="4C4A0843" w:rsidR="00BA09CD" w:rsidRPr="002522C8" w:rsidRDefault="00BA09CD" w:rsidP="00213157">
            <w:pPr>
              <w:jc w:val="center"/>
              <w:rPr>
                <w:rFonts w:ascii="Calibri" w:hAnsi="Calibri" w:cs="Arial"/>
                <w:b/>
              </w:rPr>
            </w:pPr>
            <w:r w:rsidRPr="000A0057">
              <w:rPr>
                <w:rFonts w:ascii="Calibri" w:hAnsi="Calibri" w:cs="Arial"/>
                <w:bCs/>
              </w:rPr>
              <w:t xml:space="preserve">No. </w:t>
            </w:r>
            <w:r w:rsidR="00792B76">
              <w:rPr>
                <w:rFonts w:ascii="Calibri" w:hAnsi="Calibri"/>
                <w:b/>
                <w:bCs/>
              </w:rPr>
              <w:t>LP-919044992-I45-2024</w:t>
            </w:r>
          </w:p>
        </w:tc>
        <w:tc>
          <w:tcPr>
            <w:tcW w:w="1843" w:type="dxa"/>
            <w:tcBorders>
              <w:top w:val="single" w:sz="4" w:space="0" w:color="auto"/>
              <w:left w:val="single" w:sz="4" w:space="0" w:color="auto"/>
              <w:bottom w:val="single" w:sz="4" w:space="0" w:color="auto"/>
              <w:right w:val="single" w:sz="4" w:space="0" w:color="auto"/>
            </w:tcBorders>
            <w:vAlign w:val="center"/>
          </w:tcPr>
          <w:p w14:paraId="23F6F444" w14:textId="77777777" w:rsidR="00BA09CD" w:rsidRPr="002522C8" w:rsidRDefault="00BA09CD" w:rsidP="003632F9">
            <w:pPr>
              <w:jc w:val="center"/>
              <w:rPr>
                <w:rFonts w:ascii="Calibri" w:hAnsi="Calibri"/>
              </w:rPr>
            </w:pPr>
            <w:r w:rsidRPr="002522C8">
              <w:rPr>
                <w:rFonts w:ascii="Calibri" w:hAnsi="Calibri"/>
              </w:rPr>
              <w:t>_____________</w:t>
            </w:r>
          </w:p>
        </w:tc>
      </w:tr>
    </w:tbl>
    <w:p w14:paraId="73F2969F" w14:textId="77777777" w:rsidR="00BA09CD" w:rsidRPr="002522C8" w:rsidRDefault="00BA09CD" w:rsidP="00BA09CD">
      <w:pPr>
        <w:ind w:left="851"/>
        <w:jc w:val="both"/>
        <w:rPr>
          <w:rFonts w:ascii="Calibri" w:hAnsi="Calibri"/>
        </w:rPr>
      </w:pPr>
    </w:p>
    <w:p w14:paraId="3C89406E" w14:textId="77777777" w:rsidR="00BA09CD" w:rsidRPr="002522C8" w:rsidRDefault="00BA09CD" w:rsidP="00BA09CD">
      <w:pPr>
        <w:ind w:left="851"/>
        <w:jc w:val="both"/>
        <w:rPr>
          <w:rFonts w:ascii="Calibri" w:hAnsi="Calibri"/>
        </w:rPr>
      </w:pPr>
    </w:p>
    <w:p w14:paraId="7879A0BD"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9FEE7DE" w14:textId="77777777" w:rsidTr="006D3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6D18584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E0C2005" w14:textId="77777777" w:rsidTr="003632F9">
        <w:trPr>
          <w:jc w:val="center"/>
        </w:trPr>
        <w:tc>
          <w:tcPr>
            <w:tcW w:w="9193" w:type="dxa"/>
            <w:tcBorders>
              <w:top w:val="nil"/>
            </w:tcBorders>
          </w:tcPr>
          <w:p w14:paraId="23120E49" w14:textId="77777777" w:rsidR="00BA09CD" w:rsidRPr="002522C8" w:rsidRDefault="00BA09CD" w:rsidP="003632F9">
            <w:pPr>
              <w:ind w:left="851"/>
              <w:jc w:val="center"/>
              <w:rPr>
                <w:rFonts w:ascii="Calibri" w:hAnsi="Calibri"/>
                <w:b/>
              </w:rPr>
            </w:pPr>
          </w:p>
          <w:p w14:paraId="06BAC9CF"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6DCC205" w14:textId="77777777" w:rsidR="00BA09CD" w:rsidRPr="002522C8" w:rsidRDefault="00BA09CD" w:rsidP="003632F9">
            <w:pPr>
              <w:ind w:left="851"/>
              <w:jc w:val="center"/>
              <w:rPr>
                <w:rFonts w:ascii="Calibri" w:hAnsi="Calibri"/>
                <w:b/>
              </w:rPr>
            </w:pPr>
          </w:p>
        </w:tc>
      </w:tr>
    </w:tbl>
    <w:p w14:paraId="5235305D" w14:textId="77777777" w:rsidR="00BA09CD" w:rsidRPr="002522C8" w:rsidRDefault="00BA09CD" w:rsidP="00BA09CD">
      <w:pPr>
        <w:ind w:left="851"/>
        <w:jc w:val="both"/>
        <w:rPr>
          <w:rFonts w:ascii="Calibri" w:hAnsi="Calibri"/>
        </w:rPr>
      </w:pPr>
    </w:p>
    <w:p w14:paraId="5D8D43B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5A14D23" w14:textId="77777777" w:rsidTr="006D3B73">
        <w:trPr>
          <w:jc w:val="center"/>
        </w:trPr>
        <w:tc>
          <w:tcPr>
            <w:tcW w:w="3083" w:type="dxa"/>
            <w:tcBorders>
              <w:bottom w:val="single" w:sz="4" w:space="0" w:color="auto"/>
            </w:tcBorders>
            <w:shd w:val="clear" w:color="auto" w:fill="81E7FF"/>
            <w:vAlign w:val="center"/>
          </w:tcPr>
          <w:p w14:paraId="0F6C8F5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52C3C2B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B12A71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2E1830C2" w14:textId="77777777" w:rsidTr="00C44A7A">
        <w:trPr>
          <w:trHeight w:val="1124"/>
          <w:jc w:val="center"/>
        </w:trPr>
        <w:tc>
          <w:tcPr>
            <w:tcW w:w="3083" w:type="dxa"/>
            <w:tcBorders>
              <w:top w:val="single" w:sz="4" w:space="0" w:color="auto"/>
              <w:left w:val="single" w:sz="4" w:space="0" w:color="auto"/>
              <w:bottom w:val="single" w:sz="4" w:space="0" w:color="auto"/>
              <w:right w:val="single" w:sz="4" w:space="0" w:color="auto"/>
            </w:tcBorders>
            <w:vAlign w:val="center"/>
          </w:tcPr>
          <w:p w14:paraId="28191680"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580FDB8"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0927827" w14:textId="77777777" w:rsidR="00BA09CD" w:rsidRPr="002522C8" w:rsidRDefault="00BA09CD" w:rsidP="003632F9">
            <w:pPr>
              <w:jc w:val="center"/>
              <w:rPr>
                <w:rFonts w:ascii="Calibri" w:hAnsi="Calibri"/>
                <w:noProof/>
              </w:rPr>
            </w:pPr>
          </w:p>
        </w:tc>
      </w:tr>
    </w:tbl>
    <w:p w14:paraId="71134BFB"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0AF0E45" w14:textId="77777777" w:rsidTr="006D3B73">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0C56BD4B" w14:textId="77777777" w:rsidR="00BA09CD" w:rsidRPr="002522C8" w:rsidRDefault="00BA09CD" w:rsidP="003632F9">
            <w:pPr>
              <w:jc w:val="center"/>
              <w:rPr>
                <w:rFonts w:ascii="Calibri" w:hAnsi="Calibri"/>
                <w:b/>
                <w:noProof/>
              </w:rPr>
            </w:pPr>
          </w:p>
          <w:p w14:paraId="76A8A94E"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F7404FB"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60EFDD8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6D12AE21"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5411875" w14:textId="77777777" w:rsidTr="00C44A7A">
        <w:trPr>
          <w:trHeight w:val="984"/>
          <w:jc w:val="center"/>
        </w:trPr>
        <w:tc>
          <w:tcPr>
            <w:tcW w:w="3071" w:type="dxa"/>
            <w:tcBorders>
              <w:top w:val="single" w:sz="4" w:space="0" w:color="auto"/>
            </w:tcBorders>
          </w:tcPr>
          <w:p w14:paraId="56C31E4B" w14:textId="77777777" w:rsidR="00BA09CD" w:rsidRPr="002522C8" w:rsidRDefault="00BA09CD" w:rsidP="003632F9">
            <w:pPr>
              <w:rPr>
                <w:rFonts w:ascii="Calibri" w:hAnsi="Calibri"/>
                <w:noProof/>
              </w:rPr>
            </w:pPr>
          </w:p>
          <w:p w14:paraId="166E0A0D" w14:textId="77777777" w:rsidR="00BA09CD" w:rsidRPr="002522C8" w:rsidRDefault="00BA09CD" w:rsidP="003632F9">
            <w:pPr>
              <w:rPr>
                <w:rFonts w:ascii="Calibri" w:hAnsi="Calibri"/>
                <w:noProof/>
              </w:rPr>
            </w:pPr>
          </w:p>
          <w:p w14:paraId="16845BC2" w14:textId="77777777" w:rsidR="00BA09CD" w:rsidRPr="002522C8" w:rsidRDefault="00BA09CD" w:rsidP="003632F9">
            <w:pPr>
              <w:rPr>
                <w:rFonts w:ascii="Calibri" w:hAnsi="Calibri"/>
                <w:noProof/>
              </w:rPr>
            </w:pPr>
          </w:p>
          <w:p w14:paraId="6EC0DC71" w14:textId="77777777" w:rsidR="00BA09CD" w:rsidRPr="002522C8" w:rsidRDefault="00BA09CD" w:rsidP="003632F9">
            <w:pPr>
              <w:rPr>
                <w:rFonts w:ascii="Calibri" w:hAnsi="Calibri"/>
                <w:noProof/>
              </w:rPr>
            </w:pPr>
          </w:p>
        </w:tc>
        <w:tc>
          <w:tcPr>
            <w:tcW w:w="3071" w:type="dxa"/>
            <w:tcBorders>
              <w:top w:val="single" w:sz="4" w:space="0" w:color="auto"/>
            </w:tcBorders>
          </w:tcPr>
          <w:p w14:paraId="77D5D960" w14:textId="77777777" w:rsidR="00BA09CD" w:rsidRPr="002522C8" w:rsidRDefault="00BA09CD" w:rsidP="003632F9">
            <w:pPr>
              <w:rPr>
                <w:rFonts w:ascii="Calibri" w:hAnsi="Calibri"/>
                <w:noProof/>
              </w:rPr>
            </w:pPr>
          </w:p>
        </w:tc>
        <w:tc>
          <w:tcPr>
            <w:tcW w:w="3072" w:type="dxa"/>
            <w:tcBorders>
              <w:top w:val="single" w:sz="4" w:space="0" w:color="auto"/>
            </w:tcBorders>
          </w:tcPr>
          <w:p w14:paraId="620141AB" w14:textId="77777777" w:rsidR="00BA09CD" w:rsidRPr="002522C8" w:rsidRDefault="00BA09CD" w:rsidP="003632F9">
            <w:pPr>
              <w:rPr>
                <w:rFonts w:ascii="Calibri" w:hAnsi="Calibri"/>
                <w:noProof/>
              </w:rPr>
            </w:pPr>
          </w:p>
        </w:tc>
      </w:tr>
    </w:tbl>
    <w:p w14:paraId="0D542A75" w14:textId="77777777" w:rsidR="00BA09CD" w:rsidRPr="002522C8" w:rsidRDefault="00BA09CD" w:rsidP="00BA09CD">
      <w:pPr>
        <w:rPr>
          <w:rFonts w:ascii="Calibri" w:hAnsi="Calibri"/>
        </w:rPr>
      </w:pPr>
    </w:p>
    <w:p w14:paraId="70ED77D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11B2275" w14:textId="77777777" w:rsidR="00BA09CD" w:rsidRPr="002522C8" w:rsidRDefault="00BA09CD" w:rsidP="00BA09CD">
      <w:pPr>
        <w:tabs>
          <w:tab w:val="left" w:pos="5245"/>
          <w:tab w:val="left" w:pos="7655"/>
        </w:tabs>
        <w:ind w:left="426"/>
        <w:jc w:val="center"/>
        <w:rPr>
          <w:rFonts w:ascii="Calibri" w:hAnsi="Calibri"/>
          <w:b/>
        </w:rPr>
      </w:pPr>
    </w:p>
    <w:p w14:paraId="6905DAE9" w14:textId="77777777" w:rsidR="00BA09CD" w:rsidRPr="002522C8" w:rsidRDefault="00BA09CD" w:rsidP="00BA09CD">
      <w:pPr>
        <w:tabs>
          <w:tab w:val="left" w:pos="5245"/>
          <w:tab w:val="left" w:pos="7655"/>
        </w:tabs>
        <w:ind w:left="426"/>
        <w:rPr>
          <w:rFonts w:ascii="Calibri" w:hAnsi="Calibri"/>
          <w:b/>
        </w:rPr>
      </w:pPr>
    </w:p>
    <w:p w14:paraId="20AC18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543295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C967C0B" w14:textId="77777777" w:rsidR="00BA09CD" w:rsidRPr="00C40ADF" w:rsidRDefault="00BA09CD" w:rsidP="00BA09CD">
      <w:pPr>
        <w:tabs>
          <w:tab w:val="left" w:pos="5245"/>
          <w:tab w:val="left" w:pos="7655"/>
        </w:tabs>
        <w:ind w:left="426"/>
        <w:jc w:val="center"/>
        <w:rPr>
          <w:rFonts w:ascii="Calibri" w:hAnsi="Calibri"/>
          <w:sz w:val="22"/>
        </w:rPr>
      </w:pPr>
    </w:p>
    <w:p w14:paraId="3421B918" w14:textId="77777777" w:rsidR="00BA09CD" w:rsidRDefault="00BA09CD" w:rsidP="00C96B24">
      <w:pPr>
        <w:jc w:val="center"/>
        <w:rPr>
          <w:rFonts w:ascii="Calibri" w:hAnsi="Calibri"/>
          <w:b/>
        </w:rPr>
      </w:pPr>
      <w:r w:rsidRPr="00C96B24">
        <w:rPr>
          <w:rFonts w:ascii="Calibri" w:hAnsi="Calibri"/>
          <w:b/>
        </w:rPr>
        <w:t>*Anexar en sobre Económico.</w:t>
      </w:r>
    </w:p>
    <w:p w14:paraId="0CC69461" w14:textId="77777777" w:rsidR="00C96B24" w:rsidRDefault="00C96B24" w:rsidP="00C96B24">
      <w:pPr>
        <w:rPr>
          <w:rFonts w:ascii="Calibri" w:hAnsi="Calibri"/>
          <w:b/>
        </w:rPr>
      </w:pPr>
    </w:p>
    <w:p w14:paraId="39370BBB" w14:textId="77777777" w:rsidR="00A63537" w:rsidRDefault="00A63537" w:rsidP="00C96B24">
      <w:pPr>
        <w:rPr>
          <w:rFonts w:ascii="Calibri" w:hAnsi="Calibri"/>
          <w:b/>
        </w:rPr>
      </w:pPr>
    </w:p>
    <w:p w14:paraId="5A4F3200" w14:textId="77777777" w:rsidR="00C44A7A" w:rsidRDefault="00C44A7A" w:rsidP="00C96B24">
      <w:pPr>
        <w:rPr>
          <w:rFonts w:ascii="Calibri" w:hAnsi="Calibri"/>
          <w:b/>
        </w:rPr>
      </w:pPr>
    </w:p>
    <w:p w14:paraId="0FC9CB25" w14:textId="77777777" w:rsidR="00A63537" w:rsidRPr="00C96B24" w:rsidRDefault="00A63537" w:rsidP="00C96B24">
      <w:pPr>
        <w:rPr>
          <w:rFonts w:ascii="Calibri" w:hAnsi="Calibri"/>
          <w:b/>
        </w:rPr>
      </w:pPr>
    </w:p>
    <w:p w14:paraId="4B83057C" w14:textId="77777777" w:rsidR="00BA09CD" w:rsidRPr="002522C8" w:rsidRDefault="00BA09CD" w:rsidP="006D3B73">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C7644FA"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0413057"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25B8D4E6" w14:textId="77777777" w:rsidTr="006D3B73">
        <w:trPr>
          <w:jc w:val="center"/>
        </w:trPr>
        <w:tc>
          <w:tcPr>
            <w:tcW w:w="7102" w:type="dxa"/>
            <w:tcBorders>
              <w:bottom w:val="nil"/>
            </w:tcBorders>
            <w:shd w:val="clear" w:color="auto" w:fill="81E7FF"/>
          </w:tcPr>
          <w:p w14:paraId="3FE86DD2"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52C9E090"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AD0EC9C"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3ECC3433" w14:textId="5FEE3F3E" w:rsidR="0093321E" w:rsidRPr="0093321E" w:rsidRDefault="0093321E" w:rsidP="00213157">
            <w:pPr>
              <w:jc w:val="center"/>
              <w:rPr>
                <w:rFonts w:asciiTheme="minorHAnsi" w:hAnsiTheme="minorHAnsi" w:cs="Arial"/>
                <w:u w:val="single"/>
              </w:rPr>
            </w:pPr>
            <w:r w:rsidRPr="0093321E">
              <w:rPr>
                <w:rFonts w:asciiTheme="minorHAnsi" w:hAnsiTheme="minorHAnsi" w:cs="Arial"/>
                <w:bCs/>
                <w:u w:val="single"/>
              </w:rPr>
              <w:t xml:space="preserve">No. </w:t>
            </w:r>
            <w:r w:rsidR="00792B76">
              <w:rPr>
                <w:rFonts w:asciiTheme="minorHAnsi" w:hAnsiTheme="minorHAnsi" w:cs="Arial"/>
                <w:bCs/>
                <w:u w:val="single"/>
              </w:rPr>
              <w:t>LP-919044992-I45-2024</w:t>
            </w:r>
          </w:p>
        </w:tc>
        <w:tc>
          <w:tcPr>
            <w:tcW w:w="2899" w:type="dxa"/>
            <w:tcBorders>
              <w:top w:val="single" w:sz="4" w:space="0" w:color="auto"/>
              <w:left w:val="single" w:sz="4" w:space="0" w:color="auto"/>
              <w:bottom w:val="single" w:sz="4" w:space="0" w:color="auto"/>
              <w:right w:val="single" w:sz="4" w:space="0" w:color="auto"/>
            </w:tcBorders>
          </w:tcPr>
          <w:p w14:paraId="3AFB6EA8"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1C1204C0"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5ED67F4" w14:textId="77777777" w:rsidTr="006D3B7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7A4CF8B0"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053E5245" w14:textId="77777777" w:rsidTr="00E1428C">
        <w:trPr>
          <w:trHeight w:val="172"/>
          <w:jc w:val="center"/>
        </w:trPr>
        <w:tc>
          <w:tcPr>
            <w:tcW w:w="10359" w:type="dxa"/>
            <w:tcBorders>
              <w:top w:val="nil"/>
            </w:tcBorders>
          </w:tcPr>
          <w:p w14:paraId="2FB9EAC3" w14:textId="77777777"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14:paraId="0A6FFCB5" w14:textId="77777777" w:rsidR="00D401C2" w:rsidRPr="0093321E" w:rsidRDefault="00D401C2" w:rsidP="002F5444">
            <w:pPr>
              <w:jc w:val="center"/>
              <w:rPr>
                <w:rFonts w:asciiTheme="minorHAnsi" w:hAnsiTheme="minorHAnsi"/>
              </w:rPr>
            </w:pPr>
          </w:p>
        </w:tc>
      </w:tr>
    </w:tbl>
    <w:p w14:paraId="42E6E27B" w14:textId="77777777" w:rsidR="00C96B24" w:rsidRDefault="00C96B24" w:rsidP="00BA09CD">
      <w:pPr>
        <w:tabs>
          <w:tab w:val="left" w:pos="5245"/>
          <w:tab w:val="left" w:pos="8364"/>
        </w:tabs>
        <w:ind w:left="567"/>
        <w:jc w:val="center"/>
        <w:rPr>
          <w:rFonts w:ascii="Calibri" w:hAnsi="Calibri"/>
        </w:rPr>
      </w:pPr>
    </w:p>
    <w:tbl>
      <w:tblPr>
        <w:tblW w:w="10254"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tblGrid>
      <w:tr w:rsidR="00B47741" w:rsidRPr="0093321E" w14:paraId="02F6C188" w14:textId="77777777" w:rsidTr="006D3B73">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vAlign w:val="center"/>
          </w:tcPr>
          <w:p w14:paraId="2E8B521D" w14:textId="77777777" w:rsidR="00B47741" w:rsidRPr="0093321E" w:rsidRDefault="00B47741" w:rsidP="008C44B5">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31D9FCAD"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12BF4008"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1E7FF"/>
            <w:vAlign w:val="center"/>
          </w:tcPr>
          <w:p w14:paraId="4E083BD0"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1E7FF"/>
            <w:vAlign w:val="center"/>
          </w:tcPr>
          <w:p w14:paraId="2CEB6A4A" w14:textId="77777777" w:rsidR="00B47741" w:rsidRPr="0093321E" w:rsidRDefault="00B47741" w:rsidP="008C44B5">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1E7FF"/>
            <w:vAlign w:val="center"/>
          </w:tcPr>
          <w:p w14:paraId="5E59568C" w14:textId="77777777" w:rsidR="00B47741" w:rsidRPr="0093321E" w:rsidRDefault="00B47741" w:rsidP="008C44B5">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245A2582"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315DAE3D"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1E7FF"/>
            <w:noWrap/>
            <w:vAlign w:val="center"/>
            <w:hideMark/>
          </w:tcPr>
          <w:p w14:paraId="71F234F8"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1E7FF"/>
            <w:noWrap/>
            <w:vAlign w:val="center"/>
            <w:hideMark/>
          </w:tcPr>
          <w:p w14:paraId="73E713FD" w14:textId="77777777"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B47741" w:rsidRPr="0093321E" w14:paraId="30593E7E" w14:textId="77777777" w:rsidTr="00B47741">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4F6B322E" w14:textId="77777777" w:rsidR="00B47741" w:rsidRPr="0093321E" w:rsidRDefault="00B47741" w:rsidP="008C44B5">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0FC42"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8A4FE3"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8277E1F"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E1E501D"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BF4551A"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771CE37"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0F2EB"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373DA2C"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E857153"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1A00C151"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ABF2A3C"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41E0F"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C1EC41"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2916C67"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FF88FBF"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DAF748B"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F16D063"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4247"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10C6F3E"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5146203"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0F52087C"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A050B0E"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EEA1"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206877"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5445C4"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5055450"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88027F3"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7897989"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3198"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563703B"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2D5635F"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195DBD85"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91C2FC6"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197A6"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03712E"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F19BC31"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9556C68"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D2CABFF"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CF23C9"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C12B"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AB5EDE"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7635917"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78F2ACD9"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C3C5BF4"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61CD"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D4DE3A"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A5E0826"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46B72AB"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91AF44B"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A1AC9D8"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5331"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08A2B9C"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FB7CAF9"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379F5BD2"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0DE0921"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FA0D"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558E00"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4358891"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4C4F22E"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28B777A"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B732F9B"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0E32"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8B798A"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FC29A1F"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42E36CB5"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79268D8" w14:textId="77777777"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D1357" w14:textId="77777777"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46BC799" w14:textId="77777777"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5D50DFF" w14:textId="77777777"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986F28A" w14:textId="77777777"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9135833"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62B5B9F" w14:textId="77777777"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693FE" w14:textId="77777777"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24837B7" w14:textId="77777777"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78E230D" w14:textId="77777777" w:rsidR="00B47741" w:rsidRPr="0093321E" w:rsidRDefault="00B47741" w:rsidP="008C44B5">
            <w:pPr>
              <w:spacing w:before="120" w:after="120"/>
              <w:jc w:val="center"/>
              <w:rPr>
                <w:rFonts w:asciiTheme="minorHAnsi" w:hAnsiTheme="minorHAnsi" w:cs="Calibri"/>
                <w:color w:val="000000"/>
              </w:rPr>
            </w:pPr>
          </w:p>
        </w:tc>
      </w:tr>
      <w:tr w:rsidR="00B47741" w:rsidRPr="0093321E" w14:paraId="679A392D" w14:textId="77777777" w:rsidTr="00B47741">
        <w:trPr>
          <w:trHeight w:val="60"/>
          <w:jc w:val="center"/>
        </w:trPr>
        <w:tc>
          <w:tcPr>
            <w:tcW w:w="851" w:type="dxa"/>
            <w:tcBorders>
              <w:top w:val="single" w:sz="4" w:space="0" w:color="auto"/>
            </w:tcBorders>
          </w:tcPr>
          <w:p w14:paraId="29CE446E" w14:textId="77777777" w:rsidR="00B47741" w:rsidRPr="0093321E" w:rsidRDefault="00B47741" w:rsidP="00B47741">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69240048" w14:textId="77777777" w:rsidR="00B47741" w:rsidRPr="0093321E" w:rsidRDefault="00B47741" w:rsidP="00B47741">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252BBF92" w14:textId="77777777" w:rsidR="00B47741" w:rsidRPr="0093321E" w:rsidRDefault="00B47741" w:rsidP="00B47741">
            <w:pPr>
              <w:jc w:val="center"/>
              <w:rPr>
                <w:rFonts w:asciiTheme="minorHAnsi" w:hAnsiTheme="minorHAnsi" w:cs="Calibri"/>
                <w:color w:val="000000"/>
              </w:rPr>
            </w:pPr>
          </w:p>
        </w:tc>
        <w:tc>
          <w:tcPr>
            <w:tcW w:w="1021" w:type="dxa"/>
            <w:tcBorders>
              <w:top w:val="single" w:sz="4" w:space="0" w:color="auto"/>
            </w:tcBorders>
            <w:vAlign w:val="center"/>
          </w:tcPr>
          <w:p w14:paraId="1A610FB8" w14:textId="77777777" w:rsidR="00B47741" w:rsidRPr="0093321E" w:rsidRDefault="00B47741" w:rsidP="00B47741">
            <w:pPr>
              <w:jc w:val="center"/>
              <w:rPr>
                <w:rFonts w:asciiTheme="minorHAnsi" w:hAnsiTheme="minorHAnsi" w:cs="Calibri"/>
                <w:color w:val="000000"/>
              </w:rPr>
            </w:pPr>
          </w:p>
        </w:tc>
        <w:tc>
          <w:tcPr>
            <w:tcW w:w="963" w:type="dxa"/>
            <w:tcBorders>
              <w:top w:val="single" w:sz="4" w:space="0" w:color="auto"/>
            </w:tcBorders>
            <w:vAlign w:val="center"/>
          </w:tcPr>
          <w:p w14:paraId="18A4CADB" w14:textId="77777777" w:rsidR="00B47741" w:rsidRPr="0093321E" w:rsidRDefault="00B47741" w:rsidP="00B47741">
            <w:pPr>
              <w:jc w:val="center"/>
              <w:rPr>
                <w:rFonts w:asciiTheme="minorHAnsi" w:hAnsiTheme="minorHAnsi" w:cs="Calibri"/>
                <w:color w:val="000000"/>
              </w:rPr>
            </w:pPr>
          </w:p>
        </w:tc>
        <w:tc>
          <w:tcPr>
            <w:tcW w:w="1418" w:type="dxa"/>
            <w:tcBorders>
              <w:top w:val="single" w:sz="4" w:space="0" w:color="auto"/>
            </w:tcBorders>
            <w:vAlign w:val="center"/>
          </w:tcPr>
          <w:p w14:paraId="0506F234" w14:textId="77777777"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vAlign w:val="center"/>
          </w:tcPr>
          <w:p w14:paraId="768662AB" w14:textId="77777777"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1C8439A7" w14:textId="77777777" w:rsidR="00B47741" w:rsidRPr="0093321E" w:rsidRDefault="00B47741" w:rsidP="00B47741">
            <w:pPr>
              <w:jc w:val="center"/>
              <w:rPr>
                <w:rFonts w:asciiTheme="minorHAnsi" w:hAnsiTheme="minorHAnsi" w:cs="Calibri"/>
                <w:color w:val="000000"/>
              </w:rPr>
            </w:pPr>
          </w:p>
        </w:tc>
        <w:tc>
          <w:tcPr>
            <w:tcW w:w="1460" w:type="dxa"/>
            <w:tcBorders>
              <w:top w:val="single" w:sz="4" w:space="0" w:color="auto"/>
              <w:right w:val="single" w:sz="4" w:space="0" w:color="auto"/>
            </w:tcBorders>
            <w:shd w:val="clear" w:color="auto" w:fill="auto"/>
            <w:noWrap/>
            <w:vAlign w:val="center"/>
          </w:tcPr>
          <w:p w14:paraId="17A47524" w14:textId="77777777" w:rsidR="00B47741" w:rsidRPr="00C96B24" w:rsidRDefault="00B47741" w:rsidP="00B47741">
            <w:pPr>
              <w:jc w:val="center"/>
              <w:rPr>
                <w:rFonts w:asciiTheme="minorHAnsi" w:hAnsiTheme="minorHAnsi"/>
                <w:b/>
                <w:sz w:val="16"/>
              </w:rPr>
            </w:pPr>
            <w:r w:rsidRPr="00C96B24">
              <w:rPr>
                <w:rFonts w:asciiTheme="minorHAnsi" w:hAnsiTheme="minorHAnsi"/>
                <w:b/>
                <w:sz w:val="16"/>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A5C5" w14:textId="77777777" w:rsidR="00B47741" w:rsidRPr="0093321E" w:rsidRDefault="00B47741" w:rsidP="00B47741">
            <w:pPr>
              <w:spacing w:before="120" w:after="120"/>
              <w:jc w:val="center"/>
              <w:rPr>
                <w:rFonts w:asciiTheme="minorHAnsi" w:hAnsiTheme="minorHAnsi" w:cs="Calibri"/>
                <w:color w:val="000000"/>
              </w:rPr>
            </w:pPr>
          </w:p>
        </w:tc>
      </w:tr>
      <w:tr w:rsidR="00B47741" w:rsidRPr="0093321E" w14:paraId="0EE95D2F" w14:textId="77777777" w:rsidTr="00B47741">
        <w:trPr>
          <w:trHeight w:val="60"/>
          <w:jc w:val="center"/>
        </w:trPr>
        <w:tc>
          <w:tcPr>
            <w:tcW w:w="851" w:type="dxa"/>
          </w:tcPr>
          <w:p w14:paraId="22905F8C" w14:textId="77777777"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14:paraId="17AE3C6D" w14:textId="77777777"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14:paraId="1250EEC7" w14:textId="77777777" w:rsidR="00B47741" w:rsidRPr="0093321E" w:rsidRDefault="00B47741" w:rsidP="00B47741">
            <w:pPr>
              <w:jc w:val="center"/>
              <w:rPr>
                <w:rFonts w:asciiTheme="minorHAnsi" w:hAnsiTheme="minorHAnsi" w:cs="Calibri"/>
                <w:color w:val="000000"/>
              </w:rPr>
            </w:pPr>
          </w:p>
        </w:tc>
        <w:tc>
          <w:tcPr>
            <w:tcW w:w="1021" w:type="dxa"/>
            <w:vAlign w:val="center"/>
          </w:tcPr>
          <w:p w14:paraId="45E4FF37" w14:textId="77777777" w:rsidR="00B47741" w:rsidRPr="0093321E" w:rsidRDefault="00B47741" w:rsidP="00B47741">
            <w:pPr>
              <w:jc w:val="center"/>
              <w:rPr>
                <w:rFonts w:asciiTheme="minorHAnsi" w:hAnsiTheme="minorHAnsi" w:cs="Calibri"/>
                <w:color w:val="000000"/>
              </w:rPr>
            </w:pPr>
          </w:p>
        </w:tc>
        <w:tc>
          <w:tcPr>
            <w:tcW w:w="963" w:type="dxa"/>
            <w:vAlign w:val="center"/>
          </w:tcPr>
          <w:p w14:paraId="7D1FC049" w14:textId="77777777" w:rsidR="00B47741" w:rsidRPr="0093321E" w:rsidRDefault="00B47741" w:rsidP="00B47741">
            <w:pPr>
              <w:jc w:val="center"/>
              <w:rPr>
                <w:rFonts w:asciiTheme="minorHAnsi" w:hAnsiTheme="minorHAnsi" w:cs="Calibri"/>
                <w:color w:val="000000"/>
              </w:rPr>
            </w:pPr>
          </w:p>
        </w:tc>
        <w:tc>
          <w:tcPr>
            <w:tcW w:w="1418" w:type="dxa"/>
            <w:vAlign w:val="center"/>
          </w:tcPr>
          <w:p w14:paraId="4620B285" w14:textId="77777777" w:rsidR="00B47741" w:rsidRPr="0093321E" w:rsidRDefault="00B47741" w:rsidP="00B47741">
            <w:pPr>
              <w:jc w:val="center"/>
              <w:rPr>
                <w:rFonts w:asciiTheme="minorHAnsi" w:hAnsiTheme="minorHAnsi" w:cs="Calibri"/>
                <w:color w:val="000000"/>
              </w:rPr>
            </w:pPr>
          </w:p>
        </w:tc>
        <w:tc>
          <w:tcPr>
            <w:tcW w:w="1060" w:type="dxa"/>
            <w:vAlign w:val="center"/>
          </w:tcPr>
          <w:p w14:paraId="6F6D77D9" w14:textId="77777777"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14:paraId="559BB060" w14:textId="77777777"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14:paraId="50CA261F" w14:textId="77777777" w:rsidR="00B47741" w:rsidRPr="00C96B24" w:rsidRDefault="00B47741" w:rsidP="00B47741">
            <w:pPr>
              <w:jc w:val="center"/>
              <w:rPr>
                <w:rFonts w:asciiTheme="minorHAnsi" w:hAnsiTheme="minorHAnsi"/>
                <w:b/>
                <w:sz w:val="16"/>
              </w:rPr>
            </w:pPr>
            <w:r w:rsidRPr="00C96B24">
              <w:rPr>
                <w:rFonts w:asciiTheme="minorHAnsi" w:hAnsiTheme="minorHAnsi"/>
                <w:b/>
                <w:sz w:val="16"/>
              </w:rPr>
              <w:t>16% 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54588" w14:textId="77777777" w:rsidR="00B47741" w:rsidRPr="0093321E" w:rsidRDefault="00B47741" w:rsidP="00B47741">
            <w:pPr>
              <w:spacing w:before="120" w:after="120"/>
              <w:jc w:val="center"/>
              <w:rPr>
                <w:rFonts w:asciiTheme="minorHAnsi" w:hAnsiTheme="minorHAnsi" w:cs="Calibri"/>
                <w:color w:val="000000"/>
              </w:rPr>
            </w:pPr>
          </w:p>
        </w:tc>
      </w:tr>
      <w:tr w:rsidR="00B47741" w:rsidRPr="0093321E" w14:paraId="26FF885F" w14:textId="77777777" w:rsidTr="00B47741">
        <w:trPr>
          <w:trHeight w:val="60"/>
          <w:jc w:val="center"/>
        </w:trPr>
        <w:tc>
          <w:tcPr>
            <w:tcW w:w="851" w:type="dxa"/>
          </w:tcPr>
          <w:p w14:paraId="29A88168" w14:textId="77777777"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14:paraId="40794880" w14:textId="77777777"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14:paraId="07DF288D" w14:textId="77777777" w:rsidR="00B47741" w:rsidRPr="0093321E" w:rsidRDefault="00B47741" w:rsidP="00B47741">
            <w:pPr>
              <w:jc w:val="center"/>
              <w:rPr>
                <w:rFonts w:asciiTheme="minorHAnsi" w:hAnsiTheme="minorHAnsi" w:cs="Calibri"/>
                <w:color w:val="000000"/>
              </w:rPr>
            </w:pPr>
          </w:p>
        </w:tc>
        <w:tc>
          <w:tcPr>
            <w:tcW w:w="1021" w:type="dxa"/>
            <w:vAlign w:val="center"/>
          </w:tcPr>
          <w:p w14:paraId="172358BB" w14:textId="77777777" w:rsidR="00B47741" w:rsidRPr="0093321E" w:rsidRDefault="00B47741" w:rsidP="00B47741">
            <w:pPr>
              <w:jc w:val="center"/>
              <w:rPr>
                <w:rFonts w:asciiTheme="minorHAnsi" w:hAnsiTheme="minorHAnsi" w:cs="Calibri"/>
                <w:color w:val="000000"/>
              </w:rPr>
            </w:pPr>
          </w:p>
        </w:tc>
        <w:tc>
          <w:tcPr>
            <w:tcW w:w="963" w:type="dxa"/>
            <w:vAlign w:val="center"/>
          </w:tcPr>
          <w:p w14:paraId="420FB78E" w14:textId="77777777" w:rsidR="00B47741" w:rsidRPr="0093321E" w:rsidRDefault="00B47741" w:rsidP="00B47741">
            <w:pPr>
              <w:jc w:val="center"/>
              <w:rPr>
                <w:rFonts w:asciiTheme="minorHAnsi" w:hAnsiTheme="minorHAnsi" w:cs="Calibri"/>
                <w:color w:val="000000"/>
              </w:rPr>
            </w:pPr>
          </w:p>
        </w:tc>
        <w:tc>
          <w:tcPr>
            <w:tcW w:w="1418" w:type="dxa"/>
            <w:vAlign w:val="center"/>
          </w:tcPr>
          <w:p w14:paraId="70019036" w14:textId="77777777" w:rsidR="00B47741" w:rsidRPr="0093321E" w:rsidRDefault="00B47741" w:rsidP="00B47741">
            <w:pPr>
              <w:jc w:val="center"/>
              <w:rPr>
                <w:rFonts w:asciiTheme="minorHAnsi" w:hAnsiTheme="minorHAnsi" w:cs="Calibri"/>
                <w:color w:val="000000"/>
              </w:rPr>
            </w:pPr>
          </w:p>
        </w:tc>
        <w:tc>
          <w:tcPr>
            <w:tcW w:w="1060" w:type="dxa"/>
            <w:vAlign w:val="center"/>
          </w:tcPr>
          <w:p w14:paraId="0706485A" w14:textId="77777777"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14:paraId="17126B5B" w14:textId="77777777"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14:paraId="38AD408D" w14:textId="77777777" w:rsidR="00B47741" w:rsidRPr="00C96B24" w:rsidRDefault="00B47741" w:rsidP="00B47741">
            <w:pPr>
              <w:jc w:val="center"/>
              <w:rPr>
                <w:rFonts w:asciiTheme="minorHAnsi" w:hAnsiTheme="minorHAnsi"/>
                <w:b/>
                <w:sz w:val="16"/>
              </w:rPr>
            </w:pPr>
            <w:r w:rsidRPr="00C96B24">
              <w:rPr>
                <w:rFonts w:asciiTheme="minorHAnsi" w:hAnsiTheme="minorHAnsi"/>
                <w:b/>
                <w:sz w:val="16"/>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2276E" w14:textId="77777777" w:rsidR="00B47741" w:rsidRPr="0093321E" w:rsidRDefault="00B47741" w:rsidP="00B47741">
            <w:pPr>
              <w:spacing w:before="120" w:after="120"/>
              <w:jc w:val="center"/>
              <w:rPr>
                <w:rFonts w:asciiTheme="minorHAnsi" w:hAnsiTheme="minorHAnsi" w:cs="Calibri"/>
                <w:color w:val="000000"/>
              </w:rPr>
            </w:pPr>
          </w:p>
        </w:tc>
      </w:tr>
    </w:tbl>
    <w:p w14:paraId="341F5D15" w14:textId="77777777" w:rsidR="00D401C2" w:rsidRDefault="00D401C2" w:rsidP="00D401C2">
      <w:pPr>
        <w:tabs>
          <w:tab w:val="left" w:pos="5245"/>
          <w:tab w:val="left" w:pos="7655"/>
        </w:tabs>
        <w:ind w:left="851"/>
        <w:jc w:val="center"/>
        <w:rPr>
          <w:rFonts w:asciiTheme="minorHAnsi" w:hAnsiTheme="minorHAnsi" w:cs="Arial"/>
          <w:b/>
          <w:sz w:val="15"/>
          <w:szCs w:val="15"/>
        </w:rPr>
      </w:pPr>
    </w:p>
    <w:p w14:paraId="47DD8C15" w14:textId="77777777" w:rsidR="00C96B24" w:rsidRDefault="00C96B24" w:rsidP="00BA09CD">
      <w:pPr>
        <w:tabs>
          <w:tab w:val="left" w:pos="5245"/>
          <w:tab w:val="left" w:pos="8364"/>
        </w:tabs>
        <w:ind w:left="567"/>
        <w:jc w:val="center"/>
        <w:rPr>
          <w:rFonts w:ascii="Calibri" w:hAnsi="Calibri"/>
        </w:rPr>
      </w:pPr>
    </w:p>
    <w:p w14:paraId="1953E955"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32B2457" w14:textId="77777777" w:rsidR="00BA09CD" w:rsidRPr="002522C8" w:rsidRDefault="00BA09CD" w:rsidP="00BA09CD">
      <w:pPr>
        <w:tabs>
          <w:tab w:val="left" w:pos="5245"/>
          <w:tab w:val="left" w:pos="8364"/>
        </w:tabs>
        <w:ind w:left="567"/>
        <w:jc w:val="center"/>
        <w:rPr>
          <w:rFonts w:ascii="Calibri" w:hAnsi="Calibri"/>
        </w:rPr>
      </w:pPr>
    </w:p>
    <w:p w14:paraId="691DFBDD"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E543A7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405366EE"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AA09CCA"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EABD38A" w14:textId="77777777" w:rsidR="0093321E" w:rsidRDefault="0093321E" w:rsidP="00BA09CD">
      <w:pPr>
        <w:tabs>
          <w:tab w:val="left" w:pos="8080"/>
        </w:tabs>
        <w:spacing w:line="360" w:lineRule="auto"/>
        <w:jc w:val="both"/>
        <w:rPr>
          <w:rFonts w:ascii="Calibri" w:hAnsi="Calibri" w:cs="Arial"/>
        </w:rPr>
      </w:pPr>
    </w:p>
    <w:p w14:paraId="054B7F1A" w14:textId="77777777" w:rsidR="00C44A7A" w:rsidRDefault="00C44A7A" w:rsidP="00BA09CD">
      <w:pPr>
        <w:tabs>
          <w:tab w:val="left" w:pos="8080"/>
        </w:tabs>
        <w:spacing w:line="360" w:lineRule="auto"/>
        <w:jc w:val="both"/>
        <w:rPr>
          <w:rFonts w:ascii="Calibri" w:hAnsi="Calibri" w:cs="Arial"/>
        </w:rPr>
      </w:pPr>
    </w:p>
    <w:p w14:paraId="00DF2D07" w14:textId="77777777" w:rsidR="002F5444" w:rsidRDefault="000228F9" w:rsidP="006D3B73">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0CCF1B7F"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05E823A"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4B694B1" w14:textId="77777777" w:rsidR="002F5444" w:rsidRPr="005B113B" w:rsidRDefault="002F5444" w:rsidP="002F5444">
      <w:pPr>
        <w:tabs>
          <w:tab w:val="left" w:pos="4253"/>
          <w:tab w:val="left" w:pos="7938"/>
        </w:tabs>
        <w:jc w:val="right"/>
        <w:rPr>
          <w:rFonts w:ascii="Calibri" w:hAnsi="Calibri" w:cs="Arial"/>
        </w:rPr>
      </w:pPr>
    </w:p>
    <w:p w14:paraId="2B73338A"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D8D0E85" w14:textId="77777777" w:rsidR="002F5444" w:rsidRPr="005B113B" w:rsidRDefault="002F5444" w:rsidP="002F5444">
      <w:pPr>
        <w:tabs>
          <w:tab w:val="left" w:pos="4253"/>
          <w:tab w:val="left" w:pos="7938"/>
        </w:tabs>
        <w:rPr>
          <w:rFonts w:ascii="Calibri" w:hAnsi="Calibri" w:cs="Arial"/>
        </w:rPr>
      </w:pPr>
    </w:p>
    <w:p w14:paraId="2772F8E8" w14:textId="77777777" w:rsidR="002F5444" w:rsidRPr="005B113B" w:rsidRDefault="002F5444" w:rsidP="002F5444">
      <w:pPr>
        <w:tabs>
          <w:tab w:val="left" w:pos="4253"/>
          <w:tab w:val="left" w:pos="7938"/>
        </w:tabs>
        <w:rPr>
          <w:rFonts w:ascii="Calibri" w:hAnsi="Calibri" w:cs="Arial"/>
        </w:rPr>
      </w:pPr>
    </w:p>
    <w:p w14:paraId="00C3A80A" w14:textId="77777777" w:rsidR="002F5444" w:rsidRPr="00572D88" w:rsidRDefault="0012263F" w:rsidP="002F5444">
      <w:pPr>
        <w:rPr>
          <w:rFonts w:asciiTheme="minorHAnsi" w:hAnsiTheme="minorHAnsi" w:cs="Arial"/>
          <w:b/>
        </w:rPr>
      </w:pPr>
      <w:r>
        <w:rPr>
          <w:rFonts w:asciiTheme="minorHAnsi" w:hAnsiTheme="minorHAnsi" w:cs="Arial"/>
          <w:b/>
        </w:rPr>
        <w:t>LIC. VICENTE ARTURO LÓPEZ LIMÓN</w:t>
      </w:r>
    </w:p>
    <w:p w14:paraId="6D122D3F"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6D5EAAC5" w14:textId="6E0E1C27" w:rsidR="002F5444" w:rsidRPr="005B113B" w:rsidRDefault="0012263F"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63CA27B3"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D61D9AA" w14:textId="77777777" w:rsidR="002F5444" w:rsidRPr="005B113B" w:rsidRDefault="002F5444" w:rsidP="002F5444">
      <w:pPr>
        <w:tabs>
          <w:tab w:val="left" w:pos="4253"/>
          <w:tab w:val="left" w:pos="7938"/>
        </w:tabs>
        <w:rPr>
          <w:rFonts w:ascii="Calibri" w:hAnsi="Calibri" w:cs="Arial"/>
        </w:rPr>
      </w:pPr>
    </w:p>
    <w:p w14:paraId="0DE82E38" w14:textId="77777777" w:rsidR="002F5444" w:rsidRPr="005B113B" w:rsidRDefault="002F5444" w:rsidP="002F5444">
      <w:pPr>
        <w:tabs>
          <w:tab w:val="left" w:pos="1985"/>
          <w:tab w:val="left" w:pos="6096"/>
          <w:tab w:val="left" w:pos="8647"/>
        </w:tabs>
        <w:rPr>
          <w:rFonts w:ascii="Calibri" w:hAnsi="Calibri" w:cs="Arial"/>
        </w:rPr>
      </w:pPr>
    </w:p>
    <w:p w14:paraId="1F41DD8F" w14:textId="4D624C00"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3CDD67CE" w14:textId="77777777" w:rsidR="002F5444" w:rsidRPr="005B113B" w:rsidRDefault="002F5444" w:rsidP="002F5444">
      <w:pPr>
        <w:tabs>
          <w:tab w:val="left" w:pos="8080"/>
        </w:tabs>
        <w:jc w:val="both"/>
        <w:rPr>
          <w:rFonts w:ascii="Calibri" w:hAnsi="Calibri" w:cs="Arial"/>
          <w:b/>
        </w:rPr>
      </w:pPr>
    </w:p>
    <w:p w14:paraId="14E40DC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 xml:space="preserve">vender los </w:t>
      </w:r>
      <w:r w:rsidR="00BE796D">
        <w:rPr>
          <w:rFonts w:ascii="Calibri" w:hAnsi="Calibri" w:cs="Arial"/>
        </w:rPr>
        <w:t>insumos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BF21B49" w14:textId="77777777" w:rsidR="002F5444" w:rsidRPr="005B113B" w:rsidRDefault="002F5444" w:rsidP="002F5444">
      <w:pPr>
        <w:tabs>
          <w:tab w:val="left" w:pos="8080"/>
        </w:tabs>
        <w:jc w:val="both"/>
        <w:rPr>
          <w:rFonts w:ascii="Calibri" w:hAnsi="Calibri" w:cs="Arial"/>
          <w:b/>
        </w:rPr>
      </w:pPr>
    </w:p>
    <w:p w14:paraId="620D80A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2263F">
        <w:rPr>
          <w:rFonts w:ascii="Calibri" w:hAnsi="Calibri" w:cs="Arial"/>
        </w:rPr>
        <w:t>,</w:t>
      </w:r>
      <w:r w:rsidRPr="005B113B">
        <w:rPr>
          <w:rFonts w:ascii="Calibri" w:hAnsi="Calibri" w:cs="Arial"/>
        </w:rPr>
        <w:t xml:space="preserve"> O.P.D.</w:t>
      </w:r>
    </w:p>
    <w:p w14:paraId="3B0C9AC6" w14:textId="77777777" w:rsidR="002F5444" w:rsidRPr="005B113B" w:rsidRDefault="002F5444" w:rsidP="002F5444">
      <w:pPr>
        <w:tabs>
          <w:tab w:val="left" w:pos="8080"/>
        </w:tabs>
        <w:jc w:val="both"/>
        <w:rPr>
          <w:rFonts w:ascii="Calibri" w:hAnsi="Calibri" w:cs="Arial"/>
        </w:rPr>
      </w:pPr>
    </w:p>
    <w:p w14:paraId="6D9A623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6B5B77C" w14:textId="77777777" w:rsidR="002F5444" w:rsidRPr="005B113B" w:rsidRDefault="002F5444" w:rsidP="002F5444">
      <w:pPr>
        <w:tabs>
          <w:tab w:val="left" w:pos="8080"/>
        </w:tabs>
        <w:jc w:val="both"/>
        <w:rPr>
          <w:rFonts w:ascii="Calibri" w:hAnsi="Calibri" w:cs="Arial"/>
          <w:b/>
        </w:rPr>
      </w:pPr>
    </w:p>
    <w:p w14:paraId="144CE73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2263F">
        <w:rPr>
          <w:rFonts w:ascii="Calibri" w:hAnsi="Calibri" w:cs="Arial"/>
        </w:rPr>
        <w:t>,</w:t>
      </w:r>
      <w:r w:rsidRPr="005B113B">
        <w:rPr>
          <w:rFonts w:ascii="Calibri" w:hAnsi="Calibri" w:cs="Arial"/>
        </w:rPr>
        <w:t xml:space="preserve"> O.P.D.</w:t>
      </w:r>
    </w:p>
    <w:p w14:paraId="654DFFCA" w14:textId="77777777" w:rsidR="002F5444" w:rsidRPr="005B113B" w:rsidRDefault="002F5444" w:rsidP="002F5444">
      <w:pPr>
        <w:tabs>
          <w:tab w:val="left" w:pos="5245"/>
          <w:tab w:val="left" w:pos="7655"/>
        </w:tabs>
        <w:rPr>
          <w:rFonts w:ascii="Calibri" w:hAnsi="Calibri" w:cs="Arial"/>
          <w:b/>
        </w:rPr>
      </w:pPr>
    </w:p>
    <w:p w14:paraId="7C5AE30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5C4DDBC" w14:textId="77777777" w:rsidR="002F5444" w:rsidRPr="005B113B" w:rsidRDefault="002F5444" w:rsidP="002F5444">
      <w:pPr>
        <w:tabs>
          <w:tab w:val="left" w:pos="5245"/>
          <w:tab w:val="left" w:pos="7655"/>
        </w:tabs>
        <w:rPr>
          <w:rFonts w:ascii="Calibri" w:hAnsi="Calibri" w:cs="Arial"/>
        </w:rPr>
      </w:pPr>
    </w:p>
    <w:p w14:paraId="2C7B4CBD"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113BC787" w14:textId="77777777" w:rsidR="002F5444" w:rsidRPr="005B113B" w:rsidRDefault="002F5444" w:rsidP="002F5444">
      <w:pPr>
        <w:tabs>
          <w:tab w:val="left" w:pos="5245"/>
          <w:tab w:val="left" w:pos="7655"/>
        </w:tabs>
        <w:rPr>
          <w:rFonts w:ascii="Calibri" w:hAnsi="Calibri" w:cs="Arial"/>
        </w:rPr>
      </w:pPr>
    </w:p>
    <w:p w14:paraId="3D6249D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EB818C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79C1376"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39A38F7A" w14:textId="77777777" w:rsidR="002F5444" w:rsidRPr="005B113B" w:rsidRDefault="002F5444" w:rsidP="002F5444">
      <w:pPr>
        <w:tabs>
          <w:tab w:val="left" w:pos="5245"/>
          <w:tab w:val="left" w:pos="7655"/>
        </w:tabs>
        <w:jc w:val="center"/>
        <w:rPr>
          <w:rFonts w:ascii="Calibri" w:hAnsi="Calibri" w:cs="Arial"/>
        </w:rPr>
      </w:pPr>
    </w:p>
    <w:p w14:paraId="52C40DAA"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64D2480" w14:textId="77777777" w:rsidR="002F5444" w:rsidRPr="005B113B" w:rsidRDefault="002F5444" w:rsidP="002F5444">
      <w:pPr>
        <w:tabs>
          <w:tab w:val="left" w:pos="5245"/>
          <w:tab w:val="left" w:pos="7655"/>
        </w:tabs>
        <w:rPr>
          <w:rFonts w:ascii="Calibri" w:hAnsi="Calibri" w:cs="Arial"/>
        </w:rPr>
      </w:pPr>
    </w:p>
    <w:p w14:paraId="187E1200"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7855920" w14:textId="77777777" w:rsidR="00A63537" w:rsidRDefault="00A63537" w:rsidP="002F5444">
      <w:pPr>
        <w:tabs>
          <w:tab w:val="left" w:pos="5245"/>
          <w:tab w:val="left" w:pos="7655"/>
        </w:tabs>
        <w:rPr>
          <w:rFonts w:ascii="Calibri" w:hAnsi="Calibri" w:cs="Arial"/>
          <w:b/>
          <w:i/>
          <w:u w:val="single"/>
        </w:rPr>
      </w:pPr>
    </w:p>
    <w:p w14:paraId="11B8F346" w14:textId="77777777" w:rsidR="00A63537" w:rsidRDefault="00A63537" w:rsidP="002F5444">
      <w:pPr>
        <w:tabs>
          <w:tab w:val="left" w:pos="5245"/>
          <w:tab w:val="left" w:pos="7655"/>
        </w:tabs>
        <w:rPr>
          <w:rFonts w:ascii="Calibri" w:hAnsi="Calibri" w:cs="Arial"/>
          <w:b/>
          <w:i/>
          <w:u w:val="single"/>
        </w:rPr>
      </w:pPr>
    </w:p>
    <w:p w14:paraId="7F598550" w14:textId="77777777" w:rsidR="002F5444" w:rsidRPr="00C40ADF" w:rsidRDefault="002F5444"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285C59CE" w14:textId="77777777" w:rsidR="002F5444" w:rsidRPr="00C40ADF" w:rsidRDefault="002F5444" w:rsidP="002F5444">
      <w:pPr>
        <w:tabs>
          <w:tab w:val="left" w:pos="4253"/>
          <w:tab w:val="left" w:pos="8080"/>
        </w:tabs>
        <w:ind w:right="1"/>
        <w:jc w:val="center"/>
        <w:rPr>
          <w:rFonts w:ascii="Calibri" w:hAnsi="Calibri" w:cs="Arial"/>
          <w:b/>
          <w:bCs/>
        </w:rPr>
      </w:pPr>
    </w:p>
    <w:p w14:paraId="79EE048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B30C74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95A8C0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1BB6F3F" w14:textId="77777777" w:rsidR="002F5444" w:rsidRPr="00B300E6" w:rsidRDefault="002F5444" w:rsidP="002F5444">
      <w:pPr>
        <w:tabs>
          <w:tab w:val="left" w:pos="4253"/>
          <w:tab w:val="left" w:pos="7938"/>
        </w:tabs>
        <w:ind w:right="-91"/>
        <w:jc w:val="right"/>
        <w:rPr>
          <w:rFonts w:ascii="Calibri" w:hAnsi="Calibri" w:cs="Arial"/>
          <w:b/>
          <w:bCs/>
          <w:lang w:val="es-MX"/>
        </w:rPr>
      </w:pPr>
    </w:p>
    <w:p w14:paraId="0EA770EC" w14:textId="77777777" w:rsidR="002F5444" w:rsidRPr="00C40ADF" w:rsidRDefault="002F5444" w:rsidP="002F5444">
      <w:pPr>
        <w:tabs>
          <w:tab w:val="left" w:pos="4253"/>
          <w:tab w:val="left" w:pos="7938"/>
        </w:tabs>
        <w:ind w:right="-91"/>
        <w:jc w:val="right"/>
        <w:rPr>
          <w:rFonts w:ascii="Calibri" w:hAnsi="Calibri" w:cs="Arial"/>
          <w:b/>
          <w:bCs/>
        </w:rPr>
      </w:pPr>
    </w:p>
    <w:p w14:paraId="48A3C79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E2C724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A29BF47"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E9BCF53" w14:textId="77777777" w:rsidR="002F5444" w:rsidRPr="00C40ADF" w:rsidRDefault="002F5444" w:rsidP="002F5444">
      <w:pPr>
        <w:tabs>
          <w:tab w:val="left" w:pos="4253"/>
          <w:tab w:val="left" w:pos="7938"/>
        </w:tabs>
        <w:ind w:right="-91"/>
        <w:jc w:val="right"/>
        <w:rPr>
          <w:rFonts w:ascii="Calibri" w:hAnsi="Calibri" w:cs="Arial"/>
          <w:b/>
          <w:bCs/>
        </w:rPr>
      </w:pPr>
    </w:p>
    <w:p w14:paraId="4A6D7666" w14:textId="77777777" w:rsidR="002F5444" w:rsidRPr="00C40ADF" w:rsidRDefault="002F5444" w:rsidP="002F5444">
      <w:pPr>
        <w:tabs>
          <w:tab w:val="left" w:pos="4253"/>
          <w:tab w:val="left" w:pos="7938"/>
        </w:tabs>
        <w:ind w:right="-91"/>
        <w:jc w:val="right"/>
        <w:rPr>
          <w:rFonts w:ascii="Calibri" w:hAnsi="Calibri" w:cs="Arial"/>
          <w:b/>
          <w:bCs/>
        </w:rPr>
      </w:pPr>
    </w:p>
    <w:p w14:paraId="6463F953" w14:textId="77777777" w:rsidR="002F5444" w:rsidRPr="00C40ADF" w:rsidRDefault="002F5444" w:rsidP="002F5444">
      <w:pPr>
        <w:tabs>
          <w:tab w:val="left" w:pos="4253"/>
          <w:tab w:val="left" w:pos="7938"/>
        </w:tabs>
        <w:ind w:right="-91"/>
        <w:jc w:val="right"/>
        <w:rPr>
          <w:rFonts w:ascii="Calibri" w:hAnsi="Calibri" w:cs="Arial"/>
          <w:b/>
          <w:bCs/>
        </w:rPr>
      </w:pPr>
    </w:p>
    <w:p w14:paraId="6A60CFEC" w14:textId="77777777" w:rsidR="002F5444" w:rsidRDefault="002F5444" w:rsidP="002F5444">
      <w:pPr>
        <w:tabs>
          <w:tab w:val="left" w:pos="4253"/>
          <w:tab w:val="left" w:pos="7938"/>
        </w:tabs>
        <w:ind w:right="-91"/>
        <w:jc w:val="right"/>
        <w:rPr>
          <w:rFonts w:ascii="Calibri" w:hAnsi="Calibri" w:cs="Arial"/>
          <w:b/>
          <w:bCs/>
        </w:rPr>
      </w:pPr>
    </w:p>
    <w:p w14:paraId="1F158AB8"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FA6E2DD" w14:textId="77777777" w:rsidTr="009230E1">
        <w:trPr>
          <w:trHeight w:val="360"/>
          <w:jc w:val="center"/>
        </w:trPr>
        <w:tc>
          <w:tcPr>
            <w:tcW w:w="4962" w:type="dxa"/>
          </w:tcPr>
          <w:p w14:paraId="18778399"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3C003463"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EE68F75"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E1A5F03"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74BBB1F4"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0482522C" w14:textId="77777777" w:rsidTr="009230E1">
        <w:trPr>
          <w:trHeight w:val="1108"/>
          <w:jc w:val="center"/>
        </w:trPr>
        <w:tc>
          <w:tcPr>
            <w:tcW w:w="4962" w:type="dxa"/>
            <w:vAlign w:val="center"/>
          </w:tcPr>
          <w:p w14:paraId="205A10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A3CA9E2"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44E2230"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6972772" w14:textId="77777777" w:rsidR="002F5444" w:rsidRPr="00C40ADF" w:rsidRDefault="002F5444" w:rsidP="002F5444">
      <w:pPr>
        <w:tabs>
          <w:tab w:val="left" w:pos="5103"/>
          <w:tab w:val="left" w:pos="8080"/>
        </w:tabs>
        <w:ind w:left="567"/>
        <w:jc w:val="center"/>
        <w:rPr>
          <w:rFonts w:ascii="Calibri" w:hAnsi="Calibri"/>
          <w:sz w:val="22"/>
        </w:rPr>
      </w:pPr>
    </w:p>
    <w:p w14:paraId="3FD10280" w14:textId="77777777" w:rsidR="002F5444" w:rsidRPr="00C40ADF" w:rsidRDefault="002F5444" w:rsidP="002F5444">
      <w:pPr>
        <w:tabs>
          <w:tab w:val="left" w:pos="5103"/>
          <w:tab w:val="left" w:pos="8080"/>
        </w:tabs>
        <w:ind w:left="567"/>
        <w:rPr>
          <w:rFonts w:ascii="Calibri" w:hAnsi="Calibri"/>
          <w:sz w:val="22"/>
        </w:rPr>
      </w:pPr>
    </w:p>
    <w:p w14:paraId="5059CA48" w14:textId="77777777" w:rsidR="002F5444" w:rsidRPr="00C40ADF" w:rsidRDefault="002F5444" w:rsidP="002F5444">
      <w:pPr>
        <w:tabs>
          <w:tab w:val="left" w:pos="5103"/>
          <w:tab w:val="left" w:pos="8080"/>
        </w:tabs>
        <w:ind w:left="567"/>
        <w:rPr>
          <w:rFonts w:ascii="Calibri" w:hAnsi="Calibri"/>
          <w:sz w:val="22"/>
        </w:rPr>
      </w:pPr>
    </w:p>
    <w:p w14:paraId="1FB20792" w14:textId="77777777" w:rsidR="002F5444" w:rsidRPr="00C40ADF" w:rsidRDefault="002F5444" w:rsidP="002F5444">
      <w:pPr>
        <w:tabs>
          <w:tab w:val="left" w:pos="5103"/>
          <w:tab w:val="left" w:pos="8080"/>
        </w:tabs>
        <w:ind w:left="567"/>
        <w:rPr>
          <w:rFonts w:ascii="Calibri" w:hAnsi="Calibri"/>
          <w:sz w:val="22"/>
        </w:rPr>
      </w:pPr>
    </w:p>
    <w:p w14:paraId="0BD93699"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71034C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3439164" w14:textId="77777777" w:rsidTr="009230E1">
        <w:trPr>
          <w:trHeight w:val="1055"/>
          <w:jc w:val="center"/>
        </w:trPr>
        <w:tc>
          <w:tcPr>
            <w:tcW w:w="3106" w:type="dxa"/>
            <w:shd w:val="clear" w:color="auto" w:fill="auto"/>
            <w:vAlign w:val="center"/>
          </w:tcPr>
          <w:p w14:paraId="33C625D7"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3A677A1"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448431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67F71A8E" w14:textId="77777777" w:rsidTr="009230E1">
        <w:trPr>
          <w:jc w:val="center"/>
        </w:trPr>
        <w:tc>
          <w:tcPr>
            <w:tcW w:w="3106" w:type="dxa"/>
            <w:shd w:val="clear" w:color="auto" w:fill="auto"/>
          </w:tcPr>
          <w:p w14:paraId="622D8BB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8558B8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4D7702C"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56C590D" w14:textId="77777777" w:rsidR="002F5444" w:rsidRDefault="002F5444" w:rsidP="002F5444">
      <w:pPr>
        <w:tabs>
          <w:tab w:val="left" w:pos="1985"/>
          <w:tab w:val="left" w:pos="6096"/>
          <w:tab w:val="left" w:pos="8647"/>
        </w:tabs>
        <w:ind w:left="567"/>
        <w:rPr>
          <w:rFonts w:ascii="Calibri" w:hAnsi="Calibri"/>
          <w:sz w:val="22"/>
        </w:rPr>
      </w:pPr>
    </w:p>
    <w:p w14:paraId="58A1363E" w14:textId="77777777" w:rsidR="002F5444" w:rsidRPr="00C40ADF" w:rsidRDefault="002F5444" w:rsidP="002F5444">
      <w:pPr>
        <w:tabs>
          <w:tab w:val="left" w:pos="1985"/>
          <w:tab w:val="left" w:pos="6096"/>
          <w:tab w:val="left" w:pos="8647"/>
        </w:tabs>
        <w:ind w:left="567"/>
        <w:rPr>
          <w:rFonts w:ascii="Calibri" w:hAnsi="Calibri"/>
          <w:sz w:val="22"/>
        </w:rPr>
      </w:pPr>
    </w:p>
    <w:p w14:paraId="3BAABF5E"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B2CBE74" w14:textId="77777777" w:rsidR="00F1772B" w:rsidRDefault="00F1772B" w:rsidP="002F5444">
      <w:pPr>
        <w:tabs>
          <w:tab w:val="left" w:pos="1985"/>
          <w:tab w:val="left" w:pos="6096"/>
          <w:tab w:val="left" w:pos="8647"/>
        </w:tabs>
        <w:ind w:left="567"/>
        <w:jc w:val="center"/>
        <w:rPr>
          <w:rFonts w:ascii="Calibri" w:hAnsi="Calibri"/>
          <w:b/>
          <w:i/>
          <w:sz w:val="22"/>
        </w:rPr>
      </w:pPr>
    </w:p>
    <w:p w14:paraId="7ED63434" w14:textId="77777777" w:rsidR="00F1772B" w:rsidRDefault="00F1772B" w:rsidP="002F5444">
      <w:pPr>
        <w:tabs>
          <w:tab w:val="left" w:pos="1985"/>
          <w:tab w:val="left" w:pos="6096"/>
          <w:tab w:val="left" w:pos="8647"/>
        </w:tabs>
        <w:ind w:left="567"/>
        <w:jc w:val="center"/>
        <w:rPr>
          <w:rFonts w:ascii="Calibri" w:hAnsi="Calibri"/>
          <w:b/>
          <w:i/>
          <w:sz w:val="22"/>
        </w:rPr>
      </w:pPr>
    </w:p>
    <w:p w14:paraId="207C40A2" w14:textId="77777777" w:rsidR="002F5444" w:rsidRPr="00C40ADF" w:rsidRDefault="002F5444" w:rsidP="006D3B73">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C84544"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87683C">
        <w:rPr>
          <w:rFonts w:ascii="Calibri" w:hAnsi="Calibri" w:cs="Calibri"/>
          <w:sz w:val="18"/>
          <w:szCs w:val="20"/>
        </w:rPr>
        <w:t xml:space="preserve"> 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12263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316274E"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w:t>
      </w:r>
      <w:r w:rsidR="00E45796">
        <w:rPr>
          <w:rFonts w:ascii="Calibri" w:hAnsi="Calibri" w:cs="Calibri"/>
          <w:sz w:val="20"/>
          <w:szCs w:val="20"/>
        </w:rPr>
        <w:t xml:space="preserve">__, ____ de _____________ </w:t>
      </w:r>
      <w:proofErr w:type="spellStart"/>
      <w:r w:rsidR="00E45796">
        <w:rPr>
          <w:rFonts w:ascii="Calibri" w:hAnsi="Calibri" w:cs="Calibri"/>
          <w:sz w:val="20"/>
          <w:szCs w:val="20"/>
        </w:rPr>
        <w:t>de</w:t>
      </w:r>
      <w:proofErr w:type="spellEnd"/>
      <w:r w:rsidR="00E45796">
        <w:rPr>
          <w:rFonts w:ascii="Calibri" w:hAnsi="Calibri" w:cs="Calibri"/>
          <w:sz w:val="20"/>
          <w:szCs w:val="20"/>
        </w:rPr>
        <w:t xml:space="preserve"> ___</w:t>
      </w:r>
    </w:p>
    <w:p w14:paraId="33EEC0DD" w14:textId="77777777" w:rsidR="002F5444" w:rsidRPr="00B63CD0" w:rsidRDefault="002F5444" w:rsidP="002F5444">
      <w:pPr>
        <w:pStyle w:val="Default"/>
        <w:rPr>
          <w:rFonts w:ascii="Calibri" w:hAnsi="Calibri" w:cs="Calibri"/>
          <w:sz w:val="20"/>
          <w:szCs w:val="20"/>
        </w:rPr>
      </w:pPr>
    </w:p>
    <w:p w14:paraId="6969BCEB" w14:textId="77777777" w:rsidR="002F5444" w:rsidRPr="00B63CD0" w:rsidRDefault="0012263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8816D06"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38403701" w14:textId="77777777" w:rsidR="002F5444" w:rsidRPr="00B63CD0" w:rsidRDefault="002F5444" w:rsidP="002F5444">
      <w:pPr>
        <w:pStyle w:val="Default"/>
        <w:rPr>
          <w:rFonts w:ascii="Calibri" w:hAnsi="Calibri" w:cs="Calibri"/>
          <w:sz w:val="20"/>
          <w:szCs w:val="20"/>
        </w:rPr>
      </w:pPr>
    </w:p>
    <w:p w14:paraId="128AE135" w14:textId="73948681"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792B76">
        <w:rPr>
          <w:rFonts w:ascii="Calibri" w:hAnsi="Calibri" w:cs="Calibri"/>
          <w:b/>
          <w:bCs/>
          <w:sz w:val="20"/>
          <w:szCs w:val="20"/>
        </w:rPr>
        <w:t>LP-919044992-I45-2024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4EE5870" w14:textId="77777777" w:rsidR="002F5444" w:rsidRPr="00B63CD0" w:rsidRDefault="002F5444" w:rsidP="002F5444">
      <w:pPr>
        <w:pStyle w:val="Default"/>
        <w:jc w:val="both"/>
        <w:rPr>
          <w:rFonts w:ascii="Calibri" w:hAnsi="Calibri" w:cs="Calibri"/>
          <w:sz w:val="20"/>
          <w:szCs w:val="20"/>
        </w:rPr>
      </w:pPr>
    </w:p>
    <w:p w14:paraId="76C3A4A4"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87683C">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63788">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A900D68"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6378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35F22EE"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3CBB743" w14:textId="77777777" w:rsidR="002F5444" w:rsidRPr="00B63CD0" w:rsidRDefault="002F5444" w:rsidP="002F5444">
      <w:pPr>
        <w:pStyle w:val="Default"/>
        <w:jc w:val="both"/>
        <w:rPr>
          <w:rFonts w:ascii="Calibri" w:hAnsi="Calibri" w:cs="Calibri"/>
          <w:sz w:val="20"/>
          <w:szCs w:val="20"/>
        </w:rPr>
      </w:pPr>
    </w:p>
    <w:p w14:paraId="79426505"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032A6F4D" w14:textId="77777777" w:rsidR="002F5444" w:rsidRPr="00B63CD0" w:rsidRDefault="002F5444" w:rsidP="002F5444">
      <w:pPr>
        <w:pStyle w:val="Default"/>
        <w:jc w:val="both"/>
        <w:rPr>
          <w:rFonts w:ascii="Calibri" w:hAnsi="Calibri" w:cs="Calibri"/>
          <w:sz w:val="20"/>
          <w:szCs w:val="20"/>
        </w:rPr>
      </w:pPr>
    </w:p>
    <w:p w14:paraId="0DFC8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AFF7751" w14:textId="77777777" w:rsidR="002F5444" w:rsidRPr="00B63CD0" w:rsidRDefault="002F5444" w:rsidP="002F5444">
      <w:pPr>
        <w:rPr>
          <w:rFonts w:ascii="Calibri" w:hAnsi="Calibri"/>
          <w:lang w:val="es-MX"/>
        </w:rPr>
      </w:pPr>
    </w:p>
    <w:p w14:paraId="25913B0A"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F92B59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66E9BDB5" w14:textId="77777777" w:rsidTr="009230E1">
        <w:trPr>
          <w:trHeight w:val="457"/>
          <w:jc w:val="center"/>
        </w:trPr>
        <w:tc>
          <w:tcPr>
            <w:tcW w:w="3106" w:type="dxa"/>
          </w:tcPr>
          <w:p w14:paraId="4A4D3C3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00C0C6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945BADE"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31EA77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A0C8C9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E7AC5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301FBB78" w14:textId="77777777" w:rsidR="002F5444" w:rsidRPr="00B63CD0" w:rsidRDefault="002F5444" w:rsidP="002F5444">
      <w:pPr>
        <w:tabs>
          <w:tab w:val="left" w:pos="5245"/>
          <w:tab w:val="left" w:pos="7655"/>
        </w:tabs>
        <w:ind w:right="-91"/>
        <w:rPr>
          <w:rFonts w:ascii="Calibri" w:hAnsi="Calibri" w:cs="Arial"/>
          <w:b/>
          <w:i/>
        </w:rPr>
      </w:pPr>
    </w:p>
    <w:p w14:paraId="4C67C7F4"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46EC1EB" w14:textId="77777777" w:rsidR="002F5444" w:rsidRDefault="002F5444" w:rsidP="002F5444">
      <w:pPr>
        <w:jc w:val="center"/>
        <w:rPr>
          <w:rFonts w:ascii="Calibri" w:hAnsi="Calibri" w:cs="Arial"/>
          <w:b/>
          <w:i/>
          <w:sz w:val="18"/>
        </w:rPr>
      </w:pPr>
    </w:p>
    <w:p w14:paraId="68122BE3" w14:textId="77777777" w:rsidR="00E45796" w:rsidRDefault="00E45796" w:rsidP="002F5444">
      <w:pPr>
        <w:jc w:val="center"/>
        <w:rPr>
          <w:rFonts w:ascii="Calibri" w:hAnsi="Calibri" w:cs="Arial"/>
          <w:b/>
          <w:i/>
          <w:sz w:val="18"/>
        </w:rPr>
      </w:pPr>
    </w:p>
    <w:p w14:paraId="1C2A834D" w14:textId="77777777" w:rsidR="00A63537" w:rsidRDefault="00A63537" w:rsidP="002F5444">
      <w:pPr>
        <w:jc w:val="center"/>
        <w:rPr>
          <w:rFonts w:ascii="Calibri" w:hAnsi="Calibri" w:cs="Arial"/>
          <w:b/>
          <w:i/>
          <w:sz w:val="18"/>
        </w:rPr>
      </w:pPr>
    </w:p>
    <w:p w14:paraId="25FBE0AA" w14:textId="77777777" w:rsidR="002F5444" w:rsidRPr="001C3B83" w:rsidRDefault="002F5444" w:rsidP="006D3B73">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A50501">
        <w:rPr>
          <w:rFonts w:ascii="Calibri" w:hAnsi="Calibri" w:cs="Arial"/>
          <w:b/>
        </w:rPr>
        <w:t>8</w:t>
      </w:r>
    </w:p>
    <w:p w14:paraId="4AE69C5E"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INFORMACIÓN SOBRE LA COMPAÑIA</w:t>
      </w:r>
    </w:p>
    <w:p w14:paraId="0C09AE59" w14:textId="77777777" w:rsidR="004C0E51" w:rsidRPr="002128B5" w:rsidRDefault="004C0E51" w:rsidP="004C0E51">
      <w:pPr>
        <w:jc w:val="center"/>
        <w:rPr>
          <w:rFonts w:ascii="Calibri" w:hAnsi="Calibri" w:cs="Arial"/>
          <w:b/>
          <w:sz w:val="16"/>
          <w:szCs w:val="16"/>
          <w:u w:val="single"/>
        </w:rPr>
      </w:pPr>
    </w:p>
    <w:p w14:paraId="6A724AE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DB026BB" w14:textId="77777777" w:rsidR="004C0E51" w:rsidRPr="002128B5" w:rsidRDefault="004C0E51" w:rsidP="004C0E51">
      <w:pPr>
        <w:tabs>
          <w:tab w:val="left" w:pos="1985"/>
        </w:tabs>
        <w:jc w:val="both"/>
        <w:rPr>
          <w:rFonts w:ascii="Calibri" w:hAnsi="Calibri" w:cs="Arial"/>
          <w:sz w:val="16"/>
          <w:szCs w:val="16"/>
        </w:rPr>
      </w:pPr>
    </w:p>
    <w:p w14:paraId="29CAB139"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FFD90A7"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1DA3324F" w14:textId="77777777" w:rsidR="004C0E51" w:rsidRPr="002128B5" w:rsidRDefault="004C0E51" w:rsidP="004C0E51">
      <w:pPr>
        <w:tabs>
          <w:tab w:val="left" w:pos="1985"/>
        </w:tabs>
        <w:jc w:val="both"/>
        <w:rPr>
          <w:rFonts w:ascii="Calibri" w:hAnsi="Calibri" w:cs="Arial"/>
          <w:sz w:val="16"/>
          <w:szCs w:val="16"/>
        </w:rPr>
      </w:pPr>
    </w:p>
    <w:p w14:paraId="18CDB9CC"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75D8A52"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4A904301"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1B6767B0" w14:textId="77777777" w:rsidR="004C0E51" w:rsidRPr="002128B5" w:rsidRDefault="004C0E51" w:rsidP="004C0E5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9019B1C"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DA868A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0C37C3A"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681815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Relación de accionistas. -</w:t>
      </w:r>
    </w:p>
    <w:p w14:paraId="514B5F90"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39DEE4E"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Descripción del objeto social:</w:t>
      </w:r>
    </w:p>
    <w:p w14:paraId="6CCBFBC0"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Reformas al acta constitutiva:</w:t>
      </w:r>
    </w:p>
    <w:p w14:paraId="6885F7A6" w14:textId="70E0E683" w:rsidR="004C0E51" w:rsidRPr="002128B5" w:rsidRDefault="004C0E51" w:rsidP="004C0E51">
      <w:pPr>
        <w:jc w:val="both"/>
        <w:rPr>
          <w:rFonts w:ascii="Calibri" w:hAnsi="Calibri" w:cs="Arial"/>
          <w:sz w:val="16"/>
          <w:szCs w:val="16"/>
        </w:rPr>
      </w:pPr>
      <w:r w:rsidRPr="002128B5">
        <w:rPr>
          <w:rFonts w:ascii="Calibri" w:hAnsi="Calibri" w:cs="Arial"/>
          <w:sz w:val="16"/>
          <w:szCs w:val="16"/>
        </w:rPr>
        <w:t xml:space="preserve">Monto de </w:t>
      </w:r>
      <w:r w:rsidR="00C44A7A">
        <w:rPr>
          <w:rFonts w:ascii="Calibri" w:hAnsi="Calibri" w:cs="Arial"/>
          <w:sz w:val="16"/>
          <w:szCs w:val="16"/>
        </w:rPr>
        <w:t>ingresos nominales</w:t>
      </w:r>
      <w:r>
        <w:rPr>
          <w:rFonts w:ascii="Calibri" w:hAnsi="Calibri" w:cs="Arial"/>
          <w:sz w:val="16"/>
          <w:szCs w:val="16"/>
        </w:rPr>
        <w:t xml:space="preserve"> del Ejercicio Fiscal 202</w:t>
      </w:r>
      <w:r w:rsidR="00C44A7A">
        <w:rPr>
          <w:rFonts w:ascii="Calibri" w:hAnsi="Calibri" w:cs="Arial"/>
          <w:sz w:val="16"/>
          <w:szCs w:val="16"/>
        </w:rPr>
        <w:t>3</w:t>
      </w:r>
      <w:r w:rsidRPr="002128B5">
        <w:rPr>
          <w:rFonts w:ascii="Calibri" w:hAnsi="Calibri" w:cs="Arial"/>
          <w:sz w:val="16"/>
          <w:szCs w:val="16"/>
        </w:rPr>
        <w:t>:</w:t>
      </w:r>
    </w:p>
    <w:p w14:paraId="767A81BB"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del apoderado o representante:</w:t>
      </w:r>
    </w:p>
    <w:p w14:paraId="54CFC863"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24755B5"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Escritura pública número: Fecha:</w:t>
      </w:r>
    </w:p>
    <w:p w14:paraId="45AFCF21"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04A9FEAE" w14:textId="77777777" w:rsidR="004C0E51" w:rsidRPr="002128B5" w:rsidRDefault="004C0E51" w:rsidP="004C0E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89C1CF3" w14:textId="77777777" w:rsidR="004C0E51" w:rsidRPr="002128B5" w:rsidRDefault="004C0E51" w:rsidP="004C0E51">
      <w:pPr>
        <w:jc w:val="center"/>
        <w:rPr>
          <w:rFonts w:ascii="Calibri" w:hAnsi="Calibri" w:cs="Arial"/>
          <w:sz w:val="16"/>
          <w:szCs w:val="16"/>
        </w:rPr>
      </w:pPr>
    </w:p>
    <w:p w14:paraId="680F518B"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(Lugar y fecha)</w:t>
      </w:r>
    </w:p>
    <w:p w14:paraId="2EB83556"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Protesto lo necesario.</w:t>
      </w:r>
    </w:p>
    <w:p w14:paraId="6BE2F709" w14:textId="77777777" w:rsidR="004C0E51" w:rsidRPr="002128B5" w:rsidRDefault="004C0E51" w:rsidP="004C0E51">
      <w:pPr>
        <w:jc w:val="center"/>
        <w:rPr>
          <w:rFonts w:ascii="Calibri" w:hAnsi="Calibri" w:cs="Arial"/>
          <w:b/>
          <w:sz w:val="16"/>
          <w:szCs w:val="16"/>
        </w:rPr>
      </w:pPr>
      <w:r w:rsidRPr="002128B5">
        <w:rPr>
          <w:rFonts w:ascii="Calibri" w:hAnsi="Calibri" w:cs="Arial"/>
          <w:b/>
          <w:sz w:val="16"/>
          <w:szCs w:val="16"/>
        </w:rPr>
        <w:t>(firma)</w:t>
      </w:r>
    </w:p>
    <w:p w14:paraId="7D2C0974" w14:textId="77777777" w:rsidR="004C0E51" w:rsidRPr="001C3B83" w:rsidRDefault="004C0E51" w:rsidP="004C0E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D73AAA4" w14:textId="77777777" w:rsidR="004C0E51" w:rsidRPr="00C44A7A" w:rsidRDefault="004C0E51" w:rsidP="004C0E51">
      <w:pPr>
        <w:numPr>
          <w:ilvl w:val="0"/>
          <w:numId w:val="32"/>
        </w:numPr>
        <w:ind w:left="284" w:hanging="284"/>
        <w:jc w:val="both"/>
        <w:rPr>
          <w:rFonts w:ascii="Calibri" w:hAnsi="Calibri"/>
          <w:sz w:val="15"/>
          <w:szCs w:val="15"/>
        </w:rPr>
      </w:pPr>
      <w:r w:rsidRPr="00C44A7A">
        <w:rPr>
          <w:rFonts w:ascii="Calibri" w:hAnsi="Calibri"/>
          <w:sz w:val="15"/>
          <w:szCs w:val="15"/>
        </w:rPr>
        <w:t>Al presente anexo se deberá anexar copia simple legible de todas las actas, reformas y poderes.</w:t>
      </w:r>
    </w:p>
    <w:p w14:paraId="79662706" w14:textId="2D71218A" w:rsidR="004C0E51" w:rsidRPr="00C44A7A" w:rsidRDefault="004C0E51" w:rsidP="004C0E51">
      <w:pPr>
        <w:numPr>
          <w:ilvl w:val="0"/>
          <w:numId w:val="32"/>
        </w:numPr>
        <w:ind w:left="284" w:hanging="284"/>
        <w:jc w:val="both"/>
        <w:rPr>
          <w:rFonts w:ascii="Calibri" w:hAnsi="Calibri"/>
          <w:sz w:val="15"/>
          <w:szCs w:val="15"/>
        </w:rPr>
      </w:pPr>
      <w:r w:rsidRPr="00C44A7A">
        <w:rPr>
          <w:rFonts w:ascii="Calibri" w:hAnsi="Calibri"/>
          <w:sz w:val="15"/>
          <w:szCs w:val="15"/>
        </w:rPr>
        <w:t xml:space="preserve">Monto de </w:t>
      </w:r>
      <w:r w:rsidR="00C44A7A">
        <w:rPr>
          <w:rFonts w:ascii="Calibri" w:hAnsi="Calibri"/>
          <w:sz w:val="15"/>
          <w:szCs w:val="15"/>
        </w:rPr>
        <w:t>ingresos nominales</w:t>
      </w:r>
      <w:r w:rsidRPr="00C44A7A">
        <w:rPr>
          <w:rFonts w:ascii="Calibri" w:hAnsi="Calibri"/>
          <w:sz w:val="15"/>
          <w:szCs w:val="15"/>
        </w:rPr>
        <w:t xml:space="preserve"> del Ejercicio Fiscal 202</w:t>
      </w:r>
      <w:r w:rsidR="00C44A7A">
        <w:rPr>
          <w:rFonts w:ascii="Calibri" w:hAnsi="Calibri"/>
          <w:sz w:val="15"/>
          <w:szCs w:val="15"/>
        </w:rPr>
        <w:t>3</w:t>
      </w:r>
      <w:r w:rsidRPr="00C44A7A">
        <w:rPr>
          <w:rFonts w:ascii="Calibri" w:hAnsi="Calibri"/>
          <w:sz w:val="15"/>
          <w:szCs w:val="15"/>
        </w:rPr>
        <w:t>: deberá acreditarse con la declaración correspondiente al ejercicio fiscal del 202</w:t>
      </w:r>
      <w:r w:rsidR="00C44A7A">
        <w:rPr>
          <w:rFonts w:ascii="Calibri" w:hAnsi="Calibri"/>
          <w:sz w:val="15"/>
          <w:szCs w:val="15"/>
        </w:rPr>
        <w:t>3</w:t>
      </w:r>
      <w:r w:rsidRPr="00C44A7A">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C44A7A">
        <w:rPr>
          <w:rFonts w:ascii="Calibri" w:hAnsi="Calibri"/>
          <w:sz w:val="15"/>
          <w:szCs w:val="15"/>
        </w:rPr>
        <w:t>3</w:t>
      </w:r>
      <w:r w:rsidRPr="00C44A7A">
        <w:rPr>
          <w:rFonts w:ascii="Calibri" w:hAnsi="Calibri"/>
          <w:sz w:val="15"/>
          <w:szCs w:val="15"/>
        </w:rPr>
        <w:t xml:space="preserve">, </w:t>
      </w:r>
      <w:r w:rsidRPr="00C44A7A">
        <w:rPr>
          <w:rFonts w:ascii="Calibri" w:hAnsi="Calibri" w:cs="Arial"/>
          <w:sz w:val="15"/>
          <w:szCs w:val="15"/>
        </w:rPr>
        <w:t>demostrando su capacidad financiera mediante la comprobación de que l</w:t>
      </w:r>
      <w:r w:rsidR="00C44A7A">
        <w:rPr>
          <w:rFonts w:ascii="Calibri" w:hAnsi="Calibri" w:cs="Arial"/>
          <w:sz w:val="15"/>
          <w:szCs w:val="15"/>
        </w:rPr>
        <w:t>o</w:t>
      </w:r>
      <w:r w:rsidRPr="00C44A7A">
        <w:rPr>
          <w:rFonts w:ascii="Calibri" w:hAnsi="Calibri" w:cs="Arial"/>
          <w:sz w:val="15"/>
          <w:szCs w:val="15"/>
        </w:rPr>
        <w:t xml:space="preserve">s </w:t>
      </w:r>
      <w:r w:rsidR="00C44A7A">
        <w:rPr>
          <w:rFonts w:ascii="Calibri" w:hAnsi="Calibri" w:cs="Arial"/>
          <w:sz w:val="15"/>
          <w:szCs w:val="15"/>
        </w:rPr>
        <w:t>ingresos nominales</w:t>
      </w:r>
      <w:r w:rsidRPr="00C44A7A">
        <w:rPr>
          <w:rFonts w:ascii="Calibri" w:hAnsi="Calibri" w:cs="Arial"/>
          <w:sz w:val="15"/>
          <w:szCs w:val="15"/>
        </w:rPr>
        <w:t xml:space="preserve"> son de por lo menos el 50% de su oferta económica que presente a la </w:t>
      </w:r>
      <w:r w:rsidR="00C44A7A">
        <w:rPr>
          <w:rFonts w:ascii="Calibri" w:hAnsi="Calibri" w:cs="Arial"/>
          <w:sz w:val="15"/>
          <w:szCs w:val="15"/>
        </w:rPr>
        <w:t>C</w:t>
      </w:r>
      <w:r w:rsidRPr="00C44A7A">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44A7A">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C44A7A">
        <w:rPr>
          <w:rFonts w:ascii="Calibri" w:hAnsi="Calibri"/>
          <w:sz w:val="15"/>
          <w:szCs w:val="15"/>
        </w:rPr>
        <w:t>ingresos nominales</w:t>
      </w:r>
      <w:r w:rsidRPr="00C44A7A">
        <w:rPr>
          <w:rFonts w:ascii="Calibri" w:hAnsi="Calibri"/>
          <w:sz w:val="15"/>
          <w:szCs w:val="15"/>
        </w:rPr>
        <w:t xml:space="preserve"> mínim</w:t>
      </w:r>
      <w:r w:rsidR="00C44A7A">
        <w:rPr>
          <w:rFonts w:ascii="Calibri" w:hAnsi="Calibri"/>
          <w:sz w:val="15"/>
          <w:szCs w:val="15"/>
        </w:rPr>
        <w:t>o</w:t>
      </w:r>
      <w:r w:rsidRPr="00C44A7A">
        <w:rPr>
          <w:rFonts w:ascii="Calibri" w:hAnsi="Calibri"/>
          <w:sz w:val="15"/>
          <w:szCs w:val="15"/>
        </w:rPr>
        <w:t>s requerid</w:t>
      </w:r>
      <w:r w:rsidR="00C44A7A">
        <w:rPr>
          <w:rFonts w:ascii="Calibri" w:hAnsi="Calibri"/>
          <w:sz w:val="15"/>
          <w:szCs w:val="15"/>
        </w:rPr>
        <w:t>o</w:t>
      </w:r>
      <w:r w:rsidRPr="00C44A7A">
        <w:rPr>
          <w:rFonts w:ascii="Calibri" w:hAnsi="Calibri"/>
          <w:sz w:val="15"/>
          <w:szCs w:val="15"/>
        </w:rPr>
        <w:t>s no tiene alteración alguna.</w:t>
      </w:r>
    </w:p>
    <w:p w14:paraId="5EF3FC07" w14:textId="77777777" w:rsidR="004C0E51" w:rsidRPr="00C44A7A" w:rsidRDefault="004C0E51" w:rsidP="004C0E51">
      <w:pPr>
        <w:numPr>
          <w:ilvl w:val="0"/>
          <w:numId w:val="32"/>
        </w:numPr>
        <w:ind w:left="284" w:hanging="284"/>
        <w:jc w:val="both"/>
        <w:rPr>
          <w:rFonts w:ascii="Calibri" w:hAnsi="Calibri"/>
          <w:sz w:val="15"/>
          <w:szCs w:val="15"/>
        </w:rPr>
      </w:pPr>
      <w:r w:rsidRPr="00C44A7A">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51187348" w14:textId="77777777" w:rsidR="004C0E51" w:rsidRPr="00C44A7A" w:rsidRDefault="004C0E51" w:rsidP="004C0E51">
      <w:pPr>
        <w:numPr>
          <w:ilvl w:val="0"/>
          <w:numId w:val="32"/>
        </w:numPr>
        <w:ind w:left="284" w:hanging="284"/>
        <w:jc w:val="both"/>
        <w:rPr>
          <w:rFonts w:asciiTheme="minorHAnsi" w:hAnsiTheme="minorHAnsi" w:cs="Arial"/>
          <w:sz w:val="15"/>
          <w:szCs w:val="15"/>
        </w:rPr>
      </w:pPr>
      <w:r w:rsidRPr="00C44A7A">
        <w:rPr>
          <w:rFonts w:asciiTheme="minorHAnsi" w:hAnsiTheme="minorHAns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20B69B9" w14:textId="77777777" w:rsidR="004C0E51" w:rsidRPr="00C44A7A" w:rsidRDefault="004C0E51" w:rsidP="004C0E51">
      <w:pPr>
        <w:numPr>
          <w:ilvl w:val="0"/>
          <w:numId w:val="32"/>
        </w:numPr>
        <w:ind w:left="284" w:hanging="284"/>
        <w:jc w:val="both"/>
        <w:rPr>
          <w:rFonts w:ascii="Calibri" w:hAnsi="Calibri"/>
          <w:sz w:val="15"/>
          <w:szCs w:val="15"/>
        </w:rPr>
      </w:pPr>
      <w:r w:rsidRPr="00C44A7A">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AE3AC81" w14:textId="77777777" w:rsidR="004C0E51" w:rsidRPr="00C44A7A" w:rsidRDefault="004C0E51" w:rsidP="004C0E51">
      <w:pPr>
        <w:numPr>
          <w:ilvl w:val="0"/>
          <w:numId w:val="32"/>
        </w:numPr>
        <w:ind w:left="284" w:hanging="284"/>
        <w:jc w:val="both"/>
        <w:rPr>
          <w:rFonts w:ascii="Calibri" w:hAnsi="Calibri"/>
          <w:sz w:val="15"/>
          <w:szCs w:val="15"/>
        </w:rPr>
      </w:pPr>
      <w:r w:rsidRPr="00C44A7A">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B5DC9F3" w14:textId="77777777" w:rsidR="004C0E51" w:rsidRDefault="004C0E51" w:rsidP="004C0E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8193723" w14:textId="77777777" w:rsidR="004C0E51" w:rsidRDefault="004C0E51" w:rsidP="004C0E51">
      <w:pPr>
        <w:jc w:val="both"/>
        <w:rPr>
          <w:rFonts w:ascii="Calibri" w:hAnsi="Calibri" w:cs="Arial"/>
          <w:b/>
          <w:i/>
          <w:sz w:val="14"/>
          <w:szCs w:val="14"/>
        </w:rPr>
      </w:pPr>
    </w:p>
    <w:p w14:paraId="6A64F49B" w14:textId="77777777" w:rsidR="004C0E51" w:rsidRDefault="004C0E51" w:rsidP="004C0E51">
      <w:pPr>
        <w:jc w:val="both"/>
        <w:rPr>
          <w:rFonts w:ascii="Calibri" w:hAnsi="Calibri" w:cs="Arial"/>
          <w:b/>
          <w:i/>
          <w:sz w:val="14"/>
          <w:szCs w:val="14"/>
        </w:rPr>
      </w:pPr>
    </w:p>
    <w:p w14:paraId="3E08D5AB" w14:textId="77777777" w:rsidR="004C0E51" w:rsidRDefault="004C0E51" w:rsidP="004C0E51">
      <w:pPr>
        <w:jc w:val="both"/>
        <w:rPr>
          <w:rFonts w:ascii="Calibri" w:hAnsi="Calibri" w:cs="Arial"/>
          <w:b/>
          <w:i/>
          <w:sz w:val="18"/>
        </w:rPr>
      </w:pPr>
    </w:p>
    <w:p w14:paraId="73F9E885"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555A29A1"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EFBF44E" w14:textId="77777777" w:rsidR="00763788" w:rsidRDefault="00763788" w:rsidP="00763788">
      <w:pPr>
        <w:pStyle w:val="Default"/>
        <w:jc w:val="right"/>
        <w:rPr>
          <w:rFonts w:ascii="Calibri" w:hAnsi="Calibri" w:cs="Calibri"/>
          <w:sz w:val="22"/>
          <w:szCs w:val="22"/>
        </w:rPr>
      </w:pPr>
    </w:p>
    <w:p w14:paraId="22D846FA" w14:textId="77777777" w:rsidR="004C0E51" w:rsidRPr="00AB17B1" w:rsidRDefault="004C0E51" w:rsidP="004C0E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E27BB5C" w14:textId="77777777" w:rsidR="004C0E51" w:rsidRPr="00012D21" w:rsidRDefault="004C0E51" w:rsidP="004C0E51">
      <w:pPr>
        <w:pStyle w:val="Default"/>
        <w:rPr>
          <w:rFonts w:ascii="Calibri" w:hAnsi="Calibri" w:cs="Calibri"/>
          <w:sz w:val="22"/>
          <w:szCs w:val="22"/>
        </w:rPr>
      </w:pPr>
    </w:p>
    <w:p w14:paraId="354BB0C2" w14:textId="77777777" w:rsidR="004C0E51" w:rsidRDefault="004C0E51" w:rsidP="004C0E51">
      <w:pPr>
        <w:pStyle w:val="Default"/>
        <w:rPr>
          <w:rFonts w:asciiTheme="minorHAnsi" w:hAnsiTheme="minorHAnsi" w:cs="Arial"/>
          <w:b/>
          <w:sz w:val="22"/>
          <w:szCs w:val="22"/>
        </w:rPr>
      </w:pPr>
    </w:p>
    <w:p w14:paraId="33C8D161" w14:textId="77777777" w:rsidR="004C0E51" w:rsidRPr="00AB17B1" w:rsidRDefault="004C0E51" w:rsidP="004C0E51">
      <w:pPr>
        <w:pStyle w:val="Default"/>
        <w:rPr>
          <w:rFonts w:ascii="Calibri" w:hAnsi="Calibri" w:cs="Calibri"/>
          <w:b/>
          <w:sz w:val="18"/>
          <w:szCs w:val="18"/>
        </w:rPr>
      </w:pPr>
      <w:r>
        <w:rPr>
          <w:rFonts w:asciiTheme="minorHAnsi" w:hAnsiTheme="minorHAnsi" w:cs="Arial"/>
          <w:b/>
          <w:sz w:val="18"/>
          <w:szCs w:val="18"/>
        </w:rPr>
        <w:t>LIC. VICENTE ARTURO LÓPEZ LIMÓN</w:t>
      </w:r>
    </w:p>
    <w:p w14:paraId="3A1533FB"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A77F16F"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6761394" w14:textId="77777777" w:rsidR="004C0E51" w:rsidRPr="00AB17B1" w:rsidRDefault="004C0E51" w:rsidP="004C0E51">
      <w:pPr>
        <w:pStyle w:val="Default"/>
        <w:rPr>
          <w:rFonts w:ascii="Calibri" w:hAnsi="Calibri" w:cs="Calibri"/>
          <w:b/>
          <w:sz w:val="18"/>
          <w:szCs w:val="18"/>
        </w:rPr>
      </w:pPr>
    </w:p>
    <w:p w14:paraId="3AD9EFF4" w14:textId="77777777"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5D73FA7" w14:textId="77777777" w:rsidR="004C0E51" w:rsidRPr="00AB17B1" w:rsidRDefault="004C0E51" w:rsidP="004C0E51">
      <w:pPr>
        <w:pStyle w:val="Default"/>
        <w:jc w:val="both"/>
        <w:rPr>
          <w:rFonts w:ascii="Calibri" w:hAnsi="Calibri" w:cs="Calibri"/>
          <w:sz w:val="18"/>
          <w:szCs w:val="18"/>
        </w:rPr>
      </w:pPr>
    </w:p>
    <w:p w14:paraId="3DB1C59B" w14:textId="77777777"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7F6A046" w14:textId="77777777" w:rsidR="004C0E51" w:rsidRPr="00AB17B1" w:rsidRDefault="004C0E51" w:rsidP="004C0E51">
      <w:pPr>
        <w:pStyle w:val="Default"/>
        <w:ind w:firstLine="708"/>
        <w:jc w:val="both"/>
        <w:rPr>
          <w:rFonts w:ascii="Calibri" w:hAnsi="Calibri" w:cs="Calibri"/>
          <w:sz w:val="18"/>
          <w:szCs w:val="18"/>
        </w:rPr>
      </w:pPr>
    </w:p>
    <w:p w14:paraId="7B6F9CE1" w14:textId="77777777" w:rsidR="004C0E51" w:rsidRPr="00AB17B1" w:rsidRDefault="004C0E51" w:rsidP="004C0E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E262D2" w14:textId="77777777" w:rsidR="004C0E51" w:rsidRPr="00AB17B1" w:rsidRDefault="004C0E51" w:rsidP="004C0E51">
      <w:pPr>
        <w:pStyle w:val="Default"/>
        <w:jc w:val="both"/>
        <w:rPr>
          <w:rFonts w:ascii="Calibri" w:hAnsi="Calibri" w:cs="Calibri"/>
          <w:sz w:val="18"/>
          <w:szCs w:val="18"/>
        </w:rPr>
      </w:pPr>
    </w:p>
    <w:p w14:paraId="1EF5C82A" w14:textId="77777777" w:rsidR="004C0E51" w:rsidRPr="00AB17B1" w:rsidRDefault="004C0E51" w:rsidP="004C0E51">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0CBDBC" w14:textId="77777777" w:rsidR="004C0E51" w:rsidRPr="00AB17B1" w:rsidRDefault="004C0E51" w:rsidP="004C0E51">
      <w:pPr>
        <w:pStyle w:val="Default"/>
        <w:jc w:val="both"/>
        <w:rPr>
          <w:rFonts w:ascii="Calibri" w:hAnsi="Calibri" w:cs="Calibri"/>
          <w:sz w:val="18"/>
          <w:szCs w:val="18"/>
        </w:rPr>
      </w:pPr>
    </w:p>
    <w:p w14:paraId="41D7C444" w14:textId="77777777" w:rsidR="004C0E51" w:rsidRPr="00AB17B1" w:rsidRDefault="004C0E51" w:rsidP="004C0E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D913EEC" w14:textId="77777777" w:rsidR="004C0E51" w:rsidRDefault="004C0E51" w:rsidP="004C0E51">
      <w:pPr>
        <w:rPr>
          <w:rFonts w:ascii="Calibri" w:hAnsi="Calibri"/>
          <w:sz w:val="22"/>
          <w:szCs w:val="22"/>
          <w:lang w:val="es-MX"/>
        </w:rPr>
      </w:pPr>
    </w:p>
    <w:p w14:paraId="18278B86" w14:textId="77777777" w:rsidR="004C0E51" w:rsidRPr="00012D21" w:rsidRDefault="004C0E51" w:rsidP="004C0E51">
      <w:pPr>
        <w:rPr>
          <w:rFonts w:ascii="Calibri" w:hAnsi="Calibri"/>
          <w:sz w:val="22"/>
          <w:szCs w:val="22"/>
          <w:lang w:val="es-MX"/>
        </w:rPr>
      </w:pPr>
    </w:p>
    <w:p w14:paraId="40205877" w14:textId="77777777" w:rsidR="004C0E51" w:rsidRPr="00012D21" w:rsidRDefault="004C0E51" w:rsidP="004C0E5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3EE9D54" w14:textId="77777777" w:rsidR="004C0E51" w:rsidRPr="00012D21" w:rsidRDefault="004C0E51" w:rsidP="004C0E51">
      <w:pPr>
        <w:pStyle w:val="Default"/>
        <w:jc w:val="center"/>
        <w:rPr>
          <w:rFonts w:ascii="Calibri" w:hAnsi="Calibri" w:cs="Calibri"/>
          <w:sz w:val="22"/>
          <w:szCs w:val="22"/>
        </w:rPr>
      </w:pPr>
    </w:p>
    <w:p w14:paraId="64168005" w14:textId="77777777" w:rsidR="004C0E51" w:rsidRPr="00012D21" w:rsidRDefault="004C0E51" w:rsidP="004C0E51">
      <w:pPr>
        <w:pStyle w:val="Default"/>
        <w:jc w:val="center"/>
        <w:rPr>
          <w:rFonts w:ascii="Calibri" w:hAnsi="Calibri" w:cs="Calibri"/>
          <w:sz w:val="22"/>
          <w:szCs w:val="22"/>
        </w:rPr>
      </w:pPr>
    </w:p>
    <w:p w14:paraId="4E3A3E38" w14:textId="77777777" w:rsidR="004C0E51" w:rsidRPr="00012D21" w:rsidRDefault="004C0E51" w:rsidP="004C0E51">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4C0E51" w:rsidRPr="00012D21" w14:paraId="0480C2AA" w14:textId="77777777" w:rsidTr="000E44C7">
        <w:trPr>
          <w:trHeight w:val="457"/>
          <w:jc w:val="center"/>
        </w:trPr>
        <w:tc>
          <w:tcPr>
            <w:tcW w:w="3105" w:type="dxa"/>
            <w:tcBorders>
              <w:top w:val="nil"/>
              <w:left w:val="nil"/>
              <w:bottom w:val="nil"/>
              <w:right w:val="nil"/>
            </w:tcBorders>
            <w:hideMark/>
          </w:tcPr>
          <w:p w14:paraId="2B71D498"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F5946C"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04BDED6"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9B064EC"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F1C9FE2"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82E5507"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AB8B46B" w14:textId="77777777" w:rsidR="00763788" w:rsidRDefault="00763788" w:rsidP="00763788">
      <w:pPr>
        <w:tabs>
          <w:tab w:val="left" w:pos="5245"/>
          <w:tab w:val="left" w:pos="7655"/>
        </w:tabs>
        <w:ind w:right="-1"/>
        <w:rPr>
          <w:rFonts w:ascii="Calibri" w:hAnsi="Calibri" w:cs="Arial"/>
          <w:b/>
          <w:i/>
          <w:sz w:val="22"/>
          <w:szCs w:val="22"/>
        </w:rPr>
      </w:pPr>
    </w:p>
    <w:p w14:paraId="495A8389" w14:textId="77777777" w:rsidR="00763788" w:rsidRDefault="00763788" w:rsidP="00763788">
      <w:pPr>
        <w:pStyle w:val="Default"/>
        <w:jc w:val="center"/>
        <w:rPr>
          <w:rFonts w:ascii="Calibri" w:hAnsi="Calibri" w:cs="Calibri"/>
          <w:sz w:val="22"/>
          <w:szCs w:val="22"/>
        </w:rPr>
      </w:pPr>
    </w:p>
    <w:p w14:paraId="3074EB7F"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07B40FB" w14:textId="77777777" w:rsidR="00763788" w:rsidRPr="00AB17B1" w:rsidRDefault="00763788"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6378887E" w14:textId="77777777" w:rsidR="00763788" w:rsidRDefault="00763788" w:rsidP="00763788">
      <w:pPr>
        <w:pStyle w:val="Default"/>
        <w:jc w:val="right"/>
        <w:rPr>
          <w:rFonts w:ascii="Calibri" w:hAnsi="Calibri" w:cs="Calibri"/>
          <w:sz w:val="22"/>
          <w:szCs w:val="22"/>
        </w:rPr>
      </w:pPr>
    </w:p>
    <w:p w14:paraId="2219232A" w14:textId="77777777" w:rsidR="00763788" w:rsidRDefault="00763788" w:rsidP="00763788">
      <w:pPr>
        <w:pStyle w:val="Default"/>
        <w:ind w:firstLine="708"/>
        <w:jc w:val="both"/>
        <w:rPr>
          <w:rFonts w:ascii="Calibri" w:hAnsi="Calibri" w:cs="Calibri"/>
          <w:sz w:val="22"/>
          <w:szCs w:val="22"/>
        </w:rPr>
      </w:pPr>
    </w:p>
    <w:p w14:paraId="3966D07C" w14:textId="77777777" w:rsidR="004C0E51" w:rsidRPr="00AB17B1" w:rsidRDefault="004C0E51" w:rsidP="004C0E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858F0CD" w14:textId="77777777" w:rsidR="004C0E51" w:rsidRDefault="004C0E51" w:rsidP="004C0E51">
      <w:pPr>
        <w:pStyle w:val="Default"/>
        <w:ind w:firstLine="708"/>
        <w:jc w:val="both"/>
        <w:rPr>
          <w:rFonts w:ascii="Calibri" w:hAnsi="Calibri" w:cs="Calibri"/>
          <w:sz w:val="22"/>
          <w:szCs w:val="22"/>
        </w:rPr>
      </w:pPr>
    </w:p>
    <w:p w14:paraId="471AB473" w14:textId="77777777" w:rsidR="004C0E51" w:rsidRDefault="004C0E51" w:rsidP="004C0E51">
      <w:pPr>
        <w:pStyle w:val="Default"/>
        <w:rPr>
          <w:rFonts w:asciiTheme="minorHAnsi" w:hAnsiTheme="minorHAnsi" w:cs="Arial"/>
          <w:b/>
          <w:sz w:val="22"/>
          <w:szCs w:val="22"/>
        </w:rPr>
      </w:pPr>
    </w:p>
    <w:p w14:paraId="668980A8" w14:textId="77777777" w:rsidR="004C0E51" w:rsidRPr="00AB17B1" w:rsidRDefault="004C0E51" w:rsidP="004C0E51">
      <w:pPr>
        <w:pStyle w:val="Default"/>
        <w:rPr>
          <w:rFonts w:ascii="Calibri" w:hAnsi="Calibri" w:cs="Calibri"/>
          <w:b/>
          <w:sz w:val="18"/>
          <w:szCs w:val="18"/>
        </w:rPr>
      </w:pPr>
      <w:r>
        <w:rPr>
          <w:rFonts w:asciiTheme="minorHAnsi" w:hAnsiTheme="minorHAnsi" w:cs="Arial"/>
          <w:b/>
          <w:sz w:val="18"/>
          <w:szCs w:val="18"/>
        </w:rPr>
        <w:t>LIC. VICENTE ARTURO LÓPEZ LIMÓN</w:t>
      </w:r>
    </w:p>
    <w:p w14:paraId="4419A7EA"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74B91A7" w14:textId="77777777" w:rsidR="004C0E51" w:rsidRPr="00AB17B1" w:rsidRDefault="004C0E51" w:rsidP="004C0E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91F7EC0" w14:textId="77777777" w:rsidR="004C0E51" w:rsidRDefault="004C0E51" w:rsidP="004C0E51">
      <w:pPr>
        <w:pStyle w:val="Default"/>
        <w:ind w:firstLine="708"/>
        <w:jc w:val="both"/>
        <w:rPr>
          <w:rFonts w:ascii="Calibri" w:hAnsi="Calibri" w:cs="Calibri"/>
          <w:sz w:val="22"/>
          <w:szCs w:val="22"/>
        </w:rPr>
      </w:pPr>
    </w:p>
    <w:p w14:paraId="684E3F60" w14:textId="77777777" w:rsidR="004C0E51" w:rsidRDefault="004C0E51" w:rsidP="004C0E51">
      <w:pPr>
        <w:pStyle w:val="Default"/>
        <w:ind w:firstLine="708"/>
        <w:jc w:val="both"/>
        <w:rPr>
          <w:rFonts w:ascii="Calibri" w:hAnsi="Calibri" w:cs="Calibri"/>
          <w:sz w:val="22"/>
          <w:szCs w:val="22"/>
        </w:rPr>
      </w:pPr>
    </w:p>
    <w:p w14:paraId="1CE2257C" w14:textId="77777777"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AC4D732" w14:textId="77777777" w:rsidR="004C0E51" w:rsidRPr="00874110" w:rsidRDefault="004C0E51" w:rsidP="004C0E51">
      <w:pPr>
        <w:pStyle w:val="Default"/>
        <w:jc w:val="both"/>
        <w:rPr>
          <w:rFonts w:ascii="Calibri" w:hAnsi="Calibri" w:cs="Calibri"/>
          <w:sz w:val="18"/>
          <w:szCs w:val="18"/>
        </w:rPr>
      </w:pPr>
    </w:p>
    <w:p w14:paraId="5C806823" w14:textId="77777777"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527F1CA" w14:textId="77777777" w:rsidR="004C0E51" w:rsidRPr="00874110" w:rsidRDefault="004C0E51" w:rsidP="004C0E51">
      <w:pPr>
        <w:pStyle w:val="Default"/>
        <w:ind w:firstLine="708"/>
        <w:jc w:val="both"/>
        <w:rPr>
          <w:rFonts w:ascii="Calibri" w:hAnsi="Calibri" w:cs="Calibri"/>
          <w:sz w:val="18"/>
          <w:szCs w:val="18"/>
        </w:rPr>
      </w:pPr>
    </w:p>
    <w:p w14:paraId="28739B84" w14:textId="77777777" w:rsidR="004C0E51" w:rsidRPr="00874110" w:rsidRDefault="004C0E51" w:rsidP="004C0E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621D537" w14:textId="77777777" w:rsidR="004C0E51" w:rsidRPr="00874110" w:rsidRDefault="004C0E51" w:rsidP="004C0E51">
      <w:pPr>
        <w:pStyle w:val="Default"/>
        <w:jc w:val="both"/>
        <w:rPr>
          <w:rFonts w:ascii="Calibri" w:hAnsi="Calibri" w:cs="Calibri"/>
          <w:sz w:val="18"/>
          <w:szCs w:val="18"/>
        </w:rPr>
      </w:pPr>
    </w:p>
    <w:p w14:paraId="0AFD9D03" w14:textId="77777777" w:rsidR="004C0E51" w:rsidRPr="00874110" w:rsidRDefault="004C0E51" w:rsidP="004C0E51">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E7D43A6" w14:textId="77777777" w:rsidR="004C0E51" w:rsidRPr="00874110" w:rsidRDefault="004C0E51" w:rsidP="004C0E51">
      <w:pPr>
        <w:pStyle w:val="Default"/>
        <w:jc w:val="both"/>
        <w:rPr>
          <w:rFonts w:ascii="Calibri" w:hAnsi="Calibri" w:cs="Calibri"/>
          <w:sz w:val="18"/>
          <w:szCs w:val="18"/>
        </w:rPr>
      </w:pPr>
    </w:p>
    <w:p w14:paraId="6698FCB0" w14:textId="77777777" w:rsidR="004C0E51" w:rsidRPr="00874110" w:rsidRDefault="004C0E51" w:rsidP="004C0E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622CD6C" w14:textId="77777777" w:rsidR="004C0E51" w:rsidRPr="00874110" w:rsidRDefault="004C0E51" w:rsidP="004C0E51">
      <w:pPr>
        <w:rPr>
          <w:rFonts w:ascii="Calibri" w:hAnsi="Calibri"/>
          <w:sz w:val="18"/>
          <w:szCs w:val="18"/>
          <w:lang w:val="es-MX"/>
        </w:rPr>
      </w:pPr>
    </w:p>
    <w:p w14:paraId="502F67C6" w14:textId="77777777" w:rsidR="004C0E51" w:rsidRPr="00874110" w:rsidRDefault="004C0E51" w:rsidP="004C0E51">
      <w:pPr>
        <w:rPr>
          <w:rFonts w:ascii="Calibri" w:hAnsi="Calibri"/>
          <w:sz w:val="18"/>
          <w:szCs w:val="18"/>
          <w:lang w:val="es-MX"/>
        </w:rPr>
      </w:pPr>
    </w:p>
    <w:p w14:paraId="45ACF1F8" w14:textId="77777777" w:rsidR="004C0E51" w:rsidRPr="00874110" w:rsidRDefault="004C0E51" w:rsidP="004C0E5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6CB852C" w14:textId="77777777" w:rsidR="004C0E51" w:rsidRPr="00874110" w:rsidRDefault="004C0E51" w:rsidP="004C0E51">
      <w:pPr>
        <w:pStyle w:val="Default"/>
        <w:jc w:val="center"/>
        <w:rPr>
          <w:rFonts w:ascii="Calibri" w:hAnsi="Calibri" w:cs="Calibri"/>
          <w:sz w:val="18"/>
          <w:szCs w:val="18"/>
        </w:rPr>
      </w:pPr>
    </w:p>
    <w:p w14:paraId="18C0A6CE" w14:textId="77777777" w:rsidR="004C0E51" w:rsidRPr="00012D21" w:rsidRDefault="004C0E51" w:rsidP="004C0E51">
      <w:pPr>
        <w:pStyle w:val="Default"/>
        <w:jc w:val="center"/>
        <w:rPr>
          <w:rFonts w:ascii="Calibri" w:hAnsi="Calibri" w:cs="Calibri"/>
          <w:sz w:val="22"/>
          <w:szCs w:val="22"/>
        </w:rPr>
      </w:pPr>
    </w:p>
    <w:p w14:paraId="31CBDAB1" w14:textId="77777777" w:rsidR="004C0E51" w:rsidRPr="00012D21" w:rsidRDefault="004C0E51" w:rsidP="004C0E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C0E51" w:rsidRPr="00012D21" w14:paraId="701144E0" w14:textId="77777777" w:rsidTr="000E44C7">
        <w:trPr>
          <w:trHeight w:val="457"/>
        </w:trPr>
        <w:tc>
          <w:tcPr>
            <w:tcW w:w="3105" w:type="dxa"/>
            <w:tcBorders>
              <w:top w:val="nil"/>
              <w:left w:val="nil"/>
              <w:bottom w:val="nil"/>
              <w:right w:val="nil"/>
            </w:tcBorders>
            <w:hideMark/>
          </w:tcPr>
          <w:p w14:paraId="7491986E"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091B5E4"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0FB9E1B" w14:textId="77777777" w:rsidR="004C0E51" w:rsidRPr="00012D21" w:rsidRDefault="004C0E51" w:rsidP="000E44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FED4715"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CCC98DE" w14:textId="77777777" w:rsidR="004C0E51" w:rsidRPr="00012D21" w:rsidRDefault="004C0E51" w:rsidP="000E44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18C4979" w14:textId="77777777" w:rsidR="004C0E51" w:rsidRPr="00012D21" w:rsidRDefault="004C0E51" w:rsidP="004C0E51">
      <w:pPr>
        <w:tabs>
          <w:tab w:val="left" w:pos="5245"/>
          <w:tab w:val="left" w:pos="7655"/>
        </w:tabs>
        <w:ind w:right="-1"/>
        <w:rPr>
          <w:rFonts w:ascii="Calibri" w:hAnsi="Calibri" w:cs="Arial"/>
          <w:b/>
          <w:i/>
          <w:sz w:val="22"/>
          <w:szCs w:val="22"/>
        </w:rPr>
      </w:pPr>
    </w:p>
    <w:p w14:paraId="5DEB89C9" w14:textId="77777777" w:rsidR="00763788" w:rsidRDefault="00763788" w:rsidP="002F5444">
      <w:pPr>
        <w:jc w:val="both"/>
        <w:rPr>
          <w:rFonts w:ascii="Calibri" w:hAnsi="Calibri" w:cs="Arial"/>
          <w:b/>
          <w:i/>
          <w:sz w:val="18"/>
        </w:rPr>
      </w:pPr>
    </w:p>
    <w:p w14:paraId="3011D443" w14:textId="77777777" w:rsidR="00763788" w:rsidRDefault="00763788" w:rsidP="002F5444">
      <w:pPr>
        <w:jc w:val="both"/>
        <w:rPr>
          <w:rFonts w:ascii="Calibri" w:hAnsi="Calibri" w:cs="Arial"/>
          <w:b/>
          <w:i/>
          <w:sz w:val="18"/>
        </w:rPr>
      </w:pPr>
    </w:p>
    <w:p w14:paraId="3708EBED" w14:textId="77777777" w:rsidR="00763788" w:rsidRDefault="00763788" w:rsidP="002F5444">
      <w:pPr>
        <w:jc w:val="both"/>
        <w:rPr>
          <w:rFonts w:ascii="Calibri" w:hAnsi="Calibri" w:cs="Arial"/>
          <w:b/>
          <w:i/>
          <w:sz w:val="18"/>
        </w:rPr>
      </w:pPr>
    </w:p>
    <w:p w14:paraId="6C4FB7EA" w14:textId="77777777" w:rsidR="00763788" w:rsidRDefault="00763788" w:rsidP="002F5444">
      <w:pPr>
        <w:jc w:val="both"/>
        <w:rPr>
          <w:rFonts w:ascii="Calibri" w:hAnsi="Calibri" w:cs="Arial"/>
          <w:b/>
          <w:i/>
          <w:sz w:val="18"/>
        </w:rPr>
      </w:pPr>
    </w:p>
    <w:p w14:paraId="494F7D86" w14:textId="77777777" w:rsidR="00763788" w:rsidRDefault="00763788" w:rsidP="002F5444">
      <w:pPr>
        <w:jc w:val="both"/>
        <w:rPr>
          <w:rFonts w:ascii="Calibri" w:hAnsi="Calibri" w:cs="Arial"/>
          <w:b/>
          <w:i/>
          <w:sz w:val="18"/>
        </w:rPr>
      </w:pPr>
    </w:p>
    <w:p w14:paraId="098F5EB7" w14:textId="77777777" w:rsidR="00A63537" w:rsidRDefault="00A63537" w:rsidP="002F5444">
      <w:pPr>
        <w:jc w:val="both"/>
        <w:rPr>
          <w:rFonts w:ascii="Calibri" w:hAnsi="Calibri" w:cs="Arial"/>
          <w:b/>
          <w:i/>
          <w:sz w:val="18"/>
        </w:rPr>
      </w:pPr>
    </w:p>
    <w:p w14:paraId="5C314E92" w14:textId="77777777" w:rsidR="00286133" w:rsidRPr="008B4324" w:rsidRDefault="00286133"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6AA02ACD" w14:textId="77777777" w:rsidR="00286133" w:rsidRPr="008B4324" w:rsidRDefault="00286133" w:rsidP="00286133">
      <w:pPr>
        <w:jc w:val="center"/>
        <w:rPr>
          <w:rFonts w:ascii="Calibri" w:hAnsi="Calibri"/>
          <w:b/>
        </w:rPr>
      </w:pPr>
    </w:p>
    <w:p w14:paraId="1D96ECAA"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20208B4" w14:textId="77777777" w:rsidR="00286133" w:rsidRPr="008B4324" w:rsidRDefault="00286133" w:rsidP="00286133">
      <w:pPr>
        <w:pStyle w:val="Default"/>
        <w:jc w:val="center"/>
        <w:rPr>
          <w:rFonts w:ascii="Calibri" w:hAnsi="Calibri"/>
          <w:b/>
          <w:bCs/>
          <w:color w:val="auto"/>
          <w:sz w:val="22"/>
          <w:szCs w:val="22"/>
        </w:rPr>
      </w:pPr>
    </w:p>
    <w:p w14:paraId="6314BE26"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DCFB310"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14153EF0" w14:textId="77777777" w:rsidR="00286133" w:rsidRPr="008B4324" w:rsidRDefault="00286133" w:rsidP="00286133">
      <w:pPr>
        <w:pStyle w:val="ANOTACION"/>
        <w:spacing w:after="0" w:line="240" w:lineRule="auto"/>
        <w:rPr>
          <w:rFonts w:ascii="Calibri" w:hAnsi="Calibri"/>
          <w:sz w:val="14"/>
          <w:szCs w:val="14"/>
          <w:lang w:val="es-MX"/>
        </w:rPr>
      </w:pPr>
    </w:p>
    <w:p w14:paraId="0E1C33AA"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6AF6B64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5BACFF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AC9871B" w14:textId="77777777" w:rsidR="00286133" w:rsidRPr="008B4324" w:rsidRDefault="00286133" w:rsidP="00286133">
      <w:pPr>
        <w:pStyle w:val="Texto0"/>
        <w:spacing w:after="0" w:line="240" w:lineRule="auto"/>
        <w:ind w:firstLine="0"/>
        <w:rPr>
          <w:rFonts w:ascii="Calibri" w:hAnsi="Calibri"/>
          <w:sz w:val="16"/>
          <w:szCs w:val="16"/>
        </w:rPr>
      </w:pPr>
    </w:p>
    <w:p w14:paraId="6050F61E"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1CFEB88A"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72FA3F3A"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55049AB9" w14:textId="77777777" w:rsidTr="00EC015A">
        <w:trPr>
          <w:cantSplit/>
          <w:trHeight w:val="604"/>
        </w:trPr>
        <w:tc>
          <w:tcPr>
            <w:tcW w:w="4370" w:type="dxa"/>
          </w:tcPr>
          <w:p w14:paraId="05587DA6"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2ED8FA3C"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2CB09DA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E9BC49E" w14:textId="77777777" w:rsidR="00286133" w:rsidRPr="008B4324" w:rsidRDefault="00286133" w:rsidP="00286133">
      <w:pPr>
        <w:pStyle w:val="Texto0"/>
        <w:spacing w:after="0" w:line="240" w:lineRule="auto"/>
        <w:ind w:firstLine="0"/>
        <w:rPr>
          <w:rFonts w:ascii="Calibri" w:hAnsi="Calibri"/>
          <w:sz w:val="12"/>
          <w:szCs w:val="12"/>
        </w:rPr>
      </w:pPr>
    </w:p>
    <w:p w14:paraId="08D28B70" w14:textId="77777777" w:rsidR="00286133" w:rsidRPr="008B4324" w:rsidRDefault="00286133" w:rsidP="00286133">
      <w:pPr>
        <w:pStyle w:val="Texto0"/>
        <w:spacing w:after="0" w:line="240" w:lineRule="auto"/>
        <w:rPr>
          <w:rFonts w:ascii="Calibri" w:hAnsi="Calibri"/>
          <w:b/>
        </w:rPr>
      </w:pPr>
    </w:p>
    <w:p w14:paraId="103BF758"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78CB286"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1B8F5A2C" w14:textId="77777777" w:rsidTr="006D3B73">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1E7FF"/>
            <w:noWrap/>
          </w:tcPr>
          <w:p w14:paraId="1BA9AA6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1E7FF"/>
          </w:tcPr>
          <w:p w14:paraId="56FBF91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C3E4AC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6582FEA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6D70677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3AA1DBA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CC7623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18100B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01825B6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E73FB7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282083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4C3697D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0F88F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5A92C90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1E1730B"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56D297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27DBAF5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A13FDD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10744D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EE7B4E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E55766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BFE587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794463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735144">
              <w:rPr>
                <w:rFonts w:ascii="Calibri" w:hAnsi="Calibr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70C92A4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FAD2F6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71FF78C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067EACA" w14:textId="77777777" w:rsidR="00286133" w:rsidRPr="008B4324" w:rsidRDefault="00286133" w:rsidP="00286133">
      <w:pPr>
        <w:pStyle w:val="Texto0"/>
        <w:spacing w:after="0" w:line="240" w:lineRule="auto"/>
        <w:ind w:firstLine="289"/>
        <w:rPr>
          <w:rFonts w:ascii="Calibri" w:hAnsi="Calibri"/>
          <w:b/>
          <w:sz w:val="6"/>
          <w:szCs w:val="6"/>
        </w:rPr>
      </w:pPr>
    </w:p>
    <w:p w14:paraId="5DA7311B"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213BE09" w14:textId="77777777" w:rsidR="00286133" w:rsidRDefault="00286133" w:rsidP="00286133">
      <w:pPr>
        <w:pStyle w:val="Texto0"/>
        <w:spacing w:after="0" w:line="240" w:lineRule="auto"/>
        <w:ind w:firstLine="289"/>
        <w:rPr>
          <w:rFonts w:ascii="Calibri" w:hAnsi="Calibri"/>
          <w:sz w:val="12"/>
          <w:szCs w:val="12"/>
        </w:rPr>
      </w:pPr>
    </w:p>
    <w:p w14:paraId="7A6E4851" w14:textId="77777777" w:rsidR="00286133" w:rsidRDefault="00286133" w:rsidP="00286133">
      <w:pPr>
        <w:pStyle w:val="Texto0"/>
        <w:spacing w:after="0" w:line="240" w:lineRule="auto"/>
        <w:ind w:firstLine="289"/>
        <w:rPr>
          <w:rFonts w:ascii="Calibri" w:hAnsi="Calibri"/>
          <w:sz w:val="12"/>
          <w:szCs w:val="12"/>
        </w:rPr>
      </w:pPr>
    </w:p>
    <w:p w14:paraId="73D93EBD" w14:textId="77777777" w:rsidR="00286133" w:rsidRDefault="00286133" w:rsidP="00286133">
      <w:pPr>
        <w:pStyle w:val="Texto0"/>
        <w:spacing w:after="0" w:line="240" w:lineRule="auto"/>
        <w:ind w:firstLine="289"/>
        <w:rPr>
          <w:rFonts w:ascii="Calibri" w:hAnsi="Calibri"/>
          <w:sz w:val="12"/>
          <w:szCs w:val="12"/>
        </w:rPr>
      </w:pPr>
    </w:p>
    <w:p w14:paraId="7048C77A" w14:textId="77777777" w:rsidR="00286133" w:rsidRDefault="00286133" w:rsidP="00286133">
      <w:pPr>
        <w:pStyle w:val="Texto0"/>
        <w:spacing w:after="0" w:line="240" w:lineRule="auto"/>
        <w:ind w:firstLine="289"/>
        <w:rPr>
          <w:rFonts w:ascii="Calibri" w:hAnsi="Calibri"/>
          <w:sz w:val="12"/>
          <w:szCs w:val="12"/>
        </w:rPr>
      </w:pPr>
    </w:p>
    <w:p w14:paraId="33198609" w14:textId="77777777" w:rsidR="00286133" w:rsidRDefault="00286133" w:rsidP="00286133">
      <w:pPr>
        <w:pStyle w:val="Texto0"/>
        <w:spacing w:after="0" w:line="240" w:lineRule="auto"/>
        <w:ind w:firstLine="289"/>
        <w:rPr>
          <w:rFonts w:ascii="Calibri" w:hAnsi="Calibri"/>
          <w:sz w:val="12"/>
          <w:szCs w:val="12"/>
        </w:rPr>
      </w:pPr>
    </w:p>
    <w:p w14:paraId="7537E4B4" w14:textId="77777777" w:rsidR="00286133" w:rsidRDefault="00286133" w:rsidP="00286133">
      <w:pPr>
        <w:pStyle w:val="Texto0"/>
        <w:spacing w:after="0" w:line="240" w:lineRule="auto"/>
        <w:ind w:firstLine="289"/>
        <w:rPr>
          <w:rFonts w:ascii="Calibri" w:hAnsi="Calibri"/>
          <w:sz w:val="12"/>
          <w:szCs w:val="12"/>
        </w:rPr>
      </w:pPr>
    </w:p>
    <w:p w14:paraId="7C4DBAA2" w14:textId="77777777" w:rsidR="00286133" w:rsidRDefault="00286133" w:rsidP="00286133">
      <w:pPr>
        <w:pStyle w:val="Texto0"/>
        <w:spacing w:after="0" w:line="240" w:lineRule="auto"/>
        <w:ind w:firstLine="289"/>
        <w:rPr>
          <w:rFonts w:ascii="Calibri" w:hAnsi="Calibri"/>
          <w:sz w:val="12"/>
          <w:szCs w:val="12"/>
        </w:rPr>
      </w:pPr>
    </w:p>
    <w:p w14:paraId="4CFDD2C2" w14:textId="77777777" w:rsidR="00286133" w:rsidRDefault="00286133" w:rsidP="00286133">
      <w:pPr>
        <w:pStyle w:val="Texto0"/>
        <w:spacing w:after="0" w:line="240" w:lineRule="auto"/>
        <w:ind w:firstLine="289"/>
        <w:rPr>
          <w:rFonts w:ascii="Calibri" w:hAnsi="Calibri"/>
          <w:sz w:val="12"/>
          <w:szCs w:val="12"/>
        </w:rPr>
      </w:pPr>
    </w:p>
    <w:p w14:paraId="408B4AB2" w14:textId="77777777" w:rsidR="00286133" w:rsidRDefault="00286133" w:rsidP="00286133">
      <w:pPr>
        <w:pStyle w:val="Texto0"/>
        <w:spacing w:after="0" w:line="240" w:lineRule="auto"/>
        <w:ind w:firstLine="289"/>
        <w:rPr>
          <w:rFonts w:ascii="Calibri" w:hAnsi="Calibri"/>
          <w:sz w:val="12"/>
          <w:szCs w:val="12"/>
        </w:rPr>
      </w:pPr>
    </w:p>
    <w:p w14:paraId="3ABD6FEC" w14:textId="77777777" w:rsidR="00286133" w:rsidRDefault="00286133" w:rsidP="00286133">
      <w:pPr>
        <w:pStyle w:val="Texto0"/>
        <w:spacing w:after="0" w:line="240" w:lineRule="auto"/>
        <w:ind w:firstLine="289"/>
        <w:rPr>
          <w:rFonts w:ascii="Calibri" w:hAnsi="Calibri"/>
          <w:sz w:val="12"/>
          <w:szCs w:val="12"/>
        </w:rPr>
      </w:pPr>
    </w:p>
    <w:p w14:paraId="107B81BC" w14:textId="77777777" w:rsidR="00E45796" w:rsidRDefault="00E45796" w:rsidP="00286133">
      <w:pPr>
        <w:pStyle w:val="Texto0"/>
        <w:spacing w:after="0" w:line="240" w:lineRule="auto"/>
        <w:ind w:firstLine="289"/>
        <w:rPr>
          <w:rFonts w:ascii="Calibri" w:hAnsi="Calibri"/>
          <w:sz w:val="12"/>
          <w:szCs w:val="12"/>
        </w:rPr>
      </w:pPr>
    </w:p>
    <w:p w14:paraId="6D2CCA55" w14:textId="77777777" w:rsidR="00A63537" w:rsidRDefault="00A63537" w:rsidP="00286133">
      <w:pPr>
        <w:pStyle w:val="Texto0"/>
        <w:spacing w:after="0" w:line="240" w:lineRule="auto"/>
        <w:ind w:firstLine="289"/>
        <w:rPr>
          <w:rFonts w:ascii="Calibri" w:hAnsi="Calibri"/>
          <w:sz w:val="12"/>
          <w:szCs w:val="12"/>
        </w:rPr>
      </w:pPr>
    </w:p>
    <w:p w14:paraId="1295BE95" w14:textId="77777777" w:rsidR="00286133" w:rsidRPr="008B4324" w:rsidRDefault="00286133"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15BD0AE9"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105849A4" w14:textId="77777777" w:rsidR="00286133" w:rsidRPr="008B4324" w:rsidRDefault="00286133" w:rsidP="00286133">
      <w:pPr>
        <w:pStyle w:val="Default"/>
        <w:jc w:val="center"/>
        <w:rPr>
          <w:rFonts w:ascii="Calibri" w:hAnsi="Calibri"/>
          <w:b/>
          <w:bCs/>
          <w:sz w:val="22"/>
          <w:szCs w:val="22"/>
        </w:rPr>
      </w:pPr>
    </w:p>
    <w:p w14:paraId="260DC683" w14:textId="77777777" w:rsidR="00286133" w:rsidRPr="008B4324" w:rsidRDefault="00286133" w:rsidP="00286133">
      <w:pPr>
        <w:pStyle w:val="Ttulo"/>
        <w:jc w:val="both"/>
        <w:rPr>
          <w:rFonts w:ascii="Calibri" w:eastAsia="Calibri" w:hAnsi="Calibri"/>
          <w:color w:val="000000"/>
          <w:sz w:val="18"/>
          <w:szCs w:val="18"/>
          <w:lang w:eastAsia="en-US"/>
        </w:rPr>
      </w:pPr>
      <w:bookmarkStart w:id="5"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79855053" w14:textId="77777777" w:rsidR="00286133" w:rsidRPr="008B4324" w:rsidRDefault="00286133" w:rsidP="00286133">
      <w:pPr>
        <w:jc w:val="center"/>
        <w:rPr>
          <w:rFonts w:ascii="Calibri" w:hAnsi="Calibri" w:cs="Arial"/>
          <w:b/>
          <w:bCs/>
          <w:i/>
          <w:iCs/>
          <w:sz w:val="18"/>
          <w:szCs w:val="18"/>
          <w:lang w:val="es-MX"/>
        </w:rPr>
      </w:pPr>
    </w:p>
    <w:p w14:paraId="0A677DF6"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3F57F8F2" w14:textId="77777777" w:rsidR="00286133" w:rsidRPr="008B4324" w:rsidRDefault="00286133" w:rsidP="00286133">
      <w:pPr>
        <w:jc w:val="center"/>
        <w:rPr>
          <w:rFonts w:ascii="Calibri" w:hAnsi="Calibri" w:cs="Arial"/>
          <w:sz w:val="18"/>
          <w:szCs w:val="18"/>
          <w:lang w:val="es-MX"/>
        </w:rPr>
      </w:pPr>
    </w:p>
    <w:p w14:paraId="2CF626B2" w14:textId="77777777" w:rsidR="00286133" w:rsidRPr="008B4324" w:rsidRDefault="00286133" w:rsidP="00286133">
      <w:pPr>
        <w:jc w:val="center"/>
        <w:rPr>
          <w:rFonts w:ascii="Calibri" w:hAnsi="Calibri" w:cs="Arial"/>
          <w:sz w:val="18"/>
          <w:szCs w:val="18"/>
          <w:lang w:val="es-MX"/>
        </w:rPr>
      </w:pPr>
    </w:p>
    <w:p w14:paraId="7A3738C7"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38A1A6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5423179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614DBF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EA8EC7B"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185390C"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3B8A05B" w14:textId="77777777" w:rsidTr="00EC015A">
        <w:trPr>
          <w:trHeight w:val="102"/>
        </w:trPr>
        <w:tc>
          <w:tcPr>
            <w:tcW w:w="5072" w:type="dxa"/>
            <w:noWrap/>
          </w:tcPr>
          <w:p w14:paraId="5EEA5FB1"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6065FD70"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1CECA7C4" w14:textId="77777777" w:rsidR="00286133" w:rsidRDefault="00286133" w:rsidP="00286133">
      <w:pPr>
        <w:pStyle w:val="Texto0"/>
        <w:spacing w:after="0" w:line="240" w:lineRule="auto"/>
        <w:ind w:firstLine="0"/>
        <w:rPr>
          <w:rFonts w:ascii="Calibri" w:hAnsi="Calibri"/>
          <w:b/>
        </w:rPr>
      </w:pPr>
    </w:p>
    <w:p w14:paraId="3DECC27A" w14:textId="77777777" w:rsidR="00286133" w:rsidRPr="008B4324" w:rsidRDefault="00286133" w:rsidP="00286133">
      <w:pPr>
        <w:pStyle w:val="Texto0"/>
        <w:spacing w:after="0" w:line="240" w:lineRule="auto"/>
        <w:ind w:firstLine="0"/>
        <w:rPr>
          <w:rFonts w:ascii="Calibri" w:hAnsi="Calibri"/>
          <w:b/>
        </w:rPr>
      </w:pPr>
    </w:p>
    <w:p w14:paraId="3EED859B"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92B697F" w14:textId="77777777" w:rsidR="00286133" w:rsidRDefault="00286133" w:rsidP="00286133">
      <w:pPr>
        <w:pStyle w:val="Texto0"/>
        <w:spacing w:after="0" w:line="240" w:lineRule="auto"/>
        <w:ind w:firstLine="0"/>
        <w:rPr>
          <w:rFonts w:ascii="Calibri" w:hAnsi="Calibri"/>
          <w:b/>
          <w:sz w:val="12"/>
          <w:szCs w:val="12"/>
        </w:rPr>
      </w:pPr>
    </w:p>
    <w:p w14:paraId="517AECFA"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0AA4F847" w14:textId="77777777" w:rsidTr="006D3B73">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1E7FF"/>
            <w:noWrap/>
          </w:tcPr>
          <w:p w14:paraId="73E2035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1E7FF"/>
          </w:tcPr>
          <w:p w14:paraId="40A8111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FDC018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5D5697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73D25B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1AD44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634103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65E8B8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048988A"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644F017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5F7D8E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8D2CE5F"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C10CDB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7BAF8D7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4B305E67"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A43D89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7D82C8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586DD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9A273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8426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3AE3E4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1DA144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3648032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1BC805F9"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E97B9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DA1305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6399D3CF" w14:textId="77777777" w:rsidR="00286133" w:rsidRDefault="00286133" w:rsidP="00286133">
      <w:pPr>
        <w:pStyle w:val="Texto0"/>
        <w:spacing w:after="0" w:line="240" w:lineRule="auto"/>
        <w:ind w:firstLine="289"/>
        <w:rPr>
          <w:rFonts w:ascii="Calibri" w:hAnsi="Calibri"/>
          <w:b/>
          <w:sz w:val="12"/>
          <w:szCs w:val="12"/>
        </w:rPr>
      </w:pPr>
    </w:p>
    <w:p w14:paraId="1F5F8870"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F01FB2B" w14:textId="77777777" w:rsidR="00286133" w:rsidRDefault="00286133" w:rsidP="00286133">
      <w:pPr>
        <w:jc w:val="center"/>
        <w:rPr>
          <w:rFonts w:ascii="Calibri" w:hAnsi="Calibri" w:cs="Arial"/>
          <w:b/>
          <w:bCs/>
        </w:rPr>
      </w:pPr>
    </w:p>
    <w:p w14:paraId="7A0D6939" w14:textId="77777777" w:rsidR="00286133" w:rsidRDefault="00286133" w:rsidP="00286133">
      <w:pPr>
        <w:jc w:val="center"/>
        <w:rPr>
          <w:rFonts w:ascii="Calibri" w:hAnsi="Calibri" w:cs="Arial"/>
          <w:b/>
          <w:bCs/>
        </w:rPr>
      </w:pPr>
    </w:p>
    <w:p w14:paraId="6F8AB048" w14:textId="77777777" w:rsidR="00286133" w:rsidRDefault="00286133" w:rsidP="00286133">
      <w:pPr>
        <w:jc w:val="center"/>
        <w:rPr>
          <w:rFonts w:ascii="Calibri" w:hAnsi="Calibri" w:cs="Arial"/>
          <w:b/>
          <w:bCs/>
        </w:rPr>
      </w:pPr>
    </w:p>
    <w:p w14:paraId="3699AEAC" w14:textId="77777777" w:rsidR="00286133" w:rsidRDefault="00286133" w:rsidP="00286133">
      <w:pPr>
        <w:jc w:val="center"/>
        <w:rPr>
          <w:rFonts w:ascii="Calibri" w:hAnsi="Calibri" w:cs="Arial"/>
          <w:b/>
          <w:bCs/>
        </w:rPr>
      </w:pPr>
    </w:p>
    <w:p w14:paraId="40CEC158" w14:textId="77777777" w:rsidR="00537CC1" w:rsidRDefault="00537CC1" w:rsidP="00286133">
      <w:pPr>
        <w:jc w:val="center"/>
        <w:rPr>
          <w:rFonts w:ascii="Calibri" w:hAnsi="Calibri" w:cs="Arial"/>
          <w:b/>
          <w:bCs/>
        </w:rPr>
      </w:pPr>
    </w:p>
    <w:p w14:paraId="56DC2409" w14:textId="77777777" w:rsidR="00192B2D" w:rsidRDefault="00192B2D" w:rsidP="00286133">
      <w:pPr>
        <w:jc w:val="center"/>
        <w:rPr>
          <w:rFonts w:ascii="Calibri" w:hAnsi="Calibri" w:cs="Arial"/>
          <w:b/>
          <w:bCs/>
        </w:rPr>
      </w:pPr>
    </w:p>
    <w:p w14:paraId="624B88C3" w14:textId="77777777" w:rsidR="00FD294E" w:rsidRDefault="00FD294E" w:rsidP="00286133">
      <w:pPr>
        <w:jc w:val="center"/>
        <w:rPr>
          <w:rFonts w:ascii="Calibri" w:hAnsi="Calibri" w:cs="Arial"/>
          <w:b/>
          <w:bCs/>
        </w:rPr>
      </w:pPr>
    </w:p>
    <w:p w14:paraId="250CE621" w14:textId="77777777" w:rsidR="00FD294E" w:rsidRDefault="00FD294E" w:rsidP="00286133">
      <w:pPr>
        <w:jc w:val="center"/>
        <w:rPr>
          <w:rFonts w:ascii="Calibri" w:hAnsi="Calibri" w:cs="Arial"/>
          <w:b/>
          <w:bCs/>
        </w:rPr>
      </w:pPr>
    </w:p>
    <w:p w14:paraId="565F49A8" w14:textId="77777777" w:rsidR="00286133" w:rsidRPr="008B4324" w:rsidRDefault="00286133"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0998A73"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3D611E24" w14:textId="77777777" w:rsidR="00286133" w:rsidRPr="008B4324" w:rsidRDefault="00286133" w:rsidP="00286133">
      <w:pPr>
        <w:jc w:val="center"/>
        <w:rPr>
          <w:rFonts w:ascii="Calibri" w:hAnsi="Calibri" w:cs="Arial"/>
          <w:b/>
          <w:bCs/>
        </w:rPr>
      </w:pPr>
    </w:p>
    <w:p w14:paraId="51CE260A" w14:textId="77777777" w:rsidR="00286133" w:rsidRPr="008B4324" w:rsidRDefault="00286133" w:rsidP="00286133">
      <w:pPr>
        <w:pStyle w:val="Ttulo"/>
        <w:jc w:val="both"/>
        <w:rPr>
          <w:rFonts w:ascii="Calibri" w:eastAsia="Calibri" w:hAnsi="Calibri"/>
          <w:color w:val="000000"/>
          <w:sz w:val="20"/>
          <w:szCs w:val="20"/>
          <w:lang w:eastAsia="en-US"/>
        </w:rPr>
      </w:pPr>
      <w:bookmarkStart w:id="6"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6C963B1A"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A663CBF" w14:textId="77777777" w:rsidR="00286133" w:rsidRPr="008B4324" w:rsidRDefault="00286133" w:rsidP="00286133">
      <w:pPr>
        <w:pStyle w:val="Texto0"/>
        <w:spacing w:after="0" w:line="240" w:lineRule="auto"/>
        <w:ind w:firstLine="0"/>
        <w:jc w:val="right"/>
        <w:rPr>
          <w:rFonts w:ascii="Calibri" w:hAnsi="Calibri"/>
          <w:szCs w:val="23"/>
        </w:rPr>
      </w:pPr>
    </w:p>
    <w:p w14:paraId="1F353F3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8C79E1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D08A22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F41D58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2BA8DB8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7FABB30"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2689ABF7" w14:textId="77777777" w:rsidTr="00EC015A">
        <w:trPr>
          <w:cantSplit/>
          <w:trHeight w:val="1006"/>
          <w:jc w:val="center"/>
        </w:trPr>
        <w:tc>
          <w:tcPr>
            <w:tcW w:w="4398" w:type="dxa"/>
          </w:tcPr>
          <w:p w14:paraId="38EBDE8E"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4BC5B751"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7B166E12" w14:textId="77777777" w:rsidR="00286133" w:rsidRPr="008B4324" w:rsidRDefault="00286133" w:rsidP="00286133">
            <w:pPr>
              <w:pStyle w:val="Texto0"/>
              <w:spacing w:after="0" w:line="240" w:lineRule="auto"/>
              <w:ind w:firstLine="0"/>
              <w:rPr>
                <w:rFonts w:ascii="Calibri" w:hAnsi="Calibri"/>
                <w:szCs w:val="23"/>
              </w:rPr>
            </w:pPr>
          </w:p>
        </w:tc>
      </w:tr>
    </w:tbl>
    <w:p w14:paraId="0A96ED4A"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B19D918" w14:textId="77777777" w:rsidR="00286133" w:rsidRPr="008B4324" w:rsidRDefault="00286133" w:rsidP="00286133">
      <w:pPr>
        <w:pStyle w:val="Texto0"/>
        <w:spacing w:after="0" w:line="240" w:lineRule="auto"/>
        <w:ind w:firstLine="0"/>
        <w:rPr>
          <w:rFonts w:ascii="Calibri" w:hAnsi="Calibri"/>
          <w:b/>
          <w:sz w:val="12"/>
          <w:szCs w:val="12"/>
        </w:rPr>
      </w:pPr>
    </w:p>
    <w:p w14:paraId="09AA43D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85DAF42" w14:textId="77777777" w:rsidTr="006D3B73">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1E7FF"/>
            <w:noWrap/>
          </w:tcPr>
          <w:p w14:paraId="63F8511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1E7FF"/>
          </w:tcPr>
          <w:p w14:paraId="484BA09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ED5AD7E" w14:textId="77777777" w:rsidTr="006D3B73">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D1932F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AC6271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15373DBC"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366D66F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E148B7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E62AC5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47FF3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7C15762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56104B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A7A148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871EB6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70C4AF1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FEDE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5D99CFC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74C352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47E5FE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F32B4B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0AE26E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A04DD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D648A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266633F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418406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16B248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147052B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9E45AC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87BE79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3422F00E" w14:textId="77777777" w:rsidR="00286133" w:rsidRPr="008B4324" w:rsidRDefault="00286133" w:rsidP="00286133">
      <w:pPr>
        <w:pStyle w:val="Texto0"/>
        <w:spacing w:after="0" w:line="240" w:lineRule="auto"/>
        <w:rPr>
          <w:rFonts w:ascii="Calibri" w:hAnsi="Calibri"/>
          <w:b/>
          <w:sz w:val="12"/>
          <w:szCs w:val="12"/>
        </w:rPr>
      </w:pPr>
    </w:p>
    <w:p w14:paraId="3B60294B" w14:textId="77777777" w:rsidR="00286133" w:rsidRPr="008B4324" w:rsidRDefault="00286133" w:rsidP="00286133">
      <w:pPr>
        <w:pStyle w:val="Texto0"/>
        <w:spacing w:after="0" w:line="240" w:lineRule="auto"/>
        <w:rPr>
          <w:rFonts w:ascii="Calibri" w:hAnsi="Calibri"/>
          <w:b/>
          <w:sz w:val="12"/>
          <w:szCs w:val="12"/>
        </w:rPr>
      </w:pPr>
    </w:p>
    <w:p w14:paraId="731D04C6"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B4D1AAA" w14:textId="77777777" w:rsidR="00286133" w:rsidRDefault="00286133" w:rsidP="00286133">
      <w:pPr>
        <w:pStyle w:val="Texto0"/>
        <w:spacing w:after="0" w:line="240" w:lineRule="auto"/>
        <w:rPr>
          <w:rFonts w:ascii="Calibri" w:hAnsi="Calibri"/>
          <w:sz w:val="12"/>
          <w:szCs w:val="12"/>
        </w:rPr>
      </w:pPr>
    </w:p>
    <w:p w14:paraId="1804B39E" w14:textId="77777777" w:rsidR="00286133" w:rsidRDefault="00286133" w:rsidP="00286133">
      <w:pPr>
        <w:pStyle w:val="Texto0"/>
        <w:spacing w:after="0" w:line="240" w:lineRule="auto"/>
        <w:rPr>
          <w:rFonts w:ascii="Calibri" w:hAnsi="Calibri"/>
          <w:sz w:val="12"/>
          <w:szCs w:val="12"/>
        </w:rPr>
      </w:pPr>
    </w:p>
    <w:p w14:paraId="076B6F4C" w14:textId="77777777" w:rsidR="00286133" w:rsidRDefault="00286133" w:rsidP="00286133">
      <w:pPr>
        <w:pStyle w:val="Texto0"/>
        <w:spacing w:after="0" w:line="240" w:lineRule="auto"/>
        <w:rPr>
          <w:rFonts w:ascii="Calibri" w:hAnsi="Calibri"/>
          <w:sz w:val="12"/>
          <w:szCs w:val="12"/>
        </w:rPr>
      </w:pPr>
    </w:p>
    <w:p w14:paraId="3F99613E" w14:textId="77777777" w:rsidR="00286133" w:rsidRDefault="00286133" w:rsidP="00286133">
      <w:pPr>
        <w:pStyle w:val="Texto0"/>
        <w:spacing w:after="0" w:line="240" w:lineRule="auto"/>
        <w:rPr>
          <w:rFonts w:ascii="Calibri" w:hAnsi="Calibri"/>
          <w:sz w:val="12"/>
          <w:szCs w:val="12"/>
        </w:rPr>
      </w:pPr>
    </w:p>
    <w:p w14:paraId="7A346EEC" w14:textId="77777777" w:rsidR="00286133" w:rsidRDefault="00286133" w:rsidP="00286133">
      <w:pPr>
        <w:pStyle w:val="Texto0"/>
        <w:spacing w:after="0" w:line="240" w:lineRule="auto"/>
        <w:rPr>
          <w:rFonts w:ascii="Calibri" w:hAnsi="Calibri"/>
          <w:sz w:val="12"/>
          <w:szCs w:val="12"/>
        </w:rPr>
      </w:pPr>
    </w:p>
    <w:p w14:paraId="4890470C" w14:textId="77777777" w:rsidR="00286133" w:rsidRDefault="00286133" w:rsidP="00286133">
      <w:pPr>
        <w:pStyle w:val="Texto0"/>
        <w:spacing w:after="0" w:line="240" w:lineRule="auto"/>
        <w:rPr>
          <w:rFonts w:ascii="Calibri" w:hAnsi="Calibri"/>
          <w:sz w:val="12"/>
          <w:szCs w:val="12"/>
        </w:rPr>
      </w:pPr>
    </w:p>
    <w:p w14:paraId="6202862D" w14:textId="77777777" w:rsidR="00286133" w:rsidRDefault="00286133" w:rsidP="00286133">
      <w:pPr>
        <w:pStyle w:val="Texto0"/>
        <w:spacing w:after="0" w:line="240" w:lineRule="auto"/>
        <w:rPr>
          <w:rFonts w:ascii="Calibri" w:hAnsi="Calibri"/>
          <w:sz w:val="12"/>
          <w:szCs w:val="12"/>
        </w:rPr>
      </w:pPr>
    </w:p>
    <w:p w14:paraId="15E25EFE" w14:textId="77777777" w:rsidR="00286133" w:rsidRDefault="00286133" w:rsidP="00286133">
      <w:pPr>
        <w:pStyle w:val="Texto0"/>
        <w:spacing w:after="0" w:line="240" w:lineRule="auto"/>
        <w:rPr>
          <w:rFonts w:ascii="Calibri" w:hAnsi="Calibri"/>
          <w:sz w:val="12"/>
          <w:szCs w:val="12"/>
        </w:rPr>
      </w:pPr>
    </w:p>
    <w:p w14:paraId="2862E64E" w14:textId="77777777" w:rsidR="00286133" w:rsidRDefault="00286133" w:rsidP="00286133">
      <w:pPr>
        <w:pStyle w:val="Texto0"/>
        <w:spacing w:after="0" w:line="240" w:lineRule="auto"/>
        <w:rPr>
          <w:rFonts w:ascii="Calibri" w:hAnsi="Calibri"/>
          <w:sz w:val="12"/>
          <w:szCs w:val="12"/>
        </w:rPr>
      </w:pPr>
    </w:p>
    <w:p w14:paraId="752A025E" w14:textId="77777777" w:rsidR="00537CC1" w:rsidRDefault="00537CC1" w:rsidP="00286133">
      <w:pPr>
        <w:pStyle w:val="Texto0"/>
        <w:spacing w:after="0" w:line="240" w:lineRule="auto"/>
        <w:rPr>
          <w:rFonts w:ascii="Calibri" w:hAnsi="Calibri"/>
          <w:sz w:val="12"/>
          <w:szCs w:val="12"/>
        </w:rPr>
      </w:pPr>
    </w:p>
    <w:p w14:paraId="67A9CDA7" w14:textId="77777777" w:rsidR="00286133" w:rsidRDefault="00286133" w:rsidP="00286133">
      <w:pPr>
        <w:pStyle w:val="Texto0"/>
        <w:spacing w:after="0" w:line="240" w:lineRule="auto"/>
        <w:rPr>
          <w:rFonts w:ascii="Calibri" w:hAnsi="Calibri"/>
          <w:sz w:val="12"/>
          <w:szCs w:val="12"/>
        </w:rPr>
      </w:pPr>
    </w:p>
    <w:p w14:paraId="78436318" w14:textId="77777777" w:rsidR="00286133" w:rsidRDefault="00286133" w:rsidP="00286133">
      <w:pPr>
        <w:pStyle w:val="Texto0"/>
        <w:spacing w:after="0" w:line="240" w:lineRule="auto"/>
        <w:rPr>
          <w:rFonts w:ascii="Calibri" w:hAnsi="Calibri"/>
          <w:sz w:val="12"/>
          <w:szCs w:val="12"/>
        </w:rPr>
      </w:pPr>
    </w:p>
    <w:p w14:paraId="4C3D9158" w14:textId="77777777" w:rsidR="00286133" w:rsidRDefault="00286133" w:rsidP="00286133">
      <w:pPr>
        <w:pStyle w:val="Texto0"/>
        <w:spacing w:after="0" w:line="240" w:lineRule="auto"/>
        <w:rPr>
          <w:rFonts w:ascii="Calibri" w:hAnsi="Calibri"/>
          <w:sz w:val="12"/>
          <w:szCs w:val="12"/>
        </w:rPr>
      </w:pPr>
    </w:p>
    <w:p w14:paraId="70FDC019" w14:textId="77777777" w:rsidR="002F5444" w:rsidRPr="002522C8" w:rsidRDefault="002F5444" w:rsidP="006D3B73">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1BF64D5"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68C32FF"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B8D1E87" w14:textId="77777777" w:rsidR="002F5444" w:rsidRPr="002522C8" w:rsidRDefault="002F5444" w:rsidP="002F5444">
      <w:pPr>
        <w:tabs>
          <w:tab w:val="left" w:pos="3969"/>
          <w:tab w:val="left" w:pos="8080"/>
        </w:tabs>
        <w:ind w:right="1"/>
        <w:jc w:val="center"/>
        <w:rPr>
          <w:rFonts w:ascii="Calibri" w:hAnsi="Calibri" w:cs="Arial"/>
          <w:b/>
          <w:u w:val="single"/>
        </w:rPr>
      </w:pPr>
    </w:p>
    <w:p w14:paraId="2FD8FC3B" w14:textId="77777777" w:rsidR="00F27A35" w:rsidRPr="00455BB3" w:rsidRDefault="00F27A35" w:rsidP="00F27A3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2513F72" w14:textId="77777777" w:rsidR="00F27A35" w:rsidRPr="00455BB3" w:rsidRDefault="00F27A35" w:rsidP="00F27A35">
      <w:pPr>
        <w:pStyle w:val="NormalWeb"/>
        <w:spacing w:before="0" w:beforeAutospacing="0" w:after="0" w:afterAutospacing="0"/>
        <w:jc w:val="both"/>
        <w:rPr>
          <w:sz w:val="18"/>
          <w:szCs w:val="18"/>
        </w:rPr>
      </w:pPr>
      <w:r w:rsidRPr="00455BB3">
        <w:rPr>
          <w:rFonts w:ascii="Calibri" w:hAnsi="Calibri" w:cs="Tahoma"/>
          <w:sz w:val="18"/>
          <w:szCs w:val="18"/>
        </w:rPr>
        <w:t> </w:t>
      </w:r>
    </w:p>
    <w:p w14:paraId="71FBD459"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50E55A9"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71F933FF"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763788">
        <w:rPr>
          <w:rFonts w:ascii="Calibri" w:hAnsi="Calibri" w:cs="Tahoma"/>
          <w:color w:val="000000"/>
          <w:sz w:val="18"/>
          <w:szCs w:val="18"/>
        </w:rPr>
        <w:t>l suministro de</w:t>
      </w:r>
      <w:r w:rsidRPr="00455BB3">
        <w:rPr>
          <w:rFonts w:ascii="Calibri" w:hAnsi="Calibri" w:cs="Tahoma"/>
          <w:color w:val="000000"/>
          <w:sz w:val="18"/>
          <w:szCs w:val="18"/>
        </w:rPr>
        <w:t xml:space="preserve"> </w:t>
      </w:r>
      <w:r w:rsidR="00763788">
        <w:rPr>
          <w:rFonts w:ascii="Calibri" w:hAnsi="Calibri" w:cs="Tahoma"/>
          <w:color w:val="000000"/>
          <w:sz w:val="18"/>
          <w:szCs w:val="18"/>
        </w:rPr>
        <w:t>____________________</w:t>
      </w:r>
      <w:r w:rsidRPr="00455BB3">
        <w:rPr>
          <w:rFonts w:ascii="Calibri" w:hAnsi="Calibri" w:cs="Tahoma"/>
          <w:color w:val="000000"/>
          <w:sz w:val="18"/>
          <w:szCs w:val="18"/>
        </w:rPr>
        <w:t>, por un importe de (monto del contrato incluyendo I.V.A).</w:t>
      </w:r>
    </w:p>
    <w:p w14:paraId="004CA44B"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17477F08"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sidR="00852556">
        <w:rPr>
          <w:rFonts w:ascii="Calibri" w:hAnsi="Calibri" w:cs="Tahoma"/>
          <w:color w:val="000000"/>
          <w:sz w:val="18"/>
          <w:szCs w:val="18"/>
        </w:rPr>
        <w:t>Internacional bajo la Cobertura de Tratados</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2CE108B6"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5017F5CE"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3DBB06"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553CB131"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146680BE"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3B65A7A1"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5DCA494"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3CA29A7B"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50D3CEC" w14:textId="77777777" w:rsidR="00F27A35" w:rsidRPr="00455BB3" w:rsidRDefault="00F27A35" w:rsidP="00763788">
      <w:pPr>
        <w:pStyle w:val="NormalWeb"/>
        <w:spacing w:before="0" w:beforeAutospacing="0" w:after="0" w:afterAutospacing="0"/>
        <w:ind w:left="720" w:firstLine="45"/>
        <w:jc w:val="both"/>
        <w:rPr>
          <w:color w:val="000000"/>
          <w:sz w:val="18"/>
          <w:szCs w:val="18"/>
        </w:rPr>
      </w:pPr>
    </w:p>
    <w:p w14:paraId="27E6F437" w14:textId="77777777"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233AA96" w14:textId="77777777"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32416B4" w14:textId="77777777"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4A87EBE7" w14:textId="77777777" w:rsidR="00F27A35" w:rsidRDefault="00F27A35" w:rsidP="00F27A35">
      <w:pPr>
        <w:pStyle w:val="NormalWeb"/>
        <w:spacing w:before="0" w:beforeAutospacing="0" w:after="0" w:afterAutospacing="0"/>
        <w:ind w:left="720"/>
        <w:jc w:val="both"/>
        <w:rPr>
          <w:color w:val="000000"/>
          <w:sz w:val="20"/>
          <w:szCs w:val="20"/>
        </w:rPr>
      </w:pPr>
      <w:r>
        <w:rPr>
          <w:rFonts w:ascii="Calibri" w:hAnsi="Calibri" w:cs="Tahoma"/>
          <w:color w:val="000000"/>
        </w:rPr>
        <w:t> </w:t>
      </w:r>
    </w:p>
    <w:p w14:paraId="5B71E824" w14:textId="77777777" w:rsidR="00F27A35" w:rsidRDefault="00F27A35" w:rsidP="00F27A35">
      <w:pPr>
        <w:jc w:val="center"/>
        <w:rPr>
          <w:rFonts w:ascii="Calibri" w:hAnsi="Calibri" w:cs="Arial"/>
          <w:b/>
          <w:i/>
          <w:sz w:val="18"/>
          <w:lang w:val="es-ES"/>
        </w:rPr>
      </w:pPr>
    </w:p>
    <w:p w14:paraId="1AB92F41" w14:textId="77777777" w:rsidR="00F1772B" w:rsidRPr="006929B2" w:rsidRDefault="00F1772B" w:rsidP="00F27A35">
      <w:pPr>
        <w:jc w:val="center"/>
        <w:rPr>
          <w:rFonts w:ascii="Calibri" w:hAnsi="Calibri" w:cs="Arial"/>
          <w:b/>
          <w:i/>
          <w:sz w:val="18"/>
          <w:lang w:val="es-ES"/>
        </w:rPr>
      </w:pPr>
    </w:p>
    <w:p w14:paraId="3BE38425" w14:textId="77777777" w:rsidR="00F27A35" w:rsidRDefault="00F27A35" w:rsidP="00F27A35">
      <w:pPr>
        <w:autoSpaceDE w:val="0"/>
        <w:autoSpaceDN w:val="0"/>
        <w:adjustRightInd w:val="0"/>
        <w:rPr>
          <w:rFonts w:ascii="Arial" w:hAnsi="Arial" w:cs="Arial"/>
          <w:sz w:val="18"/>
          <w:szCs w:val="18"/>
        </w:rPr>
      </w:pPr>
    </w:p>
    <w:p w14:paraId="22515BD5" w14:textId="77777777" w:rsidR="002F5444" w:rsidRPr="00174D9C" w:rsidRDefault="002F5444"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11</w:t>
      </w:r>
    </w:p>
    <w:p w14:paraId="263CAC6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0AFDEB1" w14:textId="77777777" w:rsidR="002F5444" w:rsidRPr="00174D9C" w:rsidRDefault="002F5444" w:rsidP="002F5444">
      <w:pPr>
        <w:pStyle w:val="Default"/>
        <w:rPr>
          <w:rFonts w:ascii="Calibri" w:hAnsi="Calibri" w:cs="Calibri"/>
          <w:b/>
          <w:bCs/>
          <w:sz w:val="20"/>
          <w:szCs w:val="20"/>
        </w:rPr>
      </w:pPr>
    </w:p>
    <w:p w14:paraId="75FEE0E6" w14:textId="77777777" w:rsidR="002F5444" w:rsidRPr="00174D9C" w:rsidRDefault="00763788" w:rsidP="002F5444">
      <w:pPr>
        <w:pStyle w:val="Default"/>
        <w:rPr>
          <w:rFonts w:ascii="Calibri" w:hAnsi="Calibri" w:cs="Calibri"/>
          <w:b/>
          <w:bCs/>
          <w:sz w:val="20"/>
          <w:szCs w:val="20"/>
        </w:rPr>
      </w:pPr>
      <w:r>
        <w:rPr>
          <w:rFonts w:asciiTheme="minorHAnsi" w:hAnsiTheme="minorHAnsi" w:cs="Arial"/>
          <w:b/>
          <w:sz w:val="20"/>
          <w:szCs w:val="20"/>
        </w:rPr>
        <w:t>LIC. VIDENTE ARTURO LÓPEZ LIMÓN</w:t>
      </w:r>
    </w:p>
    <w:p w14:paraId="4E06C50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74C16B1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3B36517C" w14:textId="77777777" w:rsidR="002F5444" w:rsidRPr="00174D9C" w:rsidRDefault="002F5444" w:rsidP="002F5444">
      <w:pPr>
        <w:pStyle w:val="Default"/>
        <w:rPr>
          <w:rFonts w:ascii="Calibri" w:hAnsi="Calibri" w:cs="Calibri"/>
          <w:sz w:val="20"/>
          <w:szCs w:val="20"/>
        </w:rPr>
      </w:pPr>
    </w:p>
    <w:p w14:paraId="2DE0CCE7"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4217F01" w14:textId="77777777" w:rsidR="002F5444" w:rsidRPr="00174D9C" w:rsidRDefault="002F5444" w:rsidP="002F5444">
      <w:pPr>
        <w:pStyle w:val="Default"/>
        <w:rPr>
          <w:rFonts w:ascii="Calibri" w:hAnsi="Calibri" w:cs="Calibri"/>
          <w:sz w:val="20"/>
          <w:szCs w:val="20"/>
        </w:rPr>
      </w:pPr>
    </w:p>
    <w:p w14:paraId="34120EF9" w14:textId="77777777" w:rsidR="002F5444" w:rsidRPr="00174D9C" w:rsidRDefault="002F5444" w:rsidP="002F5444">
      <w:pPr>
        <w:pStyle w:val="Default"/>
        <w:rPr>
          <w:rFonts w:ascii="Calibri" w:hAnsi="Calibri" w:cs="Calibri"/>
          <w:sz w:val="20"/>
          <w:szCs w:val="20"/>
        </w:rPr>
      </w:pPr>
    </w:p>
    <w:p w14:paraId="33D5367B" w14:textId="233C71D2"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FD294E">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792B76">
        <w:rPr>
          <w:rFonts w:ascii="Calibri" w:hAnsi="Calibri" w:cs="Calibri"/>
          <w:b/>
          <w:bCs/>
          <w:sz w:val="20"/>
          <w:szCs w:val="20"/>
        </w:rPr>
        <w:t>LP-919044992-I45-2024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597E63A" w14:textId="77777777" w:rsidR="002F5444" w:rsidRPr="00174D9C" w:rsidRDefault="002F5444" w:rsidP="002F5444">
      <w:pPr>
        <w:pStyle w:val="Default"/>
        <w:spacing w:line="360" w:lineRule="auto"/>
        <w:jc w:val="both"/>
        <w:rPr>
          <w:rFonts w:ascii="Calibri" w:hAnsi="Calibri" w:cs="Calibri"/>
          <w:sz w:val="20"/>
          <w:szCs w:val="20"/>
        </w:rPr>
      </w:pPr>
    </w:p>
    <w:p w14:paraId="7F67F4DE"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229D28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97E2B7C"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56EE7D"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A082552"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58CBAEA" w14:textId="77777777" w:rsidR="002F5444" w:rsidRPr="00174D9C" w:rsidRDefault="002F5444" w:rsidP="002F5444">
      <w:pPr>
        <w:pStyle w:val="Default"/>
        <w:rPr>
          <w:rFonts w:ascii="Calibri" w:hAnsi="Calibri" w:cs="Calibri"/>
          <w:b/>
          <w:bCs/>
          <w:sz w:val="20"/>
          <w:szCs w:val="20"/>
        </w:rPr>
      </w:pPr>
    </w:p>
    <w:p w14:paraId="12EB9414" w14:textId="77777777" w:rsidR="002F5444" w:rsidRPr="00174D9C" w:rsidRDefault="002F5444" w:rsidP="002F5444">
      <w:pPr>
        <w:pStyle w:val="Default"/>
        <w:rPr>
          <w:rFonts w:ascii="Calibri" w:hAnsi="Calibri" w:cs="Calibri"/>
          <w:b/>
          <w:bCs/>
          <w:sz w:val="20"/>
          <w:szCs w:val="20"/>
        </w:rPr>
      </w:pPr>
    </w:p>
    <w:p w14:paraId="729C7A69"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811025B" w14:textId="77777777" w:rsidR="002F5444" w:rsidRPr="00174D9C" w:rsidRDefault="002F5444" w:rsidP="002F5444">
      <w:pPr>
        <w:autoSpaceDE w:val="0"/>
        <w:autoSpaceDN w:val="0"/>
        <w:adjustRightInd w:val="0"/>
        <w:jc w:val="center"/>
        <w:rPr>
          <w:rFonts w:ascii="Calibri" w:hAnsi="Calibri" w:cs="Calibri"/>
          <w:b/>
          <w:szCs w:val="22"/>
        </w:rPr>
      </w:pPr>
    </w:p>
    <w:p w14:paraId="3F9452C5" w14:textId="77777777" w:rsidR="002F5444" w:rsidRPr="00174D9C" w:rsidRDefault="002F5444" w:rsidP="002F5444">
      <w:pPr>
        <w:autoSpaceDE w:val="0"/>
        <w:autoSpaceDN w:val="0"/>
        <w:adjustRightInd w:val="0"/>
        <w:jc w:val="center"/>
        <w:rPr>
          <w:rFonts w:ascii="Calibri" w:hAnsi="Calibri" w:cs="Calibri"/>
          <w:b/>
          <w:szCs w:val="22"/>
        </w:rPr>
      </w:pPr>
    </w:p>
    <w:p w14:paraId="3838373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FAA34A8"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FB2F36A" w14:textId="77777777" w:rsidR="00A63537" w:rsidRDefault="00A63537" w:rsidP="002F5444">
      <w:pPr>
        <w:tabs>
          <w:tab w:val="left" w:pos="5245"/>
          <w:tab w:val="left" w:pos="7655"/>
        </w:tabs>
        <w:ind w:right="-91"/>
        <w:jc w:val="center"/>
        <w:rPr>
          <w:rFonts w:ascii="Calibri" w:hAnsi="Calibri" w:cs="Arial"/>
          <w:b/>
        </w:rPr>
      </w:pPr>
    </w:p>
    <w:p w14:paraId="2F30EFF1" w14:textId="77777777" w:rsidR="000228F9" w:rsidRDefault="000228F9" w:rsidP="002F5444">
      <w:pPr>
        <w:tabs>
          <w:tab w:val="left" w:pos="5245"/>
          <w:tab w:val="left" w:pos="7655"/>
        </w:tabs>
        <w:ind w:right="-91"/>
        <w:jc w:val="center"/>
        <w:rPr>
          <w:rFonts w:ascii="Calibri" w:hAnsi="Calibri" w:cs="Arial"/>
          <w:b/>
        </w:rPr>
      </w:pPr>
    </w:p>
    <w:p w14:paraId="0371C081" w14:textId="77777777" w:rsidR="00A63537" w:rsidRDefault="00A63537" w:rsidP="002F5444">
      <w:pPr>
        <w:tabs>
          <w:tab w:val="left" w:pos="5245"/>
          <w:tab w:val="left" w:pos="7655"/>
        </w:tabs>
        <w:ind w:right="-91"/>
        <w:jc w:val="center"/>
        <w:rPr>
          <w:rFonts w:ascii="Calibri" w:hAnsi="Calibri" w:cs="Arial"/>
          <w:b/>
        </w:rPr>
      </w:pPr>
    </w:p>
    <w:p w14:paraId="3DF2C112" w14:textId="77777777" w:rsidR="002F5444" w:rsidRPr="00174D9C" w:rsidRDefault="002F5444"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4E5AFD3" w14:textId="77777777" w:rsidR="002F5444" w:rsidRPr="00174D9C" w:rsidRDefault="002F5444" w:rsidP="002F5444">
      <w:pPr>
        <w:pStyle w:val="Default"/>
        <w:jc w:val="both"/>
        <w:rPr>
          <w:rFonts w:ascii="Calibri" w:hAnsi="Calibri" w:cs="Calibri"/>
          <w:b/>
          <w:bCs/>
          <w:sz w:val="22"/>
          <w:szCs w:val="23"/>
        </w:rPr>
      </w:pPr>
    </w:p>
    <w:p w14:paraId="1A96F4CA"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2C39B9A2" w14:textId="77777777" w:rsidR="002F5444" w:rsidRPr="00174D9C" w:rsidRDefault="002F5444" w:rsidP="002F5444">
      <w:pPr>
        <w:pStyle w:val="Default"/>
        <w:rPr>
          <w:rFonts w:ascii="Calibri" w:hAnsi="Calibri" w:cs="Calibri"/>
          <w:i/>
          <w:iCs/>
          <w:sz w:val="20"/>
          <w:szCs w:val="22"/>
        </w:rPr>
      </w:pPr>
    </w:p>
    <w:p w14:paraId="3D9343EF" w14:textId="77777777" w:rsidR="002F5444" w:rsidRPr="00174D9C" w:rsidRDefault="002F5444" w:rsidP="000228F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5A1F79F"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1A579C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043CF001"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0D018C0" w14:textId="77777777" w:rsidR="002F5444" w:rsidRPr="00174D9C" w:rsidRDefault="002F5444" w:rsidP="002F5444">
      <w:pPr>
        <w:spacing w:line="216" w:lineRule="exact"/>
        <w:ind w:firstLine="288"/>
        <w:jc w:val="both"/>
        <w:rPr>
          <w:rFonts w:ascii="Calibri" w:hAnsi="Calibri" w:cs="Calibri"/>
          <w:sz w:val="14"/>
          <w:szCs w:val="16"/>
          <w:lang w:val="es-MX"/>
        </w:rPr>
      </w:pPr>
    </w:p>
    <w:p w14:paraId="3A52550B"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39551EE"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0228F9" w14:paraId="238942A8" w14:textId="77777777" w:rsidTr="006D3B73">
        <w:trPr>
          <w:trHeight w:val="96"/>
        </w:trPr>
        <w:tc>
          <w:tcPr>
            <w:tcW w:w="9639" w:type="dxa"/>
            <w:gridSpan w:val="5"/>
            <w:shd w:val="clear" w:color="auto" w:fill="81E7FF"/>
          </w:tcPr>
          <w:p w14:paraId="1274BD27"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ESTRATIFICACIÓN</w:t>
            </w:r>
          </w:p>
        </w:tc>
      </w:tr>
      <w:tr w:rsidR="002F5444" w:rsidRPr="000228F9" w14:paraId="1FF8F464" w14:textId="77777777" w:rsidTr="006D3B73">
        <w:tc>
          <w:tcPr>
            <w:tcW w:w="1687" w:type="dxa"/>
            <w:shd w:val="clear" w:color="auto" w:fill="81E7FF"/>
          </w:tcPr>
          <w:p w14:paraId="63CEF76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TAMAÑO</w:t>
            </w:r>
          </w:p>
          <w:p w14:paraId="15F70CFB"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(10)</w:t>
            </w:r>
          </w:p>
        </w:tc>
        <w:tc>
          <w:tcPr>
            <w:tcW w:w="1795" w:type="dxa"/>
            <w:shd w:val="clear" w:color="auto" w:fill="81E7FF"/>
          </w:tcPr>
          <w:p w14:paraId="41B9C0BE"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SECTOR</w:t>
            </w:r>
          </w:p>
          <w:p w14:paraId="0E23FE69"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(6)</w:t>
            </w:r>
          </w:p>
        </w:tc>
        <w:tc>
          <w:tcPr>
            <w:tcW w:w="2047" w:type="dxa"/>
            <w:shd w:val="clear" w:color="auto" w:fill="81E7FF"/>
          </w:tcPr>
          <w:p w14:paraId="15E3BD44"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RANGO DE NÚMERO DE TRABAJADORES (7) + (8)</w:t>
            </w:r>
          </w:p>
        </w:tc>
        <w:tc>
          <w:tcPr>
            <w:tcW w:w="2409" w:type="dxa"/>
            <w:shd w:val="clear" w:color="auto" w:fill="81E7FF"/>
          </w:tcPr>
          <w:p w14:paraId="5CE0993E"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RANGO DE MONTO DE VENTAS ANUALES (MDP) (9)</w:t>
            </w:r>
          </w:p>
        </w:tc>
        <w:tc>
          <w:tcPr>
            <w:tcW w:w="1701" w:type="dxa"/>
            <w:shd w:val="clear" w:color="auto" w:fill="81E7FF"/>
          </w:tcPr>
          <w:p w14:paraId="2F63BA90"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TOPE MÁXIMO COMBINADO*</w:t>
            </w:r>
          </w:p>
        </w:tc>
      </w:tr>
      <w:tr w:rsidR="002F5444" w:rsidRPr="000228F9" w14:paraId="47D2A38C" w14:textId="77777777" w:rsidTr="006D3B73">
        <w:tc>
          <w:tcPr>
            <w:tcW w:w="1687" w:type="dxa"/>
            <w:shd w:val="clear" w:color="auto" w:fill="81E7FF"/>
          </w:tcPr>
          <w:p w14:paraId="2CC45E25"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MICRO</w:t>
            </w:r>
          </w:p>
        </w:tc>
        <w:tc>
          <w:tcPr>
            <w:tcW w:w="1795" w:type="dxa"/>
          </w:tcPr>
          <w:p w14:paraId="045C85AA"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TODAS</w:t>
            </w:r>
          </w:p>
        </w:tc>
        <w:tc>
          <w:tcPr>
            <w:tcW w:w="2047" w:type="dxa"/>
          </w:tcPr>
          <w:p w14:paraId="6C808486"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HASTA 10</w:t>
            </w:r>
          </w:p>
        </w:tc>
        <w:tc>
          <w:tcPr>
            <w:tcW w:w="2409" w:type="dxa"/>
          </w:tcPr>
          <w:p w14:paraId="19690A9C"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HASTA $4</w:t>
            </w:r>
          </w:p>
        </w:tc>
        <w:tc>
          <w:tcPr>
            <w:tcW w:w="1701" w:type="dxa"/>
          </w:tcPr>
          <w:p w14:paraId="6DC8B4F2"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4.6</w:t>
            </w:r>
          </w:p>
        </w:tc>
      </w:tr>
      <w:tr w:rsidR="002F5444" w:rsidRPr="000228F9" w14:paraId="411484CF" w14:textId="77777777" w:rsidTr="006D3B73">
        <w:tc>
          <w:tcPr>
            <w:tcW w:w="1687" w:type="dxa"/>
            <w:vMerge w:val="restart"/>
            <w:shd w:val="clear" w:color="auto" w:fill="81E7FF"/>
          </w:tcPr>
          <w:p w14:paraId="76D9009B" w14:textId="77777777" w:rsidR="002F5444" w:rsidRPr="000228F9" w:rsidRDefault="002F5444" w:rsidP="009230E1">
            <w:pPr>
              <w:jc w:val="center"/>
              <w:rPr>
                <w:rFonts w:ascii="Calibri" w:hAnsi="Calibri" w:cs="Calibri"/>
                <w:sz w:val="12"/>
                <w:szCs w:val="12"/>
                <w:lang w:val="es-MX"/>
              </w:rPr>
            </w:pPr>
          </w:p>
          <w:p w14:paraId="7DF936D6"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PEQUEÑA</w:t>
            </w:r>
          </w:p>
        </w:tc>
        <w:tc>
          <w:tcPr>
            <w:tcW w:w="1795" w:type="dxa"/>
          </w:tcPr>
          <w:p w14:paraId="5CB9ABBF"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COMERCIO</w:t>
            </w:r>
          </w:p>
        </w:tc>
        <w:tc>
          <w:tcPr>
            <w:tcW w:w="2047" w:type="dxa"/>
          </w:tcPr>
          <w:p w14:paraId="59FEAFE7"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11 HASTA 30</w:t>
            </w:r>
          </w:p>
        </w:tc>
        <w:tc>
          <w:tcPr>
            <w:tcW w:w="2409" w:type="dxa"/>
          </w:tcPr>
          <w:p w14:paraId="1AAF11E1"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$4.01 HASTA 100</w:t>
            </w:r>
          </w:p>
        </w:tc>
        <w:tc>
          <w:tcPr>
            <w:tcW w:w="1701" w:type="dxa"/>
          </w:tcPr>
          <w:p w14:paraId="494D99D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93</w:t>
            </w:r>
          </w:p>
        </w:tc>
      </w:tr>
      <w:tr w:rsidR="002F5444" w:rsidRPr="000228F9" w14:paraId="2D1F7F3A" w14:textId="77777777" w:rsidTr="006D3B73">
        <w:tc>
          <w:tcPr>
            <w:tcW w:w="1687" w:type="dxa"/>
            <w:vMerge/>
            <w:shd w:val="clear" w:color="auto" w:fill="81E7FF"/>
          </w:tcPr>
          <w:p w14:paraId="4B37C4A7" w14:textId="77777777" w:rsidR="002F5444" w:rsidRPr="000228F9" w:rsidRDefault="002F5444" w:rsidP="009230E1">
            <w:pPr>
              <w:jc w:val="center"/>
              <w:rPr>
                <w:rFonts w:ascii="Calibri" w:hAnsi="Calibri" w:cs="Calibri"/>
                <w:sz w:val="12"/>
                <w:szCs w:val="12"/>
                <w:lang w:val="es-MX"/>
              </w:rPr>
            </w:pPr>
          </w:p>
        </w:tc>
        <w:tc>
          <w:tcPr>
            <w:tcW w:w="1795" w:type="dxa"/>
          </w:tcPr>
          <w:p w14:paraId="35801123"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INDUSTRIA Y SERVICIOS</w:t>
            </w:r>
          </w:p>
        </w:tc>
        <w:tc>
          <w:tcPr>
            <w:tcW w:w="2047" w:type="dxa"/>
          </w:tcPr>
          <w:p w14:paraId="0D1E36B9"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11 HASTA 50</w:t>
            </w:r>
          </w:p>
        </w:tc>
        <w:tc>
          <w:tcPr>
            <w:tcW w:w="2409" w:type="dxa"/>
          </w:tcPr>
          <w:p w14:paraId="5B2603D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$4.01 HASTA 100</w:t>
            </w:r>
          </w:p>
        </w:tc>
        <w:tc>
          <w:tcPr>
            <w:tcW w:w="1701" w:type="dxa"/>
          </w:tcPr>
          <w:p w14:paraId="5C6F1903"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95</w:t>
            </w:r>
          </w:p>
        </w:tc>
      </w:tr>
      <w:tr w:rsidR="002F5444" w:rsidRPr="000228F9" w14:paraId="5D09260E" w14:textId="77777777" w:rsidTr="006D3B73">
        <w:tc>
          <w:tcPr>
            <w:tcW w:w="1687" w:type="dxa"/>
            <w:vMerge w:val="restart"/>
            <w:shd w:val="clear" w:color="auto" w:fill="81E7FF"/>
          </w:tcPr>
          <w:p w14:paraId="2C60A691" w14:textId="77777777" w:rsidR="002F5444" w:rsidRPr="000228F9" w:rsidRDefault="002F5444" w:rsidP="009230E1">
            <w:pPr>
              <w:jc w:val="center"/>
              <w:rPr>
                <w:rFonts w:ascii="Calibri" w:hAnsi="Calibri" w:cs="Calibri"/>
                <w:sz w:val="12"/>
                <w:szCs w:val="12"/>
                <w:lang w:val="es-MX"/>
              </w:rPr>
            </w:pPr>
          </w:p>
          <w:p w14:paraId="12E2E1FE" w14:textId="77777777" w:rsidR="002F5444" w:rsidRPr="000228F9" w:rsidRDefault="002F5444" w:rsidP="009230E1">
            <w:pPr>
              <w:jc w:val="center"/>
              <w:rPr>
                <w:rFonts w:ascii="Calibri" w:hAnsi="Calibri" w:cs="Calibri"/>
                <w:sz w:val="12"/>
                <w:szCs w:val="12"/>
                <w:lang w:val="es-MX"/>
              </w:rPr>
            </w:pPr>
          </w:p>
          <w:p w14:paraId="25049488"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MEDIANA</w:t>
            </w:r>
          </w:p>
        </w:tc>
        <w:tc>
          <w:tcPr>
            <w:tcW w:w="1795" w:type="dxa"/>
          </w:tcPr>
          <w:p w14:paraId="3BC2F548"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COMERCIO</w:t>
            </w:r>
          </w:p>
        </w:tc>
        <w:tc>
          <w:tcPr>
            <w:tcW w:w="2047" w:type="dxa"/>
          </w:tcPr>
          <w:p w14:paraId="414896C2"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31 HASTA 100</w:t>
            </w:r>
          </w:p>
        </w:tc>
        <w:tc>
          <w:tcPr>
            <w:tcW w:w="2409" w:type="dxa"/>
            <w:vMerge w:val="restart"/>
            <w:vAlign w:val="center"/>
          </w:tcPr>
          <w:p w14:paraId="18CC74E2"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$100.01 HASTA $250</w:t>
            </w:r>
          </w:p>
        </w:tc>
        <w:tc>
          <w:tcPr>
            <w:tcW w:w="1701" w:type="dxa"/>
            <w:vMerge w:val="restart"/>
            <w:vAlign w:val="center"/>
          </w:tcPr>
          <w:p w14:paraId="76ACC4DC"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235</w:t>
            </w:r>
          </w:p>
        </w:tc>
      </w:tr>
      <w:tr w:rsidR="002F5444" w:rsidRPr="000228F9" w14:paraId="416E1C23" w14:textId="77777777" w:rsidTr="006D3B73">
        <w:tc>
          <w:tcPr>
            <w:tcW w:w="1687" w:type="dxa"/>
            <w:vMerge/>
            <w:shd w:val="clear" w:color="auto" w:fill="81E7FF"/>
          </w:tcPr>
          <w:p w14:paraId="4305C3EC" w14:textId="77777777" w:rsidR="002F5444" w:rsidRPr="000228F9" w:rsidRDefault="002F5444" w:rsidP="009230E1">
            <w:pPr>
              <w:jc w:val="center"/>
              <w:rPr>
                <w:rFonts w:ascii="Calibri" w:hAnsi="Calibri" w:cs="Calibri"/>
                <w:sz w:val="12"/>
                <w:szCs w:val="12"/>
                <w:lang w:val="es-MX"/>
              </w:rPr>
            </w:pPr>
          </w:p>
        </w:tc>
        <w:tc>
          <w:tcPr>
            <w:tcW w:w="1795" w:type="dxa"/>
          </w:tcPr>
          <w:p w14:paraId="4F3A1099"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SERVICIOS</w:t>
            </w:r>
          </w:p>
        </w:tc>
        <w:tc>
          <w:tcPr>
            <w:tcW w:w="2047" w:type="dxa"/>
          </w:tcPr>
          <w:p w14:paraId="019B8B96"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51 HASTA 100</w:t>
            </w:r>
          </w:p>
        </w:tc>
        <w:tc>
          <w:tcPr>
            <w:tcW w:w="2409" w:type="dxa"/>
            <w:vMerge/>
          </w:tcPr>
          <w:p w14:paraId="4746B057" w14:textId="77777777" w:rsidR="002F5444" w:rsidRPr="000228F9" w:rsidRDefault="002F5444" w:rsidP="009230E1">
            <w:pPr>
              <w:jc w:val="center"/>
              <w:rPr>
                <w:rFonts w:ascii="Calibri" w:hAnsi="Calibri" w:cs="Calibri"/>
                <w:sz w:val="12"/>
                <w:szCs w:val="12"/>
                <w:lang w:val="es-MX"/>
              </w:rPr>
            </w:pPr>
          </w:p>
        </w:tc>
        <w:tc>
          <w:tcPr>
            <w:tcW w:w="1701" w:type="dxa"/>
            <w:vMerge/>
          </w:tcPr>
          <w:p w14:paraId="7DE7D1F2" w14:textId="77777777" w:rsidR="002F5444" w:rsidRPr="000228F9" w:rsidRDefault="002F5444" w:rsidP="009230E1">
            <w:pPr>
              <w:jc w:val="center"/>
              <w:rPr>
                <w:rFonts w:ascii="Calibri" w:hAnsi="Calibri" w:cs="Calibri"/>
                <w:sz w:val="12"/>
                <w:szCs w:val="12"/>
                <w:lang w:val="es-MX"/>
              </w:rPr>
            </w:pPr>
          </w:p>
        </w:tc>
      </w:tr>
      <w:tr w:rsidR="002F5444" w:rsidRPr="000228F9" w14:paraId="2DC84BD6" w14:textId="77777777" w:rsidTr="006D3B73">
        <w:tc>
          <w:tcPr>
            <w:tcW w:w="1687" w:type="dxa"/>
            <w:vMerge/>
            <w:shd w:val="clear" w:color="auto" w:fill="81E7FF"/>
          </w:tcPr>
          <w:p w14:paraId="383A41DB" w14:textId="77777777" w:rsidR="002F5444" w:rsidRPr="000228F9" w:rsidRDefault="002F5444" w:rsidP="009230E1">
            <w:pPr>
              <w:jc w:val="center"/>
              <w:rPr>
                <w:rFonts w:ascii="Calibri" w:hAnsi="Calibri" w:cs="Calibri"/>
                <w:sz w:val="12"/>
                <w:szCs w:val="12"/>
                <w:lang w:val="es-MX"/>
              </w:rPr>
            </w:pPr>
          </w:p>
        </w:tc>
        <w:tc>
          <w:tcPr>
            <w:tcW w:w="1795" w:type="dxa"/>
          </w:tcPr>
          <w:p w14:paraId="2DFD51EA"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INDUSTRIA</w:t>
            </w:r>
          </w:p>
        </w:tc>
        <w:tc>
          <w:tcPr>
            <w:tcW w:w="2047" w:type="dxa"/>
          </w:tcPr>
          <w:p w14:paraId="6A3C524D"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51 HASTA 250</w:t>
            </w:r>
          </w:p>
        </w:tc>
        <w:tc>
          <w:tcPr>
            <w:tcW w:w="2409" w:type="dxa"/>
          </w:tcPr>
          <w:p w14:paraId="272E3B13"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DESDE $100.01 HASTA $250</w:t>
            </w:r>
          </w:p>
        </w:tc>
        <w:tc>
          <w:tcPr>
            <w:tcW w:w="1701" w:type="dxa"/>
          </w:tcPr>
          <w:p w14:paraId="339D1F58" w14:textId="77777777" w:rsidR="002F5444" w:rsidRPr="000228F9" w:rsidRDefault="002F5444" w:rsidP="009230E1">
            <w:pPr>
              <w:jc w:val="center"/>
              <w:rPr>
                <w:rFonts w:ascii="Calibri" w:hAnsi="Calibri" w:cs="Calibri"/>
                <w:sz w:val="12"/>
                <w:szCs w:val="12"/>
                <w:lang w:val="es-MX"/>
              </w:rPr>
            </w:pPr>
            <w:r w:rsidRPr="000228F9">
              <w:rPr>
                <w:rFonts w:ascii="Calibri" w:hAnsi="Calibri" w:cs="Calibri"/>
                <w:sz w:val="12"/>
                <w:szCs w:val="12"/>
                <w:lang w:val="es-MX"/>
              </w:rPr>
              <w:t>250</w:t>
            </w:r>
          </w:p>
        </w:tc>
      </w:tr>
    </w:tbl>
    <w:p w14:paraId="7812148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8AB4DD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ED56103" w14:textId="77777777" w:rsidR="002F5444" w:rsidRPr="00174D9C" w:rsidRDefault="002F5444" w:rsidP="002F5444">
      <w:pPr>
        <w:spacing w:line="216" w:lineRule="exact"/>
        <w:jc w:val="both"/>
        <w:rPr>
          <w:rFonts w:ascii="Calibri" w:hAnsi="Calibri" w:cs="Calibri"/>
          <w:sz w:val="14"/>
          <w:szCs w:val="16"/>
          <w:lang w:val="es-MX"/>
        </w:rPr>
      </w:pPr>
    </w:p>
    <w:p w14:paraId="2AF75CE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EB3AEDB" w14:textId="77777777" w:rsidR="002F5444" w:rsidRPr="00174D9C" w:rsidRDefault="002F5444" w:rsidP="002F5444">
      <w:pPr>
        <w:spacing w:line="216" w:lineRule="exact"/>
        <w:jc w:val="both"/>
        <w:rPr>
          <w:rFonts w:ascii="Calibri" w:hAnsi="Calibri" w:cs="Calibri"/>
          <w:sz w:val="14"/>
          <w:szCs w:val="16"/>
          <w:lang w:val="es-MX"/>
        </w:rPr>
      </w:pPr>
    </w:p>
    <w:p w14:paraId="7E47F673"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9C69363"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2110F50" w14:textId="77777777" w:rsidR="002F5444" w:rsidRPr="00174D9C" w:rsidRDefault="002F5444" w:rsidP="002F5444">
      <w:pPr>
        <w:spacing w:line="216" w:lineRule="exact"/>
        <w:jc w:val="center"/>
        <w:rPr>
          <w:rFonts w:ascii="Calibri" w:hAnsi="Calibri" w:cs="Calibri"/>
          <w:b/>
          <w:sz w:val="16"/>
          <w:szCs w:val="16"/>
          <w:lang w:val="es-MX"/>
        </w:rPr>
      </w:pPr>
    </w:p>
    <w:p w14:paraId="23853B71"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49462D8D" w14:textId="77777777" w:rsidR="00F27A35" w:rsidRPr="00174D9C" w:rsidRDefault="00F27A35"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19FF3713" w14:textId="77777777" w:rsidTr="006D3B7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244E495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6A60ADF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415C283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F092E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E4111F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67E6C56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77EE7B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A8C6AB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D24FD4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B2FA88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E603D8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7E8FF23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F16084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B476F9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71D861E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34C924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B94ADB2"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46E6A75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530A56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64602D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16BDF8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AEED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6DE18D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43633777"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26AF55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C52E68A"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74F0FE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053A97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499473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2BF886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F211C5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448AA7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513F6" w:rsidRPr="00EF115D" w14:paraId="1582BB5D" w14:textId="77777777" w:rsidTr="003513F6">
        <w:trPr>
          <w:cantSplit/>
          <w:jc w:val="center"/>
        </w:trPr>
        <w:tc>
          <w:tcPr>
            <w:tcW w:w="1095" w:type="dxa"/>
            <w:tcBorders>
              <w:top w:val="single" w:sz="6" w:space="0" w:color="auto"/>
              <w:left w:val="single" w:sz="6" w:space="0" w:color="auto"/>
              <w:bottom w:val="single" w:sz="6" w:space="0" w:color="auto"/>
              <w:right w:val="single" w:sz="6" w:space="0" w:color="auto"/>
            </w:tcBorders>
          </w:tcPr>
          <w:p w14:paraId="58E142C4" w14:textId="77777777" w:rsidR="003513F6" w:rsidRPr="00174D9C" w:rsidRDefault="003513F6" w:rsidP="003513F6">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CB477F" w14:textId="77777777" w:rsidR="003513F6" w:rsidRPr="00174D9C" w:rsidRDefault="003513F6" w:rsidP="003513F6">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35AABA9" w14:textId="77777777" w:rsidR="002F5444" w:rsidRPr="00AA0B61" w:rsidRDefault="002F5444"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58785A2B"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C28136B"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487DA3A5" w14:textId="24E081B1"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792B76">
        <w:rPr>
          <w:rFonts w:ascii="Calibri" w:hAnsi="Calibri"/>
          <w:b/>
          <w:bCs/>
          <w:sz w:val="20"/>
          <w:szCs w:val="20"/>
        </w:rPr>
        <w:t>LP-919044992-I45-2024</w:t>
      </w:r>
    </w:p>
    <w:p w14:paraId="16FBDE7D" w14:textId="77777777" w:rsidR="002F5444" w:rsidRDefault="002F5444" w:rsidP="002F5444">
      <w:pPr>
        <w:pStyle w:val="Default"/>
        <w:rPr>
          <w:rFonts w:ascii="Calibri" w:hAnsi="Calibri"/>
          <w:b/>
          <w:bCs/>
          <w:sz w:val="20"/>
          <w:szCs w:val="20"/>
        </w:rPr>
      </w:pPr>
    </w:p>
    <w:p w14:paraId="57932A50"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3CB3526" w14:textId="77777777" w:rsidR="00BA09CD" w:rsidRPr="00AA0B61" w:rsidRDefault="00BA09CD" w:rsidP="00BA09CD">
      <w:pPr>
        <w:pStyle w:val="Default"/>
        <w:rPr>
          <w:rFonts w:ascii="Calibri" w:hAnsi="Calibri"/>
          <w:b/>
          <w:bCs/>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8110"/>
        <w:gridCol w:w="709"/>
        <w:gridCol w:w="709"/>
        <w:gridCol w:w="930"/>
      </w:tblGrid>
      <w:tr w:rsidR="00BA09CD" w:rsidRPr="00AA0B61" w14:paraId="79490E75" w14:textId="77777777" w:rsidTr="004905B2">
        <w:trPr>
          <w:trHeight w:val="70"/>
          <w:jc w:val="center"/>
        </w:trPr>
        <w:tc>
          <w:tcPr>
            <w:tcW w:w="674" w:type="dxa"/>
            <w:shd w:val="clear" w:color="auto" w:fill="81E7FF"/>
            <w:vAlign w:val="center"/>
          </w:tcPr>
          <w:p w14:paraId="65C2D6D5"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8110" w:type="dxa"/>
            <w:shd w:val="clear" w:color="auto" w:fill="81E7FF"/>
            <w:vAlign w:val="center"/>
          </w:tcPr>
          <w:p w14:paraId="7EB89605"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0A604C8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1E7FF"/>
            <w:vAlign w:val="center"/>
          </w:tcPr>
          <w:p w14:paraId="2B65BE7A"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4435EF" w:rsidRPr="00AA0B61" w14:paraId="5A2AA312" w14:textId="77777777" w:rsidTr="004905B2">
        <w:trPr>
          <w:trHeight w:val="64"/>
          <w:jc w:val="center"/>
        </w:trPr>
        <w:tc>
          <w:tcPr>
            <w:tcW w:w="674" w:type="dxa"/>
            <w:vAlign w:val="center"/>
          </w:tcPr>
          <w:p w14:paraId="02BC8AEE"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w:t>
            </w:r>
          </w:p>
        </w:tc>
        <w:tc>
          <w:tcPr>
            <w:tcW w:w="8110" w:type="dxa"/>
          </w:tcPr>
          <w:p w14:paraId="162A79A5" w14:textId="77777777" w:rsidR="004435EF" w:rsidRPr="004905B2" w:rsidRDefault="004435EF" w:rsidP="004435EF">
            <w:pPr>
              <w:tabs>
                <w:tab w:val="left" w:pos="13"/>
              </w:tabs>
              <w:jc w:val="both"/>
              <w:rPr>
                <w:bCs/>
                <w:sz w:val="16"/>
                <w:szCs w:val="16"/>
              </w:rPr>
            </w:pPr>
            <w:r w:rsidRPr="004905B2">
              <w:rPr>
                <w:rFonts w:asciiTheme="minorHAnsi" w:hAnsiTheme="minorHAnsi" w:cs="Arial"/>
                <w:b/>
                <w:sz w:val="16"/>
                <w:szCs w:val="16"/>
              </w:rPr>
              <w:t>ANEXO 13.</w:t>
            </w:r>
            <w:r w:rsidRPr="004905B2">
              <w:rPr>
                <w:rFonts w:asciiTheme="minorHAnsi" w:hAnsiTheme="minorHAnsi" w:cs="Arial"/>
                <w:sz w:val="16"/>
                <w:szCs w:val="16"/>
              </w:rPr>
              <w:t xml:space="preserve"> Cédula de entrega de documentos.</w:t>
            </w:r>
          </w:p>
        </w:tc>
        <w:tc>
          <w:tcPr>
            <w:tcW w:w="709" w:type="dxa"/>
            <w:vAlign w:val="center"/>
          </w:tcPr>
          <w:p w14:paraId="768976B9"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9C8880"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A2D628E" w14:textId="77777777" w:rsidR="004435EF" w:rsidRPr="00AA0B61" w:rsidRDefault="004435EF" w:rsidP="003632F9">
            <w:pPr>
              <w:pStyle w:val="Default"/>
              <w:rPr>
                <w:rFonts w:ascii="Calibri" w:hAnsi="Calibri"/>
                <w:sz w:val="16"/>
                <w:szCs w:val="16"/>
              </w:rPr>
            </w:pPr>
          </w:p>
        </w:tc>
      </w:tr>
      <w:tr w:rsidR="004435EF" w:rsidRPr="00AA0B61" w14:paraId="2C90F3B1" w14:textId="77777777" w:rsidTr="004905B2">
        <w:trPr>
          <w:trHeight w:val="102"/>
          <w:jc w:val="center"/>
        </w:trPr>
        <w:tc>
          <w:tcPr>
            <w:tcW w:w="674" w:type="dxa"/>
            <w:vAlign w:val="center"/>
          </w:tcPr>
          <w:p w14:paraId="30BEE04D"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2</w:t>
            </w:r>
          </w:p>
        </w:tc>
        <w:tc>
          <w:tcPr>
            <w:tcW w:w="8110" w:type="dxa"/>
          </w:tcPr>
          <w:p w14:paraId="25AFBFFE" w14:textId="77777777" w:rsidR="004435EF" w:rsidRPr="004905B2" w:rsidRDefault="004435EF" w:rsidP="004435EF">
            <w:pPr>
              <w:tabs>
                <w:tab w:val="left" w:pos="13"/>
              </w:tabs>
              <w:jc w:val="both"/>
              <w:rPr>
                <w:bCs/>
                <w:sz w:val="16"/>
                <w:szCs w:val="16"/>
              </w:rPr>
            </w:pPr>
            <w:r w:rsidRPr="004905B2">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2653AD4"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8EC2C3"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D29452" w14:textId="77777777" w:rsidR="004435EF" w:rsidRPr="00AA0B61" w:rsidRDefault="004435EF" w:rsidP="003632F9">
            <w:pPr>
              <w:pStyle w:val="Default"/>
              <w:rPr>
                <w:rFonts w:ascii="Calibri" w:hAnsi="Calibri"/>
                <w:sz w:val="16"/>
                <w:szCs w:val="16"/>
              </w:rPr>
            </w:pPr>
          </w:p>
        </w:tc>
      </w:tr>
      <w:tr w:rsidR="004435EF" w:rsidRPr="00AA0B61" w14:paraId="4CDE4FD6" w14:textId="77777777" w:rsidTr="004905B2">
        <w:trPr>
          <w:trHeight w:val="102"/>
          <w:jc w:val="center"/>
        </w:trPr>
        <w:tc>
          <w:tcPr>
            <w:tcW w:w="674" w:type="dxa"/>
            <w:vAlign w:val="center"/>
          </w:tcPr>
          <w:p w14:paraId="4FE1A857"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3</w:t>
            </w:r>
          </w:p>
        </w:tc>
        <w:tc>
          <w:tcPr>
            <w:tcW w:w="8110" w:type="dxa"/>
          </w:tcPr>
          <w:p w14:paraId="1F03DFAF" w14:textId="77777777" w:rsidR="004435EF" w:rsidRPr="004905B2" w:rsidRDefault="004435EF" w:rsidP="004435EF">
            <w:pPr>
              <w:tabs>
                <w:tab w:val="left" w:pos="13"/>
                <w:tab w:val="left" w:pos="1134"/>
              </w:tabs>
              <w:jc w:val="both"/>
              <w:rPr>
                <w:b/>
                <w:bCs/>
                <w:sz w:val="16"/>
                <w:szCs w:val="16"/>
              </w:rPr>
            </w:pPr>
            <w:r w:rsidRPr="004905B2">
              <w:rPr>
                <w:rFonts w:asciiTheme="minorHAnsi" w:hAnsiTheme="minorHAnsi" w:cstheme="minorHAnsi"/>
                <w:bCs/>
                <w:sz w:val="16"/>
                <w:szCs w:val="16"/>
              </w:rPr>
              <w:t>Currículo de la empresa en el que haga énfasis en la experiencia en el suministro de insumos y equipos en comodato objeto de este concurso, detalle de principales clientes, así como detalle de su staff de ingeniería, incluyendo nombres, teléfonos fijos y móviles</w:t>
            </w:r>
            <w:r w:rsidRPr="002C2A7A">
              <w:rPr>
                <w:rFonts w:asciiTheme="minorHAnsi" w:hAnsiTheme="minorHAnsi" w:cstheme="minorHAnsi"/>
                <w:bCs/>
                <w:sz w:val="16"/>
                <w:szCs w:val="16"/>
              </w:rPr>
              <w:t>, currículos personales y constancias de capacitación, así como la designación y compromiso del personal técnico de apoyo en cada una de las unidades</w:t>
            </w:r>
            <w:r w:rsidRPr="002C2A7A">
              <w:rPr>
                <w:rFonts w:asciiTheme="minorHAnsi" w:hAnsiTheme="minorHAnsi" w:cstheme="minorHAnsi"/>
                <w:sz w:val="16"/>
                <w:szCs w:val="16"/>
              </w:rPr>
              <w:t>, describiendo</w:t>
            </w:r>
            <w:r w:rsidRPr="002C2A7A">
              <w:rPr>
                <w:rFonts w:asciiTheme="minorHAnsi" w:hAnsiTheme="minorHAnsi"/>
                <w:sz w:val="16"/>
                <w:szCs w:val="16"/>
              </w:rPr>
              <w:t xml:space="preserve"> la</w:t>
            </w:r>
            <w:r w:rsidRPr="004905B2">
              <w:rPr>
                <w:rFonts w:asciiTheme="minorHAnsi" w:hAnsiTheme="minorHAnsi"/>
                <w:sz w:val="16"/>
                <w:szCs w:val="16"/>
              </w:rPr>
              <w:t xml:space="preserve">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tc>
        <w:tc>
          <w:tcPr>
            <w:tcW w:w="709" w:type="dxa"/>
            <w:vAlign w:val="center"/>
          </w:tcPr>
          <w:p w14:paraId="72A8FA63"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79AA28C"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25AB4FE" w14:textId="77777777" w:rsidR="004435EF" w:rsidRPr="00AA0B61" w:rsidRDefault="004435EF" w:rsidP="003632F9">
            <w:pPr>
              <w:pStyle w:val="Default"/>
              <w:rPr>
                <w:rFonts w:ascii="Calibri" w:hAnsi="Calibri"/>
                <w:sz w:val="16"/>
                <w:szCs w:val="16"/>
              </w:rPr>
            </w:pPr>
          </w:p>
        </w:tc>
      </w:tr>
      <w:tr w:rsidR="004435EF" w:rsidRPr="00AA0B61" w14:paraId="0CEE7CB5" w14:textId="77777777" w:rsidTr="004905B2">
        <w:trPr>
          <w:trHeight w:val="102"/>
          <w:jc w:val="center"/>
        </w:trPr>
        <w:tc>
          <w:tcPr>
            <w:tcW w:w="674" w:type="dxa"/>
            <w:vAlign w:val="center"/>
          </w:tcPr>
          <w:p w14:paraId="07A99D3C"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4</w:t>
            </w:r>
          </w:p>
        </w:tc>
        <w:tc>
          <w:tcPr>
            <w:tcW w:w="8110" w:type="dxa"/>
          </w:tcPr>
          <w:p w14:paraId="1101CE22" w14:textId="77777777" w:rsidR="004435EF" w:rsidRPr="004905B2" w:rsidRDefault="004435EF" w:rsidP="004435EF">
            <w:pPr>
              <w:tabs>
                <w:tab w:val="left" w:pos="13"/>
                <w:tab w:val="left" w:pos="1134"/>
              </w:tabs>
              <w:jc w:val="both"/>
              <w:rPr>
                <w:color w:val="000000"/>
                <w:sz w:val="16"/>
                <w:szCs w:val="16"/>
              </w:rPr>
            </w:pPr>
            <w:r w:rsidRPr="004905B2">
              <w:rPr>
                <w:rFonts w:asciiTheme="minorHAnsi" w:hAnsiTheme="minorHAnsi"/>
                <w:b/>
                <w:sz w:val="16"/>
                <w:szCs w:val="16"/>
              </w:rPr>
              <w:t>ANEXO 2</w:t>
            </w:r>
            <w:r w:rsidRPr="004905B2">
              <w:rPr>
                <w:rFonts w:asciiTheme="minorHAnsi" w:hAnsiTheme="minorHAnsi"/>
                <w:sz w:val="16"/>
                <w:szCs w:val="16"/>
              </w:rPr>
              <w:t>. Propuesta Técnica conforme al formato del anexo 2 de las presentes bases</w:t>
            </w:r>
            <w:r w:rsidRPr="004905B2">
              <w:rPr>
                <w:rFonts w:asciiTheme="minorHAnsi" w:hAnsiTheme="minorHAnsi"/>
                <w:color w:val="000000"/>
                <w:sz w:val="16"/>
                <w:szCs w:val="16"/>
              </w:rPr>
              <w:t>.</w:t>
            </w:r>
          </w:p>
        </w:tc>
        <w:tc>
          <w:tcPr>
            <w:tcW w:w="709" w:type="dxa"/>
            <w:vAlign w:val="center"/>
          </w:tcPr>
          <w:p w14:paraId="0D4D9ED5"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D318DC"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E6D94B3" w14:textId="77777777" w:rsidR="004435EF" w:rsidRPr="00AA0B61" w:rsidRDefault="004435EF" w:rsidP="003632F9">
            <w:pPr>
              <w:pStyle w:val="Default"/>
              <w:rPr>
                <w:rFonts w:ascii="Calibri" w:hAnsi="Calibri"/>
                <w:sz w:val="16"/>
                <w:szCs w:val="16"/>
              </w:rPr>
            </w:pPr>
          </w:p>
        </w:tc>
      </w:tr>
      <w:tr w:rsidR="004435EF" w:rsidRPr="00AA0B61" w14:paraId="2CF50655" w14:textId="77777777" w:rsidTr="004905B2">
        <w:trPr>
          <w:trHeight w:val="169"/>
          <w:jc w:val="center"/>
        </w:trPr>
        <w:tc>
          <w:tcPr>
            <w:tcW w:w="674" w:type="dxa"/>
            <w:vAlign w:val="center"/>
          </w:tcPr>
          <w:p w14:paraId="3432F1E3"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5</w:t>
            </w:r>
          </w:p>
        </w:tc>
        <w:tc>
          <w:tcPr>
            <w:tcW w:w="8110" w:type="dxa"/>
          </w:tcPr>
          <w:p w14:paraId="21766BE8" w14:textId="1259BE42" w:rsidR="004435EF" w:rsidRPr="004905B2" w:rsidRDefault="004435EF" w:rsidP="004435EF">
            <w:pPr>
              <w:tabs>
                <w:tab w:val="left" w:pos="13"/>
                <w:tab w:val="left" w:pos="1134"/>
              </w:tabs>
              <w:jc w:val="both"/>
              <w:rPr>
                <w:color w:val="000000"/>
                <w:sz w:val="16"/>
                <w:szCs w:val="16"/>
              </w:rPr>
            </w:pPr>
            <w:r w:rsidRPr="004905B2">
              <w:rPr>
                <w:rFonts w:asciiTheme="minorHAnsi" w:hAnsiTheme="minorHAnsi" w:cs="Arial"/>
                <w:sz w:val="16"/>
                <w:szCs w:val="16"/>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57165FF9"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6CB23F"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FEC5BF" w14:textId="77777777" w:rsidR="004435EF" w:rsidRPr="00AA0B61" w:rsidRDefault="004435EF" w:rsidP="003632F9">
            <w:pPr>
              <w:pStyle w:val="Default"/>
              <w:rPr>
                <w:rFonts w:ascii="Calibri" w:hAnsi="Calibri"/>
                <w:sz w:val="16"/>
                <w:szCs w:val="16"/>
              </w:rPr>
            </w:pPr>
          </w:p>
        </w:tc>
      </w:tr>
      <w:tr w:rsidR="004435EF" w:rsidRPr="00AA0B61" w14:paraId="2FFB1FE1" w14:textId="77777777" w:rsidTr="004905B2">
        <w:trPr>
          <w:trHeight w:val="81"/>
          <w:jc w:val="center"/>
        </w:trPr>
        <w:tc>
          <w:tcPr>
            <w:tcW w:w="674" w:type="dxa"/>
            <w:vAlign w:val="center"/>
          </w:tcPr>
          <w:p w14:paraId="4F00AB77"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6</w:t>
            </w:r>
          </w:p>
        </w:tc>
        <w:tc>
          <w:tcPr>
            <w:tcW w:w="8110" w:type="dxa"/>
          </w:tcPr>
          <w:p w14:paraId="67BEE419"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vAlign w:val="center"/>
          </w:tcPr>
          <w:p w14:paraId="21417431"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133EDC"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85F6D90" w14:textId="77777777" w:rsidR="004435EF" w:rsidRPr="00AA0B61" w:rsidRDefault="004435EF" w:rsidP="003632F9">
            <w:pPr>
              <w:pStyle w:val="Default"/>
              <w:rPr>
                <w:rFonts w:ascii="Calibri" w:hAnsi="Calibri"/>
                <w:sz w:val="16"/>
                <w:szCs w:val="16"/>
              </w:rPr>
            </w:pPr>
          </w:p>
        </w:tc>
      </w:tr>
      <w:tr w:rsidR="004435EF" w:rsidRPr="00AA0B61" w14:paraId="45291E06" w14:textId="77777777" w:rsidTr="004905B2">
        <w:trPr>
          <w:trHeight w:val="218"/>
          <w:jc w:val="center"/>
        </w:trPr>
        <w:tc>
          <w:tcPr>
            <w:tcW w:w="674" w:type="dxa"/>
            <w:vAlign w:val="center"/>
          </w:tcPr>
          <w:p w14:paraId="5002CA29"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7</w:t>
            </w:r>
          </w:p>
        </w:tc>
        <w:tc>
          <w:tcPr>
            <w:tcW w:w="8110" w:type="dxa"/>
          </w:tcPr>
          <w:p w14:paraId="1612756B"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5D2F3A46"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DB764E"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956773C" w14:textId="77777777" w:rsidR="004435EF" w:rsidRPr="00AA0B61" w:rsidRDefault="004435EF" w:rsidP="003632F9">
            <w:pPr>
              <w:pStyle w:val="Default"/>
              <w:rPr>
                <w:rFonts w:ascii="Calibri" w:hAnsi="Calibri"/>
                <w:sz w:val="16"/>
                <w:szCs w:val="16"/>
              </w:rPr>
            </w:pPr>
          </w:p>
        </w:tc>
      </w:tr>
      <w:tr w:rsidR="004435EF" w:rsidRPr="00AA0B61" w14:paraId="72FB61CA" w14:textId="77777777" w:rsidTr="004905B2">
        <w:trPr>
          <w:trHeight w:val="169"/>
          <w:jc w:val="center"/>
        </w:trPr>
        <w:tc>
          <w:tcPr>
            <w:tcW w:w="674" w:type="dxa"/>
            <w:vAlign w:val="center"/>
          </w:tcPr>
          <w:p w14:paraId="5571B53A"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8</w:t>
            </w:r>
          </w:p>
        </w:tc>
        <w:tc>
          <w:tcPr>
            <w:tcW w:w="8110" w:type="dxa"/>
          </w:tcPr>
          <w:p w14:paraId="0642653D" w14:textId="77777777" w:rsidR="004435EF" w:rsidRPr="002C2A7A" w:rsidRDefault="004435EF" w:rsidP="004435EF">
            <w:pPr>
              <w:tabs>
                <w:tab w:val="left" w:pos="13"/>
              </w:tabs>
              <w:jc w:val="both"/>
              <w:rPr>
                <w:sz w:val="16"/>
                <w:szCs w:val="16"/>
              </w:rPr>
            </w:pPr>
            <w:r w:rsidRPr="002C2A7A">
              <w:rPr>
                <w:rFonts w:asciiTheme="minorHAnsi" w:hAnsiTheme="minorHAnsi"/>
                <w:sz w:val="16"/>
                <w:szCs w:val="16"/>
              </w:rPr>
              <w:t>Manual de operación de los insumos y equipos.</w:t>
            </w:r>
          </w:p>
        </w:tc>
        <w:tc>
          <w:tcPr>
            <w:tcW w:w="709" w:type="dxa"/>
            <w:vAlign w:val="center"/>
          </w:tcPr>
          <w:p w14:paraId="3C328F9B"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BBFADB"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893A3B0" w14:textId="77777777" w:rsidR="004435EF" w:rsidRPr="00AA0B61" w:rsidRDefault="004435EF" w:rsidP="003632F9">
            <w:pPr>
              <w:pStyle w:val="Default"/>
              <w:rPr>
                <w:rFonts w:ascii="Calibri" w:hAnsi="Calibri"/>
                <w:sz w:val="16"/>
                <w:szCs w:val="16"/>
              </w:rPr>
            </w:pPr>
          </w:p>
        </w:tc>
      </w:tr>
      <w:tr w:rsidR="004435EF" w:rsidRPr="00AA0B61" w14:paraId="42714B87" w14:textId="77777777" w:rsidTr="004905B2">
        <w:trPr>
          <w:trHeight w:val="165"/>
          <w:jc w:val="center"/>
        </w:trPr>
        <w:tc>
          <w:tcPr>
            <w:tcW w:w="674" w:type="dxa"/>
            <w:vAlign w:val="center"/>
          </w:tcPr>
          <w:p w14:paraId="30E36DD5"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9</w:t>
            </w:r>
          </w:p>
        </w:tc>
        <w:tc>
          <w:tcPr>
            <w:tcW w:w="8110" w:type="dxa"/>
          </w:tcPr>
          <w:p w14:paraId="1FF94A24" w14:textId="77777777" w:rsidR="004435EF" w:rsidRPr="002C2A7A" w:rsidRDefault="004435EF" w:rsidP="00CA6F6E">
            <w:pPr>
              <w:tabs>
                <w:tab w:val="left" w:pos="13"/>
              </w:tabs>
              <w:jc w:val="both"/>
              <w:rPr>
                <w:sz w:val="16"/>
                <w:szCs w:val="16"/>
              </w:rPr>
            </w:pPr>
            <w:r w:rsidRPr="002C2A7A">
              <w:rPr>
                <w:rFonts w:asciiTheme="minorHAnsi" w:hAnsiTheme="minorHAnsi"/>
                <w:sz w:val="16"/>
                <w:szCs w:val="16"/>
              </w:rPr>
              <w:t xml:space="preserve">Carta de apoyo del fabricante </w:t>
            </w:r>
            <w:proofErr w:type="spellStart"/>
            <w:r w:rsidRPr="002C2A7A">
              <w:rPr>
                <w:rFonts w:asciiTheme="minorHAnsi" w:hAnsiTheme="minorHAnsi"/>
                <w:sz w:val="16"/>
                <w:szCs w:val="16"/>
              </w:rPr>
              <w:t>ó</w:t>
            </w:r>
            <w:proofErr w:type="spellEnd"/>
            <w:r w:rsidRPr="002C2A7A">
              <w:rPr>
                <w:rFonts w:asciiTheme="minorHAnsi" w:hAnsiTheme="minorHAnsi"/>
                <w:sz w:val="16"/>
                <w:szCs w:val="16"/>
              </w:rPr>
              <w:t xml:space="preserve"> filial en México </w:t>
            </w:r>
            <w:proofErr w:type="spellStart"/>
            <w:r w:rsidRPr="002C2A7A">
              <w:rPr>
                <w:rFonts w:asciiTheme="minorHAnsi" w:hAnsiTheme="minorHAnsi"/>
                <w:sz w:val="16"/>
                <w:szCs w:val="16"/>
              </w:rPr>
              <w:t>ó</w:t>
            </w:r>
            <w:proofErr w:type="spellEnd"/>
            <w:r w:rsidRPr="002C2A7A">
              <w:rPr>
                <w:rFonts w:asciiTheme="minorHAnsi" w:hAnsiTheme="minorHAnsi"/>
                <w:sz w:val="16"/>
                <w:szCs w:val="16"/>
              </w:rPr>
              <w:t xml:space="preserve"> Distribuidor Mayorista de cada uno de los equipos e </w:t>
            </w:r>
            <w:r w:rsidR="00CA6F6E" w:rsidRPr="002C2A7A">
              <w:rPr>
                <w:rFonts w:asciiTheme="minorHAnsi" w:hAnsiTheme="minorHAnsi"/>
                <w:sz w:val="16"/>
                <w:szCs w:val="16"/>
              </w:rPr>
              <w:t>insumos</w:t>
            </w:r>
            <w:r w:rsidRPr="002C2A7A">
              <w:rPr>
                <w:rFonts w:asciiTheme="minorHAnsi" w:hAnsiTheme="minorHAnsi"/>
                <w:sz w:val="16"/>
                <w:szCs w:val="16"/>
              </w:rPr>
              <w:t xml:space="preserve"> que oferta en las que está brindando el apoyo y deberán citar el número de licitación, si dicha carta fuera expedida en idioma inglés, deberá anexar su traducción al español.</w:t>
            </w:r>
          </w:p>
        </w:tc>
        <w:tc>
          <w:tcPr>
            <w:tcW w:w="709" w:type="dxa"/>
            <w:vAlign w:val="center"/>
          </w:tcPr>
          <w:p w14:paraId="399DFEAD"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D400424"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BEBDC5B" w14:textId="77777777" w:rsidR="004435EF" w:rsidRPr="00AA0B61" w:rsidRDefault="004435EF" w:rsidP="003632F9">
            <w:pPr>
              <w:pStyle w:val="Default"/>
              <w:rPr>
                <w:rFonts w:ascii="Calibri" w:hAnsi="Calibri"/>
                <w:sz w:val="16"/>
                <w:szCs w:val="16"/>
              </w:rPr>
            </w:pPr>
          </w:p>
        </w:tc>
      </w:tr>
      <w:tr w:rsidR="004435EF" w:rsidRPr="00AA0B61" w14:paraId="1DDBCA1B" w14:textId="77777777" w:rsidTr="004905B2">
        <w:trPr>
          <w:trHeight w:val="70"/>
          <w:jc w:val="center"/>
        </w:trPr>
        <w:tc>
          <w:tcPr>
            <w:tcW w:w="674" w:type="dxa"/>
            <w:vAlign w:val="center"/>
          </w:tcPr>
          <w:p w14:paraId="0F6B43ED"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10</w:t>
            </w:r>
          </w:p>
        </w:tc>
        <w:tc>
          <w:tcPr>
            <w:tcW w:w="8110" w:type="dxa"/>
          </w:tcPr>
          <w:p w14:paraId="21199252" w14:textId="77777777" w:rsidR="004435EF" w:rsidRPr="002C2A7A" w:rsidRDefault="004435EF" w:rsidP="004435EF">
            <w:pPr>
              <w:tabs>
                <w:tab w:val="left" w:pos="13"/>
              </w:tabs>
              <w:jc w:val="both"/>
              <w:rPr>
                <w:sz w:val="16"/>
                <w:szCs w:val="16"/>
              </w:rPr>
            </w:pPr>
            <w:r w:rsidRPr="002C2A7A">
              <w:rPr>
                <w:rFonts w:asciiTheme="minorHAnsi" w:hAnsiTheme="minorHAnsi"/>
                <w:sz w:val="16"/>
                <w:szCs w:val="16"/>
              </w:rPr>
              <w:t>Copia simple legible del Registro Sanitario, de los equipos y consumibles propuestos, otorgados por la Secretaría de Salud.</w:t>
            </w:r>
          </w:p>
        </w:tc>
        <w:tc>
          <w:tcPr>
            <w:tcW w:w="709" w:type="dxa"/>
            <w:vAlign w:val="center"/>
          </w:tcPr>
          <w:p w14:paraId="6D0F289B"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995B3D2"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F2086AE" w14:textId="77777777" w:rsidR="004435EF" w:rsidRPr="00AA0B61" w:rsidRDefault="004435EF" w:rsidP="003632F9">
            <w:pPr>
              <w:pStyle w:val="Default"/>
              <w:rPr>
                <w:rFonts w:ascii="Calibri" w:hAnsi="Calibri"/>
                <w:sz w:val="16"/>
                <w:szCs w:val="16"/>
              </w:rPr>
            </w:pPr>
          </w:p>
        </w:tc>
      </w:tr>
      <w:tr w:rsidR="004435EF" w:rsidRPr="00AA0B61" w14:paraId="254E606C" w14:textId="77777777" w:rsidTr="004905B2">
        <w:trPr>
          <w:trHeight w:val="70"/>
          <w:jc w:val="center"/>
        </w:trPr>
        <w:tc>
          <w:tcPr>
            <w:tcW w:w="674" w:type="dxa"/>
            <w:vAlign w:val="center"/>
          </w:tcPr>
          <w:p w14:paraId="13E54241"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11</w:t>
            </w:r>
          </w:p>
        </w:tc>
        <w:tc>
          <w:tcPr>
            <w:tcW w:w="8110" w:type="dxa"/>
          </w:tcPr>
          <w:p w14:paraId="5D2B8649" w14:textId="77777777" w:rsidR="004435EF" w:rsidRPr="002C2A7A" w:rsidRDefault="004435EF" w:rsidP="004435EF">
            <w:pPr>
              <w:tabs>
                <w:tab w:val="left" w:pos="13"/>
              </w:tabs>
              <w:jc w:val="both"/>
              <w:rPr>
                <w:sz w:val="16"/>
                <w:szCs w:val="16"/>
              </w:rPr>
            </w:pPr>
            <w:r w:rsidRPr="002C2A7A">
              <w:rPr>
                <w:rFonts w:asciiTheme="minorHAnsi" w:hAnsiTheme="minorHAnsi"/>
                <w:sz w:val="16"/>
                <w:szCs w:val="16"/>
              </w:rPr>
              <w:t xml:space="preserve">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w:t>
            </w:r>
            <w:proofErr w:type="spellStart"/>
            <w:r w:rsidRPr="002C2A7A">
              <w:rPr>
                <w:rFonts w:asciiTheme="minorHAnsi" w:hAnsiTheme="minorHAnsi"/>
                <w:sz w:val="16"/>
                <w:szCs w:val="16"/>
              </w:rPr>
              <w:t>hrs</w:t>
            </w:r>
            <w:proofErr w:type="spellEnd"/>
            <w:r w:rsidRPr="002C2A7A">
              <w:rPr>
                <w:rFonts w:asciiTheme="minorHAnsi" w:hAnsiTheme="minorHAnsi"/>
                <w:sz w:val="16"/>
                <w:szCs w:val="16"/>
              </w:rPr>
              <w:t>.</w:t>
            </w:r>
          </w:p>
        </w:tc>
        <w:tc>
          <w:tcPr>
            <w:tcW w:w="709" w:type="dxa"/>
            <w:vAlign w:val="center"/>
          </w:tcPr>
          <w:p w14:paraId="69CB9414"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FCC33E"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8DB04A8" w14:textId="77777777" w:rsidR="004435EF" w:rsidRPr="00AA0B61" w:rsidRDefault="004435EF" w:rsidP="003632F9">
            <w:pPr>
              <w:pStyle w:val="Default"/>
              <w:rPr>
                <w:rFonts w:ascii="Calibri" w:hAnsi="Calibri"/>
                <w:sz w:val="16"/>
                <w:szCs w:val="16"/>
              </w:rPr>
            </w:pPr>
          </w:p>
        </w:tc>
      </w:tr>
      <w:tr w:rsidR="004435EF" w:rsidRPr="00AA0B61" w14:paraId="6690417F" w14:textId="77777777" w:rsidTr="004905B2">
        <w:trPr>
          <w:trHeight w:val="169"/>
          <w:jc w:val="center"/>
        </w:trPr>
        <w:tc>
          <w:tcPr>
            <w:tcW w:w="674" w:type="dxa"/>
            <w:vAlign w:val="center"/>
          </w:tcPr>
          <w:p w14:paraId="4AD5DC56"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12</w:t>
            </w:r>
          </w:p>
        </w:tc>
        <w:tc>
          <w:tcPr>
            <w:tcW w:w="8110" w:type="dxa"/>
          </w:tcPr>
          <w:p w14:paraId="0972A590"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tc>
        <w:tc>
          <w:tcPr>
            <w:tcW w:w="709" w:type="dxa"/>
            <w:vAlign w:val="center"/>
          </w:tcPr>
          <w:p w14:paraId="0E464262"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6D5E80"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6CF377B" w14:textId="77777777" w:rsidR="004435EF" w:rsidRPr="00AA0B61" w:rsidRDefault="004435EF" w:rsidP="003632F9">
            <w:pPr>
              <w:pStyle w:val="Default"/>
              <w:rPr>
                <w:rFonts w:ascii="Calibri" w:hAnsi="Calibri"/>
                <w:sz w:val="16"/>
                <w:szCs w:val="16"/>
              </w:rPr>
            </w:pPr>
          </w:p>
        </w:tc>
      </w:tr>
      <w:tr w:rsidR="004435EF" w:rsidRPr="00AA0B61" w14:paraId="48343C3C" w14:textId="77777777" w:rsidTr="004905B2">
        <w:trPr>
          <w:trHeight w:val="60"/>
          <w:jc w:val="center"/>
        </w:trPr>
        <w:tc>
          <w:tcPr>
            <w:tcW w:w="674" w:type="dxa"/>
            <w:vAlign w:val="center"/>
          </w:tcPr>
          <w:p w14:paraId="472DA0D8"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13</w:t>
            </w:r>
          </w:p>
        </w:tc>
        <w:tc>
          <w:tcPr>
            <w:tcW w:w="8110" w:type="dxa"/>
          </w:tcPr>
          <w:p w14:paraId="3C80540A" w14:textId="77777777" w:rsidR="004435EF" w:rsidRPr="004905B2" w:rsidRDefault="004435EF" w:rsidP="004435EF">
            <w:pPr>
              <w:tabs>
                <w:tab w:val="left" w:pos="13"/>
              </w:tabs>
              <w:jc w:val="both"/>
              <w:rPr>
                <w:sz w:val="16"/>
                <w:szCs w:val="16"/>
              </w:rPr>
            </w:pPr>
            <w:r w:rsidRPr="004905B2">
              <w:rPr>
                <w:rFonts w:asciiTheme="minorHAnsi" w:hAnsiTheme="minorHAnsi"/>
                <w:sz w:val="16"/>
                <w:szCs w:val="16"/>
              </w:rPr>
              <w:t xml:space="preserve">Para </w:t>
            </w:r>
            <w:r w:rsidRPr="002C2A7A">
              <w:rPr>
                <w:rFonts w:asciiTheme="minorHAnsi" w:hAnsiTheme="minorHAnsi"/>
                <w:sz w:val="16"/>
                <w:szCs w:val="16"/>
              </w:rPr>
              <w:t xml:space="preserve">las bombas de infusión: </w:t>
            </w:r>
            <w:r w:rsidRPr="002C2A7A">
              <w:rPr>
                <w:rFonts w:asciiTheme="minorHAnsi" w:hAnsiTheme="minorHAnsi"/>
                <w:b/>
                <w:sz w:val="16"/>
                <w:szCs w:val="16"/>
                <w:u w:val="single"/>
              </w:rPr>
              <w:t>a.</w:t>
            </w:r>
            <w:r w:rsidRPr="002C2A7A">
              <w:rPr>
                <w:rFonts w:asciiTheme="minorHAnsi" w:hAnsiTheme="minorHAnsi"/>
                <w:sz w:val="16"/>
                <w:szCs w:val="16"/>
              </w:rPr>
              <w:t> Ficha técnica de acuerdo a las características solicitadas en el Anexo 1A. </w:t>
            </w:r>
            <w:r w:rsidRPr="002C2A7A">
              <w:rPr>
                <w:rFonts w:asciiTheme="minorHAnsi" w:hAnsiTheme="minorHAnsi"/>
                <w:b/>
                <w:sz w:val="16"/>
                <w:szCs w:val="16"/>
                <w:u w:val="single"/>
              </w:rPr>
              <w:t xml:space="preserve">b. </w:t>
            </w:r>
            <w:r w:rsidRPr="002C2A7A">
              <w:rPr>
                <w:rFonts w:asciiTheme="minorHAnsi" w:hAnsiTheme="minorHAnsi"/>
                <w:sz w:val="16"/>
                <w:szCs w:val="16"/>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2C2A7A">
              <w:rPr>
                <w:rFonts w:asciiTheme="minorHAnsi" w:hAnsiTheme="minorHAnsi"/>
                <w:b/>
                <w:sz w:val="16"/>
                <w:szCs w:val="16"/>
                <w:u w:val="single"/>
              </w:rPr>
              <w:t>c.</w:t>
            </w:r>
            <w:r w:rsidRPr="002C2A7A">
              <w:rPr>
                <w:rFonts w:asciiTheme="minorHAnsi" w:hAnsiTheme="minorHAnsi"/>
                <w:sz w:val="16"/>
                <w:szCs w:val="16"/>
              </w:rPr>
              <w:t xml:space="preserve"> Manual de operación original en idioma español debidamente referenciado. </w:t>
            </w:r>
            <w:r w:rsidRPr="002C2A7A">
              <w:rPr>
                <w:rFonts w:asciiTheme="minorHAnsi" w:hAnsiTheme="minorHAnsi"/>
                <w:b/>
                <w:sz w:val="16"/>
                <w:szCs w:val="16"/>
                <w:u w:val="single"/>
              </w:rPr>
              <w:t>d.</w:t>
            </w:r>
            <w:r w:rsidRPr="002C2A7A">
              <w:rPr>
                <w:rFonts w:asciiTheme="minorHAnsi" w:hAnsiTheme="minorHAnsi"/>
                <w:sz w:val="16"/>
                <w:szCs w:val="16"/>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2C2A7A">
              <w:rPr>
                <w:rFonts w:asciiTheme="minorHAnsi" w:hAnsiTheme="minorHAnsi"/>
                <w:b/>
                <w:sz w:val="16"/>
                <w:szCs w:val="16"/>
                <w:u w:val="single"/>
              </w:rPr>
              <w:t>e.</w:t>
            </w:r>
            <w:r w:rsidRPr="002C2A7A">
              <w:rPr>
                <w:rFonts w:asciiTheme="minorHAnsi" w:hAnsiTheme="minorHAnsi"/>
                <w:sz w:val="16"/>
                <w:szCs w:val="16"/>
              </w:rPr>
              <w:t xml:space="preserve"> Carta en papel membretado del fabricante </w:t>
            </w:r>
            <w:proofErr w:type="spellStart"/>
            <w:r w:rsidRPr="002C2A7A">
              <w:rPr>
                <w:rFonts w:asciiTheme="minorHAnsi" w:hAnsiTheme="minorHAnsi"/>
                <w:sz w:val="16"/>
                <w:szCs w:val="16"/>
              </w:rPr>
              <w:t>ó</w:t>
            </w:r>
            <w:proofErr w:type="spellEnd"/>
            <w:r w:rsidRPr="002C2A7A">
              <w:rPr>
                <w:rFonts w:asciiTheme="minorHAnsi" w:hAnsiTheme="minorHAnsi"/>
                <w:sz w:val="16"/>
                <w:szCs w:val="16"/>
              </w:rPr>
              <w:t xml:space="preserve"> filial en México </w:t>
            </w:r>
            <w:proofErr w:type="spellStart"/>
            <w:r w:rsidRPr="002C2A7A">
              <w:rPr>
                <w:rFonts w:asciiTheme="minorHAnsi" w:hAnsiTheme="minorHAnsi"/>
                <w:sz w:val="16"/>
                <w:szCs w:val="16"/>
              </w:rPr>
              <w:t>ó</w:t>
            </w:r>
            <w:proofErr w:type="spellEnd"/>
            <w:r w:rsidRPr="002C2A7A">
              <w:rPr>
                <w:rFonts w:asciiTheme="minorHAnsi" w:hAnsiTheme="minorHAnsi"/>
                <w:sz w:val="16"/>
                <w:szCs w:val="16"/>
              </w:rPr>
              <w:t xml:space="preserve"> Distribuidor Mayorista de </w:t>
            </w:r>
            <w:r w:rsidRPr="002C2A7A">
              <w:rPr>
                <w:rFonts w:asciiTheme="minorHAnsi" w:hAnsiTheme="minorHAnsi"/>
                <w:sz w:val="16"/>
                <w:szCs w:val="16"/>
              </w:rPr>
              <w:lastRenderedPageBreak/>
              <w:t xml:space="preserve">los consumibles, mediante la cual avale que el consumible es aceptado integralmente y compatible con el equipo, indicando marca, modelo y número de catálogo de los consumibles. </w:t>
            </w:r>
            <w:r w:rsidRPr="002C2A7A">
              <w:rPr>
                <w:rFonts w:asciiTheme="minorHAnsi" w:hAnsiTheme="minorHAnsi"/>
                <w:b/>
                <w:sz w:val="16"/>
                <w:szCs w:val="16"/>
                <w:u w:val="single"/>
              </w:rPr>
              <w:t>f.</w:t>
            </w:r>
            <w:r w:rsidRPr="002C2A7A">
              <w:rPr>
                <w:rFonts w:asciiTheme="minorHAnsi" w:hAnsiTheme="minorHAnsi"/>
                <w:sz w:val="16"/>
                <w:szCs w:val="16"/>
              </w:rPr>
              <w:t> Certificado de calidad con la correspondiente traducción simple al español expedido por F.D.A., C.C.E.E. o Certificados de</w:t>
            </w:r>
            <w:r w:rsidRPr="004905B2">
              <w:rPr>
                <w:rFonts w:asciiTheme="minorHAnsi" w:hAnsiTheme="minorHAnsi"/>
                <w:sz w:val="16"/>
                <w:szCs w:val="16"/>
              </w:rPr>
              <w:t xml:space="preserve"> calidad o sanitarios emitidos por institución acreditada para este fin en el país de origen.</w:t>
            </w:r>
          </w:p>
        </w:tc>
        <w:tc>
          <w:tcPr>
            <w:tcW w:w="709" w:type="dxa"/>
            <w:vAlign w:val="center"/>
          </w:tcPr>
          <w:p w14:paraId="2224C7BF"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80FA221"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ACBD197" w14:textId="77777777" w:rsidR="004435EF" w:rsidRPr="00AA0B61" w:rsidRDefault="004435EF" w:rsidP="003632F9">
            <w:pPr>
              <w:pStyle w:val="Default"/>
              <w:rPr>
                <w:rFonts w:ascii="Calibri" w:hAnsi="Calibri"/>
                <w:sz w:val="16"/>
                <w:szCs w:val="16"/>
              </w:rPr>
            </w:pPr>
          </w:p>
        </w:tc>
      </w:tr>
      <w:tr w:rsidR="004435EF" w:rsidRPr="00AA0B61" w14:paraId="29A86F0C" w14:textId="77777777" w:rsidTr="004905B2">
        <w:trPr>
          <w:trHeight w:val="60"/>
          <w:jc w:val="center"/>
        </w:trPr>
        <w:tc>
          <w:tcPr>
            <w:tcW w:w="674" w:type="dxa"/>
            <w:vAlign w:val="center"/>
          </w:tcPr>
          <w:p w14:paraId="16F7B459"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14</w:t>
            </w:r>
          </w:p>
        </w:tc>
        <w:tc>
          <w:tcPr>
            <w:tcW w:w="8110" w:type="dxa"/>
          </w:tcPr>
          <w:p w14:paraId="37CE790C" w14:textId="77777777" w:rsidR="004435EF" w:rsidRPr="004905B2" w:rsidRDefault="004435EF" w:rsidP="004435EF">
            <w:pPr>
              <w:tabs>
                <w:tab w:val="left" w:pos="13"/>
              </w:tabs>
              <w:jc w:val="both"/>
              <w:rPr>
                <w:rFonts w:cstheme="minorHAnsi"/>
                <w:sz w:val="16"/>
                <w:szCs w:val="16"/>
              </w:rPr>
            </w:pPr>
            <w:r w:rsidRPr="004905B2">
              <w:rPr>
                <w:rFonts w:asciiTheme="minorHAnsi" w:hAnsiTheme="minorHAnsi" w:cstheme="minorHAnsi"/>
                <w:sz w:val="16"/>
                <w:szCs w:val="16"/>
              </w:rPr>
              <w:t xml:space="preserve">En caso de que el licitante sea el fabricante de los bienes y/o insumos, elaborará escrito en el que manifieste </w:t>
            </w:r>
            <w:r w:rsidRPr="004905B2">
              <w:rPr>
                <w:rFonts w:asciiTheme="minorHAnsi" w:hAnsiTheme="minorHAnsi" w:cstheme="minorHAnsi"/>
                <w:b/>
                <w:sz w:val="16"/>
                <w:szCs w:val="16"/>
              </w:rPr>
              <w:t>bajo protesta de decir verdad</w:t>
            </w:r>
            <w:r w:rsidRPr="004905B2">
              <w:rPr>
                <w:rFonts w:asciiTheme="minorHAnsi" w:hAnsiTheme="minorHAnsi" w:cstheme="minorHAnsi"/>
                <w:sz w:val="16"/>
                <w:szCs w:val="16"/>
              </w:rPr>
              <w:t>, que cuenta con la capacidad de producción suficiente para garantizar las adjudicaciones que se deriven de esta licitación.</w:t>
            </w:r>
          </w:p>
        </w:tc>
        <w:tc>
          <w:tcPr>
            <w:tcW w:w="709" w:type="dxa"/>
            <w:vAlign w:val="center"/>
          </w:tcPr>
          <w:p w14:paraId="07069C7A"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3ADA301"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753170F" w14:textId="77777777" w:rsidR="004435EF" w:rsidRPr="00AA0B61" w:rsidRDefault="004435EF" w:rsidP="003632F9">
            <w:pPr>
              <w:pStyle w:val="Default"/>
              <w:rPr>
                <w:rFonts w:ascii="Calibri" w:hAnsi="Calibri"/>
                <w:sz w:val="16"/>
                <w:szCs w:val="16"/>
              </w:rPr>
            </w:pPr>
          </w:p>
        </w:tc>
      </w:tr>
      <w:tr w:rsidR="004435EF" w:rsidRPr="00AA0B61" w14:paraId="3314CC71" w14:textId="77777777" w:rsidTr="004905B2">
        <w:trPr>
          <w:trHeight w:val="60"/>
          <w:jc w:val="center"/>
        </w:trPr>
        <w:tc>
          <w:tcPr>
            <w:tcW w:w="674" w:type="dxa"/>
            <w:vAlign w:val="center"/>
          </w:tcPr>
          <w:p w14:paraId="3DB8D59C" w14:textId="77777777"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15</w:t>
            </w:r>
          </w:p>
        </w:tc>
        <w:tc>
          <w:tcPr>
            <w:tcW w:w="8110" w:type="dxa"/>
          </w:tcPr>
          <w:p w14:paraId="76E788A0" w14:textId="26C9E7E5" w:rsidR="004435EF" w:rsidRPr="004905B2" w:rsidRDefault="004435EF" w:rsidP="004435EF">
            <w:pPr>
              <w:tabs>
                <w:tab w:val="left" w:pos="13"/>
              </w:tabs>
              <w:jc w:val="both"/>
              <w:rPr>
                <w:rFonts w:cstheme="minorHAnsi"/>
                <w:sz w:val="16"/>
                <w:szCs w:val="16"/>
              </w:rPr>
            </w:pPr>
            <w:r w:rsidRPr="004905B2">
              <w:rPr>
                <w:rFonts w:asciiTheme="minorHAnsi" w:hAnsiTheme="minorHAnsi" w:cstheme="minorHAnsi"/>
                <w:sz w:val="16"/>
                <w:szCs w:val="16"/>
              </w:rPr>
              <w:t xml:space="preserve">En caso de que el licitante sea distribuidor deberán presentar carta original del fabricante, por medio de la cual manifieste </w:t>
            </w:r>
            <w:r w:rsidRPr="004905B2">
              <w:rPr>
                <w:rFonts w:asciiTheme="minorHAnsi" w:hAnsiTheme="minorHAnsi" w:cstheme="minorHAnsi"/>
                <w:b/>
                <w:sz w:val="16"/>
                <w:szCs w:val="16"/>
              </w:rPr>
              <w:t>bajo protesta de decir verdad</w:t>
            </w:r>
            <w:r w:rsidRPr="004905B2">
              <w:rPr>
                <w:rFonts w:asciiTheme="minorHAnsi" w:hAnsiTheme="minorHAnsi" w:cstheme="minorHAnsi"/>
                <w:sz w:val="16"/>
                <w:szCs w:val="16"/>
              </w:rPr>
              <w:t xml:space="preserve"> que respalda la proposición del distribuidor y le garantiza el abasto suficiente para que a su vez pueda cumplir con las adjudicaciones que se deriven de esta licitación, debiendo contener el número que identifica a </w:t>
            </w:r>
            <w:r w:rsidR="00FD294E" w:rsidRPr="004905B2">
              <w:rPr>
                <w:rFonts w:asciiTheme="minorHAnsi" w:hAnsiTheme="minorHAnsi" w:cstheme="minorHAnsi"/>
                <w:sz w:val="16"/>
                <w:szCs w:val="16"/>
              </w:rPr>
              <w:t>esta</w:t>
            </w:r>
            <w:r w:rsidRPr="004905B2">
              <w:rPr>
                <w:rFonts w:asciiTheme="minorHAnsi" w:hAnsiTheme="minorHAnsi" w:cstheme="minorHAnsi"/>
                <w:sz w:val="16"/>
                <w:szCs w:val="16"/>
              </w:rPr>
              <w:t xml:space="preserve"> licitación y las partidas que respalda, así como </w:t>
            </w:r>
            <w:r w:rsidR="00FD294E" w:rsidRPr="004905B2">
              <w:rPr>
                <w:rFonts w:asciiTheme="minorHAnsi" w:hAnsiTheme="minorHAnsi" w:cstheme="minorHAnsi"/>
                <w:sz w:val="16"/>
                <w:szCs w:val="16"/>
              </w:rPr>
              <w:t>las marcas ofertadas</w:t>
            </w:r>
            <w:r w:rsidRPr="004905B2">
              <w:rPr>
                <w:rFonts w:asciiTheme="minorHAnsi" w:hAnsiTheme="minorHAnsi" w:cstheme="minorHAnsi"/>
                <w:sz w:val="16"/>
                <w:szCs w:val="16"/>
              </w:rPr>
              <w:t>.</w:t>
            </w:r>
          </w:p>
        </w:tc>
        <w:tc>
          <w:tcPr>
            <w:tcW w:w="709" w:type="dxa"/>
            <w:vAlign w:val="center"/>
          </w:tcPr>
          <w:p w14:paraId="2B7162DA"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EA216F"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C1169CE" w14:textId="77777777" w:rsidR="004435EF" w:rsidRPr="00AA0B61" w:rsidRDefault="004435EF" w:rsidP="003632F9">
            <w:pPr>
              <w:pStyle w:val="Default"/>
              <w:rPr>
                <w:rFonts w:ascii="Calibri" w:hAnsi="Calibri"/>
                <w:sz w:val="16"/>
                <w:szCs w:val="16"/>
              </w:rPr>
            </w:pPr>
          </w:p>
        </w:tc>
      </w:tr>
      <w:tr w:rsidR="004435EF" w:rsidRPr="00AA0B61" w14:paraId="0F387A7D" w14:textId="77777777" w:rsidTr="004905B2">
        <w:trPr>
          <w:trHeight w:val="126"/>
          <w:jc w:val="center"/>
        </w:trPr>
        <w:tc>
          <w:tcPr>
            <w:tcW w:w="674" w:type="dxa"/>
            <w:vAlign w:val="center"/>
          </w:tcPr>
          <w:p w14:paraId="3FF3E544" w14:textId="77777777" w:rsidR="004435EF" w:rsidRPr="00AA0B61" w:rsidRDefault="00E45796" w:rsidP="003632F9">
            <w:pPr>
              <w:pStyle w:val="Default"/>
              <w:jc w:val="center"/>
              <w:rPr>
                <w:rFonts w:ascii="Calibri" w:hAnsi="Calibri"/>
                <w:b/>
                <w:sz w:val="16"/>
                <w:szCs w:val="16"/>
              </w:rPr>
            </w:pPr>
            <w:r>
              <w:rPr>
                <w:rFonts w:ascii="Calibri" w:hAnsi="Calibri"/>
                <w:b/>
                <w:sz w:val="16"/>
                <w:szCs w:val="16"/>
              </w:rPr>
              <w:t>16</w:t>
            </w:r>
          </w:p>
        </w:tc>
        <w:tc>
          <w:tcPr>
            <w:tcW w:w="8110" w:type="dxa"/>
          </w:tcPr>
          <w:p w14:paraId="0AAF2FDB" w14:textId="6088C07B" w:rsidR="004435EF" w:rsidRPr="004905B2" w:rsidRDefault="00204F66" w:rsidP="004435EF">
            <w:pPr>
              <w:tabs>
                <w:tab w:val="left" w:pos="13"/>
              </w:tabs>
              <w:jc w:val="both"/>
              <w:rPr>
                <w:sz w:val="16"/>
                <w:szCs w:val="16"/>
                <w:highlight w:val="yellow"/>
              </w:rPr>
            </w:pPr>
            <w:r w:rsidRPr="004905B2">
              <w:rPr>
                <w:rFonts w:asciiTheme="minorHAnsi" w:hAnsiTheme="minorHAnsi"/>
                <w:sz w:val="16"/>
                <w:szCs w:val="16"/>
              </w:rPr>
              <w:t xml:space="preserve">Los licitantes que quieran participar en el presente concurso, deberán presentar como mínimo dos cartas en original de clientes del sector salud a los que surten </w:t>
            </w:r>
            <w:r w:rsidR="00D758B1">
              <w:rPr>
                <w:rFonts w:asciiTheme="minorHAnsi" w:hAnsiTheme="minorHAnsi"/>
                <w:sz w:val="16"/>
                <w:szCs w:val="16"/>
              </w:rPr>
              <w:t>INSUMOS PARA BOMBAS DE INFUSIÓN Y EQUIPO EN COMODATO PARA LA UTILIZACIÓN DE LOS MISMOS</w:t>
            </w:r>
            <w:r w:rsidRPr="004905B2">
              <w:rPr>
                <w:rFonts w:asciiTheme="minorHAnsi" w:hAnsiTheme="minorHAnsi"/>
                <w:sz w:val="16"/>
                <w:szCs w:val="16"/>
              </w:rPr>
              <w:t xml:space="preserve">,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D758B1">
              <w:rPr>
                <w:rFonts w:asciiTheme="minorHAnsi" w:hAnsiTheme="minorHAnsi"/>
                <w:sz w:val="16"/>
                <w:szCs w:val="16"/>
              </w:rPr>
              <w:t>INSUMOS PARA BOMBAS DE INFUSIÓN Y EQUIPO EN COMODATO PARA LA UTILIZACIÓN DE LOS MISMOS</w:t>
            </w:r>
            <w:r w:rsidRPr="004905B2">
              <w:rPr>
                <w:rFonts w:asciiTheme="minorHAnsi" w:hAnsiTheme="minorHAnsi"/>
                <w:sz w:val="16"/>
                <w:szCs w:val="16"/>
              </w:rPr>
              <w:t xml:space="preserve"> de la misma naturaleza o similar a lo requerido en esta licitación, mismas que la Convocante se reserva el derecho de verificar, para su participación en el presente evento.</w:t>
            </w:r>
          </w:p>
        </w:tc>
        <w:tc>
          <w:tcPr>
            <w:tcW w:w="709" w:type="dxa"/>
            <w:vAlign w:val="center"/>
          </w:tcPr>
          <w:p w14:paraId="7DCBA957"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2C6512" w14:textId="77777777"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72E1DC3" w14:textId="77777777" w:rsidR="004435EF" w:rsidRPr="00AA0B61" w:rsidRDefault="004435EF" w:rsidP="003632F9">
            <w:pPr>
              <w:pStyle w:val="Default"/>
              <w:rPr>
                <w:rFonts w:ascii="Calibri" w:hAnsi="Calibri"/>
                <w:sz w:val="16"/>
                <w:szCs w:val="16"/>
              </w:rPr>
            </w:pPr>
          </w:p>
        </w:tc>
      </w:tr>
      <w:tr w:rsidR="00E45796" w:rsidRPr="00AA0B61" w14:paraId="335517E4" w14:textId="77777777" w:rsidTr="004905B2">
        <w:trPr>
          <w:trHeight w:val="126"/>
          <w:jc w:val="center"/>
        </w:trPr>
        <w:tc>
          <w:tcPr>
            <w:tcW w:w="674" w:type="dxa"/>
            <w:vAlign w:val="center"/>
          </w:tcPr>
          <w:p w14:paraId="04BFCD2E" w14:textId="77777777" w:rsidR="00E45796" w:rsidRPr="00AA0B61" w:rsidRDefault="00E45796" w:rsidP="00E45796">
            <w:pPr>
              <w:pStyle w:val="Default"/>
              <w:jc w:val="center"/>
              <w:rPr>
                <w:rFonts w:ascii="Calibri" w:hAnsi="Calibri"/>
                <w:b/>
                <w:sz w:val="16"/>
                <w:szCs w:val="16"/>
              </w:rPr>
            </w:pPr>
            <w:r>
              <w:rPr>
                <w:rFonts w:ascii="Calibri" w:hAnsi="Calibri"/>
                <w:b/>
                <w:sz w:val="16"/>
                <w:szCs w:val="16"/>
              </w:rPr>
              <w:t>17</w:t>
            </w:r>
          </w:p>
        </w:tc>
        <w:tc>
          <w:tcPr>
            <w:tcW w:w="8110" w:type="dxa"/>
          </w:tcPr>
          <w:p w14:paraId="4D2F00ED" w14:textId="17E4A5C6" w:rsidR="00E45796" w:rsidRPr="004905B2" w:rsidRDefault="00E45796" w:rsidP="00E45796">
            <w:pPr>
              <w:tabs>
                <w:tab w:val="left" w:pos="13"/>
              </w:tabs>
              <w:jc w:val="both"/>
              <w:rPr>
                <w:sz w:val="16"/>
                <w:szCs w:val="16"/>
              </w:rPr>
            </w:pPr>
            <w:r w:rsidRPr="004905B2">
              <w:rPr>
                <w:rFonts w:asciiTheme="minorHAnsi" w:hAnsiTheme="minorHAnsi"/>
                <w:sz w:val="16"/>
                <w:szCs w:val="16"/>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1F436C2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99B949"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C66158A" w14:textId="77777777" w:rsidR="00E45796" w:rsidRPr="00AA0B61" w:rsidRDefault="00E45796" w:rsidP="00E45796">
            <w:pPr>
              <w:pStyle w:val="Default"/>
              <w:rPr>
                <w:rFonts w:ascii="Calibri" w:hAnsi="Calibri"/>
                <w:sz w:val="16"/>
                <w:szCs w:val="16"/>
              </w:rPr>
            </w:pPr>
          </w:p>
        </w:tc>
      </w:tr>
      <w:tr w:rsidR="00E45796" w:rsidRPr="00AA0B61" w14:paraId="77503558" w14:textId="77777777" w:rsidTr="004905B2">
        <w:trPr>
          <w:trHeight w:val="126"/>
          <w:jc w:val="center"/>
        </w:trPr>
        <w:tc>
          <w:tcPr>
            <w:tcW w:w="674" w:type="dxa"/>
            <w:vAlign w:val="center"/>
          </w:tcPr>
          <w:p w14:paraId="6282479D"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18</w:t>
            </w:r>
          </w:p>
        </w:tc>
        <w:tc>
          <w:tcPr>
            <w:tcW w:w="8110" w:type="dxa"/>
          </w:tcPr>
          <w:p w14:paraId="3B023E4F" w14:textId="77777777" w:rsidR="00E45796" w:rsidRPr="004905B2" w:rsidRDefault="00E45796" w:rsidP="00E45796">
            <w:pPr>
              <w:tabs>
                <w:tab w:val="left" w:pos="13"/>
              </w:tabs>
              <w:jc w:val="both"/>
              <w:rPr>
                <w:sz w:val="16"/>
                <w:szCs w:val="16"/>
              </w:rPr>
            </w:pPr>
            <w:r w:rsidRPr="004905B2">
              <w:rPr>
                <w:rFonts w:asciiTheme="minorHAnsi" w:hAnsiTheme="minorHAnsi"/>
                <w:sz w:val="16"/>
                <w:szCs w:val="16"/>
              </w:rPr>
              <w:t>Deberán de presentar folletos en español o con su traducción a este, de los Equipos en Comodato.</w:t>
            </w:r>
          </w:p>
        </w:tc>
        <w:tc>
          <w:tcPr>
            <w:tcW w:w="709" w:type="dxa"/>
            <w:vAlign w:val="center"/>
          </w:tcPr>
          <w:p w14:paraId="601D223B"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B720DA"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047428DC" w14:textId="77777777" w:rsidR="00E45796" w:rsidRPr="00AA0B61" w:rsidRDefault="00E45796" w:rsidP="00E45796">
            <w:pPr>
              <w:pStyle w:val="Default"/>
              <w:rPr>
                <w:rFonts w:ascii="Calibri" w:hAnsi="Calibri"/>
                <w:sz w:val="16"/>
                <w:szCs w:val="16"/>
              </w:rPr>
            </w:pPr>
          </w:p>
        </w:tc>
      </w:tr>
      <w:tr w:rsidR="00E45796" w:rsidRPr="00AA0B61" w14:paraId="78847138" w14:textId="77777777" w:rsidTr="004905B2">
        <w:trPr>
          <w:trHeight w:val="126"/>
          <w:jc w:val="center"/>
        </w:trPr>
        <w:tc>
          <w:tcPr>
            <w:tcW w:w="674" w:type="dxa"/>
            <w:vAlign w:val="center"/>
          </w:tcPr>
          <w:p w14:paraId="5B1B5E5D"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19</w:t>
            </w:r>
          </w:p>
        </w:tc>
        <w:tc>
          <w:tcPr>
            <w:tcW w:w="8110" w:type="dxa"/>
          </w:tcPr>
          <w:p w14:paraId="43FFF71E" w14:textId="77777777" w:rsidR="00E45796" w:rsidRPr="004905B2" w:rsidRDefault="00E45796" w:rsidP="00E45796">
            <w:pPr>
              <w:tabs>
                <w:tab w:val="left" w:pos="13"/>
              </w:tabs>
              <w:jc w:val="both"/>
              <w:rPr>
                <w:sz w:val="16"/>
                <w:szCs w:val="16"/>
              </w:rPr>
            </w:pPr>
            <w:r w:rsidRPr="004905B2">
              <w:rPr>
                <w:rFonts w:asciiTheme="minorHAnsi" w:hAnsiTheme="minorHAnsi"/>
                <w:sz w:val="16"/>
                <w:szCs w:val="16"/>
              </w:rPr>
              <w:t>Carta donde especifiquen el nombre o nombres de las personas con los cuales se contactará la información para las solicitudes de abasto o devoluciones que hagan las unidades aplicativas, así como el domicilio, teléfono de la oficina, celular.</w:t>
            </w:r>
          </w:p>
        </w:tc>
        <w:tc>
          <w:tcPr>
            <w:tcW w:w="709" w:type="dxa"/>
            <w:vAlign w:val="center"/>
          </w:tcPr>
          <w:p w14:paraId="4DB811D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9922E91"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68113E00" w14:textId="77777777" w:rsidR="00E45796" w:rsidRPr="00AA0B61" w:rsidRDefault="00E45796" w:rsidP="00E45796">
            <w:pPr>
              <w:pStyle w:val="Default"/>
              <w:rPr>
                <w:rFonts w:ascii="Calibri" w:hAnsi="Calibri"/>
                <w:sz w:val="16"/>
                <w:szCs w:val="16"/>
              </w:rPr>
            </w:pPr>
          </w:p>
        </w:tc>
      </w:tr>
      <w:tr w:rsidR="00E45796" w:rsidRPr="00AA0B61" w14:paraId="3561E6D1" w14:textId="77777777" w:rsidTr="004905B2">
        <w:trPr>
          <w:trHeight w:val="126"/>
          <w:jc w:val="center"/>
        </w:trPr>
        <w:tc>
          <w:tcPr>
            <w:tcW w:w="674" w:type="dxa"/>
            <w:vAlign w:val="center"/>
          </w:tcPr>
          <w:p w14:paraId="0BF86EC7"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20</w:t>
            </w:r>
          </w:p>
        </w:tc>
        <w:tc>
          <w:tcPr>
            <w:tcW w:w="8110" w:type="dxa"/>
          </w:tcPr>
          <w:p w14:paraId="54BE7E77" w14:textId="797AD999" w:rsidR="00E45796" w:rsidRPr="004905B2" w:rsidRDefault="00E45796" w:rsidP="00E45796">
            <w:pPr>
              <w:tabs>
                <w:tab w:val="left" w:pos="13"/>
                <w:tab w:val="left" w:pos="993"/>
              </w:tabs>
              <w:jc w:val="both"/>
              <w:rPr>
                <w:sz w:val="16"/>
                <w:szCs w:val="16"/>
              </w:rPr>
            </w:pPr>
            <w:r w:rsidRPr="004905B2">
              <w:rPr>
                <w:rFonts w:asciiTheme="minorHAnsi" w:hAnsiTheme="minorHAnsi"/>
                <w:bCs/>
                <w:sz w:val="16"/>
                <w:szCs w:val="16"/>
              </w:rPr>
              <w:t xml:space="preserve">Cd o USB que contenga el total de los documentos incluidos en el sobre técnico en formato </w:t>
            </w:r>
            <w:proofErr w:type="spellStart"/>
            <w:r w:rsidRPr="004905B2">
              <w:rPr>
                <w:rFonts w:asciiTheme="minorHAnsi" w:hAnsiTheme="minorHAnsi"/>
                <w:bCs/>
                <w:sz w:val="16"/>
                <w:szCs w:val="16"/>
              </w:rPr>
              <w:t>pdf</w:t>
            </w:r>
            <w:proofErr w:type="spellEnd"/>
            <w:r w:rsidRPr="004905B2">
              <w:rPr>
                <w:rFonts w:asciiTheme="minorHAnsi" w:hAnsiTheme="minorHAnsi"/>
                <w:bCs/>
                <w:sz w:val="16"/>
                <w:szCs w:val="16"/>
              </w:rPr>
              <w:t xml:space="preserve">, </w:t>
            </w:r>
            <w:proofErr w:type="spellStart"/>
            <w:r w:rsidRPr="004905B2">
              <w:rPr>
                <w:rFonts w:asciiTheme="minorHAnsi" w:hAnsiTheme="minorHAnsi"/>
                <w:bCs/>
                <w:sz w:val="16"/>
                <w:szCs w:val="16"/>
              </w:rPr>
              <w:t>word</w:t>
            </w:r>
            <w:proofErr w:type="spellEnd"/>
            <w:r w:rsidRPr="004905B2">
              <w:rPr>
                <w:rFonts w:asciiTheme="minorHAnsi" w:hAnsiTheme="minorHAnsi"/>
                <w:bCs/>
                <w:sz w:val="16"/>
                <w:szCs w:val="16"/>
              </w:rPr>
              <w:t xml:space="preserve"> o </w:t>
            </w:r>
            <w:r w:rsidR="004B4127" w:rsidRPr="004905B2">
              <w:rPr>
                <w:rFonts w:asciiTheme="minorHAnsi" w:hAnsiTheme="minorHAnsi"/>
                <w:bCs/>
                <w:sz w:val="16"/>
                <w:szCs w:val="16"/>
              </w:rPr>
              <w:t>Excel, únicamente para agilizar la conducción y desarrollo del evento.</w:t>
            </w:r>
          </w:p>
        </w:tc>
        <w:tc>
          <w:tcPr>
            <w:tcW w:w="709" w:type="dxa"/>
            <w:vAlign w:val="center"/>
          </w:tcPr>
          <w:p w14:paraId="2B068196"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A60F9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04B1D5C0" w14:textId="77777777" w:rsidR="00E45796" w:rsidRPr="00AA0B61" w:rsidRDefault="00E45796" w:rsidP="00E45796">
            <w:pPr>
              <w:pStyle w:val="Default"/>
              <w:rPr>
                <w:rFonts w:ascii="Calibri" w:hAnsi="Calibri"/>
                <w:sz w:val="16"/>
                <w:szCs w:val="16"/>
              </w:rPr>
            </w:pPr>
          </w:p>
        </w:tc>
      </w:tr>
      <w:tr w:rsidR="00E45796" w:rsidRPr="00AA0B61" w14:paraId="417091DC" w14:textId="77777777" w:rsidTr="004905B2">
        <w:trPr>
          <w:trHeight w:val="126"/>
          <w:jc w:val="center"/>
        </w:trPr>
        <w:tc>
          <w:tcPr>
            <w:tcW w:w="674" w:type="dxa"/>
            <w:vAlign w:val="center"/>
          </w:tcPr>
          <w:p w14:paraId="07E09F05" w14:textId="77777777" w:rsidR="00E45796" w:rsidRPr="00AA0B61" w:rsidRDefault="00E45796" w:rsidP="00E45796">
            <w:pPr>
              <w:pStyle w:val="Default"/>
              <w:jc w:val="center"/>
              <w:rPr>
                <w:rFonts w:ascii="Calibri" w:hAnsi="Calibri"/>
                <w:b/>
                <w:bCs/>
                <w:sz w:val="16"/>
                <w:szCs w:val="16"/>
              </w:rPr>
            </w:pPr>
            <w:r>
              <w:rPr>
                <w:rFonts w:ascii="Calibri" w:hAnsi="Calibri"/>
                <w:b/>
                <w:bCs/>
                <w:sz w:val="16"/>
                <w:szCs w:val="16"/>
              </w:rPr>
              <w:t>21</w:t>
            </w:r>
          </w:p>
        </w:tc>
        <w:tc>
          <w:tcPr>
            <w:tcW w:w="8110" w:type="dxa"/>
          </w:tcPr>
          <w:p w14:paraId="4F41340B"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b/>
                <w:sz w:val="16"/>
                <w:szCs w:val="16"/>
              </w:rPr>
              <w:t>ANEXO 5</w:t>
            </w:r>
            <w:r w:rsidRPr="004905B2">
              <w:rPr>
                <w:rFonts w:asciiTheme="minorHAnsi" w:hAnsiTheme="minorHAnsi"/>
                <w:sz w:val="16"/>
                <w:szCs w:val="16"/>
              </w:rPr>
              <w:t xml:space="preserve">. </w:t>
            </w:r>
            <w:r w:rsidRPr="004905B2">
              <w:rPr>
                <w:rFonts w:asciiTheme="minorHAnsi" w:hAnsiTheme="minorHAnsi" w:cs="Arial"/>
                <w:sz w:val="16"/>
                <w:szCs w:val="16"/>
              </w:rPr>
              <w:t>Carta de presentación de proposiciones</w:t>
            </w:r>
            <w:r w:rsidRPr="004905B2">
              <w:rPr>
                <w:rFonts w:asciiTheme="minorHAnsi" w:hAnsiTheme="minorHAnsi"/>
                <w:color w:val="000000"/>
                <w:sz w:val="16"/>
                <w:szCs w:val="16"/>
              </w:rPr>
              <w:t>.</w:t>
            </w:r>
          </w:p>
        </w:tc>
        <w:tc>
          <w:tcPr>
            <w:tcW w:w="709" w:type="dxa"/>
            <w:vAlign w:val="center"/>
          </w:tcPr>
          <w:p w14:paraId="137670CD"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D2240A"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5BD7CFC" w14:textId="77777777" w:rsidR="00E45796" w:rsidRPr="00AA0B61" w:rsidRDefault="00E45796" w:rsidP="00E45796">
            <w:pPr>
              <w:pStyle w:val="Default"/>
              <w:rPr>
                <w:rFonts w:ascii="Calibri" w:hAnsi="Calibri"/>
                <w:sz w:val="16"/>
                <w:szCs w:val="16"/>
              </w:rPr>
            </w:pPr>
          </w:p>
        </w:tc>
      </w:tr>
      <w:tr w:rsidR="00E45796" w:rsidRPr="00AA0B61" w14:paraId="04B832C9" w14:textId="77777777" w:rsidTr="004905B2">
        <w:trPr>
          <w:trHeight w:val="126"/>
          <w:jc w:val="center"/>
        </w:trPr>
        <w:tc>
          <w:tcPr>
            <w:tcW w:w="674" w:type="dxa"/>
            <w:vAlign w:val="center"/>
          </w:tcPr>
          <w:p w14:paraId="7E522613" w14:textId="217DE7FB"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2</w:t>
            </w:r>
          </w:p>
        </w:tc>
        <w:tc>
          <w:tcPr>
            <w:tcW w:w="8110" w:type="dxa"/>
          </w:tcPr>
          <w:p w14:paraId="308BA5E8" w14:textId="77777777" w:rsidR="00E45796" w:rsidRPr="004905B2" w:rsidRDefault="00E45796" w:rsidP="0087683C">
            <w:pPr>
              <w:tabs>
                <w:tab w:val="left" w:pos="13"/>
                <w:tab w:val="left" w:pos="1134"/>
              </w:tabs>
              <w:jc w:val="both"/>
              <w:rPr>
                <w:color w:val="000000"/>
                <w:sz w:val="16"/>
                <w:szCs w:val="16"/>
              </w:rPr>
            </w:pPr>
            <w:r w:rsidRPr="004905B2">
              <w:rPr>
                <w:rFonts w:asciiTheme="minorHAnsi" w:hAnsiTheme="minorHAnsi" w:cstheme="minorHAnsi"/>
                <w:b/>
                <w:sz w:val="16"/>
                <w:szCs w:val="16"/>
              </w:rPr>
              <w:t>ANEXO 7</w:t>
            </w:r>
            <w:r w:rsidRPr="004905B2">
              <w:rPr>
                <w:rFonts w:asciiTheme="minorHAnsi" w:hAnsiTheme="minorHAnsi" w:cstheme="minorHAnsi"/>
                <w:sz w:val="16"/>
                <w:szCs w:val="16"/>
              </w:rPr>
              <w:t xml:space="preserve">. Declaración de no encontrarse en alguno de los supuestos establecidos en los </w:t>
            </w:r>
            <w:r w:rsidRPr="004905B2">
              <w:rPr>
                <w:rFonts w:asciiTheme="minorHAnsi" w:hAnsiTheme="minorHAnsi" w:cstheme="minorHAnsi"/>
                <w:i/>
                <w:sz w:val="16"/>
                <w:szCs w:val="16"/>
              </w:rPr>
              <w:t>Artículos 37 y 95</w:t>
            </w:r>
            <w:r w:rsidRPr="004905B2">
              <w:rPr>
                <w:rFonts w:asciiTheme="minorHAnsi" w:hAnsiTheme="minorHAnsi" w:cstheme="minorHAnsi"/>
                <w:sz w:val="16"/>
                <w:szCs w:val="16"/>
              </w:rPr>
              <w:t xml:space="preserve"> de la Ley</w:t>
            </w:r>
            <w:r w:rsidRPr="004905B2">
              <w:rPr>
                <w:rFonts w:asciiTheme="minorHAnsi" w:hAnsiTheme="minorHAnsi" w:cs="Arial"/>
                <w:sz w:val="16"/>
                <w:szCs w:val="16"/>
              </w:rPr>
              <w:t xml:space="preserve"> y </w:t>
            </w:r>
            <w:r w:rsidRPr="004905B2">
              <w:rPr>
                <w:rFonts w:asciiTheme="minorHAnsi" w:hAnsiTheme="minorHAnsi" w:cs="Arial"/>
                <w:i/>
                <w:sz w:val="16"/>
                <w:szCs w:val="16"/>
              </w:rPr>
              <w:t>Artículo 38</w:t>
            </w:r>
            <w:r w:rsidRPr="004905B2">
              <w:rPr>
                <w:rFonts w:asciiTheme="minorHAnsi" w:hAnsiTheme="minorHAnsi" w:cs="Arial"/>
                <w:sz w:val="16"/>
                <w:szCs w:val="16"/>
              </w:rPr>
              <w:t xml:space="preserve"> del Reglamento de la Ley de Adquisiciones, arrendamientos y Contrataciones de Servicios del Estado de Nuevo León</w:t>
            </w:r>
            <w:r w:rsidRPr="004905B2">
              <w:rPr>
                <w:rFonts w:asciiTheme="minorHAnsi" w:hAnsiTheme="minorHAnsi" w:cstheme="minorHAnsi"/>
                <w:sz w:val="16"/>
                <w:szCs w:val="16"/>
              </w:rPr>
              <w:t>, Declaración de integridad y Certificado de Determinación Independiente de Propuesta.</w:t>
            </w:r>
          </w:p>
        </w:tc>
        <w:tc>
          <w:tcPr>
            <w:tcW w:w="709" w:type="dxa"/>
            <w:vAlign w:val="center"/>
          </w:tcPr>
          <w:p w14:paraId="78688A9F"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9AF1B1"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1C36FDED" w14:textId="77777777" w:rsidR="00E45796" w:rsidRPr="00AA0B61" w:rsidRDefault="00E45796" w:rsidP="00E45796">
            <w:pPr>
              <w:pStyle w:val="Default"/>
              <w:rPr>
                <w:rFonts w:ascii="Calibri" w:hAnsi="Calibri"/>
                <w:sz w:val="16"/>
                <w:szCs w:val="16"/>
              </w:rPr>
            </w:pPr>
          </w:p>
        </w:tc>
      </w:tr>
      <w:tr w:rsidR="00E45796" w:rsidRPr="00AA0B61" w14:paraId="21570C36" w14:textId="77777777" w:rsidTr="004905B2">
        <w:trPr>
          <w:trHeight w:val="126"/>
          <w:jc w:val="center"/>
        </w:trPr>
        <w:tc>
          <w:tcPr>
            <w:tcW w:w="674" w:type="dxa"/>
            <w:vAlign w:val="center"/>
          </w:tcPr>
          <w:p w14:paraId="2980F9A6" w14:textId="10D4647A"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3</w:t>
            </w:r>
          </w:p>
        </w:tc>
        <w:tc>
          <w:tcPr>
            <w:tcW w:w="8110" w:type="dxa"/>
          </w:tcPr>
          <w:p w14:paraId="53F62AB9"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Arial"/>
                <w:sz w:val="16"/>
                <w:szCs w:val="16"/>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4905B2">
              <w:rPr>
                <w:rFonts w:asciiTheme="minorHAnsi" w:hAnsiTheme="minorHAnsi" w:cs="Arial"/>
                <w:bCs/>
                <w:sz w:val="16"/>
                <w:szCs w:val="16"/>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905B2">
              <w:rPr>
                <w:rFonts w:asciiTheme="minorHAnsi" w:hAnsiTheme="minorHAnsi" w:cs="Arial"/>
                <w:b/>
                <w:bCs/>
                <w:sz w:val="16"/>
                <w:szCs w:val="16"/>
                <w:lang w:val="es-MX"/>
              </w:rPr>
              <w:t>Anexo 9”</w:t>
            </w:r>
            <w:r w:rsidRPr="004905B2">
              <w:rPr>
                <w:rFonts w:asciiTheme="minorHAnsi" w:hAnsiTheme="minorHAnsi" w:cs="Arial"/>
                <w:bCs/>
                <w:sz w:val="16"/>
                <w:szCs w:val="16"/>
                <w:lang w:val="es-MX"/>
              </w:rPr>
              <w:t>; o con las reglas de origen correspondientes a los capítulos de compras del sector público de los tratados de libre com</w:t>
            </w:r>
            <w:r w:rsidR="00A50501" w:rsidRPr="004905B2">
              <w:rPr>
                <w:rFonts w:asciiTheme="minorHAnsi" w:hAnsiTheme="minorHAnsi" w:cs="Arial"/>
                <w:bCs/>
                <w:sz w:val="16"/>
                <w:szCs w:val="16"/>
                <w:lang w:val="es-MX"/>
              </w:rPr>
              <w:t>ercio, citados en el numeral 1</w:t>
            </w:r>
            <w:r w:rsidRPr="004905B2">
              <w:rPr>
                <w:rFonts w:asciiTheme="minorHAnsi" w:hAnsiTheme="minorHAnsi" w:cs="Arial"/>
                <w:bCs/>
                <w:sz w:val="16"/>
                <w:szCs w:val="16"/>
                <w:lang w:val="es-MX"/>
              </w:rPr>
              <w:t xml:space="preserve">, utilizando el formato del </w:t>
            </w:r>
            <w:r w:rsidRPr="004905B2">
              <w:rPr>
                <w:rFonts w:asciiTheme="minorHAnsi" w:hAnsiTheme="minorHAnsi" w:cs="Arial"/>
                <w:b/>
                <w:bCs/>
                <w:sz w:val="16"/>
                <w:szCs w:val="16"/>
                <w:lang w:val="es-MX"/>
              </w:rPr>
              <w:t>Anexo “9-A”</w:t>
            </w:r>
            <w:r w:rsidRPr="004905B2">
              <w:rPr>
                <w:rFonts w:asciiTheme="minorHAnsi" w:hAnsiTheme="minorHAnsi" w:cs="Arial"/>
                <w:bCs/>
                <w:sz w:val="16"/>
                <w:szCs w:val="16"/>
                <w:lang w:val="es-MX"/>
              </w:rPr>
              <w:t>.</w:t>
            </w:r>
            <w:r w:rsidRPr="004905B2">
              <w:rPr>
                <w:rFonts w:asciiTheme="minorHAnsi" w:hAnsiTheme="minorHAnsi"/>
                <w:color w:val="000000"/>
                <w:sz w:val="16"/>
                <w:szCs w:val="16"/>
              </w:rPr>
              <w:t xml:space="preserve"> </w:t>
            </w:r>
            <w:proofErr w:type="spellStart"/>
            <w:r w:rsidRPr="004905B2">
              <w:rPr>
                <w:rFonts w:asciiTheme="minorHAnsi" w:hAnsiTheme="minorHAnsi"/>
                <w:color w:val="000000"/>
                <w:sz w:val="16"/>
                <w:szCs w:val="16"/>
              </w:rPr>
              <w:t>ii</w:t>
            </w:r>
            <w:proofErr w:type="spellEnd"/>
            <w:r w:rsidRPr="004905B2">
              <w:rPr>
                <w:rFonts w:asciiTheme="minorHAnsi" w:hAnsiTheme="minorHAnsi"/>
                <w:color w:val="000000"/>
                <w:sz w:val="16"/>
                <w:szCs w:val="16"/>
              </w:rPr>
              <w:t xml:space="preserve">.- </w:t>
            </w:r>
            <w:r w:rsidRPr="004905B2">
              <w:rPr>
                <w:rFonts w:asciiTheme="minorHAnsi" w:hAnsiTheme="minorHAnsi" w:cs="Arial"/>
                <w:bCs/>
                <w:sz w:val="16"/>
                <w:szCs w:val="16"/>
                <w:lang w:val="es-MX"/>
              </w:rPr>
              <w:t xml:space="preserve">Los bienes importados cumplen con las reglas de origen establecidas en el Capítulo de Compras del Sector Público del Tratado que corresponda, conforme al formato del </w:t>
            </w:r>
            <w:r w:rsidRPr="004905B2">
              <w:rPr>
                <w:rFonts w:asciiTheme="minorHAnsi" w:hAnsiTheme="minorHAnsi" w:cs="Arial"/>
                <w:b/>
                <w:bCs/>
                <w:sz w:val="16"/>
                <w:szCs w:val="16"/>
                <w:lang w:val="es-MX"/>
              </w:rPr>
              <w:t>Anexo “9-B”.</w:t>
            </w:r>
          </w:p>
        </w:tc>
        <w:tc>
          <w:tcPr>
            <w:tcW w:w="709" w:type="dxa"/>
            <w:vAlign w:val="center"/>
          </w:tcPr>
          <w:p w14:paraId="25D1D7BF"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4E7A5F"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23B9935D" w14:textId="77777777" w:rsidR="00E45796" w:rsidRPr="00AA0B61" w:rsidRDefault="00E45796" w:rsidP="00E45796">
            <w:pPr>
              <w:pStyle w:val="Default"/>
              <w:rPr>
                <w:rFonts w:ascii="Calibri" w:hAnsi="Calibri"/>
                <w:sz w:val="16"/>
                <w:szCs w:val="16"/>
              </w:rPr>
            </w:pPr>
          </w:p>
        </w:tc>
      </w:tr>
      <w:tr w:rsidR="00E45796" w:rsidRPr="00AA0B61" w14:paraId="3B23B075" w14:textId="77777777" w:rsidTr="004905B2">
        <w:trPr>
          <w:trHeight w:val="126"/>
          <w:jc w:val="center"/>
        </w:trPr>
        <w:tc>
          <w:tcPr>
            <w:tcW w:w="674" w:type="dxa"/>
            <w:vAlign w:val="center"/>
          </w:tcPr>
          <w:p w14:paraId="237C3AA7" w14:textId="31EB7843"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4</w:t>
            </w:r>
          </w:p>
        </w:tc>
        <w:tc>
          <w:tcPr>
            <w:tcW w:w="8110" w:type="dxa"/>
          </w:tcPr>
          <w:p w14:paraId="6FE2D3A2" w14:textId="0D59B560" w:rsidR="00E45796" w:rsidRPr="004905B2" w:rsidRDefault="00E45796" w:rsidP="00E45796">
            <w:pPr>
              <w:tabs>
                <w:tab w:val="left" w:pos="13"/>
                <w:tab w:val="left" w:pos="1134"/>
              </w:tabs>
              <w:jc w:val="both"/>
              <w:rPr>
                <w:color w:val="000000"/>
                <w:sz w:val="16"/>
                <w:szCs w:val="16"/>
              </w:rPr>
            </w:pPr>
            <w:r w:rsidRPr="004905B2">
              <w:rPr>
                <w:rFonts w:asciiTheme="minorHAnsi" w:hAnsiTheme="minorHAnsi"/>
                <w:b/>
                <w:sz w:val="16"/>
                <w:szCs w:val="16"/>
              </w:rPr>
              <w:t>ANEXO 11</w:t>
            </w:r>
            <w:r w:rsidRPr="004905B2">
              <w:rPr>
                <w:rFonts w:asciiTheme="minorHAnsi" w:hAnsiTheme="minorHAnsi"/>
                <w:sz w:val="16"/>
                <w:szCs w:val="16"/>
              </w:rPr>
              <w:t xml:space="preserve">. Escrito firmado por el representante o apoderado legal en la que manifiesten </w:t>
            </w:r>
            <w:r w:rsidR="004905B2" w:rsidRPr="004905B2">
              <w:rPr>
                <w:rFonts w:asciiTheme="minorHAnsi" w:hAnsiTheme="minorHAnsi"/>
                <w:sz w:val="16"/>
                <w:szCs w:val="16"/>
              </w:rPr>
              <w:t>que,</w:t>
            </w:r>
            <w:r w:rsidRPr="004905B2">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BDDEC2E"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BA8424"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7D6C346A" w14:textId="77777777" w:rsidR="00E45796" w:rsidRPr="00AA0B61" w:rsidRDefault="00E45796" w:rsidP="00E45796">
            <w:pPr>
              <w:pStyle w:val="Default"/>
              <w:rPr>
                <w:rFonts w:ascii="Calibri" w:hAnsi="Calibri"/>
                <w:sz w:val="16"/>
                <w:szCs w:val="16"/>
              </w:rPr>
            </w:pPr>
          </w:p>
        </w:tc>
      </w:tr>
      <w:tr w:rsidR="00E45796" w:rsidRPr="00AA0B61" w14:paraId="0E0CE7F6" w14:textId="77777777" w:rsidTr="004905B2">
        <w:trPr>
          <w:trHeight w:val="126"/>
          <w:jc w:val="center"/>
        </w:trPr>
        <w:tc>
          <w:tcPr>
            <w:tcW w:w="674" w:type="dxa"/>
            <w:vAlign w:val="center"/>
          </w:tcPr>
          <w:p w14:paraId="63354C59" w14:textId="679F1A6F"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5</w:t>
            </w:r>
          </w:p>
        </w:tc>
        <w:tc>
          <w:tcPr>
            <w:tcW w:w="8110" w:type="dxa"/>
          </w:tcPr>
          <w:p w14:paraId="0EBED5FD"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theme="minorHAnsi"/>
                <w:b/>
                <w:sz w:val="16"/>
                <w:szCs w:val="16"/>
              </w:rPr>
              <w:t>ANEXO 12</w:t>
            </w:r>
            <w:r w:rsidRPr="004905B2">
              <w:rPr>
                <w:rFonts w:asciiTheme="minorHAnsi" w:hAnsiTheme="minorHAnsi" w:cstheme="minorHAnsi"/>
                <w:sz w:val="16"/>
                <w:szCs w:val="16"/>
              </w:rPr>
              <w:t>. Escrito a que hace referencia a la Estratificación de Micro, Pequeña o Mediana empresa.</w:t>
            </w:r>
          </w:p>
        </w:tc>
        <w:tc>
          <w:tcPr>
            <w:tcW w:w="709" w:type="dxa"/>
            <w:vAlign w:val="center"/>
          </w:tcPr>
          <w:p w14:paraId="4A2414B7"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3B8718"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7BAA306" w14:textId="77777777" w:rsidR="00E45796" w:rsidRPr="00AA0B61" w:rsidRDefault="00E45796" w:rsidP="00E45796">
            <w:pPr>
              <w:pStyle w:val="Default"/>
              <w:rPr>
                <w:rFonts w:ascii="Calibri" w:hAnsi="Calibri"/>
                <w:sz w:val="16"/>
                <w:szCs w:val="16"/>
              </w:rPr>
            </w:pPr>
          </w:p>
        </w:tc>
      </w:tr>
      <w:tr w:rsidR="00E45796" w:rsidRPr="00AA0B61" w14:paraId="421F1881" w14:textId="77777777" w:rsidTr="004905B2">
        <w:trPr>
          <w:trHeight w:val="126"/>
          <w:jc w:val="center"/>
        </w:trPr>
        <w:tc>
          <w:tcPr>
            <w:tcW w:w="674" w:type="dxa"/>
            <w:vAlign w:val="center"/>
          </w:tcPr>
          <w:p w14:paraId="202B867C" w14:textId="12E052C9"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6</w:t>
            </w:r>
          </w:p>
        </w:tc>
        <w:tc>
          <w:tcPr>
            <w:tcW w:w="8110" w:type="dxa"/>
          </w:tcPr>
          <w:p w14:paraId="40D30CC7"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B9DFDF0"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23E39C"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36DFC897" w14:textId="77777777" w:rsidR="00E45796" w:rsidRPr="00AA0B61" w:rsidRDefault="00E45796" w:rsidP="00E45796">
            <w:pPr>
              <w:pStyle w:val="Default"/>
              <w:rPr>
                <w:rFonts w:ascii="Calibri" w:hAnsi="Calibri"/>
                <w:sz w:val="16"/>
                <w:szCs w:val="16"/>
              </w:rPr>
            </w:pPr>
          </w:p>
        </w:tc>
      </w:tr>
      <w:tr w:rsidR="00E45796" w:rsidRPr="00AA0B61" w14:paraId="6881F6C5" w14:textId="77777777" w:rsidTr="004905B2">
        <w:trPr>
          <w:trHeight w:val="126"/>
          <w:jc w:val="center"/>
        </w:trPr>
        <w:tc>
          <w:tcPr>
            <w:tcW w:w="674" w:type="dxa"/>
            <w:vAlign w:val="center"/>
          </w:tcPr>
          <w:p w14:paraId="3DFBE9ED" w14:textId="759516FD" w:rsidR="00E45796" w:rsidRDefault="00E45796" w:rsidP="00E45796">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7</w:t>
            </w:r>
          </w:p>
        </w:tc>
        <w:tc>
          <w:tcPr>
            <w:tcW w:w="8110" w:type="dxa"/>
          </w:tcPr>
          <w:p w14:paraId="0449F381" w14:textId="77777777" w:rsidR="00E45796" w:rsidRPr="004905B2" w:rsidRDefault="00E45796" w:rsidP="00E45796">
            <w:pPr>
              <w:tabs>
                <w:tab w:val="left" w:pos="13"/>
                <w:tab w:val="left" w:pos="1134"/>
              </w:tabs>
              <w:jc w:val="both"/>
              <w:rPr>
                <w:color w:val="000000"/>
                <w:sz w:val="16"/>
                <w:szCs w:val="16"/>
              </w:rPr>
            </w:pPr>
            <w:r w:rsidRPr="004905B2">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240F5D81"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82D5D5"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42524085" w14:textId="77777777" w:rsidR="00E45796" w:rsidRPr="00AA0B61" w:rsidRDefault="00E45796" w:rsidP="00E45796">
            <w:pPr>
              <w:pStyle w:val="Default"/>
              <w:rPr>
                <w:rFonts w:ascii="Calibri" w:hAnsi="Calibri"/>
                <w:sz w:val="16"/>
                <w:szCs w:val="16"/>
              </w:rPr>
            </w:pPr>
          </w:p>
        </w:tc>
      </w:tr>
      <w:tr w:rsidR="004C0E51" w:rsidRPr="00AA0B61" w14:paraId="19203052" w14:textId="77777777" w:rsidTr="004905B2">
        <w:trPr>
          <w:trHeight w:val="126"/>
          <w:jc w:val="center"/>
        </w:trPr>
        <w:tc>
          <w:tcPr>
            <w:tcW w:w="674" w:type="dxa"/>
            <w:vAlign w:val="center"/>
          </w:tcPr>
          <w:p w14:paraId="5CE4D635" w14:textId="592DEB8E" w:rsidR="004C0E51" w:rsidRDefault="004C0E51" w:rsidP="004C0E51">
            <w:pPr>
              <w:pStyle w:val="Default"/>
              <w:jc w:val="center"/>
              <w:rPr>
                <w:rFonts w:ascii="Calibri" w:hAnsi="Calibri"/>
                <w:b/>
                <w:bCs/>
                <w:sz w:val="16"/>
                <w:szCs w:val="16"/>
              </w:rPr>
            </w:pPr>
            <w:r>
              <w:rPr>
                <w:rFonts w:ascii="Calibri" w:hAnsi="Calibri"/>
                <w:b/>
                <w:bCs/>
                <w:sz w:val="16"/>
                <w:szCs w:val="16"/>
              </w:rPr>
              <w:t>2</w:t>
            </w:r>
            <w:r w:rsidR="004B4127">
              <w:rPr>
                <w:rFonts w:ascii="Calibri" w:hAnsi="Calibri"/>
                <w:b/>
                <w:bCs/>
                <w:sz w:val="16"/>
                <w:szCs w:val="16"/>
              </w:rPr>
              <w:t>8</w:t>
            </w:r>
          </w:p>
        </w:tc>
        <w:tc>
          <w:tcPr>
            <w:tcW w:w="8110" w:type="dxa"/>
            <w:vAlign w:val="center"/>
          </w:tcPr>
          <w:p w14:paraId="51FA85A5" w14:textId="3643E28F" w:rsidR="004C0E51" w:rsidRPr="004905B2" w:rsidRDefault="004B4127" w:rsidP="004C0E51">
            <w:pPr>
              <w:tabs>
                <w:tab w:val="left" w:pos="13"/>
                <w:tab w:val="left" w:pos="1134"/>
              </w:tabs>
              <w:jc w:val="both"/>
              <w:rPr>
                <w:rFonts w:asciiTheme="minorHAnsi" w:hAnsiTheme="minorHAnsi" w:cs="Arial"/>
                <w:sz w:val="16"/>
                <w:szCs w:val="16"/>
              </w:rPr>
            </w:pPr>
            <w:r w:rsidRPr="004905B2">
              <w:rPr>
                <w:rFonts w:ascii="Calibri" w:hAnsi="Calibri" w:cs="Calibri"/>
                <w:sz w:val="16"/>
                <w:szCs w:val="16"/>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w:t>
            </w:r>
            <w:r w:rsidRPr="004905B2">
              <w:rPr>
                <w:rFonts w:ascii="Calibri" w:hAnsi="Calibri" w:cs="Calibri"/>
                <w:sz w:val="16"/>
                <w:szCs w:val="16"/>
              </w:rPr>
              <w:lastRenderedPageBreak/>
              <w:t>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12E5F558" w14:textId="77777777" w:rsidR="004C0E51" w:rsidRPr="00AA0B61" w:rsidRDefault="004C0E51" w:rsidP="004C0E51">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B01E1C0" w14:textId="77777777" w:rsidR="004C0E51" w:rsidRPr="00AA0B61" w:rsidRDefault="004C0E51" w:rsidP="004C0E51">
            <w:pPr>
              <w:pStyle w:val="Default"/>
              <w:jc w:val="center"/>
              <w:rPr>
                <w:rFonts w:ascii="Calibri" w:hAnsi="Calibri"/>
                <w:sz w:val="16"/>
                <w:szCs w:val="16"/>
              </w:rPr>
            </w:pPr>
            <w:r w:rsidRPr="00AA0B61">
              <w:rPr>
                <w:rFonts w:ascii="Calibri" w:hAnsi="Calibri"/>
                <w:sz w:val="16"/>
                <w:szCs w:val="16"/>
              </w:rPr>
              <w:t>No ( )</w:t>
            </w:r>
          </w:p>
        </w:tc>
        <w:tc>
          <w:tcPr>
            <w:tcW w:w="930" w:type="dxa"/>
          </w:tcPr>
          <w:p w14:paraId="323E3FBE" w14:textId="77777777" w:rsidR="004C0E51" w:rsidRPr="00AA0B61" w:rsidRDefault="004C0E51" w:rsidP="004C0E51">
            <w:pPr>
              <w:pStyle w:val="Default"/>
              <w:rPr>
                <w:rFonts w:ascii="Calibri" w:hAnsi="Calibri"/>
                <w:sz w:val="16"/>
                <w:szCs w:val="16"/>
              </w:rPr>
            </w:pPr>
          </w:p>
        </w:tc>
      </w:tr>
      <w:tr w:rsidR="00E45796" w:rsidRPr="00AA0B61" w14:paraId="7C44B5B8" w14:textId="77777777" w:rsidTr="004905B2">
        <w:trPr>
          <w:trHeight w:val="126"/>
          <w:jc w:val="center"/>
        </w:trPr>
        <w:tc>
          <w:tcPr>
            <w:tcW w:w="674" w:type="dxa"/>
            <w:vAlign w:val="center"/>
          </w:tcPr>
          <w:p w14:paraId="02EA7A88" w14:textId="066B4D41" w:rsidR="00E45796" w:rsidRDefault="00630C1B" w:rsidP="00E45796">
            <w:pPr>
              <w:pStyle w:val="Default"/>
              <w:jc w:val="center"/>
              <w:rPr>
                <w:rFonts w:ascii="Calibri" w:hAnsi="Calibri"/>
                <w:b/>
                <w:bCs/>
                <w:sz w:val="16"/>
                <w:szCs w:val="16"/>
              </w:rPr>
            </w:pPr>
            <w:r>
              <w:rPr>
                <w:rFonts w:ascii="Calibri" w:hAnsi="Calibri"/>
                <w:b/>
                <w:bCs/>
                <w:sz w:val="16"/>
                <w:szCs w:val="16"/>
              </w:rPr>
              <w:t>29</w:t>
            </w:r>
          </w:p>
        </w:tc>
        <w:tc>
          <w:tcPr>
            <w:tcW w:w="8110" w:type="dxa"/>
          </w:tcPr>
          <w:p w14:paraId="786B647B" w14:textId="633C2A58" w:rsidR="00E45796" w:rsidRPr="004905B2" w:rsidRDefault="00E45796" w:rsidP="00E45796">
            <w:pPr>
              <w:tabs>
                <w:tab w:val="left" w:pos="13"/>
                <w:tab w:val="left" w:pos="1134"/>
              </w:tabs>
              <w:jc w:val="both"/>
              <w:rPr>
                <w:rFonts w:ascii="Calibri" w:hAnsi="Calibri" w:cs="Calibri"/>
                <w:color w:val="000000"/>
                <w:sz w:val="16"/>
                <w:szCs w:val="16"/>
              </w:rPr>
            </w:pPr>
            <w:r w:rsidRPr="004905B2">
              <w:rPr>
                <w:rFonts w:ascii="Calibri" w:hAnsi="Calibri" w:cs="Calibri"/>
                <w:sz w:val="16"/>
                <w:szCs w:val="16"/>
                <w:lang w:val="es-MX"/>
              </w:rPr>
              <w:t xml:space="preserve">Carta mediante la cual manifieste que su giro comercial comprende </w:t>
            </w:r>
            <w:r w:rsidR="004B4127" w:rsidRPr="004905B2">
              <w:rPr>
                <w:rFonts w:ascii="Calibri" w:hAnsi="Calibri" w:cs="Calibri"/>
                <w:sz w:val="16"/>
                <w:szCs w:val="16"/>
                <w:lang w:val="es-MX"/>
              </w:rPr>
              <w:t xml:space="preserve">la venta de insumos </w:t>
            </w:r>
            <w:r w:rsidRPr="004905B2">
              <w:rPr>
                <w:rFonts w:ascii="Calibri" w:hAnsi="Calibri" w:cs="Calibri"/>
                <w:sz w:val="16"/>
                <w:szCs w:val="16"/>
                <w:lang w:val="es-MX"/>
              </w:rPr>
              <w:t>a que se refiere el anexo 1 de esta convocatoria</w:t>
            </w:r>
            <w:r w:rsidR="004B4127" w:rsidRPr="004905B2">
              <w:rPr>
                <w:rFonts w:ascii="Calibri" w:hAnsi="Calibri" w:cs="Calibri"/>
                <w:sz w:val="16"/>
                <w:szCs w:val="16"/>
                <w:lang w:val="es-MX"/>
              </w:rPr>
              <w:t>.</w:t>
            </w:r>
          </w:p>
        </w:tc>
        <w:tc>
          <w:tcPr>
            <w:tcW w:w="709" w:type="dxa"/>
            <w:vAlign w:val="center"/>
          </w:tcPr>
          <w:p w14:paraId="4AFAC1EA"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EE08E6" w14:textId="77777777"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14:paraId="16D81FB2" w14:textId="77777777" w:rsidR="00E45796" w:rsidRPr="00AA0B61" w:rsidRDefault="00E45796" w:rsidP="00E45796">
            <w:pPr>
              <w:pStyle w:val="Default"/>
              <w:rPr>
                <w:rFonts w:ascii="Calibri" w:hAnsi="Calibri"/>
                <w:sz w:val="16"/>
                <w:szCs w:val="16"/>
              </w:rPr>
            </w:pPr>
          </w:p>
        </w:tc>
      </w:tr>
      <w:tr w:rsidR="00204F66" w:rsidRPr="00AA0B61" w14:paraId="51705C02" w14:textId="77777777" w:rsidTr="004905B2">
        <w:trPr>
          <w:trHeight w:val="126"/>
          <w:jc w:val="center"/>
        </w:trPr>
        <w:tc>
          <w:tcPr>
            <w:tcW w:w="674" w:type="dxa"/>
            <w:vAlign w:val="center"/>
          </w:tcPr>
          <w:p w14:paraId="72FC4DAD" w14:textId="7CED5C53" w:rsidR="00204F66" w:rsidRDefault="00204F66" w:rsidP="00204F66">
            <w:pPr>
              <w:pStyle w:val="Default"/>
              <w:jc w:val="center"/>
              <w:rPr>
                <w:rFonts w:ascii="Calibri" w:hAnsi="Calibri"/>
                <w:b/>
                <w:bCs/>
                <w:sz w:val="16"/>
                <w:szCs w:val="16"/>
              </w:rPr>
            </w:pPr>
            <w:r>
              <w:rPr>
                <w:rFonts w:ascii="Calibri" w:hAnsi="Calibri"/>
                <w:b/>
                <w:bCs/>
                <w:sz w:val="16"/>
                <w:szCs w:val="16"/>
              </w:rPr>
              <w:t>3</w:t>
            </w:r>
            <w:r w:rsidR="00630C1B">
              <w:rPr>
                <w:rFonts w:ascii="Calibri" w:hAnsi="Calibri"/>
                <w:b/>
                <w:bCs/>
                <w:sz w:val="16"/>
                <w:szCs w:val="16"/>
              </w:rPr>
              <w:t>0</w:t>
            </w:r>
          </w:p>
        </w:tc>
        <w:tc>
          <w:tcPr>
            <w:tcW w:w="8110" w:type="dxa"/>
          </w:tcPr>
          <w:p w14:paraId="543CCD2C" w14:textId="77777777" w:rsidR="00204F66" w:rsidRPr="004905B2" w:rsidRDefault="00204F66" w:rsidP="00204F66">
            <w:pPr>
              <w:tabs>
                <w:tab w:val="left" w:pos="13"/>
                <w:tab w:val="left" w:pos="1134"/>
              </w:tabs>
              <w:jc w:val="both"/>
              <w:rPr>
                <w:rFonts w:ascii="Calibri" w:hAnsi="Calibri" w:cs="Calibri"/>
                <w:color w:val="000000"/>
                <w:sz w:val="16"/>
                <w:szCs w:val="16"/>
              </w:rPr>
            </w:pPr>
            <w:r w:rsidRPr="004905B2">
              <w:rPr>
                <w:rFonts w:ascii="Calibri" w:hAnsi="Calibri" w:cs="Calibri"/>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B97FD68"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E15240"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14:paraId="6F1D486C" w14:textId="77777777" w:rsidR="00204F66" w:rsidRPr="00AA0B61" w:rsidRDefault="00204F66" w:rsidP="00204F66">
            <w:pPr>
              <w:pStyle w:val="Default"/>
              <w:rPr>
                <w:rFonts w:ascii="Calibri" w:hAnsi="Calibri"/>
                <w:sz w:val="16"/>
                <w:szCs w:val="16"/>
              </w:rPr>
            </w:pPr>
          </w:p>
        </w:tc>
      </w:tr>
      <w:tr w:rsidR="00204F66" w:rsidRPr="00AA0B61" w14:paraId="563EC57F" w14:textId="77777777" w:rsidTr="004905B2">
        <w:trPr>
          <w:trHeight w:val="126"/>
          <w:jc w:val="center"/>
        </w:trPr>
        <w:tc>
          <w:tcPr>
            <w:tcW w:w="674" w:type="dxa"/>
            <w:vAlign w:val="center"/>
          </w:tcPr>
          <w:p w14:paraId="5E868D78" w14:textId="30DCC542" w:rsidR="00204F66" w:rsidRDefault="00204F66" w:rsidP="00204F66">
            <w:pPr>
              <w:pStyle w:val="Default"/>
              <w:jc w:val="center"/>
              <w:rPr>
                <w:rFonts w:ascii="Calibri" w:hAnsi="Calibri"/>
                <w:b/>
                <w:bCs/>
                <w:sz w:val="16"/>
                <w:szCs w:val="16"/>
              </w:rPr>
            </w:pPr>
            <w:r>
              <w:rPr>
                <w:rFonts w:ascii="Calibri" w:hAnsi="Calibri"/>
                <w:b/>
                <w:bCs/>
                <w:sz w:val="16"/>
                <w:szCs w:val="16"/>
              </w:rPr>
              <w:t>3</w:t>
            </w:r>
            <w:r w:rsidR="00630C1B">
              <w:rPr>
                <w:rFonts w:ascii="Calibri" w:hAnsi="Calibri"/>
                <w:b/>
                <w:bCs/>
                <w:sz w:val="16"/>
                <w:szCs w:val="16"/>
              </w:rPr>
              <w:t>1</w:t>
            </w:r>
          </w:p>
        </w:tc>
        <w:tc>
          <w:tcPr>
            <w:tcW w:w="8110" w:type="dxa"/>
          </w:tcPr>
          <w:p w14:paraId="6AEE1F24" w14:textId="7A77A88F" w:rsidR="00204F66" w:rsidRPr="004905B2" w:rsidRDefault="00204F66" w:rsidP="00204F66">
            <w:pPr>
              <w:tabs>
                <w:tab w:val="left" w:pos="13"/>
              </w:tabs>
              <w:jc w:val="both"/>
              <w:rPr>
                <w:rFonts w:ascii="Calibri" w:hAnsi="Calibri" w:cs="Calibri"/>
                <w:sz w:val="16"/>
                <w:szCs w:val="16"/>
              </w:rPr>
            </w:pPr>
            <w:r w:rsidRPr="004905B2">
              <w:rPr>
                <w:rFonts w:ascii="Calibri" w:hAnsi="Calibri" w:cs="Calibri"/>
                <w:sz w:val="16"/>
                <w:szCs w:val="16"/>
              </w:rPr>
              <w:t>Para el caso del</w:t>
            </w:r>
            <w:r w:rsidRPr="004905B2">
              <w:rPr>
                <w:rFonts w:ascii="Calibri" w:hAnsi="Calibri" w:cs="Calibri"/>
                <w:sz w:val="16"/>
                <w:szCs w:val="16"/>
                <w:lang w:val="es-MX"/>
              </w:rPr>
              <w:t xml:space="preserve">(los) </w:t>
            </w:r>
            <w:r w:rsidRPr="004905B2">
              <w:rPr>
                <w:rFonts w:ascii="Calibri" w:hAnsi="Calibri" w:cs="Calibri"/>
                <w:bCs/>
                <w:sz w:val="16"/>
                <w:szCs w:val="16"/>
                <w:lang w:val="es-MX"/>
              </w:rPr>
              <w:t>PARTICIPANTE(s)</w:t>
            </w:r>
            <w:r w:rsidRPr="004905B2">
              <w:rPr>
                <w:rFonts w:ascii="Calibri" w:hAnsi="Calibri" w:cs="Calibri"/>
                <w:sz w:val="16"/>
                <w:szCs w:val="16"/>
                <w:lang w:val="es-MX"/>
              </w:rPr>
              <w:t xml:space="preserve"> que opte(n) por la presentación conjunta de propuestas, de conformidad con los </w:t>
            </w:r>
            <w:r w:rsidRPr="004905B2">
              <w:rPr>
                <w:rFonts w:ascii="Calibri" w:hAnsi="Calibri" w:cs="Calibri"/>
                <w:i/>
                <w:sz w:val="16"/>
                <w:szCs w:val="16"/>
                <w:lang w:val="es-MX"/>
              </w:rPr>
              <w:t>Artículos 36</w:t>
            </w:r>
            <w:r w:rsidRPr="004905B2">
              <w:rPr>
                <w:rFonts w:ascii="Calibri" w:hAnsi="Calibri" w:cs="Calibri"/>
                <w:sz w:val="16"/>
                <w:szCs w:val="16"/>
                <w:lang w:val="es-MX"/>
              </w:rPr>
              <w:t xml:space="preserve"> de la Ley de Adquisiciones, Arrendamientos y Contratación de Servicios</w:t>
            </w:r>
            <w:r w:rsidRPr="004905B2">
              <w:rPr>
                <w:rFonts w:ascii="Calibri" w:hAnsi="Calibri" w:cs="Calibri"/>
                <w:bCs/>
                <w:sz w:val="16"/>
                <w:szCs w:val="16"/>
                <w:lang w:val="es-MX"/>
              </w:rPr>
              <w:t xml:space="preserve"> del Estado de Nuevo León </w:t>
            </w:r>
            <w:r w:rsidRPr="004905B2">
              <w:rPr>
                <w:rFonts w:ascii="Calibri" w:hAnsi="Calibri" w:cs="Calibri"/>
                <w:sz w:val="16"/>
                <w:szCs w:val="16"/>
                <w:lang w:val="es-MX"/>
              </w:rPr>
              <w:t xml:space="preserve">y </w:t>
            </w:r>
            <w:r w:rsidRPr="004905B2">
              <w:rPr>
                <w:rFonts w:ascii="Calibri" w:hAnsi="Calibri" w:cs="Calibri"/>
                <w:i/>
                <w:sz w:val="16"/>
                <w:szCs w:val="16"/>
                <w:lang w:val="es-MX"/>
              </w:rPr>
              <w:t>76</w:t>
            </w:r>
            <w:r w:rsidRPr="004905B2">
              <w:rPr>
                <w:rFonts w:ascii="Calibri" w:hAnsi="Calibri" w:cs="Calibri"/>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w:t>
            </w:r>
            <w:r w:rsidRPr="004905B2">
              <w:rPr>
                <w:rFonts w:ascii="Calibri" w:hAnsi="Calibri" w:cs="Calibri"/>
                <w:sz w:val="16"/>
                <w:szCs w:val="16"/>
              </w:rPr>
              <w:t xml:space="preserve"> la agrupación deberán celebrar en los términos de la legislación aplicable el convenio de propuesta conjunta, en el que se establecerán con precisión los aspectos siguientes.- </w:t>
            </w:r>
            <w:r w:rsidRPr="004905B2">
              <w:rPr>
                <w:rFonts w:ascii="Calibri" w:hAnsi="Calibri" w:cs="Calibri"/>
                <w:sz w:val="16"/>
                <w:szCs w:val="16"/>
                <w:lang w:val="es-MX"/>
              </w:rPr>
              <w:t>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4B4127" w:rsidRPr="004905B2">
              <w:rPr>
                <w:rFonts w:ascii="Calibri" w:hAnsi="Calibri" w:cs="Calibri"/>
                <w:sz w:val="16"/>
                <w:szCs w:val="16"/>
                <w:lang w:val="es-MX"/>
              </w:rPr>
              <w:t xml:space="preserve"> </w:t>
            </w:r>
            <w:r w:rsidR="004B4127" w:rsidRPr="004905B2">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709" w:type="dxa"/>
            <w:vAlign w:val="center"/>
          </w:tcPr>
          <w:p w14:paraId="4C2D8D28"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8D12B9" w14:textId="77777777"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14:paraId="6113F8DB" w14:textId="77777777" w:rsidR="00204F66" w:rsidRPr="00AA0B61" w:rsidRDefault="00204F66" w:rsidP="00204F66">
            <w:pPr>
              <w:pStyle w:val="Default"/>
              <w:rPr>
                <w:rFonts w:ascii="Calibri" w:hAnsi="Calibri"/>
                <w:sz w:val="16"/>
                <w:szCs w:val="16"/>
              </w:rPr>
            </w:pPr>
          </w:p>
        </w:tc>
      </w:tr>
      <w:tr w:rsidR="00C0207C" w:rsidRPr="00AA0B61" w14:paraId="61B9BED2" w14:textId="77777777" w:rsidTr="00C0207C">
        <w:trPr>
          <w:trHeight w:val="70"/>
          <w:jc w:val="center"/>
        </w:trPr>
        <w:tc>
          <w:tcPr>
            <w:tcW w:w="674" w:type="dxa"/>
            <w:vAlign w:val="center"/>
          </w:tcPr>
          <w:p w14:paraId="0A2335C0" w14:textId="2D317320" w:rsidR="00C0207C" w:rsidRDefault="00C0207C" w:rsidP="00C0207C">
            <w:pPr>
              <w:pStyle w:val="Default"/>
              <w:jc w:val="center"/>
              <w:rPr>
                <w:rFonts w:ascii="Calibri" w:hAnsi="Calibri"/>
                <w:b/>
                <w:bCs/>
                <w:sz w:val="16"/>
                <w:szCs w:val="16"/>
              </w:rPr>
            </w:pPr>
            <w:r>
              <w:rPr>
                <w:rFonts w:ascii="Calibri" w:hAnsi="Calibri"/>
                <w:b/>
                <w:bCs/>
                <w:sz w:val="16"/>
                <w:szCs w:val="16"/>
              </w:rPr>
              <w:t>32</w:t>
            </w:r>
          </w:p>
        </w:tc>
        <w:tc>
          <w:tcPr>
            <w:tcW w:w="8110" w:type="dxa"/>
          </w:tcPr>
          <w:p w14:paraId="03D1C2B2" w14:textId="23205DE1" w:rsidR="00C0207C" w:rsidRPr="004905B2" w:rsidRDefault="00C0207C" w:rsidP="00C0207C">
            <w:pPr>
              <w:tabs>
                <w:tab w:val="left" w:pos="709"/>
                <w:tab w:val="left" w:pos="1134"/>
              </w:tabs>
              <w:ind w:right="49"/>
              <w:jc w:val="both"/>
              <w:rPr>
                <w:rFonts w:ascii="Calibri" w:hAnsi="Calibri" w:cs="Calibri"/>
                <w:sz w:val="16"/>
                <w:szCs w:val="16"/>
              </w:rPr>
            </w:pPr>
            <w:r w:rsidRPr="00C0207C">
              <w:rPr>
                <w:rFonts w:asciiTheme="minorHAnsi" w:hAnsiTheme="minorHAnsi" w:cs="Arial"/>
                <w:sz w:val="16"/>
                <w:szCs w:val="16"/>
              </w:rPr>
              <w:t>Recibo de pago de Inscripción a la Licitación.</w:t>
            </w:r>
          </w:p>
        </w:tc>
        <w:tc>
          <w:tcPr>
            <w:tcW w:w="709" w:type="dxa"/>
            <w:vAlign w:val="center"/>
          </w:tcPr>
          <w:p w14:paraId="2126E621" w14:textId="7D9B9440" w:rsidR="00C0207C" w:rsidRPr="00AA0B61" w:rsidRDefault="00C0207C" w:rsidP="00C0207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57540E" w14:textId="549361AC" w:rsidR="00C0207C" w:rsidRPr="00AA0B61" w:rsidRDefault="00C0207C" w:rsidP="00C0207C">
            <w:pPr>
              <w:pStyle w:val="Default"/>
              <w:jc w:val="center"/>
              <w:rPr>
                <w:rFonts w:ascii="Calibri" w:hAnsi="Calibri"/>
                <w:sz w:val="16"/>
                <w:szCs w:val="16"/>
              </w:rPr>
            </w:pPr>
            <w:r w:rsidRPr="00AA0B61">
              <w:rPr>
                <w:rFonts w:ascii="Calibri" w:hAnsi="Calibri"/>
                <w:sz w:val="16"/>
                <w:szCs w:val="16"/>
              </w:rPr>
              <w:t>No ( )</w:t>
            </w:r>
          </w:p>
        </w:tc>
        <w:tc>
          <w:tcPr>
            <w:tcW w:w="930" w:type="dxa"/>
          </w:tcPr>
          <w:p w14:paraId="6D4095A5" w14:textId="77777777" w:rsidR="00C0207C" w:rsidRPr="00AA0B61" w:rsidRDefault="00C0207C" w:rsidP="00C0207C">
            <w:pPr>
              <w:pStyle w:val="Default"/>
              <w:rPr>
                <w:rFonts w:ascii="Calibri" w:hAnsi="Calibri"/>
                <w:sz w:val="16"/>
                <w:szCs w:val="16"/>
              </w:rPr>
            </w:pPr>
          </w:p>
        </w:tc>
      </w:tr>
    </w:tbl>
    <w:p w14:paraId="412B6E1B"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303B9C9" w14:textId="77777777" w:rsidTr="003632F9">
        <w:trPr>
          <w:trHeight w:val="474"/>
          <w:jc w:val="center"/>
        </w:trPr>
        <w:tc>
          <w:tcPr>
            <w:tcW w:w="4890" w:type="dxa"/>
          </w:tcPr>
          <w:p w14:paraId="3A2BDA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3F79824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3876D4E"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D7913D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8FA018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A1998B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0FB14B0" w14:textId="77777777" w:rsidR="00BA09CD" w:rsidRDefault="00BA09CD" w:rsidP="00BA09CD">
      <w:pPr>
        <w:pStyle w:val="Default"/>
        <w:jc w:val="both"/>
        <w:rPr>
          <w:rFonts w:ascii="Calibri" w:hAnsi="Calibri"/>
          <w:sz w:val="16"/>
          <w:szCs w:val="16"/>
        </w:rPr>
      </w:pPr>
    </w:p>
    <w:p w14:paraId="0B554E0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29FFF5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F13BCC5" w14:textId="5C68A289"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BC41A3">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35202E">
        <w:rPr>
          <w:rFonts w:ascii="Calibri" w:hAnsi="Calibri"/>
          <w:b/>
          <w:bCs/>
          <w:sz w:val="16"/>
          <w:szCs w:val="16"/>
        </w:rPr>
        <w:t xml:space="preserve"> inciso C</w:t>
      </w:r>
      <w:r w:rsidR="00BC41A3">
        <w:rPr>
          <w:rFonts w:ascii="Calibri" w:hAnsi="Calibri"/>
          <w:b/>
          <w:bCs/>
          <w:sz w:val="16"/>
          <w:szCs w:val="16"/>
        </w:rPr>
        <w:t xml:space="preserve"> </w:t>
      </w:r>
      <w:r w:rsidRPr="00AA0B61">
        <w:rPr>
          <w:rFonts w:ascii="Calibri" w:hAnsi="Calibri"/>
          <w:b/>
          <w:bCs/>
          <w:sz w:val="16"/>
          <w:szCs w:val="16"/>
        </w:rPr>
        <w:t xml:space="preserve">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FD294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33D9754" w14:textId="77777777" w:rsidR="00BA09CD" w:rsidRDefault="00BA09CD" w:rsidP="00BA09CD">
      <w:pPr>
        <w:tabs>
          <w:tab w:val="left" w:pos="4253"/>
          <w:tab w:val="left" w:pos="8080"/>
        </w:tabs>
        <w:ind w:right="1"/>
        <w:jc w:val="center"/>
        <w:rPr>
          <w:rFonts w:ascii="Calibri" w:hAnsi="Calibri" w:cs="Arial"/>
          <w:b/>
          <w:bCs/>
        </w:rPr>
      </w:pPr>
    </w:p>
    <w:p w14:paraId="0CE3291E" w14:textId="77777777" w:rsidR="00BA09CD" w:rsidRDefault="00BA09CD" w:rsidP="00BA09CD">
      <w:pPr>
        <w:tabs>
          <w:tab w:val="left" w:pos="4253"/>
          <w:tab w:val="left" w:pos="8080"/>
        </w:tabs>
        <w:ind w:right="1"/>
        <w:jc w:val="center"/>
        <w:rPr>
          <w:rFonts w:ascii="Calibri" w:hAnsi="Calibri" w:cs="Arial"/>
          <w:b/>
          <w:bCs/>
        </w:rPr>
      </w:pPr>
    </w:p>
    <w:p w14:paraId="01AD0ED6" w14:textId="77777777" w:rsidR="00E50CE0" w:rsidRDefault="00E50CE0" w:rsidP="00BA09CD">
      <w:pPr>
        <w:tabs>
          <w:tab w:val="left" w:pos="4253"/>
          <w:tab w:val="left" w:pos="8080"/>
        </w:tabs>
        <w:ind w:right="1"/>
        <w:jc w:val="center"/>
        <w:rPr>
          <w:rFonts w:ascii="Calibri" w:hAnsi="Calibri" w:cs="Arial"/>
          <w:b/>
          <w:bCs/>
        </w:rPr>
      </w:pPr>
    </w:p>
    <w:p w14:paraId="671EDE4A" w14:textId="77777777" w:rsidR="00E50CE0" w:rsidRDefault="00E50CE0" w:rsidP="00BA09CD">
      <w:pPr>
        <w:tabs>
          <w:tab w:val="left" w:pos="4253"/>
          <w:tab w:val="left" w:pos="8080"/>
        </w:tabs>
        <w:ind w:right="1"/>
        <w:jc w:val="center"/>
        <w:rPr>
          <w:rFonts w:ascii="Calibri" w:hAnsi="Calibri" w:cs="Arial"/>
          <w:b/>
          <w:bCs/>
        </w:rPr>
      </w:pPr>
    </w:p>
    <w:p w14:paraId="26429FB8" w14:textId="77777777" w:rsidR="004435EF" w:rsidRDefault="004435EF" w:rsidP="00BA09CD">
      <w:pPr>
        <w:tabs>
          <w:tab w:val="left" w:pos="4253"/>
          <w:tab w:val="left" w:pos="8080"/>
        </w:tabs>
        <w:ind w:right="1"/>
        <w:jc w:val="center"/>
        <w:rPr>
          <w:rFonts w:ascii="Calibri" w:hAnsi="Calibri" w:cs="Arial"/>
          <w:b/>
          <w:bCs/>
        </w:rPr>
      </w:pPr>
    </w:p>
    <w:p w14:paraId="64F6105C" w14:textId="77777777" w:rsidR="004435EF" w:rsidRDefault="004435EF" w:rsidP="00BA09CD">
      <w:pPr>
        <w:tabs>
          <w:tab w:val="left" w:pos="4253"/>
          <w:tab w:val="left" w:pos="8080"/>
        </w:tabs>
        <w:ind w:right="1"/>
        <w:jc w:val="center"/>
        <w:rPr>
          <w:rFonts w:ascii="Calibri" w:hAnsi="Calibri" w:cs="Arial"/>
          <w:b/>
          <w:bCs/>
        </w:rPr>
      </w:pPr>
    </w:p>
    <w:p w14:paraId="4EDE944E" w14:textId="77777777" w:rsidR="004435EF" w:rsidRDefault="004435EF" w:rsidP="00BA09CD">
      <w:pPr>
        <w:tabs>
          <w:tab w:val="left" w:pos="4253"/>
          <w:tab w:val="left" w:pos="8080"/>
        </w:tabs>
        <w:ind w:right="1"/>
        <w:jc w:val="center"/>
        <w:rPr>
          <w:rFonts w:ascii="Calibri" w:hAnsi="Calibri" w:cs="Arial"/>
          <w:b/>
          <w:bCs/>
        </w:rPr>
      </w:pPr>
    </w:p>
    <w:p w14:paraId="0C850ABC" w14:textId="77777777" w:rsidR="002F5444" w:rsidRPr="00C765F1" w:rsidRDefault="002F5444" w:rsidP="006D3B7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66F990C2"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0F3340BD" w14:textId="77777777" w:rsidR="002F5444" w:rsidRPr="00C765F1" w:rsidRDefault="002F5444" w:rsidP="002F5444">
      <w:pPr>
        <w:pStyle w:val="Default"/>
        <w:rPr>
          <w:rFonts w:asciiTheme="minorHAnsi" w:hAnsiTheme="minorHAnsi"/>
          <w:sz w:val="20"/>
          <w:szCs w:val="20"/>
        </w:rPr>
      </w:pPr>
    </w:p>
    <w:p w14:paraId="3C475978" w14:textId="77777777" w:rsidR="002F5444" w:rsidRPr="00C765F1" w:rsidRDefault="002F5444" w:rsidP="002F5444">
      <w:pPr>
        <w:pStyle w:val="Default"/>
        <w:rPr>
          <w:rFonts w:asciiTheme="minorHAnsi" w:hAnsiTheme="minorHAnsi"/>
          <w:sz w:val="20"/>
          <w:szCs w:val="20"/>
        </w:rPr>
      </w:pPr>
    </w:p>
    <w:p w14:paraId="18401D06"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EA62D25"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6E0428">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781EC698" w14:textId="3FE964DE"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792B76">
        <w:rPr>
          <w:rFonts w:asciiTheme="minorHAnsi" w:hAnsiTheme="minorHAnsi"/>
          <w:b/>
          <w:color w:val="auto"/>
          <w:sz w:val="18"/>
          <w:szCs w:val="16"/>
        </w:rPr>
        <w:t>LP-919044992-I45-2024</w:t>
      </w:r>
    </w:p>
    <w:p w14:paraId="4FB5B39F" w14:textId="77777777" w:rsidR="002F5444" w:rsidRPr="00C96B24" w:rsidRDefault="002F5444" w:rsidP="002F5444">
      <w:pPr>
        <w:pStyle w:val="Default"/>
        <w:jc w:val="right"/>
        <w:rPr>
          <w:rFonts w:asciiTheme="minorHAnsi" w:hAnsiTheme="minorHAnsi"/>
          <w:color w:val="auto"/>
          <w:sz w:val="18"/>
          <w:szCs w:val="16"/>
        </w:rPr>
      </w:pPr>
    </w:p>
    <w:p w14:paraId="08B8C517" w14:textId="77777777" w:rsidR="002F5444" w:rsidRPr="00C96B24" w:rsidRDefault="002F5444" w:rsidP="002F5444">
      <w:pPr>
        <w:pStyle w:val="Default"/>
        <w:jc w:val="right"/>
        <w:rPr>
          <w:rFonts w:asciiTheme="minorHAnsi" w:hAnsiTheme="minorHAnsi"/>
          <w:color w:val="auto"/>
          <w:sz w:val="18"/>
          <w:szCs w:val="16"/>
        </w:rPr>
      </w:pPr>
    </w:p>
    <w:p w14:paraId="336DAD2B" w14:textId="6B5CA31B" w:rsidR="002F5444" w:rsidRPr="00C765F1" w:rsidRDefault="00204F66"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6E0428">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792B76">
        <w:rPr>
          <w:rFonts w:asciiTheme="minorHAnsi" w:hAnsiTheme="minorHAnsi"/>
          <w:b/>
          <w:color w:val="auto"/>
          <w:sz w:val="18"/>
          <w:szCs w:val="16"/>
        </w:rPr>
        <w:t>LP-919044992-I45-2024</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____</w:t>
      </w:r>
      <w:r w:rsidR="004B4127">
        <w:rPr>
          <w:rFonts w:asciiTheme="minorHAnsi" w:hAnsiTheme="minorHAnsi"/>
          <w:sz w:val="18"/>
          <w:szCs w:val="16"/>
        </w:rPr>
        <w:t xml:space="preserve"> </w:t>
      </w:r>
      <w:r w:rsidR="002F5444" w:rsidRPr="00C765F1">
        <w:rPr>
          <w:rFonts w:asciiTheme="minorHAnsi" w:hAnsiTheme="minorHAnsi"/>
          <w:sz w:val="18"/>
          <w:szCs w:val="16"/>
        </w:rPr>
        <w:t>(persona física o moral)</w:t>
      </w:r>
      <w:r w:rsidR="004B4127">
        <w:rPr>
          <w:rFonts w:asciiTheme="minorHAnsi" w:hAnsiTheme="minorHAnsi"/>
          <w:sz w:val="18"/>
          <w:szCs w:val="16"/>
        </w:rPr>
        <w:t xml:space="preserve"> </w:t>
      </w:r>
      <w:r w:rsidR="002F5444" w:rsidRPr="00C765F1">
        <w:rPr>
          <w:rFonts w:asciiTheme="minorHAnsi" w:hAnsiTheme="minorHAnsi"/>
          <w:sz w:val="18"/>
          <w:szCs w:val="16"/>
        </w:rPr>
        <w:t xml:space="preserve">______________así como todos los datos aquí asentados, son ciertos y han sido verificados. </w:t>
      </w:r>
    </w:p>
    <w:p w14:paraId="11990BBD"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242CB9B" w14:textId="77777777" w:rsidTr="009230E1">
        <w:trPr>
          <w:trHeight w:val="84"/>
          <w:jc w:val="center"/>
        </w:trPr>
        <w:tc>
          <w:tcPr>
            <w:tcW w:w="9639" w:type="dxa"/>
            <w:gridSpan w:val="4"/>
          </w:tcPr>
          <w:p w14:paraId="3763FF3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A70ED43" w14:textId="77777777" w:rsidTr="009230E1">
        <w:trPr>
          <w:trHeight w:val="84"/>
          <w:jc w:val="center"/>
        </w:trPr>
        <w:tc>
          <w:tcPr>
            <w:tcW w:w="9639" w:type="dxa"/>
            <w:gridSpan w:val="4"/>
          </w:tcPr>
          <w:p w14:paraId="2789BEF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C8BAC76" w14:textId="77777777" w:rsidTr="009230E1">
        <w:trPr>
          <w:trHeight w:val="84"/>
          <w:jc w:val="center"/>
        </w:trPr>
        <w:tc>
          <w:tcPr>
            <w:tcW w:w="4536" w:type="dxa"/>
            <w:gridSpan w:val="2"/>
          </w:tcPr>
          <w:p w14:paraId="094B1F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F5C4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9F16514" w14:textId="77777777" w:rsidTr="009230E1">
        <w:trPr>
          <w:trHeight w:val="84"/>
          <w:jc w:val="center"/>
        </w:trPr>
        <w:tc>
          <w:tcPr>
            <w:tcW w:w="4536" w:type="dxa"/>
            <w:gridSpan w:val="2"/>
          </w:tcPr>
          <w:p w14:paraId="456409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9C79D7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5D4484A" w14:textId="77777777" w:rsidTr="009230E1">
        <w:trPr>
          <w:trHeight w:val="84"/>
          <w:jc w:val="center"/>
        </w:trPr>
        <w:tc>
          <w:tcPr>
            <w:tcW w:w="4536" w:type="dxa"/>
            <w:gridSpan w:val="2"/>
          </w:tcPr>
          <w:p w14:paraId="6CBF919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41728D" w14:textId="77777777" w:rsidR="002F5444" w:rsidRPr="00C765F1" w:rsidRDefault="002F5444" w:rsidP="009230E1">
            <w:pPr>
              <w:pStyle w:val="Default"/>
              <w:rPr>
                <w:rFonts w:asciiTheme="minorHAnsi" w:hAnsiTheme="minorHAnsi"/>
                <w:sz w:val="16"/>
                <w:szCs w:val="16"/>
              </w:rPr>
            </w:pPr>
          </w:p>
        </w:tc>
      </w:tr>
      <w:tr w:rsidR="002F5444" w:rsidRPr="00C765F1" w14:paraId="4585E06C" w14:textId="77777777" w:rsidTr="009230E1">
        <w:trPr>
          <w:trHeight w:val="84"/>
          <w:jc w:val="center"/>
        </w:trPr>
        <w:tc>
          <w:tcPr>
            <w:tcW w:w="9639" w:type="dxa"/>
            <w:gridSpan w:val="4"/>
          </w:tcPr>
          <w:p w14:paraId="7BE61A2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2F752A3" w14:textId="77777777" w:rsidTr="009230E1">
        <w:trPr>
          <w:trHeight w:val="84"/>
          <w:jc w:val="center"/>
        </w:trPr>
        <w:tc>
          <w:tcPr>
            <w:tcW w:w="4536" w:type="dxa"/>
            <w:gridSpan w:val="2"/>
          </w:tcPr>
          <w:p w14:paraId="3BFF67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02412F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6A9DC9E" w14:textId="77777777" w:rsidTr="009230E1">
        <w:trPr>
          <w:trHeight w:val="84"/>
          <w:jc w:val="center"/>
        </w:trPr>
        <w:tc>
          <w:tcPr>
            <w:tcW w:w="9639" w:type="dxa"/>
            <w:gridSpan w:val="4"/>
          </w:tcPr>
          <w:p w14:paraId="3529FBB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47E73716" w14:textId="77777777" w:rsidTr="009230E1">
        <w:trPr>
          <w:trHeight w:val="188"/>
          <w:jc w:val="center"/>
        </w:trPr>
        <w:tc>
          <w:tcPr>
            <w:tcW w:w="9639" w:type="dxa"/>
            <w:gridSpan w:val="4"/>
          </w:tcPr>
          <w:p w14:paraId="5D8164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66336278" w14:textId="77777777" w:rsidTr="009230E1">
        <w:trPr>
          <w:trHeight w:val="188"/>
          <w:jc w:val="center"/>
        </w:trPr>
        <w:tc>
          <w:tcPr>
            <w:tcW w:w="2661" w:type="dxa"/>
          </w:tcPr>
          <w:p w14:paraId="0C3918F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57F8A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08F626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39D3ACF4" w14:textId="77777777" w:rsidTr="009230E1">
        <w:trPr>
          <w:trHeight w:val="188"/>
          <w:jc w:val="center"/>
        </w:trPr>
        <w:tc>
          <w:tcPr>
            <w:tcW w:w="2661" w:type="dxa"/>
          </w:tcPr>
          <w:p w14:paraId="5C5579D9" w14:textId="77777777" w:rsidR="002F5444" w:rsidRPr="00C765F1" w:rsidRDefault="002F5444" w:rsidP="009230E1">
            <w:pPr>
              <w:pStyle w:val="Default"/>
              <w:rPr>
                <w:rFonts w:asciiTheme="minorHAnsi" w:hAnsiTheme="minorHAnsi"/>
                <w:sz w:val="16"/>
                <w:szCs w:val="16"/>
              </w:rPr>
            </w:pPr>
          </w:p>
        </w:tc>
        <w:tc>
          <w:tcPr>
            <w:tcW w:w="3293" w:type="dxa"/>
            <w:gridSpan w:val="2"/>
          </w:tcPr>
          <w:p w14:paraId="56305505" w14:textId="77777777" w:rsidR="002F5444" w:rsidRPr="00C765F1" w:rsidRDefault="002F5444" w:rsidP="009230E1">
            <w:pPr>
              <w:pStyle w:val="Default"/>
              <w:rPr>
                <w:rFonts w:asciiTheme="minorHAnsi" w:hAnsiTheme="minorHAnsi"/>
                <w:sz w:val="16"/>
                <w:szCs w:val="16"/>
              </w:rPr>
            </w:pPr>
          </w:p>
        </w:tc>
        <w:tc>
          <w:tcPr>
            <w:tcW w:w="3685" w:type="dxa"/>
          </w:tcPr>
          <w:p w14:paraId="173A7CD5" w14:textId="77777777" w:rsidR="002F5444" w:rsidRPr="00C765F1" w:rsidRDefault="002F5444" w:rsidP="009230E1">
            <w:pPr>
              <w:pStyle w:val="Default"/>
              <w:rPr>
                <w:rFonts w:asciiTheme="minorHAnsi" w:hAnsiTheme="minorHAnsi"/>
                <w:sz w:val="16"/>
                <w:szCs w:val="16"/>
              </w:rPr>
            </w:pPr>
          </w:p>
        </w:tc>
      </w:tr>
      <w:tr w:rsidR="002F5444" w:rsidRPr="00C765F1" w14:paraId="0A5876D4" w14:textId="77777777" w:rsidTr="009230E1">
        <w:trPr>
          <w:trHeight w:val="188"/>
          <w:jc w:val="center"/>
        </w:trPr>
        <w:tc>
          <w:tcPr>
            <w:tcW w:w="2661" w:type="dxa"/>
          </w:tcPr>
          <w:p w14:paraId="089EE19D" w14:textId="77777777" w:rsidR="002F5444" w:rsidRPr="00C765F1" w:rsidRDefault="002F5444" w:rsidP="009230E1">
            <w:pPr>
              <w:pStyle w:val="Default"/>
              <w:rPr>
                <w:rFonts w:asciiTheme="minorHAnsi" w:hAnsiTheme="minorHAnsi"/>
                <w:sz w:val="16"/>
                <w:szCs w:val="16"/>
              </w:rPr>
            </w:pPr>
          </w:p>
        </w:tc>
        <w:tc>
          <w:tcPr>
            <w:tcW w:w="3293" w:type="dxa"/>
            <w:gridSpan w:val="2"/>
          </w:tcPr>
          <w:p w14:paraId="5241F6C3" w14:textId="77777777" w:rsidR="002F5444" w:rsidRPr="00C765F1" w:rsidRDefault="002F5444" w:rsidP="009230E1">
            <w:pPr>
              <w:pStyle w:val="Default"/>
              <w:rPr>
                <w:rFonts w:asciiTheme="minorHAnsi" w:hAnsiTheme="minorHAnsi"/>
                <w:sz w:val="16"/>
                <w:szCs w:val="16"/>
              </w:rPr>
            </w:pPr>
          </w:p>
        </w:tc>
        <w:tc>
          <w:tcPr>
            <w:tcW w:w="3685" w:type="dxa"/>
          </w:tcPr>
          <w:p w14:paraId="47A46F8E" w14:textId="77777777" w:rsidR="002F5444" w:rsidRPr="00C765F1" w:rsidRDefault="002F5444" w:rsidP="009230E1">
            <w:pPr>
              <w:pStyle w:val="Default"/>
              <w:rPr>
                <w:rFonts w:asciiTheme="minorHAnsi" w:hAnsiTheme="minorHAnsi"/>
                <w:sz w:val="16"/>
                <w:szCs w:val="16"/>
              </w:rPr>
            </w:pPr>
          </w:p>
        </w:tc>
      </w:tr>
      <w:tr w:rsidR="002F5444" w:rsidRPr="00C765F1" w14:paraId="79A1025D" w14:textId="77777777" w:rsidTr="009230E1">
        <w:trPr>
          <w:trHeight w:val="188"/>
          <w:jc w:val="center"/>
        </w:trPr>
        <w:tc>
          <w:tcPr>
            <w:tcW w:w="2661" w:type="dxa"/>
          </w:tcPr>
          <w:p w14:paraId="7ED34721" w14:textId="77777777" w:rsidR="002F5444" w:rsidRPr="00C765F1" w:rsidRDefault="002F5444" w:rsidP="009230E1">
            <w:pPr>
              <w:pStyle w:val="Default"/>
              <w:rPr>
                <w:rFonts w:asciiTheme="minorHAnsi" w:hAnsiTheme="minorHAnsi"/>
                <w:sz w:val="16"/>
                <w:szCs w:val="16"/>
              </w:rPr>
            </w:pPr>
          </w:p>
        </w:tc>
        <w:tc>
          <w:tcPr>
            <w:tcW w:w="3293" w:type="dxa"/>
            <w:gridSpan w:val="2"/>
          </w:tcPr>
          <w:p w14:paraId="0A5CABF6" w14:textId="77777777" w:rsidR="002F5444" w:rsidRPr="00C765F1" w:rsidRDefault="002F5444" w:rsidP="009230E1">
            <w:pPr>
              <w:pStyle w:val="Default"/>
              <w:rPr>
                <w:rFonts w:asciiTheme="minorHAnsi" w:hAnsiTheme="minorHAnsi"/>
                <w:sz w:val="16"/>
                <w:szCs w:val="16"/>
              </w:rPr>
            </w:pPr>
          </w:p>
        </w:tc>
        <w:tc>
          <w:tcPr>
            <w:tcW w:w="3685" w:type="dxa"/>
          </w:tcPr>
          <w:p w14:paraId="203DB04B" w14:textId="77777777" w:rsidR="002F5444" w:rsidRPr="00C765F1" w:rsidRDefault="002F5444" w:rsidP="009230E1">
            <w:pPr>
              <w:pStyle w:val="Default"/>
              <w:rPr>
                <w:rFonts w:asciiTheme="minorHAnsi" w:hAnsiTheme="minorHAnsi"/>
                <w:sz w:val="16"/>
                <w:szCs w:val="16"/>
              </w:rPr>
            </w:pPr>
          </w:p>
        </w:tc>
      </w:tr>
      <w:tr w:rsidR="002F5444" w:rsidRPr="00C765F1" w14:paraId="01165B4F" w14:textId="77777777" w:rsidTr="009230E1">
        <w:trPr>
          <w:trHeight w:val="188"/>
          <w:jc w:val="center"/>
        </w:trPr>
        <w:tc>
          <w:tcPr>
            <w:tcW w:w="2661" w:type="dxa"/>
          </w:tcPr>
          <w:p w14:paraId="30E490D0" w14:textId="77777777" w:rsidR="002F5444" w:rsidRPr="00C765F1" w:rsidRDefault="002F5444" w:rsidP="009230E1">
            <w:pPr>
              <w:pStyle w:val="Default"/>
              <w:rPr>
                <w:rFonts w:asciiTheme="minorHAnsi" w:hAnsiTheme="minorHAnsi"/>
                <w:sz w:val="16"/>
                <w:szCs w:val="16"/>
              </w:rPr>
            </w:pPr>
          </w:p>
        </w:tc>
        <w:tc>
          <w:tcPr>
            <w:tcW w:w="3293" w:type="dxa"/>
            <w:gridSpan w:val="2"/>
          </w:tcPr>
          <w:p w14:paraId="4B944C1C" w14:textId="77777777" w:rsidR="002F5444" w:rsidRPr="00C765F1" w:rsidRDefault="002F5444" w:rsidP="009230E1">
            <w:pPr>
              <w:pStyle w:val="Default"/>
              <w:rPr>
                <w:rFonts w:asciiTheme="minorHAnsi" w:hAnsiTheme="minorHAnsi"/>
                <w:sz w:val="16"/>
                <w:szCs w:val="16"/>
              </w:rPr>
            </w:pPr>
          </w:p>
        </w:tc>
        <w:tc>
          <w:tcPr>
            <w:tcW w:w="3685" w:type="dxa"/>
          </w:tcPr>
          <w:p w14:paraId="1338B221" w14:textId="77777777" w:rsidR="002F5444" w:rsidRPr="00C765F1" w:rsidRDefault="002F5444" w:rsidP="009230E1">
            <w:pPr>
              <w:pStyle w:val="Default"/>
              <w:rPr>
                <w:rFonts w:asciiTheme="minorHAnsi" w:hAnsiTheme="minorHAnsi"/>
                <w:sz w:val="16"/>
                <w:szCs w:val="16"/>
              </w:rPr>
            </w:pPr>
          </w:p>
        </w:tc>
      </w:tr>
      <w:tr w:rsidR="002F5444" w:rsidRPr="00C765F1" w14:paraId="55422708" w14:textId="77777777" w:rsidTr="009230E1">
        <w:trPr>
          <w:trHeight w:val="84"/>
          <w:jc w:val="center"/>
        </w:trPr>
        <w:tc>
          <w:tcPr>
            <w:tcW w:w="9639" w:type="dxa"/>
            <w:gridSpan w:val="4"/>
          </w:tcPr>
          <w:p w14:paraId="51B9857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8E0C85D" w14:textId="77777777" w:rsidTr="009230E1">
        <w:trPr>
          <w:trHeight w:val="84"/>
          <w:jc w:val="center"/>
        </w:trPr>
        <w:tc>
          <w:tcPr>
            <w:tcW w:w="9639" w:type="dxa"/>
            <w:gridSpan w:val="4"/>
          </w:tcPr>
          <w:p w14:paraId="65E04C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73CF024B" w14:textId="77777777" w:rsidTr="009230E1">
        <w:trPr>
          <w:trHeight w:val="84"/>
          <w:jc w:val="center"/>
        </w:trPr>
        <w:tc>
          <w:tcPr>
            <w:tcW w:w="9639" w:type="dxa"/>
            <w:gridSpan w:val="4"/>
          </w:tcPr>
          <w:p w14:paraId="12737EAA" w14:textId="0F1DE671"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47F1F715" w14:textId="77777777" w:rsidTr="009230E1">
        <w:trPr>
          <w:trHeight w:val="84"/>
          <w:jc w:val="center"/>
        </w:trPr>
        <w:tc>
          <w:tcPr>
            <w:tcW w:w="9639" w:type="dxa"/>
            <w:gridSpan w:val="4"/>
          </w:tcPr>
          <w:p w14:paraId="6797DC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383589BE" w14:textId="77777777" w:rsidTr="009230E1">
        <w:trPr>
          <w:trHeight w:val="84"/>
          <w:jc w:val="center"/>
        </w:trPr>
        <w:tc>
          <w:tcPr>
            <w:tcW w:w="9639" w:type="dxa"/>
            <w:gridSpan w:val="4"/>
          </w:tcPr>
          <w:p w14:paraId="28A0B4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8AEADDB" w14:textId="77777777" w:rsidTr="009230E1">
        <w:trPr>
          <w:trHeight w:val="84"/>
          <w:jc w:val="center"/>
        </w:trPr>
        <w:tc>
          <w:tcPr>
            <w:tcW w:w="4536" w:type="dxa"/>
            <w:gridSpan w:val="2"/>
          </w:tcPr>
          <w:p w14:paraId="78F20B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8C13F8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38173B37" w14:textId="77777777" w:rsidTr="009230E1">
        <w:trPr>
          <w:trHeight w:val="84"/>
          <w:jc w:val="center"/>
        </w:trPr>
        <w:tc>
          <w:tcPr>
            <w:tcW w:w="9639" w:type="dxa"/>
            <w:gridSpan w:val="4"/>
          </w:tcPr>
          <w:p w14:paraId="50506A9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48B5BBD7" w14:textId="77777777" w:rsidTr="009230E1">
        <w:trPr>
          <w:trHeight w:val="84"/>
          <w:jc w:val="center"/>
        </w:trPr>
        <w:tc>
          <w:tcPr>
            <w:tcW w:w="9639" w:type="dxa"/>
            <w:gridSpan w:val="4"/>
          </w:tcPr>
          <w:p w14:paraId="6E478492" w14:textId="091E34BA"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EF40909" w14:textId="77777777" w:rsidR="002F5444" w:rsidRPr="00C765F1" w:rsidRDefault="002F5444" w:rsidP="002F5444">
      <w:pPr>
        <w:pStyle w:val="Default"/>
        <w:rPr>
          <w:rFonts w:asciiTheme="minorHAnsi" w:hAnsiTheme="minorHAnsi"/>
          <w:sz w:val="20"/>
          <w:szCs w:val="20"/>
        </w:rPr>
      </w:pPr>
    </w:p>
    <w:p w14:paraId="730B879E"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C5EA13A" w14:textId="77777777" w:rsidR="002F5444" w:rsidRPr="00C765F1" w:rsidRDefault="002F5444" w:rsidP="002F5444">
      <w:pPr>
        <w:pStyle w:val="Default"/>
        <w:jc w:val="center"/>
        <w:rPr>
          <w:rFonts w:asciiTheme="minorHAnsi" w:hAnsiTheme="minorHAnsi"/>
          <w:sz w:val="20"/>
          <w:szCs w:val="20"/>
        </w:rPr>
      </w:pPr>
    </w:p>
    <w:p w14:paraId="755BE60A" w14:textId="77777777" w:rsidR="002F5444" w:rsidRPr="00C765F1" w:rsidRDefault="002F5444" w:rsidP="002F5444">
      <w:pPr>
        <w:pStyle w:val="Default"/>
        <w:jc w:val="center"/>
        <w:rPr>
          <w:rFonts w:asciiTheme="minorHAnsi" w:hAnsiTheme="minorHAnsi"/>
          <w:sz w:val="20"/>
          <w:szCs w:val="20"/>
        </w:rPr>
      </w:pPr>
    </w:p>
    <w:p w14:paraId="619501C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C71D163" w14:textId="77777777" w:rsidR="002F5444" w:rsidRPr="00C765F1" w:rsidRDefault="002F5444" w:rsidP="002F5444">
      <w:pPr>
        <w:pStyle w:val="Default"/>
        <w:jc w:val="center"/>
        <w:rPr>
          <w:rFonts w:asciiTheme="minorHAnsi" w:hAnsiTheme="minorHAnsi"/>
          <w:sz w:val="20"/>
          <w:szCs w:val="20"/>
        </w:rPr>
      </w:pPr>
    </w:p>
    <w:p w14:paraId="257A8F3E" w14:textId="77777777" w:rsidR="002F5444" w:rsidRPr="00C765F1" w:rsidRDefault="002F5444" w:rsidP="002F5444">
      <w:pPr>
        <w:pStyle w:val="Default"/>
        <w:rPr>
          <w:rFonts w:asciiTheme="minorHAnsi" w:hAnsiTheme="minorHAnsi"/>
          <w:sz w:val="20"/>
          <w:szCs w:val="20"/>
        </w:rPr>
      </w:pPr>
    </w:p>
    <w:p w14:paraId="69D613EA" w14:textId="77777777" w:rsidR="002F5444" w:rsidRPr="00C765F1" w:rsidRDefault="002F5444" w:rsidP="002F5444">
      <w:pPr>
        <w:pStyle w:val="Default"/>
        <w:rPr>
          <w:rFonts w:asciiTheme="minorHAnsi" w:hAnsiTheme="minorHAnsi"/>
          <w:sz w:val="20"/>
          <w:szCs w:val="20"/>
        </w:rPr>
      </w:pPr>
    </w:p>
    <w:p w14:paraId="54C6E268" w14:textId="77777777" w:rsidR="002F5444" w:rsidRPr="00190C8C" w:rsidRDefault="002F5444" w:rsidP="002F5444">
      <w:pPr>
        <w:tabs>
          <w:tab w:val="left" w:pos="4253"/>
          <w:tab w:val="left" w:pos="8080"/>
        </w:tabs>
        <w:ind w:right="1"/>
        <w:jc w:val="center"/>
        <w:rPr>
          <w:rFonts w:ascii="Calibri" w:hAnsi="Calibri" w:cs="Arial"/>
          <w:b/>
          <w:bCs/>
          <w:lang w:val="es-MX"/>
        </w:rPr>
      </w:pPr>
    </w:p>
    <w:p w14:paraId="6CE886EC" w14:textId="77777777" w:rsidR="002F5444" w:rsidRPr="001C3B83" w:rsidRDefault="002F5444" w:rsidP="006D3B73">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F8CEF17" w14:textId="66D97578"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6E0428">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w:t>
      </w:r>
      <w:r w:rsidR="00FD294E">
        <w:rPr>
          <w:rFonts w:ascii="Calibri" w:hAnsi="Calibri"/>
          <w:b/>
          <w:i/>
        </w:rPr>
        <w:t xml:space="preserve"> </w:t>
      </w:r>
      <w:r w:rsidR="002F5444" w:rsidRPr="001C3B83">
        <w:rPr>
          <w:rFonts w:ascii="Calibri" w:hAnsi="Calibri"/>
          <w:b/>
          <w:i/>
        </w:rPr>
        <w:t>____________________</w:t>
      </w:r>
    </w:p>
    <w:p w14:paraId="4CBD19CD" w14:textId="77777777" w:rsidR="002F5444" w:rsidRPr="001C3B83" w:rsidRDefault="002F5444" w:rsidP="002F5444">
      <w:pPr>
        <w:tabs>
          <w:tab w:val="left" w:pos="2835"/>
          <w:tab w:val="left" w:pos="5670"/>
          <w:tab w:val="left" w:pos="7655"/>
        </w:tabs>
        <w:ind w:right="-91"/>
        <w:rPr>
          <w:rFonts w:ascii="Calibri" w:hAnsi="Calibri"/>
        </w:rPr>
      </w:pPr>
    </w:p>
    <w:p w14:paraId="0D939C2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2DA2D00" w14:textId="77777777" w:rsidR="002F5444" w:rsidRPr="001C3B83" w:rsidRDefault="002F5444" w:rsidP="002F5444">
      <w:pPr>
        <w:tabs>
          <w:tab w:val="left" w:pos="2835"/>
          <w:tab w:val="left" w:pos="5670"/>
          <w:tab w:val="left" w:pos="7655"/>
        </w:tabs>
        <w:ind w:right="-91"/>
        <w:rPr>
          <w:rFonts w:ascii="Calibri" w:hAnsi="Calibri"/>
        </w:rPr>
      </w:pPr>
    </w:p>
    <w:p w14:paraId="36FD58FA" w14:textId="77777777" w:rsidR="002F5444" w:rsidRPr="001C3B83" w:rsidRDefault="002F5444" w:rsidP="002F5444">
      <w:pPr>
        <w:tabs>
          <w:tab w:val="left" w:pos="2835"/>
          <w:tab w:val="left" w:pos="5670"/>
          <w:tab w:val="left" w:pos="7655"/>
        </w:tabs>
        <w:ind w:right="-91"/>
        <w:rPr>
          <w:rFonts w:ascii="Calibri" w:hAnsi="Calibri"/>
        </w:rPr>
      </w:pPr>
    </w:p>
    <w:p w14:paraId="304B51F4"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493BD07" w14:textId="77777777" w:rsidR="002F5444" w:rsidRPr="002522C8" w:rsidRDefault="002F5444" w:rsidP="002F5444">
      <w:pPr>
        <w:tabs>
          <w:tab w:val="left" w:pos="2835"/>
          <w:tab w:val="left" w:pos="5670"/>
          <w:tab w:val="left" w:pos="7655"/>
        </w:tabs>
        <w:ind w:left="851" w:right="-91"/>
        <w:rPr>
          <w:rFonts w:ascii="Calibri" w:hAnsi="Calibri"/>
        </w:rPr>
      </w:pPr>
    </w:p>
    <w:p w14:paraId="42C7A902" w14:textId="77777777" w:rsidR="002F5444" w:rsidRPr="002522C8" w:rsidRDefault="002F5444" w:rsidP="002F5444">
      <w:pPr>
        <w:tabs>
          <w:tab w:val="left" w:pos="2835"/>
          <w:tab w:val="left" w:pos="5670"/>
          <w:tab w:val="left" w:pos="7655"/>
        </w:tabs>
        <w:ind w:left="851" w:right="-91"/>
        <w:rPr>
          <w:rFonts w:ascii="Calibri" w:hAnsi="Calibri"/>
        </w:rPr>
      </w:pPr>
    </w:p>
    <w:p w14:paraId="00AB880C" w14:textId="77777777" w:rsidR="00E54F9F" w:rsidRPr="00EB0F15" w:rsidRDefault="00E54F9F" w:rsidP="00AC3C8E">
      <w:pPr>
        <w:pStyle w:val="Prrafodelista"/>
        <w:numPr>
          <w:ilvl w:val="0"/>
          <w:numId w:val="29"/>
        </w:numPr>
        <w:rPr>
          <w:rFonts w:ascii="Arial" w:hAnsi="Arial" w:cs="Arial"/>
          <w:b/>
        </w:rPr>
      </w:pPr>
      <w:r w:rsidRPr="00EB0F15">
        <w:rPr>
          <w:rFonts w:ascii="Arial" w:hAnsi="Arial" w:cs="Arial"/>
          <w:b/>
          <w:i/>
        </w:rPr>
        <w:t>Dudas Administrativas</w:t>
      </w:r>
      <w:r w:rsidRPr="00EB0F15">
        <w:rPr>
          <w:rFonts w:ascii="Arial" w:hAnsi="Arial" w:cs="Arial"/>
          <w:b/>
        </w:rPr>
        <w:t>:</w:t>
      </w:r>
    </w:p>
    <w:p w14:paraId="4F8EF16D" w14:textId="77777777" w:rsidR="00E54F9F" w:rsidRPr="00EB0F15" w:rsidRDefault="00E54F9F" w:rsidP="00E54F9F">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54F9F" w:rsidRPr="00EB0F15" w14:paraId="0C1B212C" w14:textId="77777777"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9D0BDDD"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8F5E"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E58D8F2"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7A6E9"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14:paraId="6E925B7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07D4576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828AECD"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C6DFC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832E4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18CC72FF"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7FCBB4A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DD5A95"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E8D4BA"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35D22A"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733F4340"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76645D07"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51BED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21239B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3CB02B"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4EEE37AA"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5D03E216"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055F4C"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E25E9BB"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84A657"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7014D383"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23DA4981"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429E0D"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EB6176F"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ADFECD"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32EADD7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6A034F0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BFAFAD6"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675A7EE"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B8142C"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14:paraId="773ECCE8" w14:textId="77777777" w:rsidR="00E54F9F" w:rsidRPr="00EB0F15" w:rsidRDefault="00E54F9F" w:rsidP="00E54F9F">
      <w:pPr>
        <w:rPr>
          <w:rFonts w:ascii="Arial" w:hAnsi="Arial" w:cs="Arial"/>
        </w:rPr>
      </w:pPr>
    </w:p>
    <w:p w14:paraId="3F47E6B4" w14:textId="77777777" w:rsidR="00E54F9F" w:rsidRPr="00EB0F15" w:rsidRDefault="00E54F9F" w:rsidP="00E54F9F">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446A5C22" w14:textId="77777777" w:rsidR="00E54F9F" w:rsidRPr="00EB0F15" w:rsidRDefault="00E54F9F" w:rsidP="00E54F9F">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54F9F" w:rsidRPr="00EB0F15" w14:paraId="292F86FD" w14:textId="77777777"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F5D6EE6"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452A1"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F92EBF7"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337C6" w14:textId="77777777"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14:paraId="64F7687D"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F5A6C8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B016D79"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0D1A847"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31863A"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61C0DD5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02706259"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79A921"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5A24B1" w14:textId="77777777" w:rsidR="00E54F9F" w:rsidRPr="00EB0F15" w:rsidRDefault="00E54F9F" w:rsidP="00743F9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3E72A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685E9CD2"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3EF80B5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D75C3F"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FAC8B5"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BF2B03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0F633407"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0B30DA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1F0EE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8B1128"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1DD438"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5976095F"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6BCFA63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2781BE"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EA904B4"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5264D7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14:paraId="2A721133"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20525E33"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2F49875"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C897062"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A93C10" w14:textId="77777777"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14:paraId="750A8DC4"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0ED99E8" w14:textId="77777777" w:rsidR="002F5444" w:rsidRPr="002522C8" w:rsidRDefault="002F5444" w:rsidP="002F5444">
      <w:pPr>
        <w:tabs>
          <w:tab w:val="left" w:pos="2835"/>
          <w:tab w:val="left" w:pos="5670"/>
          <w:tab w:val="left" w:pos="7655"/>
        </w:tabs>
        <w:ind w:left="851" w:right="-91"/>
        <w:jc w:val="center"/>
        <w:rPr>
          <w:rFonts w:ascii="Calibri" w:hAnsi="Calibri"/>
        </w:rPr>
      </w:pPr>
    </w:p>
    <w:p w14:paraId="26361CF2"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5012438"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7D72395" w14:textId="77777777" w:rsidR="002F5444" w:rsidRPr="002522C8" w:rsidRDefault="002F5444" w:rsidP="002F5444">
      <w:pPr>
        <w:tabs>
          <w:tab w:val="left" w:pos="2835"/>
          <w:tab w:val="left" w:pos="5670"/>
          <w:tab w:val="left" w:pos="7655"/>
        </w:tabs>
        <w:ind w:left="851" w:right="-91"/>
        <w:rPr>
          <w:rFonts w:ascii="Calibri" w:hAnsi="Calibri"/>
        </w:rPr>
      </w:pPr>
    </w:p>
    <w:p w14:paraId="337CB730" w14:textId="77777777" w:rsidR="002F5444" w:rsidRPr="002522C8" w:rsidRDefault="002F5444" w:rsidP="002F5444">
      <w:pPr>
        <w:tabs>
          <w:tab w:val="left" w:pos="2835"/>
          <w:tab w:val="left" w:pos="5670"/>
          <w:tab w:val="left" w:pos="7655"/>
        </w:tabs>
        <w:ind w:right="-91"/>
        <w:rPr>
          <w:rFonts w:ascii="Calibri" w:hAnsi="Calibri"/>
        </w:rPr>
      </w:pPr>
    </w:p>
    <w:p w14:paraId="528C7EC8" w14:textId="77777777" w:rsidR="002F5444" w:rsidRPr="002522C8" w:rsidRDefault="002F5444" w:rsidP="002F5444">
      <w:pPr>
        <w:tabs>
          <w:tab w:val="left" w:pos="2835"/>
          <w:tab w:val="left" w:pos="5670"/>
          <w:tab w:val="left" w:pos="7655"/>
        </w:tabs>
        <w:ind w:right="-91"/>
        <w:rPr>
          <w:rFonts w:ascii="Calibri" w:hAnsi="Calibri"/>
        </w:rPr>
      </w:pPr>
    </w:p>
    <w:p w14:paraId="72E8B065" w14:textId="77777777" w:rsidR="002F5444" w:rsidRPr="002522C8" w:rsidRDefault="002F5444" w:rsidP="002F5444">
      <w:pPr>
        <w:tabs>
          <w:tab w:val="left" w:pos="2835"/>
          <w:tab w:val="left" w:pos="5670"/>
          <w:tab w:val="left" w:pos="7655"/>
        </w:tabs>
        <w:ind w:right="-91"/>
        <w:rPr>
          <w:rFonts w:ascii="Calibri" w:hAnsi="Calibri"/>
        </w:rPr>
      </w:pPr>
    </w:p>
    <w:p w14:paraId="63C4088D"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88FEC8"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CA33EA3" w14:textId="77777777" w:rsidR="002F5444" w:rsidRPr="00BA09CD" w:rsidRDefault="002F5444" w:rsidP="002F5444">
      <w:pPr>
        <w:autoSpaceDE w:val="0"/>
        <w:autoSpaceDN w:val="0"/>
        <w:adjustRightInd w:val="0"/>
        <w:jc w:val="right"/>
        <w:rPr>
          <w:rFonts w:asciiTheme="minorHAnsi" w:hAnsiTheme="minorHAnsi" w:cstheme="minorHAnsi"/>
          <w:b/>
        </w:rPr>
      </w:pPr>
    </w:p>
    <w:p w14:paraId="6DA6AFFB" w14:textId="77777777" w:rsidR="00936E63" w:rsidRDefault="00936E63" w:rsidP="002F5444">
      <w:pPr>
        <w:autoSpaceDE w:val="0"/>
        <w:autoSpaceDN w:val="0"/>
        <w:adjustRightInd w:val="0"/>
        <w:jc w:val="right"/>
        <w:rPr>
          <w:rFonts w:asciiTheme="minorHAnsi" w:hAnsiTheme="minorHAnsi" w:cstheme="minorHAnsi"/>
          <w:b/>
          <w:lang w:val="es-MX"/>
        </w:rPr>
      </w:pPr>
    </w:p>
    <w:p w14:paraId="2EBA15F0" w14:textId="77777777" w:rsidR="00B37CE3" w:rsidRDefault="002F5444" w:rsidP="006D3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33E86571" w14:textId="56C6331B" w:rsidR="00936E63" w:rsidRPr="00C15FEF" w:rsidRDefault="00936E63" w:rsidP="00936E63">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4B4127">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75885DF0" w14:textId="77777777" w:rsidR="00936E63" w:rsidRPr="00C15FEF" w:rsidRDefault="00936E63" w:rsidP="00936E63">
      <w:pPr>
        <w:jc w:val="center"/>
        <w:rPr>
          <w:rFonts w:asciiTheme="minorHAnsi" w:hAnsiTheme="minorHAnsi"/>
          <w:sz w:val="16"/>
          <w:szCs w:val="16"/>
        </w:rPr>
      </w:pPr>
    </w:p>
    <w:p w14:paraId="0B88C1BE" w14:textId="77777777" w:rsidR="00936E63" w:rsidRPr="00C15FEF" w:rsidRDefault="00936E63" w:rsidP="00936E63">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87D4BC0" w14:textId="77777777" w:rsidR="00936E63" w:rsidRPr="00C15FEF" w:rsidRDefault="00936E63" w:rsidP="00936E63">
      <w:pPr>
        <w:jc w:val="both"/>
        <w:rPr>
          <w:rFonts w:asciiTheme="minorHAnsi" w:hAnsiTheme="minorHAnsi"/>
          <w:sz w:val="16"/>
          <w:szCs w:val="16"/>
          <w:lang w:val="pt-BR"/>
        </w:rPr>
      </w:pPr>
    </w:p>
    <w:p w14:paraId="19CFC14B" w14:textId="77777777" w:rsidR="00936E63" w:rsidRPr="00C15FEF" w:rsidRDefault="00936E63" w:rsidP="00936E63">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52372B18"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297D112F" w14:textId="25A43198"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FD294E"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3E090D45"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7C4ED7B2" w14:textId="77777777" w:rsidR="00936E63" w:rsidRPr="00C15FEF" w:rsidRDefault="00936E63" w:rsidP="00936E63">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C15FEF">
        <w:rPr>
          <w:rFonts w:ascii="Calibri" w:hAnsi="Calibri"/>
          <w:sz w:val="16"/>
          <w:szCs w:val="16"/>
        </w:rPr>
        <w:t>y Acuerdo Delegatorio de facultades signado en fecha 02 de Junio del 2022 y Publicado en el Periódico Oficial del Estado de Nuevo León</w:t>
      </w:r>
      <w:bookmarkEnd w:id="7"/>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7B5BA60" w14:textId="77777777" w:rsidR="00936E63" w:rsidRPr="00C15FEF" w:rsidRDefault="00936E63" w:rsidP="00936E63">
      <w:pPr>
        <w:tabs>
          <w:tab w:val="left" w:pos="1134"/>
          <w:tab w:val="left" w:pos="3402"/>
          <w:tab w:val="left" w:pos="5670"/>
          <w:tab w:val="left" w:pos="8222"/>
        </w:tabs>
        <w:jc w:val="both"/>
        <w:rPr>
          <w:rFonts w:ascii="Calibri" w:hAnsi="Calibri"/>
          <w:sz w:val="16"/>
          <w:szCs w:val="16"/>
        </w:rPr>
      </w:pPr>
    </w:p>
    <w:p w14:paraId="11BBF8AD" w14:textId="3851A52D"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FD294E"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FD294E"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33FCBCD"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717A7832" w14:textId="77777777" w:rsidR="00936E63" w:rsidRPr="00C15FEF" w:rsidRDefault="00936E63" w:rsidP="00936E63">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26218C5" w14:textId="77777777" w:rsidR="00936E63" w:rsidRPr="00C15FEF" w:rsidRDefault="00936E63" w:rsidP="00936E63">
      <w:pPr>
        <w:tabs>
          <w:tab w:val="left" w:pos="1134"/>
          <w:tab w:val="left" w:pos="3402"/>
          <w:tab w:val="left" w:pos="5670"/>
          <w:tab w:val="left" w:pos="8222"/>
        </w:tabs>
        <w:jc w:val="both"/>
        <w:rPr>
          <w:rFonts w:ascii="Calibri" w:hAnsi="Calibri" w:cs="Tahoma"/>
          <w:sz w:val="16"/>
          <w:szCs w:val="16"/>
        </w:rPr>
      </w:pPr>
    </w:p>
    <w:p w14:paraId="085CE1C3" w14:textId="44FCDD21" w:rsidR="00936E63" w:rsidRPr="00C15FEF" w:rsidRDefault="00936E63" w:rsidP="00936E63">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792B76">
        <w:rPr>
          <w:rFonts w:ascii="Calibri" w:hAnsi="Calibri"/>
          <w:sz w:val="16"/>
          <w:szCs w:val="16"/>
        </w:rPr>
        <w:t>LP-919044992-I45-2024</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14:paraId="6E4D9F0D" w14:textId="77777777" w:rsidR="00936E63" w:rsidRPr="00C15FEF" w:rsidRDefault="00936E63" w:rsidP="00936E63">
      <w:pPr>
        <w:tabs>
          <w:tab w:val="left" w:pos="1134"/>
          <w:tab w:val="left" w:pos="3402"/>
          <w:tab w:val="left" w:pos="5670"/>
          <w:tab w:val="left" w:pos="8222"/>
        </w:tabs>
        <w:jc w:val="both"/>
        <w:rPr>
          <w:rFonts w:ascii="Calibri" w:hAnsi="Calibri"/>
          <w:sz w:val="16"/>
          <w:szCs w:val="16"/>
        </w:rPr>
      </w:pPr>
    </w:p>
    <w:p w14:paraId="32DBA2CF"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F01BBE3"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highlight w:val="green"/>
        </w:rPr>
      </w:pPr>
    </w:p>
    <w:p w14:paraId="7091C163"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rPr>
      </w:pPr>
    </w:p>
    <w:p w14:paraId="22B4EF93" w14:textId="77777777" w:rsidR="00936E63" w:rsidRPr="00C15FEF" w:rsidRDefault="00936E63" w:rsidP="00936E63">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2579094" w14:textId="77777777" w:rsidR="00936E63" w:rsidRPr="00C15FEF" w:rsidRDefault="00936E63" w:rsidP="00936E63">
      <w:pPr>
        <w:tabs>
          <w:tab w:val="left" w:pos="1134"/>
          <w:tab w:val="left" w:pos="3402"/>
          <w:tab w:val="left" w:pos="5670"/>
          <w:tab w:val="left" w:pos="8222"/>
        </w:tabs>
        <w:jc w:val="both"/>
        <w:rPr>
          <w:rFonts w:ascii="Calibri" w:hAnsi="Calibri" w:cs="Arial"/>
          <w:sz w:val="16"/>
          <w:szCs w:val="16"/>
        </w:rPr>
      </w:pPr>
    </w:p>
    <w:p w14:paraId="44523DC1"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II.1.-</w:t>
      </w:r>
      <w:bookmarkStart w:id="8" w:name="_Hlk491079939"/>
      <w:r w:rsidRPr="00C15FEF">
        <w:rPr>
          <w:rFonts w:ascii="Calibri" w:hAnsi="Calibri" w:cs="Tahoma"/>
          <w:sz w:val="16"/>
          <w:szCs w:val="16"/>
        </w:rPr>
        <w:t xml:space="preserve">Que acredita la legal existencia de la compañía denominada </w:t>
      </w:r>
      <w:bookmarkEnd w:id="8"/>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2217F39A" w14:textId="77777777" w:rsidR="00936E63" w:rsidRPr="00C15FEF" w:rsidRDefault="00936E63" w:rsidP="00936E63">
      <w:pPr>
        <w:ind w:right="-5"/>
        <w:jc w:val="both"/>
        <w:rPr>
          <w:rFonts w:ascii="Calibri" w:hAnsi="Calibri" w:cs="Tahoma"/>
          <w:sz w:val="16"/>
          <w:szCs w:val="16"/>
        </w:rPr>
      </w:pPr>
    </w:p>
    <w:p w14:paraId="0BE9104C"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722F3AD" w14:textId="77777777" w:rsidR="00936E63" w:rsidRPr="00C15FEF" w:rsidRDefault="00936E63" w:rsidP="00936E63">
      <w:pPr>
        <w:ind w:right="-5"/>
        <w:jc w:val="both"/>
        <w:rPr>
          <w:rFonts w:ascii="Calibri" w:hAnsi="Calibri" w:cs="Tahoma"/>
          <w:sz w:val="16"/>
          <w:szCs w:val="16"/>
        </w:rPr>
      </w:pPr>
    </w:p>
    <w:p w14:paraId="62EAF2EF"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II.3.-</w:t>
      </w:r>
      <w:bookmarkStart w:id="9" w:name="_Hlk491079956"/>
      <w:r w:rsidRPr="00C15FEF">
        <w:rPr>
          <w:rFonts w:ascii="Calibri" w:hAnsi="Calibri" w:cs="Tahoma"/>
          <w:sz w:val="16"/>
          <w:szCs w:val="16"/>
        </w:rPr>
        <w:t xml:space="preserve">Que el Representante Legal de dicha compañía, </w:t>
      </w:r>
      <w:bookmarkEnd w:id="9"/>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A76B8C7" w14:textId="77777777" w:rsidR="00936E63" w:rsidRPr="00C15FEF" w:rsidRDefault="00936E63" w:rsidP="00936E63">
      <w:pPr>
        <w:ind w:right="-5"/>
        <w:jc w:val="both"/>
        <w:rPr>
          <w:rFonts w:ascii="Calibri" w:hAnsi="Calibri" w:cs="Tahoma"/>
          <w:sz w:val="16"/>
          <w:szCs w:val="16"/>
        </w:rPr>
      </w:pPr>
    </w:p>
    <w:p w14:paraId="679B9118"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561A27A6" w14:textId="77777777" w:rsidR="00936E63" w:rsidRPr="00C15FEF" w:rsidRDefault="00936E63" w:rsidP="00936E63">
      <w:pPr>
        <w:ind w:right="-5"/>
        <w:jc w:val="both"/>
        <w:rPr>
          <w:rFonts w:ascii="Calibri" w:hAnsi="Calibri" w:cs="Tahoma"/>
          <w:sz w:val="16"/>
          <w:szCs w:val="16"/>
        </w:rPr>
      </w:pPr>
    </w:p>
    <w:p w14:paraId="446FF4A7" w14:textId="77777777" w:rsidR="00936E63" w:rsidRPr="00C15FEF" w:rsidRDefault="00936E63" w:rsidP="00936E63">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6099358" w14:textId="77777777" w:rsidR="00936E63" w:rsidRPr="00C15FEF" w:rsidRDefault="00936E63" w:rsidP="00936E63">
      <w:pPr>
        <w:tabs>
          <w:tab w:val="left" w:pos="360"/>
        </w:tabs>
        <w:jc w:val="both"/>
        <w:rPr>
          <w:rFonts w:ascii="Calibri" w:hAnsi="Calibri" w:cs="Tahoma"/>
          <w:bCs/>
          <w:sz w:val="16"/>
          <w:szCs w:val="16"/>
        </w:rPr>
      </w:pPr>
    </w:p>
    <w:p w14:paraId="0866674C" w14:textId="2678CF8E" w:rsidR="00936E63" w:rsidRPr="00C15FEF" w:rsidRDefault="00936E63" w:rsidP="00936E63">
      <w:pPr>
        <w:tabs>
          <w:tab w:val="left" w:pos="360"/>
        </w:tabs>
        <w:jc w:val="both"/>
        <w:rPr>
          <w:rFonts w:ascii="Calibri" w:hAnsi="Calibri" w:cs="Tahoma"/>
          <w:sz w:val="16"/>
          <w:szCs w:val="16"/>
        </w:rPr>
      </w:pPr>
      <w:r w:rsidRPr="00C15FEF">
        <w:rPr>
          <w:rFonts w:ascii="Calibri" w:hAnsi="Calibri" w:cs="Tahoma"/>
          <w:sz w:val="16"/>
          <w:szCs w:val="16"/>
        </w:rPr>
        <w:t>II.6.-</w:t>
      </w:r>
      <w:bookmarkStart w:id="10" w:name="_Hlk491080052"/>
      <w:r w:rsidRPr="00C15FEF">
        <w:rPr>
          <w:rFonts w:ascii="Calibri" w:hAnsi="Calibri" w:cs="Arial"/>
          <w:color w:val="000000"/>
          <w:sz w:val="16"/>
          <w:szCs w:val="16"/>
        </w:rPr>
        <w:t xml:space="preserve"> </w:t>
      </w:r>
      <w:bookmarkEnd w:id="10"/>
      <w:r w:rsidR="00FD294E"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5B95774B" w14:textId="77777777" w:rsidR="00936E63" w:rsidRPr="00C15FEF" w:rsidRDefault="00936E63" w:rsidP="00936E63">
      <w:pPr>
        <w:tabs>
          <w:tab w:val="left" w:pos="360"/>
        </w:tabs>
        <w:jc w:val="both"/>
        <w:rPr>
          <w:rFonts w:ascii="Calibri" w:hAnsi="Calibri" w:cs="Tahoma"/>
          <w:sz w:val="16"/>
          <w:szCs w:val="16"/>
        </w:rPr>
      </w:pPr>
    </w:p>
    <w:p w14:paraId="100E6A4A" w14:textId="77777777" w:rsidR="00936E63" w:rsidRPr="00C15FEF" w:rsidRDefault="00936E63" w:rsidP="00936E63">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4105DE5" w14:textId="77777777" w:rsidR="00936E63" w:rsidRPr="00C15FEF" w:rsidRDefault="00936E63" w:rsidP="00936E63">
      <w:pPr>
        <w:tabs>
          <w:tab w:val="left" w:pos="-284"/>
        </w:tabs>
        <w:ind w:left="-284"/>
        <w:jc w:val="both"/>
        <w:rPr>
          <w:rFonts w:ascii="Calibri" w:hAnsi="Calibri" w:cs="Tahoma"/>
          <w:sz w:val="16"/>
          <w:szCs w:val="16"/>
        </w:rPr>
      </w:pPr>
    </w:p>
    <w:p w14:paraId="52EED8D5" w14:textId="77777777" w:rsidR="00936E63" w:rsidRPr="004E0C73" w:rsidRDefault="00936E63" w:rsidP="00936E63">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30013786" w14:textId="77777777" w:rsidR="00936E63" w:rsidRPr="004E0C73" w:rsidRDefault="00936E63" w:rsidP="00936E63">
      <w:pPr>
        <w:ind w:right="-5"/>
        <w:jc w:val="both"/>
        <w:rPr>
          <w:rFonts w:asciiTheme="minorHAnsi" w:hAnsiTheme="minorHAnsi" w:cs="Tahoma"/>
          <w:b/>
          <w:sz w:val="12"/>
          <w:szCs w:val="12"/>
        </w:rPr>
      </w:pPr>
    </w:p>
    <w:p w14:paraId="39BBE8D8" w14:textId="77777777" w:rsidR="00936E63" w:rsidRPr="004E0C73" w:rsidRDefault="00936E63" w:rsidP="00936E63">
      <w:pPr>
        <w:ind w:right="-5"/>
        <w:jc w:val="center"/>
        <w:rPr>
          <w:rFonts w:asciiTheme="minorHAnsi" w:hAnsiTheme="minorHAnsi" w:cs="Tahoma"/>
          <w:b/>
          <w:sz w:val="16"/>
          <w:szCs w:val="16"/>
        </w:rPr>
      </w:pPr>
      <w:r w:rsidRPr="004E0C73">
        <w:rPr>
          <w:rFonts w:asciiTheme="minorHAnsi" w:hAnsiTheme="minorHAnsi" w:cs="Tahoma"/>
          <w:b/>
          <w:sz w:val="16"/>
          <w:szCs w:val="16"/>
        </w:rPr>
        <w:t xml:space="preserve">C L </w:t>
      </w:r>
      <w:proofErr w:type="spellStart"/>
      <w:r w:rsidRPr="004E0C73">
        <w:rPr>
          <w:rFonts w:asciiTheme="minorHAnsi" w:hAnsiTheme="minorHAnsi" w:cs="Tahoma"/>
          <w:b/>
          <w:sz w:val="16"/>
          <w:szCs w:val="16"/>
        </w:rPr>
        <w:t>Á</w:t>
      </w:r>
      <w:proofErr w:type="spellEnd"/>
      <w:r w:rsidRPr="004E0C73">
        <w:rPr>
          <w:rFonts w:asciiTheme="minorHAnsi" w:hAnsiTheme="minorHAnsi" w:cs="Tahoma"/>
          <w:b/>
          <w:sz w:val="16"/>
          <w:szCs w:val="16"/>
        </w:rPr>
        <w:t xml:space="preserve"> U S U L A S</w:t>
      </w:r>
    </w:p>
    <w:p w14:paraId="78E08626" w14:textId="77777777" w:rsidR="00936E63" w:rsidRPr="004E0C73" w:rsidRDefault="00936E63" w:rsidP="00936E63">
      <w:pPr>
        <w:ind w:right="-5"/>
        <w:rPr>
          <w:rFonts w:asciiTheme="minorHAnsi" w:hAnsiTheme="minorHAnsi" w:cs="Tahoma"/>
          <w:b/>
          <w:sz w:val="12"/>
          <w:szCs w:val="12"/>
        </w:rPr>
      </w:pPr>
    </w:p>
    <w:p w14:paraId="58875E48" w14:textId="52DF2A85" w:rsidR="00936E63" w:rsidRPr="00D85843" w:rsidRDefault="00936E63" w:rsidP="00936E63">
      <w:pPr>
        <w:jc w:val="both"/>
        <w:rPr>
          <w:rFonts w:asciiTheme="minorHAnsi" w:hAnsiTheme="minorHAnsi" w:cs="Tahoma"/>
          <w:sz w:val="16"/>
          <w:szCs w:val="18"/>
        </w:rPr>
      </w:pPr>
      <w:r w:rsidRPr="004E0C73">
        <w:rPr>
          <w:rFonts w:asciiTheme="minorHAnsi" w:hAnsiTheme="minorHAnsi" w:cs="Tahoma"/>
          <w:b/>
          <w:sz w:val="16"/>
          <w:szCs w:val="18"/>
        </w:rPr>
        <w:t>PRIMERA: OBJETO.</w:t>
      </w:r>
      <w:r w:rsidR="00FD294E">
        <w:rPr>
          <w:rFonts w:asciiTheme="minorHAnsi" w:hAnsiTheme="minorHAnsi" w:cs="Tahoma"/>
          <w:b/>
          <w:sz w:val="16"/>
          <w:szCs w:val="18"/>
        </w:rPr>
        <w:t xml:space="preserve"> </w:t>
      </w:r>
      <w:r w:rsidRPr="004E0C73">
        <w:rPr>
          <w:rFonts w:asciiTheme="minorHAnsi" w:hAnsiTheme="minorHAnsi" w:cs="Tahoma"/>
          <w:b/>
          <w:sz w:val="16"/>
          <w:szCs w:val="18"/>
        </w:rPr>
        <w:t>-</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Pr="004E0C73">
        <w:rPr>
          <w:rFonts w:asciiTheme="minorHAnsi" w:hAnsiTheme="minorHAnsi" w:cs="Tahoma"/>
          <w:sz w:val="16"/>
          <w:szCs w:val="18"/>
        </w:rPr>
        <w:t xml:space="preserve">______________________,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Pública Internacional Bajo la Cobertura de Tratados Presencial No. </w:t>
      </w:r>
      <w:r w:rsidR="00792B76">
        <w:rPr>
          <w:rFonts w:asciiTheme="minorHAnsi" w:hAnsiTheme="minorHAnsi"/>
          <w:sz w:val="16"/>
          <w:szCs w:val="18"/>
        </w:rPr>
        <w:t>LP-919044992-I45-2024</w:t>
      </w:r>
      <w:r w:rsidRPr="004E0C73">
        <w:rPr>
          <w:rFonts w:asciiTheme="minorHAnsi" w:hAnsiTheme="minorHAnsi"/>
          <w:sz w:val="16"/>
          <w:szCs w:val="18"/>
        </w:rPr>
        <w:t xml:space="preserve"> referente a la compraventa de ______________________</w:t>
      </w:r>
      <w:r w:rsidRPr="004E0C73">
        <w:rPr>
          <w:rFonts w:asciiTheme="minorHAnsi" w:hAnsiTheme="minorHAnsi" w:cs="Tahoma"/>
          <w:sz w:val="16"/>
          <w:szCs w:val="18"/>
        </w:rPr>
        <w:t>, junta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C38E15F" w14:textId="77777777" w:rsidR="00936E63" w:rsidRPr="00D85843" w:rsidRDefault="00936E63" w:rsidP="00936E63">
      <w:pPr>
        <w:jc w:val="both"/>
        <w:rPr>
          <w:rFonts w:asciiTheme="minorHAnsi" w:hAnsiTheme="minorHAnsi" w:cs="Tahoma"/>
          <w:sz w:val="16"/>
          <w:szCs w:val="18"/>
        </w:rPr>
      </w:pPr>
    </w:p>
    <w:p w14:paraId="0D2AE4F6" w14:textId="597C204B" w:rsidR="00936E63" w:rsidRPr="00D85843" w:rsidRDefault="00936E63" w:rsidP="00936E63">
      <w:pPr>
        <w:jc w:val="both"/>
        <w:rPr>
          <w:rFonts w:asciiTheme="minorHAnsi" w:hAnsiTheme="minorHAnsi" w:cs="Tahoma"/>
          <w:sz w:val="16"/>
          <w:szCs w:val="18"/>
        </w:rPr>
      </w:pPr>
      <w:r w:rsidRPr="00D85843">
        <w:rPr>
          <w:rFonts w:asciiTheme="minorHAnsi" w:hAnsiTheme="minorHAnsi" w:cs="Tahoma"/>
          <w:b/>
          <w:sz w:val="16"/>
          <w:szCs w:val="18"/>
        </w:rPr>
        <w:t>SEGUNDA: MONTO DEL CONTRATO.</w:t>
      </w:r>
      <w:r w:rsidR="00FD294E">
        <w:rPr>
          <w:rFonts w:asciiTheme="minorHAnsi" w:hAnsiTheme="minorHAnsi" w:cs="Tahoma"/>
          <w:b/>
          <w:sz w:val="16"/>
          <w:szCs w:val="18"/>
        </w:rPr>
        <w:t xml:space="preserve">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419E76FA" w14:textId="77777777" w:rsidR="00936E63" w:rsidRPr="00D85843" w:rsidRDefault="00936E63" w:rsidP="00936E63">
      <w:pPr>
        <w:jc w:val="both"/>
        <w:rPr>
          <w:rFonts w:asciiTheme="minorHAnsi" w:hAnsiTheme="minorHAnsi" w:cs="Tahoma"/>
          <w:sz w:val="16"/>
          <w:szCs w:val="18"/>
        </w:rPr>
      </w:pPr>
    </w:p>
    <w:p w14:paraId="774724D7" w14:textId="77777777" w:rsidR="00936E63" w:rsidRPr="00D85843" w:rsidRDefault="00936E63" w:rsidP="00936E6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7F5D4C01" w14:textId="77777777" w:rsidR="00936E63" w:rsidRPr="00CE5218" w:rsidRDefault="00936E63" w:rsidP="00936E63">
      <w:pPr>
        <w:jc w:val="both"/>
        <w:rPr>
          <w:rFonts w:asciiTheme="minorHAnsi" w:hAnsiTheme="minorHAnsi" w:cs="Tahoma"/>
          <w:sz w:val="12"/>
          <w:szCs w:val="12"/>
        </w:rPr>
      </w:pPr>
    </w:p>
    <w:p w14:paraId="3939C4F7" w14:textId="77777777" w:rsidR="00936E63" w:rsidRPr="00D85843" w:rsidRDefault="00936E63" w:rsidP="00936E6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78460248" w14:textId="77777777" w:rsidR="00936E63" w:rsidRPr="00CE5218" w:rsidRDefault="00936E63" w:rsidP="00936E63">
      <w:pPr>
        <w:jc w:val="both"/>
        <w:rPr>
          <w:rFonts w:asciiTheme="minorHAnsi" w:hAnsiTheme="minorHAnsi"/>
          <w:b/>
          <w:sz w:val="12"/>
          <w:szCs w:val="12"/>
        </w:rPr>
      </w:pPr>
    </w:p>
    <w:p w14:paraId="30D27A18" w14:textId="77777777" w:rsidR="00936E63" w:rsidRPr="00D85843" w:rsidRDefault="00936E63" w:rsidP="00936E6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Pr>
          <w:rFonts w:asciiTheme="minorHAnsi" w:hAnsiTheme="minorHAnsi"/>
          <w:sz w:val="16"/>
          <w:szCs w:val="18"/>
        </w:rPr>
        <w:t xml:space="preserve"> fijo, en el supuesto de que las Unidades Aplicativas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15A2C0F7" w14:textId="77777777" w:rsidR="00936E63" w:rsidRPr="00CE5218" w:rsidRDefault="00936E63" w:rsidP="00936E63">
      <w:pPr>
        <w:jc w:val="both"/>
        <w:rPr>
          <w:rFonts w:asciiTheme="minorHAnsi" w:hAnsiTheme="minorHAnsi" w:cs="Tahoma"/>
          <w:b/>
          <w:sz w:val="12"/>
          <w:szCs w:val="12"/>
        </w:rPr>
      </w:pPr>
    </w:p>
    <w:p w14:paraId="1FD179D5" w14:textId="1E37E6AC" w:rsidR="00936E63" w:rsidRPr="00257801" w:rsidRDefault="00936E63" w:rsidP="00936E63">
      <w:pPr>
        <w:ind w:right="-1"/>
        <w:jc w:val="both"/>
        <w:rPr>
          <w:rFonts w:ascii="Calibri" w:hAnsi="Calibri"/>
        </w:rPr>
      </w:pPr>
      <w:r w:rsidRPr="00D85843">
        <w:rPr>
          <w:rFonts w:asciiTheme="minorHAnsi" w:hAnsiTheme="minorHAnsi"/>
          <w:b/>
          <w:bCs/>
          <w:sz w:val="16"/>
          <w:szCs w:val="18"/>
        </w:rPr>
        <w:t>TERCERA: FORMA DE PAGO.</w:t>
      </w:r>
      <w:r w:rsidR="00FD294E">
        <w:rPr>
          <w:rFonts w:asciiTheme="minorHAnsi" w:hAnsiTheme="minorHAnsi"/>
          <w:b/>
          <w:bCs/>
          <w:sz w:val="16"/>
          <w:szCs w:val="18"/>
        </w:rPr>
        <w:t xml:space="preserve"> </w:t>
      </w:r>
      <w:r w:rsidRPr="00D85843">
        <w:rPr>
          <w:rFonts w:asciiTheme="minorHAnsi" w:hAnsiTheme="minorHAnsi"/>
          <w:b/>
          <w:bCs/>
          <w:sz w:val="16"/>
          <w:szCs w:val="18"/>
        </w:rPr>
        <w:t xml:space="preserve">- </w:t>
      </w:r>
      <w:r w:rsidRPr="00F60382">
        <w:rPr>
          <w:rFonts w:ascii="Calibri" w:hAnsi="Calibri"/>
          <w:sz w:val="16"/>
          <w:szCs w:val="16"/>
        </w:rPr>
        <w:t xml:space="preserve">El pago de los insumos adquiridos en el presente concurso se realizará en </w:t>
      </w:r>
      <w:r w:rsidR="00BC41A3" w:rsidRPr="00F60382">
        <w:rPr>
          <w:rFonts w:ascii="Calibri" w:hAnsi="Calibri"/>
          <w:sz w:val="16"/>
          <w:szCs w:val="16"/>
        </w:rPr>
        <w:t>pesos mexicanos</w:t>
      </w:r>
      <w:r w:rsidRPr="00F60382">
        <w:rPr>
          <w:rFonts w:ascii="Calibri" w:hAnsi="Calibri"/>
          <w:sz w:val="16"/>
          <w:szCs w:val="16"/>
        </w:rPr>
        <w:t xml:space="preserve"> dentro de los </w:t>
      </w:r>
      <w:r w:rsidR="00BC41A3">
        <w:rPr>
          <w:rFonts w:ascii="Calibri" w:hAnsi="Calibri"/>
          <w:sz w:val="16"/>
          <w:szCs w:val="16"/>
        </w:rPr>
        <w:t>_____</w:t>
      </w:r>
      <w:r w:rsidRPr="00F60382">
        <w:rPr>
          <w:rFonts w:ascii="Calibri" w:hAnsi="Calibri"/>
          <w:sz w:val="16"/>
          <w:szCs w:val="16"/>
        </w:rPr>
        <w:t xml:space="preserve"> días naturales siguientes a la presentación de la factura en el área de Recursos Financieros </w:t>
      </w:r>
      <w:r w:rsidRPr="00F60382">
        <w:rPr>
          <w:rFonts w:asciiTheme="minorHAnsi" w:hAnsiTheme="minorHAnsi"/>
          <w:sz w:val="16"/>
          <w:szCs w:val="16"/>
        </w:rPr>
        <w:t xml:space="preserve">de </w:t>
      </w:r>
      <w:r w:rsidRPr="00F60382">
        <w:rPr>
          <w:rFonts w:asciiTheme="minorHAnsi" w:hAnsiTheme="minorHAnsi"/>
          <w:b/>
          <w:bCs/>
          <w:sz w:val="16"/>
          <w:szCs w:val="16"/>
        </w:rPr>
        <w:t>“S.S.N.L.”</w:t>
      </w:r>
      <w:r w:rsidRPr="00F60382">
        <w:rPr>
          <w:rFonts w:asciiTheme="minorHAnsi" w:hAnsiTheme="minorHAnsi"/>
          <w:sz w:val="16"/>
          <w:szCs w:val="16"/>
        </w:rPr>
        <w:t xml:space="preserve">, </w:t>
      </w:r>
      <w:r w:rsidRPr="00F60382">
        <w:rPr>
          <w:rFonts w:ascii="Calibri" w:hAnsi="Calibri"/>
          <w:sz w:val="16"/>
          <w:szCs w:val="16"/>
        </w:rPr>
        <w:t>de este Organismo y debidamente validada por el área encargada de su recepción. En el entendido de que los pagos se realizarán por Recursos Financieros los días 05 y 20 de cada mes, en caso de ser un día inhábil el pago se efectuará al siguiente día hábil</w:t>
      </w:r>
      <w:r>
        <w:rPr>
          <w:rFonts w:ascii="Calibri" w:hAnsi="Calibri"/>
        </w:rPr>
        <w:t>.</w:t>
      </w:r>
    </w:p>
    <w:p w14:paraId="423B9966" w14:textId="77777777" w:rsidR="00936E63" w:rsidRPr="00CE5218" w:rsidRDefault="00936E63" w:rsidP="00936E63">
      <w:pPr>
        <w:tabs>
          <w:tab w:val="right" w:pos="1276"/>
        </w:tabs>
        <w:jc w:val="both"/>
        <w:rPr>
          <w:rFonts w:asciiTheme="minorHAnsi" w:hAnsiTheme="minorHAnsi"/>
          <w:sz w:val="12"/>
          <w:szCs w:val="12"/>
        </w:rPr>
      </w:pPr>
    </w:p>
    <w:p w14:paraId="0378C0AA" w14:textId="6199257B" w:rsidR="00936E63" w:rsidRPr="00D85843" w:rsidRDefault="00936E63" w:rsidP="00936E6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Pr>
          <w:rFonts w:asciiTheme="minorHAnsi" w:hAnsiTheme="minorHAnsi"/>
          <w:sz w:val="16"/>
          <w:szCs w:val="18"/>
        </w:rPr>
        <w:t xml:space="preserve"> en 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SSN970115QI9, con domicilio en Matamoros, Oriente., No. 520, entre Escobedo y Zaragoza en el Centro de Monterrey, N.L., C.P. 64000; una vez recibidas deberán ser selladas y fir</w:t>
      </w:r>
      <w:r>
        <w:rPr>
          <w:rFonts w:asciiTheme="minorHAnsi" w:hAnsiTheme="minorHAnsi"/>
          <w:sz w:val="16"/>
          <w:szCs w:val="18"/>
        </w:rPr>
        <w:t>madas por el Administrador 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4A83EEBB" w14:textId="77777777" w:rsidR="00936E63" w:rsidRPr="00CE5218" w:rsidRDefault="00936E63" w:rsidP="00936E63">
      <w:pPr>
        <w:jc w:val="both"/>
        <w:rPr>
          <w:rFonts w:asciiTheme="minorHAnsi" w:hAnsiTheme="minorHAnsi"/>
          <w:b/>
          <w:bCs/>
          <w:sz w:val="12"/>
          <w:szCs w:val="12"/>
        </w:rPr>
      </w:pPr>
    </w:p>
    <w:p w14:paraId="426A65E2" w14:textId="77777777" w:rsidR="00936E63" w:rsidRPr="00D85843" w:rsidRDefault="00936E63" w:rsidP="00936E6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06D362CD" w14:textId="77777777" w:rsidR="00936E63" w:rsidRPr="00CE5218" w:rsidRDefault="00936E63" w:rsidP="00936E63">
      <w:pPr>
        <w:jc w:val="both"/>
        <w:rPr>
          <w:rFonts w:asciiTheme="minorHAnsi" w:hAnsiTheme="minorHAnsi"/>
          <w:sz w:val="12"/>
          <w:szCs w:val="12"/>
        </w:rPr>
      </w:pPr>
    </w:p>
    <w:p w14:paraId="768201D3" w14:textId="77777777" w:rsidR="00936E63" w:rsidRPr="00D85843" w:rsidRDefault="00936E63" w:rsidP="00936E6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748CF40F" w14:textId="77777777" w:rsidR="00936E63" w:rsidRPr="00CE5218" w:rsidRDefault="00936E63" w:rsidP="00936E63">
      <w:pPr>
        <w:jc w:val="both"/>
        <w:rPr>
          <w:rFonts w:asciiTheme="minorHAnsi" w:hAnsiTheme="minorHAnsi"/>
          <w:sz w:val="12"/>
          <w:szCs w:val="12"/>
        </w:rPr>
      </w:pPr>
    </w:p>
    <w:p w14:paraId="5E7BDFC1" w14:textId="77777777" w:rsidR="00936E63" w:rsidRPr="00D85843" w:rsidRDefault="00936E63" w:rsidP="00936E6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5143D624" w14:textId="77777777" w:rsidR="00936E63" w:rsidRPr="00D85843" w:rsidRDefault="00936E63" w:rsidP="00936E63">
      <w:pPr>
        <w:jc w:val="both"/>
        <w:rPr>
          <w:rFonts w:asciiTheme="minorHAnsi" w:hAnsiTheme="minorHAnsi"/>
          <w:sz w:val="16"/>
          <w:szCs w:val="18"/>
        </w:rPr>
      </w:pPr>
    </w:p>
    <w:p w14:paraId="327AF38D" w14:textId="17801791"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CUARTA</w:t>
      </w:r>
      <w:r w:rsidRPr="00D843DF">
        <w:rPr>
          <w:rFonts w:asciiTheme="minorHAnsi" w:hAnsiTheme="minorHAnsi" w:cs="Tahoma"/>
          <w:sz w:val="16"/>
          <w:szCs w:val="18"/>
        </w:rPr>
        <w:t xml:space="preserve">: </w:t>
      </w:r>
      <w:r w:rsidRPr="00623ABC">
        <w:rPr>
          <w:rFonts w:asciiTheme="minorHAnsi" w:hAnsiTheme="minorHAnsi" w:cs="Tahoma"/>
          <w:b/>
          <w:bCs/>
          <w:sz w:val="16"/>
          <w:szCs w:val="18"/>
        </w:rPr>
        <w:t>PLAZO Y LUGAR DE ENTREGA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xml:space="preserve">- Los insumos se entregarán en el plazo comprendido del ___ al ___, en horario de </w:t>
      </w:r>
      <w:r w:rsidR="00FD294E"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FD294E"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31DE4536" w14:textId="77777777" w:rsidR="00936E63" w:rsidRPr="00CE5218" w:rsidRDefault="00936E63" w:rsidP="00936E63">
      <w:pPr>
        <w:ind w:right="-5"/>
        <w:jc w:val="both"/>
        <w:rPr>
          <w:rFonts w:asciiTheme="minorHAnsi" w:hAnsiTheme="minorHAnsi" w:cs="Tahoma"/>
          <w:sz w:val="12"/>
          <w:szCs w:val="12"/>
        </w:rPr>
      </w:pPr>
    </w:p>
    <w:p w14:paraId="3711EC0E"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insumos se entregarán dentro de los 7 días naturales posteriores a la recepción de la Orden de Envío por parte de “EL P</w:t>
      </w:r>
      <w:r>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Pr>
          <w:rFonts w:asciiTheme="minorHAnsi" w:hAnsiTheme="minorHAnsi" w:cs="Tahoma"/>
          <w:sz w:val="16"/>
          <w:szCs w:val="18"/>
        </w:rPr>
        <w:t>Almacén</w:t>
      </w:r>
      <w:r w:rsidRPr="00D843DF">
        <w:rPr>
          <w:rFonts w:asciiTheme="minorHAnsi" w:hAnsiTheme="minorHAnsi" w:cs="Tahoma"/>
          <w:sz w:val="16"/>
          <w:szCs w:val="18"/>
        </w:rPr>
        <w:t xml:space="preserve"> de </w:t>
      </w:r>
      <w:r>
        <w:rPr>
          <w:rFonts w:asciiTheme="minorHAnsi" w:hAnsiTheme="minorHAnsi" w:cs="Tahoma"/>
          <w:sz w:val="16"/>
          <w:szCs w:val="18"/>
        </w:rPr>
        <w:t>la unidad aplicativa</w:t>
      </w:r>
      <w:r w:rsidRPr="00D843DF">
        <w:rPr>
          <w:rFonts w:asciiTheme="minorHAnsi" w:hAnsiTheme="minorHAnsi" w:cs="Tahoma"/>
          <w:sz w:val="16"/>
          <w:szCs w:val="18"/>
        </w:rPr>
        <w:t>: …….</w:t>
      </w:r>
    </w:p>
    <w:p w14:paraId="45999AD8" w14:textId="77777777" w:rsidR="00936E63" w:rsidRPr="00CE5218" w:rsidRDefault="00936E63" w:rsidP="00936E63">
      <w:pPr>
        <w:ind w:right="-5"/>
        <w:jc w:val="both"/>
        <w:rPr>
          <w:rFonts w:asciiTheme="minorHAnsi" w:hAnsiTheme="minorHAnsi" w:cs="Tahoma"/>
          <w:sz w:val="12"/>
          <w:szCs w:val="12"/>
        </w:rPr>
      </w:pPr>
    </w:p>
    <w:p w14:paraId="30D62E6E"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23C00343" w14:textId="77777777" w:rsidR="00936E63" w:rsidRPr="00CE5218" w:rsidRDefault="00936E63" w:rsidP="00936E63">
      <w:pPr>
        <w:ind w:right="-5"/>
        <w:jc w:val="both"/>
        <w:rPr>
          <w:rFonts w:asciiTheme="minorHAnsi" w:hAnsiTheme="minorHAnsi" w:cs="Tahoma"/>
          <w:sz w:val="12"/>
          <w:szCs w:val="12"/>
        </w:rPr>
      </w:pPr>
    </w:p>
    <w:p w14:paraId="1849D7E4" w14:textId="77888B93"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4B4127"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63EC024B" w14:textId="77777777" w:rsidR="00936E63" w:rsidRPr="00CE5218" w:rsidRDefault="00936E63" w:rsidP="00936E63">
      <w:pPr>
        <w:ind w:right="-5"/>
        <w:jc w:val="both"/>
        <w:rPr>
          <w:rFonts w:asciiTheme="minorHAnsi" w:hAnsiTheme="minorHAnsi" w:cs="Tahoma"/>
          <w:sz w:val="12"/>
          <w:szCs w:val="12"/>
        </w:rPr>
      </w:pPr>
    </w:p>
    <w:p w14:paraId="7020E77C"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prórroga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395D83FF" w14:textId="77777777" w:rsidR="00936E63" w:rsidRPr="00CE5218" w:rsidRDefault="00936E63" w:rsidP="00936E63">
      <w:pPr>
        <w:ind w:right="-5"/>
        <w:jc w:val="both"/>
        <w:rPr>
          <w:rFonts w:asciiTheme="minorHAnsi" w:hAnsiTheme="minorHAnsi" w:cs="Tahoma"/>
          <w:sz w:val="12"/>
          <w:szCs w:val="12"/>
        </w:rPr>
      </w:pPr>
    </w:p>
    <w:p w14:paraId="539DA288" w14:textId="7E491ECA"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QUINTA</w:t>
      </w:r>
      <w:r w:rsidRPr="00D843DF">
        <w:rPr>
          <w:rFonts w:asciiTheme="minorHAnsi" w:hAnsiTheme="minorHAnsi" w:cs="Tahoma"/>
          <w:sz w:val="16"/>
          <w:szCs w:val="18"/>
        </w:rPr>
        <w:t xml:space="preserve">: </w:t>
      </w:r>
      <w:r w:rsidRPr="00623ABC">
        <w:rPr>
          <w:rFonts w:asciiTheme="minorHAnsi" w:hAnsiTheme="minorHAnsi" w:cs="Tahoma"/>
          <w:b/>
          <w:bCs/>
          <w:sz w:val="16"/>
          <w:szCs w:val="18"/>
        </w:rPr>
        <w:t>CONDICIONES DE ENTREGA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a) Procedimiento de Solicitud y Abastecimiento:</w:t>
      </w:r>
    </w:p>
    <w:p w14:paraId="61710D87"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4920D0E1" w14:textId="77777777" w:rsidR="00936E63" w:rsidRPr="00CE5218" w:rsidRDefault="00936E63" w:rsidP="00936E63">
      <w:pPr>
        <w:ind w:right="-5"/>
        <w:jc w:val="both"/>
        <w:rPr>
          <w:rFonts w:asciiTheme="minorHAnsi" w:hAnsiTheme="minorHAnsi" w:cs="Tahoma"/>
          <w:sz w:val="12"/>
          <w:szCs w:val="12"/>
        </w:rPr>
      </w:pPr>
    </w:p>
    <w:p w14:paraId="0AFA239B"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393498F2" w14:textId="77777777" w:rsidR="00936E63" w:rsidRPr="00D843DF" w:rsidRDefault="00936E63" w:rsidP="00936E63">
      <w:pPr>
        <w:ind w:right="-5"/>
        <w:jc w:val="both"/>
        <w:rPr>
          <w:rFonts w:asciiTheme="minorHAnsi" w:hAnsiTheme="minorHAnsi" w:cs="Tahoma"/>
          <w:sz w:val="16"/>
          <w:szCs w:val="18"/>
        </w:rPr>
      </w:pPr>
    </w:p>
    <w:p w14:paraId="31DC5920"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Pr>
          <w:rFonts w:asciiTheme="minorHAnsi" w:hAnsiTheme="minorHAnsi" w:cs="Tahoma"/>
          <w:sz w:val="16"/>
          <w:szCs w:val="18"/>
        </w:rPr>
        <w:t xml:space="preserve"> será llevado a cabo por la Unidad Aplicativa </w:t>
      </w:r>
      <w:r w:rsidRPr="00D843DF">
        <w:rPr>
          <w:rFonts w:asciiTheme="minorHAnsi" w:hAnsiTheme="minorHAnsi" w:cs="Tahoma"/>
          <w:sz w:val="16"/>
          <w:szCs w:val="18"/>
        </w:rPr>
        <w:t>y se hará conforme a los lineamientos de “S.S.N.L.” y se inicia desde el recibo de los insumos hasta la aplicación o uso de los mismos.</w:t>
      </w:r>
    </w:p>
    <w:p w14:paraId="6D53F8F7" w14:textId="77777777" w:rsidR="00936E63" w:rsidRPr="00CE5218" w:rsidRDefault="00936E63" w:rsidP="00936E63">
      <w:pPr>
        <w:ind w:right="-5"/>
        <w:jc w:val="both"/>
        <w:rPr>
          <w:rFonts w:asciiTheme="minorHAnsi" w:hAnsiTheme="minorHAnsi" w:cs="Tahoma"/>
          <w:sz w:val="12"/>
          <w:szCs w:val="12"/>
        </w:rPr>
      </w:pPr>
    </w:p>
    <w:p w14:paraId="4982FB7D" w14:textId="77777777" w:rsidR="00936E63" w:rsidRPr="00D843DF" w:rsidRDefault="00936E63" w:rsidP="00936E63">
      <w:pPr>
        <w:ind w:right="-5"/>
        <w:jc w:val="both"/>
        <w:rPr>
          <w:rFonts w:asciiTheme="minorHAnsi" w:hAnsiTheme="minorHAnsi" w:cs="Tahoma"/>
          <w:sz w:val="16"/>
          <w:szCs w:val="18"/>
        </w:rPr>
      </w:pP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Pr>
          <w:rFonts w:asciiTheme="minorHAnsi" w:hAnsiTheme="minorHAnsi" w:cs="Tahoma"/>
          <w:sz w:val="16"/>
          <w:szCs w:val="18"/>
        </w:rPr>
        <w:t>firmado por ___________</w:t>
      </w:r>
      <w:r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acuse de recibo de la orden de envío con firma y fecha por parte de “EL PROVEEDOR”,  lo anterior  se tomará  en </w:t>
      </w:r>
      <w:r>
        <w:rPr>
          <w:rFonts w:asciiTheme="minorHAnsi" w:hAnsiTheme="minorHAnsi" w:cs="Tahoma"/>
          <w:sz w:val="16"/>
          <w:szCs w:val="18"/>
        </w:rPr>
        <w:t xml:space="preserve">cuenta por el  Administrador de la Unidad Aplicativa </w:t>
      </w:r>
      <w:r w:rsidRPr="00D843DF">
        <w:rPr>
          <w:rFonts w:asciiTheme="minorHAnsi" w:hAnsiTheme="minorHAnsi" w:cs="Tahoma"/>
          <w:sz w:val="16"/>
          <w:szCs w:val="18"/>
        </w:rPr>
        <w:t xml:space="preserve"> que reciba los insumos,  para el  cálculo y elaboración de sanción por el atraso en la entrega de los insumos. En caso de que no se cumpla lo señalado en esta cláusula, no se dará el alta correspondiente para su trámite de pago.</w:t>
      </w:r>
    </w:p>
    <w:p w14:paraId="40F6C9A5" w14:textId="77777777" w:rsidR="00936E63" w:rsidRPr="00CE5218" w:rsidRDefault="00936E63" w:rsidP="00936E63">
      <w:pPr>
        <w:ind w:right="-5"/>
        <w:jc w:val="both"/>
        <w:rPr>
          <w:rFonts w:asciiTheme="minorHAnsi" w:hAnsiTheme="minorHAnsi" w:cs="Tahoma"/>
          <w:sz w:val="12"/>
          <w:szCs w:val="12"/>
        </w:rPr>
      </w:pPr>
    </w:p>
    <w:p w14:paraId="56A2939C"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3605AB41" w14:textId="77777777" w:rsidR="00936E63" w:rsidRPr="00CE5218" w:rsidRDefault="00936E63" w:rsidP="00936E63">
      <w:pPr>
        <w:ind w:right="-5"/>
        <w:jc w:val="both"/>
        <w:rPr>
          <w:rFonts w:asciiTheme="minorHAnsi" w:hAnsiTheme="minorHAnsi" w:cs="Tahoma"/>
          <w:sz w:val="12"/>
          <w:szCs w:val="12"/>
        </w:rPr>
      </w:pPr>
    </w:p>
    <w:p w14:paraId="12879F74"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77FCD983" w14:textId="77777777" w:rsidR="00936E63" w:rsidRPr="00CE5218" w:rsidRDefault="00936E63" w:rsidP="00936E63">
      <w:pPr>
        <w:ind w:right="-5"/>
        <w:jc w:val="both"/>
        <w:rPr>
          <w:rFonts w:asciiTheme="minorHAnsi" w:hAnsiTheme="minorHAnsi" w:cs="Tahoma"/>
          <w:sz w:val="12"/>
          <w:szCs w:val="12"/>
        </w:rPr>
      </w:pPr>
    </w:p>
    <w:p w14:paraId="3A317585"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16763DC5"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512C68DC"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2FBFA5E7"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664C4A8F"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17D54045" w14:textId="77777777" w:rsidR="00936E63" w:rsidRPr="00D843DF" w:rsidRDefault="00936E63" w:rsidP="00936E63">
      <w:pPr>
        <w:ind w:right="-5"/>
        <w:jc w:val="both"/>
        <w:rPr>
          <w:rFonts w:asciiTheme="minorHAnsi" w:hAnsiTheme="minorHAnsi" w:cs="Tahoma"/>
          <w:sz w:val="16"/>
          <w:szCs w:val="18"/>
        </w:rPr>
      </w:pPr>
    </w:p>
    <w:p w14:paraId="6B0F5541"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464695AD"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1CE8D974" w14:textId="77777777" w:rsidR="00936E63" w:rsidRPr="00CE5218" w:rsidRDefault="00936E63" w:rsidP="00936E63">
      <w:pPr>
        <w:ind w:right="-5"/>
        <w:jc w:val="both"/>
        <w:rPr>
          <w:rFonts w:asciiTheme="minorHAnsi" w:hAnsiTheme="minorHAnsi" w:cs="Tahoma"/>
          <w:sz w:val="12"/>
          <w:szCs w:val="12"/>
        </w:rPr>
      </w:pPr>
    </w:p>
    <w:p w14:paraId="2BEAF52F" w14:textId="0D05C75F"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SEXTA</w:t>
      </w:r>
      <w:r w:rsidRPr="00D843DF">
        <w:rPr>
          <w:rFonts w:asciiTheme="minorHAnsi" w:hAnsiTheme="minorHAnsi" w:cs="Tahoma"/>
          <w:sz w:val="16"/>
          <w:szCs w:val="18"/>
        </w:rPr>
        <w:t xml:space="preserve">: </w:t>
      </w:r>
      <w:r w:rsidRPr="00623ABC">
        <w:rPr>
          <w:rFonts w:asciiTheme="minorHAnsi" w:hAnsiTheme="minorHAnsi" w:cs="Tahoma"/>
          <w:b/>
          <w:bCs/>
          <w:sz w:val="16"/>
          <w:szCs w:val="18"/>
        </w:rPr>
        <w:t>DEVOLUCIONES</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Pr>
          <w:rFonts w:asciiTheme="minorHAnsi" w:hAnsiTheme="minorHAnsi" w:cs="Tahoma"/>
          <w:sz w:val="16"/>
          <w:szCs w:val="18"/>
        </w:rPr>
        <w:t>de la Unidad Aplicativa</w:t>
      </w:r>
      <w:r w:rsidRPr="00D843DF">
        <w:rPr>
          <w:rFonts w:asciiTheme="minorHAnsi" w:hAnsiTheme="minorHAnsi" w:cs="Tahoma"/>
          <w:sz w:val="16"/>
          <w:szCs w:val="18"/>
        </w:rPr>
        <w:t xml:space="preserve">, cuando se comprueben deficiencias en la calidad de las mismas, o cuando no se cumpla con el período de caducidad solicitado, y deberán ser repuestas por “EL PROVEEDOR”, dentro de los </w:t>
      </w:r>
      <w:r w:rsidR="00FD6A58">
        <w:rPr>
          <w:rFonts w:asciiTheme="minorHAnsi" w:hAnsiTheme="minorHAnsi" w:cs="Tahoma"/>
          <w:sz w:val="16"/>
          <w:szCs w:val="18"/>
        </w:rPr>
        <w:t>______</w:t>
      </w:r>
      <w:r w:rsidRPr="00D843DF">
        <w:rPr>
          <w:rFonts w:asciiTheme="minorHAnsi" w:hAnsiTheme="minorHAnsi" w:cs="Tahoma"/>
          <w:sz w:val="16"/>
          <w:szCs w:val="18"/>
        </w:rPr>
        <w:t xml:space="preserve"> días hábiles siguientes a la devolución.</w:t>
      </w:r>
    </w:p>
    <w:p w14:paraId="6FCCCED5" w14:textId="77777777" w:rsidR="00936E63" w:rsidRPr="00CE5218" w:rsidRDefault="00936E63" w:rsidP="00936E63">
      <w:pPr>
        <w:ind w:right="-5"/>
        <w:jc w:val="both"/>
        <w:rPr>
          <w:rFonts w:asciiTheme="minorHAnsi" w:hAnsiTheme="minorHAnsi" w:cs="Tahoma"/>
          <w:sz w:val="12"/>
          <w:szCs w:val="12"/>
        </w:rPr>
      </w:pPr>
    </w:p>
    <w:p w14:paraId="1F27BB84"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52516D6D" w14:textId="77777777" w:rsidR="00936E63" w:rsidRPr="00CE5218" w:rsidRDefault="00936E63" w:rsidP="00936E63">
      <w:pPr>
        <w:ind w:right="-5"/>
        <w:jc w:val="both"/>
        <w:rPr>
          <w:rFonts w:asciiTheme="minorHAnsi" w:hAnsiTheme="minorHAnsi" w:cs="Tahoma"/>
          <w:sz w:val="12"/>
          <w:szCs w:val="12"/>
        </w:rPr>
      </w:pPr>
    </w:p>
    <w:p w14:paraId="18DFCA76" w14:textId="15FB0C5E"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SÉPTIMA</w:t>
      </w:r>
      <w:r w:rsidRPr="00D843DF">
        <w:rPr>
          <w:rFonts w:asciiTheme="minorHAnsi" w:hAnsiTheme="minorHAnsi" w:cs="Tahoma"/>
          <w:sz w:val="16"/>
          <w:szCs w:val="18"/>
        </w:rPr>
        <w:t xml:space="preserve">: </w:t>
      </w:r>
      <w:r w:rsidRPr="00623ABC">
        <w:rPr>
          <w:rFonts w:asciiTheme="minorHAnsi" w:hAnsiTheme="minorHAnsi" w:cs="Tahoma"/>
          <w:b/>
          <w:bCs/>
          <w:sz w:val="16"/>
          <w:szCs w:val="18"/>
        </w:rPr>
        <w:t>SUPERVISIÓN</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“S.S.N</w:t>
      </w:r>
      <w:r>
        <w:rPr>
          <w:rFonts w:asciiTheme="minorHAnsi" w:hAnsiTheme="minorHAnsi" w:cs="Tahoma"/>
          <w:sz w:val="16"/>
          <w:szCs w:val="18"/>
        </w:rPr>
        <w:t xml:space="preserve">.L.” a través del titular de la Unidad Aplicativa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5C66DEDE" w14:textId="77777777" w:rsidR="00936E63" w:rsidRPr="00CE5218" w:rsidRDefault="00936E63" w:rsidP="00936E63">
      <w:pPr>
        <w:ind w:right="-5"/>
        <w:jc w:val="both"/>
        <w:rPr>
          <w:rFonts w:asciiTheme="minorHAnsi" w:hAnsiTheme="minorHAnsi" w:cs="Tahoma"/>
          <w:sz w:val="12"/>
          <w:szCs w:val="12"/>
        </w:rPr>
      </w:pPr>
    </w:p>
    <w:p w14:paraId="7180C7DB"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74801B42" w14:textId="77777777" w:rsidR="00936E63" w:rsidRPr="00CE5218" w:rsidRDefault="00936E63" w:rsidP="00936E63">
      <w:pPr>
        <w:ind w:right="-5"/>
        <w:jc w:val="both"/>
        <w:rPr>
          <w:rFonts w:asciiTheme="minorHAnsi" w:hAnsiTheme="minorHAnsi" w:cs="Tahoma"/>
          <w:sz w:val="12"/>
          <w:szCs w:val="12"/>
        </w:rPr>
      </w:pPr>
    </w:p>
    <w:p w14:paraId="71A2B92C" w14:textId="7837F691"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OCTAVA</w:t>
      </w:r>
      <w:r w:rsidRPr="00D843DF">
        <w:rPr>
          <w:rFonts w:asciiTheme="minorHAnsi" w:hAnsiTheme="minorHAnsi" w:cs="Tahoma"/>
          <w:sz w:val="16"/>
          <w:szCs w:val="18"/>
        </w:rPr>
        <w:t xml:space="preserve">: </w:t>
      </w:r>
      <w:r w:rsidRPr="00623ABC">
        <w:rPr>
          <w:rFonts w:asciiTheme="minorHAnsi" w:hAnsiTheme="minorHAnsi" w:cs="Tahoma"/>
          <w:b/>
          <w:bCs/>
          <w:sz w:val="16"/>
          <w:szCs w:val="18"/>
        </w:rPr>
        <w:t>RELACIONES DE “EL PROVEEDOR” CON SU PERSONAL.</w:t>
      </w:r>
      <w:r w:rsidR="00623ABC">
        <w:rPr>
          <w:rFonts w:asciiTheme="minorHAnsi" w:hAnsiTheme="minorHAnsi" w:cs="Tahoma"/>
          <w:sz w:val="16"/>
          <w:szCs w:val="18"/>
        </w:rPr>
        <w:t xml:space="preserve"> </w:t>
      </w:r>
      <w:r w:rsidRPr="00D843DF">
        <w:rPr>
          <w:rFonts w:asciiTheme="minorHAnsi" w:hAnsiTheme="minorHAnsi" w:cs="Tahoma"/>
          <w:sz w:val="16"/>
          <w:szCs w:val="18"/>
        </w:rPr>
        <w:t>-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0AA6B31D" w14:textId="77777777" w:rsidR="00936E63" w:rsidRPr="00CE5218" w:rsidRDefault="00936E63" w:rsidP="00936E63">
      <w:pPr>
        <w:ind w:right="-5"/>
        <w:jc w:val="both"/>
        <w:rPr>
          <w:rFonts w:asciiTheme="minorHAnsi" w:hAnsiTheme="minorHAnsi" w:cs="Tahoma"/>
          <w:sz w:val="12"/>
          <w:szCs w:val="12"/>
        </w:rPr>
      </w:pPr>
    </w:p>
    <w:p w14:paraId="08FFF778" w14:textId="21E6CD23" w:rsidR="00A3649C" w:rsidRPr="00A3649C" w:rsidRDefault="00936E63" w:rsidP="00A3649C">
      <w:pPr>
        <w:jc w:val="both"/>
        <w:rPr>
          <w:rFonts w:ascii="Calibri" w:hAnsi="Calibri" w:cs="Calibri"/>
          <w:color w:val="000000"/>
          <w:sz w:val="16"/>
          <w:szCs w:val="16"/>
          <w:lang w:eastAsia="es-MX"/>
        </w:rPr>
      </w:pPr>
      <w:r w:rsidRPr="00623ABC">
        <w:rPr>
          <w:rFonts w:asciiTheme="minorHAnsi" w:hAnsiTheme="minorHAnsi" w:cs="Tahoma"/>
          <w:b/>
          <w:bCs/>
          <w:sz w:val="16"/>
          <w:szCs w:val="18"/>
        </w:rPr>
        <w:t>NOVENA</w:t>
      </w:r>
      <w:r w:rsidRPr="00D843DF">
        <w:rPr>
          <w:rFonts w:asciiTheme="minorHAnsi" w:hAnsiTheme="minorHAnsi" w:cs="Tahoma"/>
          <w:sz w:val="16"/>
          <w:szCs w:val="18"/>
        </w:rPr>
        <w:t xml:space="preserve">: </w:t>
      </w:r>
      <w:r w:rsidRPr="00623ABC">
        <w:rPr>
          <w:rFonts w:asciiTheme="minorHAnsi" w:hAnsiTheme="minorHAnsi" w:cs="Tahoma"/>
          <w:b/>
          <w:bCs/>
          <w:sz w:val="16"/>
          <w:szCs w:val="18"/>
        </w:rPr>
        <w:t>PENA CONVENCIONAL</w:t>
      </w:r>
      <w:r w:rsidRPr="00A3649C">
        <w:rPr>
          <w:rFonts w:asciiTheme="minorHAnsi" w:hAnsiTheme="minorHAnsi" w:cs="Tahoma"/>
          <w:sz w:val="16"/>
          <w:szCs w:val="16"/>
        </w:rPr>
        <w:t>.</w:t>
      </w:r>
      <w:r w:rsidR="00623ABC">
        <w:rPr>
          <w:rFonts w:asciiTheme="minorHAnsi" w:hAnsiTheme="minorHAnsi" w:cs="Tahoma"/>
          <w:sz w:val="16"/>
          <w:szCs w:val="16"/>
        </w:rPr>
        <w:t xml:space="preserve"> </w:t>
      </w:r>
      <w:r w:rsidRPr="00A3649C">
        <w:rPr>
          <w:rFonts w:asciiTheme="minorHAnsi" w:hAnsiTheme="minorHAnsi" w:cs="Tahoma"/>
          <w:sz w:val="16"/>
          <w:szCs w:val="16"/>
        </w:rPr>
        <w:t xml:space="preserve">- </w:t>
      </w:r>
      <w:r w:rsidR="00A3649C" w:rsidRPr="00A3649C">
        <w:rPr>
          <w:rFonts w:ascii="Calibri" w:hAnsi="Calibri" w:cs="Calibri"/>
          <w:color w:val="000000"/>
          <w:sz w:val="16"/>
          <w:szCs w:val="16"/>
          <w:lang w:eastAsia="es-MX"/>
        </w:rPr>
        <w:t xml:space="preserve">Se aplicará una pena convencional (Sanción) del </w:t>
      </w:r>
      <w:r w:rsidR="00FD6A58">
        <w:rPr>
          <w:rFonts w:ascii="Calibri" w:hAnsi="Calibri" w:cs="Calibri"/>
          <w:color w:val="000000"/>
          <w:sz w:val="16"/>
          <w:szCs w:val="16"/>
          <w:lang w:eastAsia="es-MX"/>
        </w:rPr>
        <w:t>______</w:t>
      </w:r>
      <w:r w:rsidR="00A3649C" w:rsidRPr="00A3649C">
        <w:rPr>
          <w:rFonts w:ascii="Calibri" w:hAnsi="Calibri" w:cs="Calibri"/>
          <w:color w:val="000000"/>
          <w:sz w:val="16"/>
          <w:szCs w:val="16"/>
          <w:lang w:eastAsia="es-MX"/>
        </w:rPr>
        <w:t>% por cada día hábil de retraso sobre el monto de la prestación del servicio que se efectuare fuera de plazo, el cual no excederá del monto de la Garantía de cumplimiento de contrato.</w:t>
      </w:r>
    </w:p>
    <w:p w14:paraId="5EC55C0E" w14:textId="77777777" w:rsidR="00A3649C" w:rsidRPr="00A3649C" w:rsidRDefault="00A3649C" w:rsidP="00A3649C">
      <w:pPr>
        <w:jc w:val="both"/>
        <w:rPr>
          <w:rFonts w:ascii="Tahoma" w:hAnsi="Tahoma" w:cs="Tahoma"/>
          <w:color w:val="000000"/>
          <w:sz w:val="16"/>
          <w:szCs w:val="16"/>
          <w:lang w:val="es-MX" w:eastAsia="es-MX"/>
        </w:rPr>
      </w:pPr>
    </w:p>
    <w:p w14:paraId="54697E65" w14:textId="77777777" w:rsidR="00A3649C" w:rsidRPr="00A3649C" w:rsidRDefault="00A3649C" w:rsidP="00A3649C">
      <w:pPr>
        <w:jc w:val="both"/>
        <w:rPr>
          <w:rFonts w:ascii="Calibri" w:hAnsi="Calibri" w:cs="Calibri"/>
          <w:color w:val="000000"/>
          <w:sz w:val="16"/>
          <w:szCs w:val="16"/>
          <w:lang w:eastAsia="es-MX"/>
        </w:rPr>
      </w:pPr>
      <w:r w:rsidRPr="00A3649C">
        <w:rPr>
          <w:rFonts w:ascii="Calibri" w:hAnsi="Calibri" w:cs="Calibri"/>
          <w:color w:val="000000"/>
          <w:sz w:val="16"/>
          <w:szCs w:val="16"/>
          <w:lang w:eastAsia="es-MX"/>
        </w:rPr>
        <w:t>La penalización por el retraso en la prestación del servicio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6E22C573" w14:textId="77777777" w:rsidR="00A3649C" w:rsidRPr="00A3649C" w:rsidRDefault="00A3649C" w:rsidP="00A3649C">
      <w:pPr>
        <w:jc w:val="both"/>
        <w:rPr>
          <w:rFonts w:ascii="Tahoma" w:hAnsi="Tahoma" w:cs="Tahoma"/>
          <w:color w:val="000000"/>
          <w:sz w:val="16"/>
          <w:szCs w:val="16"/>
          <w:lang w:val="es-MX" w:eastAsia="es-MX"/>
        </w:rPr>
      </w:pPr>
    </w:p>
    <w:p w14:paraId="46FDC809" w14:textId="77777777" w:rsidR="00A3649C" w:rsidRPr="00A3649C" w:rsidRDefault="00A3649C" w:rsidP="00A3649C">
      <w:pPr>
        <w:jc w:val="both"/>
        <w:rPr>
          <w:rFonts w:ascii="Calibri" w:hAnsi="Calibri" w:cs="Calibri"/>
          <w:color w:val="000000"/>
          <w:sz w:val="16"/>
          <w:szCs w:val="16"/>
          <w:lang w:eastAsia="es-MX"/>
        </w:rPr>
      </w:pPr>
      <w:r w:rsidRPr="00A3649C">
        <w:rPr>
          <w:rFonts w:ascii="Calibri" w:hAnsi="Calibri" w:cs="Calibri"/>
          <w:color w:val="000000"/>
          <w:sz w:val="16"/>
          <w:szCs w:val="16"/>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10EFD378" w14:textId="77777777" w:rsidR="00A3649C" w:rsidRPr="00A3649C" w:rsidRDefault="00A3649C" w:rsidP="00A3649C">
      <w:pPr>
        <w:jc w:val="both"/>
        <w:rPr>
          <w:rFonts w:ascii="Tahoma" w:hAnsi="Tahoma" w:cs="Tahoma"/>
          <w:color w:val="000000"/>
          <w:sz w:val="16"/>
          <w:szCs w:val="16"/>
          <w:lang w:val="es-MX" w:eastAsia="es-MX"/>
        </w:rPr>
      </w:pPr>
    </w:p>
    <w:p w14:paraId="5B906009" w14:textId="77777777" w:rsidR="00A3649C" w:rsidRPr="00A3649C" w:rsidRDefault="00A3649C" w:rsidP="00A3649C">
      <w:pPr>
        <w:jc w:val="both"/>
        <w:rPr>
          <w:rFonts w:ascii="Calibri" w:hAnsi="Calibri" w:cs="Calibri"/>
          <w:color w:val="000000"/>
          <w:sz w:val="16"/>
          <w:szCs w:val="16"/>
          <w:lang w:eastAsia="es-MX"/>
        </w:rPr>
      </w:pPr>
      <w:r w:rsidRPr="00A3649C">
        <w:rPr>
          <w:rFonts w:ascii="Calibri" w:hAnsi="Calibri" w:cs="Calibri"/>
          <w:color w:val="000000"/>
          <w:sz w:val="16"/>
          <w:szCs w:val="16"/>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CC11103" w14:textId="77777777" w:rsidR="00A3649C" w:rsidRPr="00A3649C" w:rsidRDefault="00A3649C" w:rsidP="00A3649C">
      <w:pPr>
        <w:jc w:val="both"/>
        <w:rPr>
          <w:rFonts w:ascii="Tahoma" w:hAnsi="Tahoma" w:cs="Tahoma"/>
          <w:color w:val="000000"/>
          <w:sz w:val="16"/>
          <w:szCs w:val="16"/>
          <w:lang w:val="es-MX" w:eastAsia="es-MX"/>
        </w:rPr>
      </w:pPr>
    </w:p>
    <w:p w14:paraId="7002D188" w14:textId="609BB578" w:rsidR="00936E63" w:rsidRPr="00A3649C" w:rsidRDefault="00A3649C" w:rsidP="00A3649C">
      <w:pPr>
        <w:ind w:right="-5"/>
        <w:jc w:val="both"/>
        <w:rPr>
          <w:rFonts w:asciiTheme="minorHAnsi" w:hAnsiTheme="minorHAnsi" w:cs="Tahoma"/>
          <w:sz w:val="16"/>
          <w:szCs w:val="16"/>
        </w:rPr>
      </w:pPr>
      <w:r w:rsidRPr="00A3649C">
        <w:rPr>
          <w:rFonts w:asciiTheme="minorHAnsi" w:hAnsiTheme="minorHAnsi" w:cstheme="minorHAnsi"/>
          <w:sz w:val="16"/>
          <w:szCs w:val="16"/>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372D5235" w14:textId="77777777" w:rsidR="00936E63" w:rsidRPr="00A3649C" w:rsidRDefault="00936E63" w:rsidP="00936E63">
      <w:pPr>
        <w:ind w:right="-5"/>
        <w:jc w:val="both"/>
        <w:rPr>
          <w:rFonts w:asciiTheme="minorHAnsi" w:hAnsiTheme="minorHAnsi" w:cs="Tahoma"/>
          <w:sz w:val="16"/>
          <w:szCs w:val="16"/>
        </w:rPr>
      </w:pPr>
    </w:p>
    <w:p w14:paraId="60B78236" w14:textId="5BD66B97"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DÉCIMA</w:t>
      </w:r>
      <w:r w:rsidRPr="00D843DF">
        <w:rPr>
          <w:rFonts w:asciiTheme="minorHAnsi" w:hAnsiTheme="minorHAnsi" w:cs="Tahoma"/>
          <w:sz w:val="16"/>
          <w:szCs w:val="18"/>
        </w:rPr>
        <w:t xml:space="preserve">: </w:t>
      </w:r>
      <w:r w:rsidRPr="00623ABC">
        <w:rPr>
          <w:rFonts w:asciiTheme="minorHAnsi" w:hAnsiTheme="minorHAnsi" w:cs="Tahoma"/>
          <w:b/>
          <w:bCs/>
          <w:sz w:val="16"/>
          <w:szCs w:val="18"/>
        </w:rPr>
        <w:t>DAÑOS Y PERJUICIOS</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7B0B2BFA" w14:textId="77777777" w:rsidR="00936E63" w:rsidRPr="00D843DF" w:rsidRDefault="00936E63" w:rsidP="00936E63">
      <w:pPr>
        <w:ind w:right="-5"/>
        <w:jc w:val="both"/>
        <w:rPr>
          <w:rFonts w:asciiTheme="minorHAnsi" w:hAnsiTheme="minorHAnsi" w:cs="Tahoma"/>
          <w:sz w:val="16"/>
          <w:szCs w:val="18"/>
        </w:rPr>
      </w:pPr>
    </w:p>
    <w:p w14:paraId="76A31844" w14:textId="673E4B2A" w:rsidR="00936E63" w:rsidRPr="00D843DF" w:rsidRDefault="00936E63" w:rsidP="00936E63">
      <w:pPr>
        <w:ind w:right="-5"/>
        <w:jc w:val="both"/>
        <w:rPr>
          <w:rFonts w:asciiTheme="minorHAnsi" w:hAnsiTheme="minorHAnsi" w:cs="Tahoma"/>
          <w:sz w:val="16"/>
          <w:szCs w:val="18"/>
        </w:rPr>
      </w:pPr>
      <w:r w:rsidRPr="00623ABC">
        <w:rPr>
          <w:rFonts w:asciiTheme="minorHAnsi" w:hAnsiTheme="minorHAnsi" w:cs="Tahoma"/>
          <w:b/>
          <w:bCs/>
          <w:sz w:val="16"/>
          <w:szCs w:val="18"/>
        </w:rPr>
        <w:t>DÉCIMA PRIMERA: VIGENCIA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69E6F20B" w14:textId="77777777" w:rsidR="00936E63" w:rsidRPr="00D843DF" w:rsidRDefault="00936E63" w:rsidP="00936E63">
      <w:pPr>
        <w:ind w:right="-5"/>
        <w:jc w:val="both"/>
        <w:rPr>
          <w:rFonts w:asciiTheme="minorHAnsi" w:hAnsiTheme="minorHAnsi" w:cs="Tahoma"/>
          <w:sz w:val="16"/>
          <w:szCs w:val="18"/>
        </w:rPr>
      </w:pPr>
    </w:p>
    <w:p w14:paraId="5BE08E40"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50BE0990" w14:textId="77777777" w:rsidR="00936E63" w:rsidRPr="00D843DF" w:rsidRDefault="00936E63" w:rsidP="00936E63">
      <w:pPr>
        <w:ind w:right="-5"/>
        <w:jc w:val="both"/>
        <w:rPr>
          <w:rFonts w:asciiTheme="minorHAnsi" w:hAnsiTheme="minorHAnsi" w:cs="Tahoma"/>
          <w:sz w:val="16"/>
          <w:szCs w:val="18"/>
        </w:rPr>
      </w:pPr>
    </w:p>
    <w:p w14:paraId="2581AAC3" w14:textId="77777777" w:rsidR="00936E63" w:rsidRPr="00D843DF" w:rsidRDefault="00936E63" w:rsidP="00936E63">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7A80BF52" w14:textId="77777777" w:rsidR="00936E63" w:rsidRPr="00D843DF" w:rsidRDefault="00936E63" w:rsidP="00936E63">
      <w:pPr>
        <w:ind w:right="-5"/>
        <w:jc w:val="both"/>
        <w:rPr>
          <w:rFonts w:asciiTheme="minorHAnsi" w:hAnsiTheme="minorHAnsi" w:cs="Tahoma"/>
          <w:sz w:val="16"/>
          <w:szCs w:val="18"/>
        </w:rPr>
      </w:pPr>
    </w:p>
    <w:p w14:paraId="3838ADBE" w14:textId="5256CE89" w:rsidR="00936E63" w:rsidRPr="00D843DF" w:rsidRDefault="00936E63" w:rsidP="00936E63">
      <w:pPr>
        <w:ind w:right="-5"/>
        <w:jc w:val="both"/>
        <w:rPr>
          <w:rFonts w:asciiTheme="minorHAnsi" w:hAnsiTheme="minorHAnsi" w:cs="Tahoma"/>
          <w:sz w:val="16"/>
          <w:szCs w:val="16"/>
        </w:rPr>
      </w:pPr>
      <w:r w:rsidRPr="00623ABC">
        <w:rPr>
          <w:rFonts w:asciiTheme="minorHAnsi" w:hAnsiTheme="minorHAnsi" w:cs="Tahoma"/>
          <w:b/>
          <w:bCs/>
          <w:sz w:val="16"/>
          <w:szCs w:val="18"/>
        </w:rPr>
        <w:t>DÉCIMA SEGUNDA</w:t>
      </w:r>
      <w:r w:rsidRPr="00D843DF">
        <w:rPr>
          <w:rFonts w:asciiTheme="minorHAnsi" w:hAnsiTheme="minorHAnsi" w:cs="Tahoma"/>
          <w:sz w:val="16"/>
          <w:szCs w:val="18"/>
        </w:rPr>
        <w:t xml:space="preserve">: </w:t>
      </w:r>
      <w:r w:rsidRPr="00623ABC">
        <w:rPr>
          <w:rFonts w:asciiTheme="minorHAnsi" w:hAnsiTheme="minorHAnsi" w:cs="Tahoma"/>
          <w:b/>
          <w:bCs/>
          <w:sz w:val="16"/>
          <w:szCs w:val="18"/>
        </w:rPr>
        <w:t>PERÍODO DE GARANTÍA</w:t>
      </w:r>
      <w:r w:rsidRPr="00D843DF">
        <w:rPr>
          <w:rFonts w:asciiTheme="minorHAnsi" w:hAnsiTheme="minorHAnsi" w:cs="Tahoma"/>
          <w:sz w:val="16"/>
          <w:szCs w:val="18"/>
        </w:rPr>
        <w:t>.</w:t>
      </w:r>
      <w:r w:rsidR="00623ABC">
        <w:rPr>
          <w:rFonts w:asciiTheme="minorHAnsi" w:hAnsiTheme="minorHAnsi" w:cs="Tahoma"/>
          <w:sz w:val="16"/>
          <w:szCs w:val="18"/>
        </w:rPr>
        <w:t xml:space="preserve"> </w:t>
      </w:r>
      <w:r w:rsidRPr="00D843DF">
        <w:rPr>
          <w:rFonts w:asciiTheme="minorHAnsi" w:hAnsiTheme="minorHAnsi" w:cs="Tahoma"/>
          <w:sz w:val="16"/>
          <w:szCs w:val="18"/>
        </w:rPr>
        <w:t>- El período de caducidad de los insumos, objeto de este contrato estará sujeta, como mínimo a nueve meses a part</w:t>
      </w:r>
      <w:r>
        <w:rPr>
          <w:rFonts w:asciiTheme="minorHAnsi" w:hAnsiTheme="minorHAnsi" w:cs="Tahoma"/>
          <w:sz w:val="16"/>
          <w:szCs w:val="18"/>
        </w:rPr>
        <w:t>ir de la fecha de entrega en la Unidad Aplicativa.</w:t>
      </w:r>
    </w:p>
    <w:p w14:paraId="716E1CB9" w14:textId="77777777" w:rsidR="00936E63" w:rsidRDefault="00936E63" w:rsidP="00936E63">
      <w:pPr>
        <w:ind w:right="-5"/>
        <w:jc w:val="both"/>
        <w:rPr>
          <w:rFonts w:asciiTheme="minorHAnsi" w:hAnsiTheme="minorHAnsi" w:cs="Tahoma"/>
          <w:b/>
          <w:sz w:val="16"/>
          <w:szCs w:val="16"/>
        </w:rPr>
      </w:pPr>
    </w:p>
    <w:p w14:paraId="2850E915" w14:textId="6B09A6D7" w:rsidR="00936E63" w:rsidRPr="002448EA" w:rsidRDefault="00936E63" w:rsidP="00936E63">
      <w:pPr>
        <w:ind w:right="-5"/>
        <w:jc w:val="both"/>
        <w:rPr>
          <w:rFonts w:asciiTheme="minorHAnsi" w:hAnsiTheme="minorHAnsi" w:cs="Tahoma"/>
          <w:sz w:val="16"/>
          <w:szCs w:val="16"/>
        </w:rPr>
      </w:pPr>
      <w:r w:rsidRPr="00D85843">
        <w:rPr>
          <w:rFonts w:asciiTheme="minorHAnsi" w:hAnsiTheme="minorHAnsi" w:cs="Tahoma"/>
          <w:b/>
          <w:sz w:val="16"/>
          <w:szCs w:val="16"/>
        </w:rPr>
        <w:lastRenderedPageBreak/>
        <w:t xml:space="preserve">DÉCIMA </w:t>
      </w:r>
      <w:r>
        <w:rPr>
          <w:rFonts w:asciiTheme="minorHAnsi" w:hAnsiTheme="minorHAnsi" w:cs="Tahoma"/>
          <w:b/>
          <w:sz w:val="16"/>
          <w:szCs w:val="16"/>
        </w:rPr>
        <w:t>TERCERA</w:t>
      </w:r>
      <w:r w:rsidRPr="002448EA">
        <w:rPr>
          <w:rFonts w:asciiTheme="minorHAnsi" w:hAnsiTheme="minorHAnsi" w:cs="Tahoma"/>
          <w:sz w:val="16"/>
          <w:szCs w:val="16"/>
        </w:rPr>
        <w:t xml:space="preserve">: </w:t>
      </w:r>
      <w:r w:rsidRPr="00623ABC">
        <w:rPr>
          <w:rFonts w:asciiTheme="minorHAnsi" w:hAnsiTheme="minorHAnsi" w:cs="Tahoma"/>
          <w:b/>
          <w:bCs/>
          <w:sz w:val="16"/>
          <w:szCs w:val="16"/>
        </w:rPr>
        <w:t>GARANTÍA DE BUEN CUMPLIMIENTO DE CONTRATO</w:t>
      </w:r>
      <w:r w:rsidRPr="002448EA">
        <w:rPr>
          <w:rFonts w:asciiTheme="minorHAnsi" w:hAnsiTheme="minorHAnsi" w:cs="Tahoma"/>
          <w:sz w:val="16"/>
          <w:szCs w:val="16"/>
        </w:rPr>
        <w:t>.</w:t>
      </w:r>
      <w:r w:rsidR="00623ABC">
        <w:rPr>
          <w:rFonts w:asciiTheme="minorHAnsi" w:hAnsiTheme="minorHAnsi" w:cs="Tahoma"/>
          <w:sz w:val="16"/>
          <w:szCs w:val="16"/>
        </w:rPr>
        <w:t xml:space="preserve"> </w:t>
      </w:r>
      <w:r w:rsidRPr="002448EA">
        <w:rPr>
          <w:rFonts w:asciiTheme="minorHAnsi" w:hAnsiTheme="minorHAnsi" w:cs="Tahoma"/>
          <w:sz w:val="16"/>
          <w:szCs w:val="16"/>
        </w:rPr>
        <w:t>-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430A987B" w14:textId="77777777" w:rsidR="00936E63" w:rsidRPr="00E74FB0" w:rsidRDefault="00936E63" w:rsidP="00936E63">
      <w:pPr>
        <w:ind w:right="-5"/>
        <w:jc w:val="both"/>
        <w:rPr>
          <w:rFonts w:asciiTheme="minorHAnsi" w:hAnsiTheme="minorHAnsi" w:cs="Tahoma"/>
          <w:b/>
          <w:sz w:val="16"/>
          <w:szCs w:val="16"/>
        </w:rPr>
      </w:pPr>
    </w:p>
    <w:p w14:paraId="088875F6" w14:textId="77777777" w:rsidR="00936E63" w:rsidRPr="00E74FB0" w:rsidRDefault="00936E63" w:rsidP="00936E63">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6221895"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5161181" w14:textId="77777777" w:rsidR="00936E63" w:rsidRPr="00EB11D0" w:rsidRDefault="00936E63" w:rsidP="00936E63">
      <w:pPr>
        <w:pStyle w:val="NormalWeb"/>
        <w:numPr>
          <w:ilvl w:val="0"/>
          <w:numId w:val="39"/>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medicamento</w:t>
      </w:r>
      <w:r w:rsidRPr="008E13E4">
        <w:rPr>
          <w:rFonts w:ascii="Calibri" w:hAnsi="Calibri" w:cs="Tahoma"/>
          <w:color w:val="000000"/>
          <w:sz w:val="16"/>
          <w:szCs w:val="16"/>
        </w:rPr>
        <w:t>, por un importe de (monto total del contrato incluyendo el I.V.A).</w:t>
      </w:r>
    </w:p>
    <w:p w14:paraId="0AAA41A1" w14:textId="77777777" w:rsidR="00936E63" w:rsidRPr="00EB11D0" w:rsidRDefault="00936E63" w:rsidP="00936E63">
      <w:pPr>
        <w:pStyle w:val="NormalWeb"/>
        <w:numPr>
          <w:ilvl w:val="0"/>
          <w:numId w:val="39"/>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40A48711"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2DE7F41"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2CC49F8E" w14:textId="77777777" w:rsidR="00936E63" w:rsidRPr="008E13E4"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0E29D43F" w14:textId="77777777" w:rsidR="00936E63" w:rsidRPr="005577E0" w:rsidRDefault="00936E63" w:rsidP="00936E63">
      <w:pPr>
        <w:pStyle w:val="NormalWeb"/>
        <w:numPr>
          <w:ilvl w:val="0"/>
          <w:numId w:val="39"/>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75C02E34" w14:textId="77777777" w:rsidR="00936E63" w:rsidRPr="005577E0" w:rsidRDefault="00936E63" w:rsidP="00936E63">
      <w:pPr>
        <w:pStyle w:val="NormalWeb"/>
        <w:numPr>
          <w:ilvl w:val="0"/>
          <w:numId w:val="39"/>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68B97F5E" w14:textId="77777777" w:rsidR="00936E63" w:rsidRDefault="00936E63" w:rsidP="00936E63">
      <w:pPr>
        <w:jc w:val="both"/>
        <w:rPr>
          <w:rFonts w:asciiTheme="minorHAnsi" w:hAnsiTheme="minorHAnsi" w:cstheme="minorHAnsi"/>
          <w:sz w:val="17"/>
          <w:szCs w:val="17"/>
        </w:rPr>
      </w:pPr>
    </w:p>
    <w:p w14:paraId="2F582A5E"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645E1D3B"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09944C69"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194401CF" w14:textId="77777777" w:rsidR="00936E63" w:rsidRPr="00000ADE" w:rsidRDefault="00936E63" w:rsidP="00936E63">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61061560" w14:textId="77777777" w:rsidR="00936E63" w:rsidRPr="00000ADE" w:rsidRDefault="00936E63" w:rsidP="00936E63">
      <w:pPr>
        <w:jc w:val="both"/>
        <w:rPr>
          <w:rFonts w:asciiTheme="minorHAnsi" w:hAnsiTheme="minorHAnsi" w:cstheme="minorHAnsi"/>
          <w:sz w:val="17"/>
          <w:szCs w:val="17"/>
        </w:rPr>
      </w:pPr>
    </w:p>
    <w:p w14:paraId="416EE009" w14:textId="2814CAF4"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w:t>
      </w:r>
      <w:r w:rsidR="00FD294E">
        <w:rPr>
          <w:rFonts w:ascii="Calibri" w:hAnsi="Calibri" w:cs="Tahoma"/>
          <w:sz w:val="16"/>
          <w:szCs w:val="18"/>
        </w:rPr>
        <w:t xml:space="preserve">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5595A324" w14:textId="77777777" w:rsidR="00936E63" w:rsidRPr="00D85843" w:rsidRDefault="00936E63" w:rsidP="00936E63">
      <w:pPr>
        <w:jc w:val="both"/>
        <w:rPr>
          <w:rFonts w:ascii="Calibri" w:hAnsi="Calibri" w:cs="Tahoma"/>
          <w:sz w:val="16"/>
          <w:szCs w:val="18"/>
        </w:rPr>
      </w:pPr>
    </w:p>
    <w:p w14:paraId="68A08F2A"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72A13E75"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2EE6068A"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4995B5AC"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0F6763A6"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C669AD2"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574E10A7"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68E1B081"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53D3CE6"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09561CF3"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47A13E24" w14:textId="77777777" w:rsidR="00936E63" w:rsidRPr="00D85843" w:rsidRDefault="00936E63" w:rsidP="00936E63">
      <w:pPr>
        <w:numPr>
          <w:ilvl w:val="0"/>
          <w:numId w:val="3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0FD9B6D5" w14:textId="77777777" w:rsidR="00936E63" w:rsidRPr="00D85843" w:rsidRDefault="00936E63" w:rsidP="00936E63">
      <w:pPr>
        <w:jc w:val="both"/>
        <w:rPr>
          <w:rFonts w:ascii="Calibri" w:hAnsi="Calibri" w:cs="Tahoma"/>
          <w:sz w:val="16"/>
          <w:szCs w:val="18"/>
        </w:rPr>
      </w:pPr>
    </w:p>
    <w:p w14:paraId="2E47D55C" w14:textId="77777777" w:rsidR="00936E63" w:rsidRPr="00D85843" w:rsidRDefault="00936E63" w:rsidP="00936E6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w:t>
      </w:r>
      <w:r w:rsidRPr="00D85843">
        <w:rPr>
          <w:rFonts w:ascii="Calibri" w:hAnsi="Calibri" w:cs="Tahoma"/>
          <w:sz w:val="16"/>
          <w:szCs w:val="18"/>
        </w:rPr>
        <w:lastRenderedPageBreak/>
        <w:t xml:space="preserve">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14D0E4F2" w14:textId="77777777" w:rsidR="00936E63" w:rsidRPr="00D85843" w:rsidRDefault="00936E63" w:rsidP="00936E63">
      <w:pPr>
        <w:ind w:left="-284"/>
        <w:jc w:val="both"/>
        <w:rPr>
          <w:rFonts w:ascii="Calibri" w:hAnsi="Calibri" w:cs="Tahoma"/>
          <w:sz w:val="16"/>
          <w:szCs w:val="18"/>
        </w:rPr>
      </w:pPr>
    </w:p>
    <w:p w14:paraId="2CEBC612" w14:textId="77777777" w:rsidR="00936E63" w:rsidRPr="00D85843" w:rsidRDefault="00936E63" w:rsidP="00936E6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6C1A762E" w14:textId="77777777" w:rsidR="00936E63" w:rsidRPr="00D85843" w:rsidRDefault="00936E63" w:rsidP="00936E63">
      <w:pPr>
        <w:ind w:right="51"/>
        <w:jc w:val="both"/>
        <w:rPr>
          <w:rFonts w:ascii="Calibri" w:hAnsi="Calibri"/>
          <w:b/>
          <w:sz w:val="16"/>
          <w:szCs w:val="18"/>
        </w:rPr>
      </w:pPr>
    </w:p>
    <w:p w14:paraId="4E34B427" w14:textId="40BAABBC" w:rsidR="00936E63" w:rsidRPr="00D85843" w:rsidRDefault="00936E63" w:rsidP="00936E63">
      <w:pPr>
        <w:jc w:val="both"/>
        <w:rPr>
          <w:rFonts w:ascii="Calibri" w:hAnsi="Calibri" w:cs="Tahoma"/>
          <w:sz w:val="16"/>
          <w:szCs w:val="18"/>
        </w:rPr>
      </w:pPr>
      <w:r>
        <w:rPr>
          <w:rFonts w:ascii="Calibri" w:hAnsi="Calibri" w:cs="Tahoma"/>
          <w:b/>
          <w:sz w:val="16"/>
          <w:szCs w:val="18"/>
        </w:rPr>
        <w:t>DÉCIMA QUINTA</w:t>
      </w:r>
      <w:r w:rsidRPr="00D85843">
        <w:rPr>
          <w:rFonts w:ascii="Calibri" w:hAnsi="Calibri" w:cs="Tahoma"/>
          <w:b/>
          <w:sz w:val="16"/>
          <w:szCs w:val="18"/>
        </w:rPr>
        <w:t>: MODIFICACIONES AL CONTRATO.</w:t>
      </w:r>
      <w:r w:rsidR="00FD294E">
        <w:rPr>
          <w:rFonts w:ascii="Calibri" w:hAnsi="Calibri" w:cs="Tahoma"/>
          <w:b/>
          <w:sz w:val="16"/>
          <w:szCs w:val="18"/>
        </w:rPr>
        <w:t xml:space="preserve"> </w:t>
      </w:r>
      <w:r w:rsidRPr="00D85843">
        <w:rPr>
          <w:rFonts w:ascii="Calibri" w:hAnsi="Calibri" w:cs="Tahoma"/>
          <w:b/>
          <w:sz w:val="16"/>
          <w:szCs w:val="18"/>
        </w:rPr>
        <w:t>-</w:t>
      </w:r>
      <w:r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56F0164E" w14:textId="77777777" w:rsidR="00936E63" w:rsidRPr="00D85843" w:rsidRDefault="00936E63" w:rsidP="00936E63">
      <w:pPr>
        <w:jc w:val="both"/>
        <w:rPr>
          <w:rFonts w:ascii="Calibri" w:hAnsi="Calibri" w:cs="Tahoma"/>
          <w:sz w:val="16"/>
          <w:szCs w:val="18"/>
        </w:rPr>
      </w:pPr>
    </w:p>
    <w:p w14:paraId="53949BE1" w14:textId="77777777" w:rsidR="00936E63" w:rsidRPr="00D85843" w:rsidRDefault="00936E63" w:rsidP="00936E6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72CF603" w14:textId="77777777" w:rsidR="00936E63" w:rsidRPr="00D85843" w:rsidRDefault="00936E63" w:rsidP="00936E63">
      <w:pPr>
        <w:jc w:val="both"/>
        <w:rPr>
          <w:rFonts w:ascii="Calibri" w:hAnsi="Calibri" w:cs="Tahoma"/>
          <w:sz w:val="16"/>
          <w:szCs w:val="18"/>
        </w:rPr>
      </w:pPr>
    </w:p>
    <w:p w14:paraId="62E67A73" w14:textId="545B34DF"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SEXTA</w:t>
      </w:r>
      <w:r w:rsidRPr="00D85843">
        <w:rPr>
          <w:rFonts w:ascii="Calibri" w:hAnsi="Calibri" w:cs="Tahoma"/>
          <w:b/>
          <w:sz w:val="16"/>
          <w:szCs w:val="18"/>
        </w:rPr>
        <w:t>: SUBCONTRATACIÓN.</w:t>
      </w:r>
      <w:r w:rsidR="00FD294E">
        <w:rPr>
          <w:rFonts w:ascii="Calibri" w:hAnsi="Calibri" w:cs="Tahoma"/>
          <w:b/>
          <w:sz w:val="16"/>
          <w:szCs w:val="18"/>
        </w:rPr>
        <w:t xml:space="preserve"> </w:t>
      </w:r>
      <w:r w:rsidRPr="00D85843">
        <w:rPr>
          <w:rFonts w:ascii="Calibri" w:hAnsi="Calibri" w:cs="Tahoma"/>
          <w:b/>
          <w:sz w:val="16"/>
          <w:szCs w:val="18"/>
        </w:rPr>
        <w:t>-</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3EF471CF" w14:textId="77777777" w:rsidR="00936E63" w:rsidRPr="00D85843" w:rsidRDefault="00936E63" w:rsidP="00936E63">
      <w:pPr>
        <w:ind w:right="51"/>
        <w:jc w:val="both"/>
        <w:rPr>
          <w:rFonts w:ascii="Calibri" w:hAnsi="Calibri" w:cs="Tahoma"/>
          <w:sz w:val="16"/>
          <w:szCs w:val="18"/>
        </w:rPr>
      </w:pPr>
    </w:p>
    <w:p w14:paraId="42BED87B" w14:textId="4A08263A"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00FD294E">
        <w:rPr>
          <w:rFonts w:ascii="Calibri" w:hAnsi="Calibri" w:cs="Tahoma"/>
          <w:b/>
          <w:bCs/>
          <w:sz w:val="16"/>
          <w:szCs w:val="18"/>
        </w:rPr>
        <w:t xml:space="preserve"> </w:t>
      </w:r>
      <w:r w:rsidRPr="00D85843">
        <w:rPr>
          <w:rFonts w:ascii="Calibri" w:hAnsi="Calibri" w:cs="Tahoma"/>
          <w:b/>
          <w:bCs/>
          <w:sz w:val="16"/>
          <w:szCs w:val="18"/>
        </w:rPr>
        <w:t>-</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2E83CF0F" w14:textId="77777777" w:rsidR="00936E63" w:rsidRPr="00D85843" w:rsidRDefault="00936E63" w:rsidP="00936E63">
      <w:pPr>
        <w:jc w:val="center"/>
        <w:rPr>
          <w:rFonts w:ascii="Calibri" w:hAnsi="Calibri" w:cs="Tahoma"/>
          <w:b/>
          <w:bCs/>
          <w:sz w:val="16"/>
          <w:szCs w:val="18"/>
        </w:rPr>
      </w:pPr>
    </w:p>
    <w:p w14:paraId="11AB4D44" w14:textId="35AF6965" w:rsidR="00936E63" w:rsidRPr="00D85843" w:rsidRDefault="00936E63" w:rsidP="00936E63">
      <w:pPr>
        <w:jc w:val="both"/>
        <w:rPr>
          <w:rFonts w:ascii="Calibri" w:hAnsi="Calibri" w:cs="Tahoma"/>
          <w:sz w:val="16"/>
          <w:szCs w:val="18"/>
        </w:rPr>
      </w:pPr>
      <w:r w:rsidRPr="00D85843">
        <w:rPr>
          <w:rFonts w:ascii="Calibri" w:hAnsi="Calibri" w:cs="Tahoma"/>
          <w:b/>
          <w:bCs/>
          <w:sz w:val="16"/>
          <w:szCs w:val="18"/>
        </w:rPr>
        <w:t xml:space="preserve">DÉCIMA </w:t>
      </w:r>
      <w:r>
        <w:rPr>
          <w:rFonts w:ascii="Calibri" w:hAnsi="Calibri" w:cs="Tahoma"/>
          <w:b/>
          <w:bCs/>
          <w:sz w:val="16"/>
          <w:szCs w:val="18"/>
        </w:rPr>
        <w:t>OCTAVA</w:t>
      </w:r>
      <w:r w:rsidRPr="00D85843">
        <w:rPr>
          <w:rFonts w:ascii="Calibri" w:hAnsi="Calibri" w:cs="Tahoma"/>
          <w:b/>
          <w:bCs/>
          <w:sz w:val="16"/>
          <w:szCs w:val="18"/>
        </w:rPr>
        <w:t>: DERECHOS DE AUTOR.</w:t>
      </w:r>
      <w:r w:rsidR="00FD294E">
        <w:rPr>
          <w:rFonts w:ascii="Calibri" w:hAnsi="Calibri" w:cs="Tahoma"/>
          <w:b/>
          <w:bCs/>
          <w:sz w:val="16"/>
          <w:szCs w:val="18"/>
        </w:rPr>
        <w:t xml:space="preserve">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73BFE2DF" w14:textId="77777777" w:rsidR="00936E63" w:rsidRPr="00D85843" w:rsidRDefault="00936E63" w:rsidP="00936E63">
      <w:pPr>
        <w:ind w:firstLine="708"/>
        <w:jc w:val="both"/>
        <w:rPr>
          <w:rFonts w:ascii="Calibri" w:hAnsi="Calibri" w:cs="Tahoma"/>
          <w:b/>
          <w:sz w:val="16"/>
          <w:szCs w:val="18"/>
        </w:rPr>
      </w:pPr>
    </w:p>
    <w:p w14:paraId="236F758E" w14:textId="256B17DE" w:rsidR="00936E63" w:rsidRPr="00D85843" w:rsidRDefault="00936E63" w:rsidP="00936E63">
      <w:pPr>
        <w:jc w:val="both"/>
        <w:rPr>
          <w:rFonts w:ascii="Calibri" w:hAnsi="Calibri" w:cs="Tahoma"/>
          <w:sz w:val="16"/>
          <w:szCs w:val="18"/>
        </w:rPr>
      </w:pPr>
      <w:r w:rsidRPr="00D85843">
        <w:rPr>
          <w:rFonts w:ascii="Calibri" w:hAnsi="Calibri" w:cs="Tahoma"/>
          <w:b/>
          <w:sz w:val="16"/>
          <w:szCs w:val="18"/>
        </w:rPr>
        <w:t xml:space="preserve">DÉCIMA </w:t>
      </w:r>
      <w:r>
        <w:rPr>
          <w:rFonts w:ascii="Calibri" w:hAnsi="Calibri" w:cs="Tahoma"/>
          <w:b/>
          <w:sz w:val="16"/>
          <w:szCs w:val="18"/>
        </w:rPr>
        <w:t>NOVENA</w:t>
      </w:r>
      <w:r w:rsidRPr="00D85843">
        <w:rPr>
          <w:rFonts w:ascii="Calibri" w:hAnsi="Calibri" w:cs="Tahoma"/>
          <w:b/>
          <w:sz w:val="16"/>
          <w:szCs w:val="18"/>
        </w:rPr>
        <w:t>: LEGISLACIÓN.</w:t>
      </w:r>
      <w:r w:rsidR="00FD294E">
        <w:rPr>
          <w:rFonts w:ascii="Calibri" w:hAnsi="Calibri" w:cs="Tahoma"/>
          <w:b/>
          <w:sz w:val="16"/>
          <w:szCs w:val="18"/>
        </w:rPr>
        <w:t xml:space="preserve"> </w:t>
      </w:r>
      <w:r w:rsidRPr="00D85843">
        <w:rPr>
          <w:rFonts w:ascii="Calibri" w:hAnsi="Calibri" w:cs="Tahoma"/>
          <w:b/>
          <w:sz w:val="16"/>
          <w:szCs w:val="18"/>
        </w:rPr>
        <w:t>-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05FD9BD6" w14:textId="77777777" w:rsidR="00936E63" w:rsidRPr="00D85843" w:rsidRDefault="00936E63" w:rsidP="00936E63">
      <w:pPr>
        <w:jc w:val="both"/>
        <w:rPr>
          <w:rFonts w:ascii="Calibri" w:hAnsi="Calibri" w:cs="Tahoma"/>
          <w:b/>
          <w:sz w:val="16"/>
          <w:szCs w:val="18"/>
        </w:rPr>
      </w:pPr>
    </w:p>
    <w:p w14:paraId="6D500CA6" w14:textId="187F60C4" w:rsidR="00936E63" w:rsidRPr="00D85843" w:rsidRDefault="00936E63" w:rsidP="00936E63">
      <w:pPr>
        <w:jc w:val="both"/>
        <w:rPr>
          <w:rFonts w:asciiTheme="minorHAnsi" w:hAnsiTheme="minorHAnsi" w:cstheme="minorHAnsi"/>
          <w:sz w:val="16"/>
          <w:szCs w:val="17"/>
          <w:lang w:val="es-MX"/>
        </w:rPr>
      </w:pPr>
      <w:r>
        <w:rPr>
          <w:rFonts w:ascii="Calibri" w:hAnsi="Calibri" w:cs="Tahoma"/>
          <w:b/>
          <w:sz w:val="16"/>
          <w:szCs w:val="18"/>
        </w:rPr>
        <w:t>VÍGESIMA</w:t>
      </w:r>
      <w:r w:rsidRPr="00D85843">
        <w:rPr>
          <w:rFonts w:ascii="Calibri" w:hAnsi="Calibri" w:cs="Tahoma"/>
          <w:b/>
          <w:sz w:val="16"/>
          <w:szCs w:val="18"/>
        </w:rPr>
        <w:t>: JURISDICCIÓN</w:t>
      </w:r>
      <w:r w:rsidRPr="00D85843">
        <w:rPr>
          <w:rFonts w:ascii="Calibri" w:hAnsi="Calibri" w:cs="Tahoma"/>
          <w:sz w:val="16"/>
          <w:szCs w:val="18"/>
        </w:rPr>
        <w:t>.</w:t>
      </w:r>
      <w:r w:rsidR="00FD294E">
        <w:rPr>
          <w:rFonts w:ascii="Calibri" w:hAnsi="Calibri" w:cs="Tahoma"/>
          <w:sz w:val="16"/>
          <w:szCs w:val="18"/>
        </w:rPr>
        <w:t xml:space="preserve"> </w:t>
      </w:r>
      <w:r w:rsidRPr="00D85843">
        <w:rPr>
          <w:rFonts w:ascii="Calibri" w:hAnsi="Calibri" w:cs="Tahoma"/>
          <w:sz w:val="16"/>
          <w:szCs w:val="18"/>
        </w:rPr>
        <w:t xml:space="preserve">- Para la interpretación y cumplimiento del presente contrato, así como para todo aquello que no esté expresamente estipulado en el mismo, </w:t>
      </w:r>
      <w:r w:rsidRPr="00D85843">
        <w:rPr>
          <w:rFonts w:ascii="Calibri" w:hAnsi="Calibri" w:cs="Tahoma"/>
          <w:b/>
          <w:sz w:val="16"/>
          <w:szCs w:val="18"/>
        </w:rPr>
        <w:t>“LAS PARTES”</w:t>
      </w:r>
      <w:r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Pr="00D85843">
        <w:rPr>
          <w:rFonts w:ascii="Calibri" w:hAnsi="Calibri" w:cs="Tahoma"/>
          <w:b/>
          <w:sz w:val="16"/>
          <w:szCs w:val="18"/>
        </w:rPr>
        <w:t>“EL PROVEEDOR”</w:t>
      </w:r>
      <w:r w:rsidRPr="00D85843">
        <w:rPr>
          <w:rFonts w:ascii="Calibri" w:hAnsi="Calibri" w:cs="Tahoma"/>
          <w:sz w:val="16"/>
          <w:szCs w:val="18"/>
        </w:rPr>
        <w:t xml:space="preserve"> renuncia al fuero que por razón de su domicilio presente o futuro pudiera corresponderle.</w:t>
      </w:r>
    </w:p>
    <w:p w14:paraId="33022714" w14:textId="77777777" w:rsidR="00936E63" w:rsidRPr="00E50CE0" w:rsidRDefault="00936E63" w:rsidP="00936E63">
      <w:pPr>
        <w:jc w:val="both"/>
        <w:rPr>
          <w:rFonts w:asciiTheme="minorHAnsi" w:hAnsiTheme="minorHAnsi" w:cstheme="minorHAnsi"/>
          <w:sz w:val="17"/>
          <w:szCs w:val="17"/>
          <w:lang w:val="es-MX"/>
        </w:rPr>
      </w:pPr>
    </w:p>
    <w:p w14:paraId="74A1FDF5" w14:textId="77777777" w:rsidR="00936E63" w:rsidRPr="00E50CE0" w:rsidRDefault="00936E63" w:rsidP="00936E63">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5989C17" w14:textId="77777777" w:rsidR="00936E63" w:rsidRPr="00E50CE0" w:rsidRDefault="00936E63" w:rsidP="00936E63">
      <w:pPr>
        <w:ind w:right="-5"/>
        <w:jc w:val="both"/>
        <w:rPr>
          <w:rFonts w:asciiTheme="minorHAnsi" w:hAnsiTheme="minorHAnsi"/>
          <w:sz w:val="17"/>
          <w:szCs w:val="17"/>
        </w:rPr>
      </w:pPr>
    </w:p>
    <w:p w14:paraId="4AA8CA0A" w14:textId="77777777" w:rsidR="00936E63" w:rsidRPr="00C15FEF" w:rsidRDefault="00936E63" w:rsidP="00936E63">
      <w:pPr>
        <w:ind w:right="-5"/>
        <w:jc w:val="both"/>
        <w:rPr>
          <w:rFonts w:asciiTheme="minorHAnsi" w:hAnsiTheme="minorHAnsi"/>
          <w:sz w:val="16"/>
          <w:szCs w:val="16"/>
        </w:rPr>
      </w:pPr>
    </w:p>
    <w:p w14:paraId="485BB780" w14:textId="1D1AB91A" w:rsidR="00936E63" w:rsidRPr="000845B3" w:rsidRDefault="00936E63" w:rsidP="00936E6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19B897D" w14:textId="77777777" w:rsidR="00936E63" w:rsidRPr="000845B3" w:rsidRDefault="00936E63" w:rsidP="00936E63">
      <w:pPr>
        <w:jc w:val="center"/>
        <w:rPr>
          <w:rFonts w:ascii="Calibri" w:hAnsi="Calibri" w:cs="Arial"/>
          <w:sz w:val="16"/>
          <w:szCs w:val="16"/>
        </w:rPr>
      </w:pPr>
    </w:p>
    <w:p w14:paraId="6C5CD237" w14:textId="77777777" w:rsidR="00936E63" w:rsidRPr="000845B3" w:rsidRDefault="00936E63" w:rsidP="00936E6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936E63" w:rsidRPr="000845B3" w14:paraId="7369359D" w14:textId="77777777" w:rsidTr="000E44C7">
        <w:tc>
          <w:tcPr>
            <w:tcW w:w="5104" w:type="dxa"/>
          </w:tcPr>
          <w:p w14:paraId="3FF98064" w14:textId="77777777" w:rsidR="00936E63" w:rsidRPr="000845B3" w:rsidRDefault="00936E63" w:rsidP="000E44C7">
            <w:pPr>
              <w:rPr>
                <w:rFonts w:ascii="Calibri" w:hAnsi="Calibri" w:cs="Arial"/>
                <w:sz w:val="16"/>
                <w:szCs w:val="16"/>
              </w:rPr>
            </w:pPr>
            <w:r w:rsidRPr="000845B3">
              <w:rPr>
                <w:rFonts w:ascii="Calibri" w:hAnsi="Calibri" w:cs="Arial"/>
                <w:sz w:val="16"/>
                <w:szCs w:val="16"/>
              </w:rPr>
              <w:t xml:space="preserve">                          C. VICENTE ARTURO LÓPEZ LIMÓN</w:t>
            </w:r>
          </w:p>
          <w:p w14:paraId="61BF5245" w14:textId="77777777" w:rsidR="00936E63" w:rsidRPr="000845B3" w:rsidRDefault="00936E63" w:rsidP="000E44C7">
            <w:pPr>
              <w:rPr>
                <w:rFonts w:ascii="Calibri" w:hAnsi="Calibri" w:cs="Arial"/>
                <w:sz w:val="16"/>
                <w:szCs w:val="16"/>
              </w:rPr>
            </w:pPr>
            <w:r w:rsidRPr="000845B3">
              <w:rPr>
                <w:rFonts w:ascii="Calibri" w:hAnsi="Calibri" w:cs="Arial"/>
                <w:sz w:val="16"/>
                <w:szCs w:val="16"/>
              </w:rPr>
              <w:t xml:space="preserve">                                 DIRECTOR ADMINISTRATIVO</w:t>
            </w:r>
          </w:p>
          <w:p w14:paraId="03C40806" w14:textId="77777777" w:rsidR="00936E63" w:rsidRPr="000845B3" w:rsidRDefault="00936E63" w:rsidP="000E44C7">
            <w:pPr>
              <w:jc w:val="center"/>
              <w:rPr>
                <w:rFonts w:ascii="Calibri" w:hAnsi="Calibri" w:cs="Arial"/>
                <w:sz w:val="16"/>
                <w:szCs w:val="16"/>
              </w:rPr>
            </w:pPr>
          </w:p>
        </w:tc>
        <w:tc>
          <w:tcPr>
            <w:tcW w:w="5245" w:type="dxa"/>
          </w:tcPr>
          <w:p w14:paraId="12747153" w14:textId="77777777" w:rsidR="00936E63" w:rsidRPr="000845B3" w:rsidRDefault="00936E63" w:rsidP="000E44C7">
            <w:pPr>
              <w:jc w:val="center"/>
              <w:rPr>
                <w:rFonts w:ascii="Calibri" w:hAnsi="Calibri" w:cs="Arial"/>
                <w:sz w:val="16"/>
                <w:szCs w:val="16"/>
              </w:rPr>
            </w:pPr>
            <w:r w:rsidRPr="000845B3">
              <w:rPr>
                <w:rFonts w:ascii="Calibri" w:hAnsi="Calibri" w:cs="Arial"/>
                <w:sz w:val="16"/>
                <w:szCs w:val="16"/>
              </w:rPr>
              <w:t xml:space="preserve">               C_____________________</w:t>
            </w:r>
          </w:p>
          <w:p w14:paraId="182C37E6" w14:textId="77777777" w:rsidR="00936E63" w:rsidRPr="000845B3" w:rsidRDefault="00936E63" w:rsidP="000E44C7">
            <w:pPr>
              <w:jc w:val="center"/>
              <w:rPr>
                <w:rFonts w:ascii="Calibri" w:hAnsi="Calibri" w:cs="Arial"/>
                <w:sz w:val="16"/>
                <w:szCs w:val="16"/>
              </w:rPr>
            </w:pPr>
            <w:r w:rsidRPr="000845B3">
              <w:rPr>
                <w:rFonts w:ascii="Calibri" w:hAnsi="Calibri" w:cs="Arial"/>
                <w:sz w:val="16"/>
                <w:szCs w:val="16"/>
              </w:rPr>
              <w:t xml:space="preserve">                  REPRESENTANTE LEGAL</w:t>
            </w:r>
          </w:p>
        </w:tc>
      </w:tr>
    </w:tbl>
    <w:p w14:paraId="35A55A90" w14:textId="77777777" w:rsidR="00936E63" w:rsidRPr="000845B3" w:rsidRDefault="00936E63" w:rsidP="00936E63">
      <w:pPr>
        <w:jc w:val="center"/>
        <w:rPr>
          <w:rFonts w:ascii="Calibri" w:hAnsi="Calibri" w:cs="Arial"/>
          <w:sz w:val="16"/>
          <w:szCs w:val="16"/>
        </w:rPr>
      </w:pPr>
      <w:r w:rsidRPr="000845B3">
        <w:rPr>
          <w:rFonts w:ascii="Calibri" w:hAnsi="Calibri" w:cs="Arial"/>
          <w:sz w:val="16"/>
          <w:szCs w:val="16"/>
        </w:rPr>
        <w:t xml:space="preserve">  </w:t>
      </w:r>
    </w:p>
    <w:p w14:paraId="239023AD" w14:textId="03615D8A" w:rsidR="00936E63" w:rsidRPr="000845B3" w:rsidRDefault="00936E63" w:rsidP="00936E63">
      <w:pPr>
        <w:ind w:left="142"/>
        <w:rPr>
          <w:rFonts w:ascii="Calibri" w:hAnsi="Calibri" w:cs="Arial"/>
          <w:sz w:val="16"/>
          <w:szCs w:val="16"/>
        </w:rPr>
      </w:pPr>
      <w:r w:rsidRPr="000845B3">
        <w:rPr>
          <w:rFonts w:ascii="Calibri" w:hAnsi="Calibri" w:cs="Arial"/>
          <w:sz w:val="16"/>
          <w:szCs w:val="16"/>
        </w:rPr>
        <w:t xml:space="preserve">                  C. EDUARDO M</w:t>
      </w:r>
      <w:r w:rsidR="004B4127">
        <w:rPr>
          <w:rFonts w:ascii="Calibri" w:hAnsi="Calibri" w:cs="Arial"/>
          <w:sz w:val="16"/>
          <w:szCs w:val="16"/>
        </w:rPr>
        <w:t>EDINA</w:t>
      </w:r>
      <w:r w:rsidRPr="000845B3">
        <w:rPr>
          <w:rFonts w:ascii="Calibri" w:hAnsi="Calibri" w:cs="Arial"/>
          <w:sz w:val="16"/>
          <w:szCs w:val="16"/>
        </w:rPr>
        <w:t xml:space="preserve"> CARDENAS</w:t>
      </w:r>
    </w:p>
    <w:p w14:paraId="6BB563C2" w14:textId="77777777" w:rsidR="00936E63" w:rsidRPr="000845B3" w:rsidRDefault="00936E63" w:rsidP="00936E63">
      <w:pPr>
        <w:rPr>
          <w:rFonts w:ascii="Calibri" w:hAnsi="Calibri" w:cs="Arial"/>
          <w:sz w:val="16"/>
          <w:szCs w:val="16"/>
        </w:rPr>
      </w:pPr>
      <w:r w:rsidRPr="000845B3">
        <w:rPr>
          <w:rFonts w:ascii="Calibri" w:hAnsi="Calibri" w:cs="Arial"/>
          <w:sz w:val="16"/>
          <w:szCs w:val="16"/>
        </w:rPr>
        <w:t xml:space="preserve">          SUBDIRECTOR DE RECURSOS MATERIALES </w:t>
      </w:r>
      <w:r>
        <w:rPr>
          <w:rFonts w:ascii="Calibri" w:hAnsi="Calibri" w:cs="Arial"/>
          <w:sz w:val="16"/>
          <w:szCs w:val="16"/>
        </w:rPr>
        <w:t xml:space="preserve">                                                                                        </w:t>
      </w:r>
      <w:r w:rsidRPr="000845B3">
        <w:rPr>
          <w:rFonts w:ascii="Calibri" w:hAnsi="Calibri" w:cs="Arial"/>
          <w:sz w:val="16"/>
          <w:szCs w:val="16"/>
        </w:rPr>
        <w:t xml:space="preserve">       _____________________________</w:t>
      </w:r>
    </w:p>
    <w:p w14:paraId="28C1075C" w14:textId="77777777" w:rsidR="00936E63" w:rsidRPr="000845B3" w:rsidRDefault="00936E63" w:rsidP="00936E63">
      <w:pPr>
        <w:ind w:firstLine="142"/>
        <w:rPr>
          <w:rFonts w:ascii="Calibri" w:hAnsi="Calibri" w:cs="Arial"/>
          <w:sz w:val="16"/>
          <w:szCs w:val="16"/>
        </w:rPr>
      </w:pPr>
    </w:p>
    <w:p w14:paraId="10440DE5" w14:textId="77777777" w:rsidR="00936E63" w:rsidRPr="000845B3" w:rsidRDefault="00936E63" w:rsidP="00936E63">
      <w:pPr>
        <w:ind w:firstLine="142"/>
        <w:rPr>
          <w:rFonts w:ascii="Calibri" w:hAnsi="Calibri" w:cs="Arial"/>
          <w:sz w:val="16"/>
          <w:szCs w:val="16"/>
        </w:rPr>
      </w:pPr>
    </w:p>
    <w:p w14:paraId="2DAEA5B7" w14:textId="77777777" w:rsidR="00936E63" w:rsidRDefault="00936E63" w:rsidP="00936E6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0182351" w14:textId="77777777" w:rsidR="00936E63" w:rsidRPr="000845B3" w:rsidRDefault="00936E63" w:rsidP="00936E63">
      <w:pPr>
        <w:rPr>
          <w:rFonts w:eastAsiaTheme="minorHAnsi"/>
          <w:lang w:val="es-ES" w:eastAsia="en-US"/>
        </w:rPr>
      </w:pPr>
    </w:p>
    <w:p w14:paraId="590F98FD" w14:textId="77777777" w:rsidR="00936E63" w:rsidRPr="000845B3" w:rsidRDefault="00936E63" w:rsidP="00936E6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936E63" w:rsidRPr="000845B3" w14:paraId="76A88A88" w14:textId="77777777" w:rsidTr="000E44C7">
        <w:trPr>
          <w:jc w:val="center"/>
        </w:trPr>
        <w:tc>
          <w:tcPr>
            <w:tcW w:w="5688" w:type="dxa"/>
          </w:tcPr>
          <w:p w14:paraId="466D1573" w14:textId="77777777" w:rsidR="00936E63" w:rsidRPr="000845B3" w:rsidRDefault="00936E63" w:rsidP="000E44C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1DCBA10" w14:textId="52B9AA70" w:rsidR="004A3B0B" w:rsidRPr="000845B3" w:rsidRDefault="00936E63" w:rsidP="004A3B0B">
            <w:pPr>
              <w:ind w:right="-354" w:hanging="212"/>
              <w:rPr>
                <w:rFonts w:ascii="Calibri" w:hAnsi="Calibri" w:cs="Arial"/>
                <w:sz w:val="16"/>
                <w:szCs w:val="16"/>
              </w:rPr>
            </w:pPr>
            <w:r w:rsidRPr="000845B3">
              <w:rPr>
                <w:rFonts w:ascii="Calibri" w:hAnsi="Calibri" w:cs="Arial"/>
                <w:sz w:val="16"/>
                <w:szCs w:val="16"/>
              </w:rPr>
              <w:t xml:space="preserve">L                        </w:t>
            </w:r>
            <w:r w:rsidR="004B4127">
              <w:rPr>
                <w:rFonts w:ascii="Calibri" w:hAnsi="Calibri" w:cs="Arial"/>
                <w:sz w:val="16"/>
                <w:szCs w:val="16"/>
              </w:rPr>
              <w:t>LIC. SADIT AZAEL FLORES CAMPOS</w:t>
            </w:r>
            <w:r w:rsidRPr="000845B3">
              <w:rPr>
                <w:rFonts w:ascii="Calibri" w:hAnsi="Calibri" w:cs="Arial"/>
                <w:sz w:val="16"/>
                <w:szCs w:val="16"/>
              </w:rPr>
              <w:t xml:space="preserve"> </w:t>
            </w:r>
          </w:p>
          <w:p w14:paraId="6BDAD71E" w14:textId="77777777" w:rsidR="00936E63" w:rsidRPr="000845B3" w:rsidRDefault="00936E63" w:rsidP="000E44C7">
            <w:pPr>
              <w:ind w:right="-354" w:hanging="212"/>
              <w:rPr>
                <w:rFonts w:ascii="Calibri" w:hAnsi="Calibri" w:cs="Arial"/>
                <w:sz w:val="16"/>
                <w:szCs w:val="16"/>
              </w:rPr>
            </w:pPr>
          </w:p>
        </w:tc>
        <w:tc>
          <w:tcPr>
            <w:tcW w:w="4715" w:type="dxa"/>
          </w:tcPr>
          <w:p w14:paraId="457B9BE6" w14:textId="77777777" w:rsidR="00936E63" w:rsidRPr="000845B3" w:rsidRDefault="00936E63" w:rsidP="000E44C7">
            <w:pPr>
              <w:rPr>
                <w:rFonts w:ascii="Calibri" w:hAnsi="Calibri" w:cs="Arial"/>
                <w:sz w:val="16"/>
                <w:szCs w:val="16"/>
              </w:rPr>
            </w:pPr>
            <w:r w:rsidRPr="000845B3">
              <w:rPr>
                <w:rFonts w:ascii="Calibri" w:hAnsi="Calibri" w:cs="Arial"/>
                <w:sz w:val="16"/>
                <w:szCs w:val="16"/>
              </w:rPr>
              <w:t xml:space="preserve">                  _____________________________</w:t>
            </w:r>
          </w:p>
          <w:p w14:paraId="3218A617" w14:textId="77777777" w:rsidR="00936E63" w:rsidRPr="000845B3" w:rsidRDefault="00936E63" w:rsidP="000E44C7">
            <w:pPr>
              <w:jc w:val="center"/>
              <w:rPr>
                <w:rFonts w:ascii="Calibri" w:hAnsi="Calibri" w:cs="Arial"/>
                <w:sz w:val="16"/>
                <w:szCs w:val="16"/>
              </w:rPr>
            </w:pPr>
          </w:p>
        </w:tc>
      </w:tr>
    </w:tbl>
    <w:p w14:paraId="3AD77CDE" w14:textId="77777777" w:rsidR="00572D88" w:rsidRPr="007A7859" w:rsidRDefault="00F761EF" w:rsidP="00572D88">
      <w:pPr>
        <w:ind w:right="-5"/>
        <w:jc w:val="center"/>
        <w:rPr>
          <w:rFonts w:asciiTheme="minorHAnsi" w:hAnsiTheme="minorHAnsi"/>
          <w:sz w:val="17"/>
          <w:szCs w:val="17"/>
        </w:rPr>
      </w:pPr>
      <w:r>
        <w:rPr>
          <w:rFonts w:asciiTheme="minorHAnsi" w:hAnsiTheme="minorHAnsi"/>
          <w:sz w:val="17"/>
          <w:szCs w:val="17"/>
        </w:rPr>
        <w:t>.</w:t>
      </w:r>
    </w:p>
    <w:sectPr w:rsidR="00572D88" w:rsidRPr="007A7859" w:rsidSect="00936E63">
      <w:headerReference w:type="default" r:id="rId12"/>
      <w:footerReference w:type="default" r:id="rId13"/>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A92CF" w14:textId="77777777" w:rsidR="00147DAA" w:rsidRDefault="00147DAA" w:rsidP="007F0B73">
      <w:r>
        <w:separator/>
      </w:r>
    </w:p>
  </w:endnote>
  <w:endnote w:type="continuationSeparator" w:id="0">
    <w:p w14:paraId="088F93CB" w14:textId="77777777" w:rsidR="00147DAA" w:rsidRDefault="00147DA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1706783274"/>
      <w:docPartObj>
        <w:docPartGallery w:val="Page Numbers (Bottom of Page)"/>
        <w:docPartUnique/>
      </w:docPartObj>
    </w:sdtPr>
    <w:sdtEndPr>
      <w:rPr>
        <w:b/>
      </w:rPr>
    </w:sdtEndPr>
    <w:sdtContent>
      <w:p w14:paraId="65145325" w14:textId="77777777" w:rsidR="000E44C7" w:rsidRPr="00346D62" w:rsidRDefault="000E44C7" w:rsidP="00594B6D">
        <w:pPr>
          <w:pStyle w:val="Piedepgina"/>
          <w:jc w:val="center"/>
          <w:rPr>
            <w:rFonts w:ascii="Century Gothic" w:hAnsi="Century Gothic"/>
            <w:b/>
            <w:color w:val="00B0F0"/>
            <w:sz w:val="18"/>
            <w:szCs w:val="14"/>
          </w:rPr>
        </w:pPr>
        <w:r w:rsidRPr="00346D62">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32ADFFB" wp14:editId="6EDF6EEE">
              <wp:simplePos x="0" y="0"/>
              <wp:positionH relativeFrom="margin">
                <wp:posOffset>-590550</wp:posOffset>
              </wp:positionH>
              <wp:positionV relativeFrom="paragraph">
                <wp:posOffset>219075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D62">
          <w:rPr>
            <w:rFonts w:ascii="Century Gothic" w:hAnsi="Century Gothic"/>
            <w:b/>
            <w:color w:val="00B0F0"/>
            <w:sz w:val="18"/>
            <w:szCs w:val="14"/>
          </w:rPr>
          <w:t>LICITACIÓN PÚBLICA INTERNACIONAL BAJO LA COBERTURA DE TRATADOS</w:t>
        </w:r>
        <w:r w:rsidRPr="00594B6D">
          <w:rPr>
            <w:rFonts w:ascii="Century Gothic" w:hAnsi="Century Gothic"/>
            <w:b/>
            <w:color w:val="7030A0"/>
            <w:sz w:val="18"/>
            <w:szCs w:val="14"/>
          </w:rPr>
          <w:t xml:space="preserve"> </w:t>
        </w:r>
        <w:r w:rsidRPr="00346D62">
          <w:rPr>
            <w:rFonts w:ascii="Century Gothic" w:hAnsi="Century Gothic"/>
            <w:b/>
            <w:color w:val="00B0F0"/>
            <w:sz w:val="18"/>
            <w:szCs w:val="14"/>
          </w:rPr>
          <w:t>PRESENCIAL</w:t>
        </w:r>
      </w:p>
      <w:p w14:paraId="57C695CC" w14:textId="37CD9894" w:rsidR="000E44C7" w:rsidRPr="00346D62" w:rsidRDefault="000E44C7"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792B76">
          <w:rPr>
            <w:rFonts w:ascii="Century Gothic" w:hAnsi="Century Gothic"/>
            <w:b/>
            <w:color w:val="00B0F0"/>
            <w:sz w:val="18"/>
            <w:szCs w:val="14"/>
          </w:rPr>
          <w:t>LP-919044992-I45-2024</w:t>
        </w:r>
        <w:r w:rsidRPr="00346D62">
          <w:rPr>
            <w:rFonts w:ascii="Century Gothic" w:hAnsi="Century Gothic"/>
            <w:b/>
            <w:color w:val="00B0F0"/>
            <w:sz w:val="18"/>
            <w:szCs w:val="14"/>
          </w:rPr>
          <w:t xml:space="preserve">                                                                                                                           </w:t>
        </w:r>
        <w:sdt>
          <w:sdtPr>
            <w:rPr>
              <w:rFonts w:ascii="Century Gothic" w:hAnsi="Century Gothic"/>
              <w:b/>
              <w:color w:val="00B0F0"/>
              <w:sz w:val="18"/>
              <w:szCs w:val="14"/>
            </w:rPr>
            <w:id w:val="-1437286799"/>
            <w:docPartObj>
              <w:docPartGallery w:val="Page Numbers (Bottom of Page)"/>
              <w:docPartUnique/>
            </w:docPartObj>
          </w:sdtPr>
          <w:sdtContent>
            <w:sdt>
              <w:sdtPr>
                <w:rPr>
                  <w:rFonts w:ascii="Century Gothic" w:hAnsi="Century Gothic"/>
                  <w:b/>
                  <w:color w:val="00B0F0"/>
                  <w:sz w:val="18"/>
                  <w:szCs w:val="14"/>
                </w:rPr>
                <w:id w:val="1530838453"/>
                <w:docPartObj>
                  <w:docPartGallery w:val="Page Numbers (Top of Page)"/>
                  <w:docPartUnique/>
                </w:docPartObj>
              </w:sdtPr>
              <w:sdtContent>
                <w:r w:rsidRPr="00346D62">
                  <w:rPr>
                    <w:rFonts w:ascii="Century Gothic" w:hAnsi="Century Gothic"/>
                    <w:b/>
                    <w:color w:val="00B0F0"/>
                    <w:sz w:val="18"/>
                    <w:szCs w:val="14"/>
                  </w:rPr>
                  <w:t xml:space="preserve">Página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PAGE</w:instrText>
                </w:r>
                <w:r w:rsidRPr="00346D62">
                  <w:rPr>
                    <w:rFonts w:ascii="Century Gothic" w:hAnsi="Century Gothic"/>
                    <w:b/>
                    <w:color w:val="00B0F0"/>
                    <w:sz w:val="18"/>
                    <w:szCs w:val="14"/>
                  </w:rPr>
                  <w:fldChar w:fldCharType="separate"/>
                </w:r>
                <w:r w:rsidR="00961EB6">
                  <w:rPr>
                    <w:rFonts w:ascii="Century Gothic" w:hAnsi="Century Gothic"/>
                    <w:b/>
                    <w:noProof/>
                    <w:color w:val="00B0F0"/>
                    <w:sz w:val="18"/>
                    <w:szCs w:val="14"/>
                  </w:rPr>
                  <w:t>37</w:t>
                </w:r>
                <w:r w:rsidRPr="00346D62">
                  <w:rPr>
                    <w:rFonts w:ascii="Century Gothic" w:hAnsi="Century Gothic"/>
                    <w:b/>
                    <w:color w:val="00B0F0"/>
                    <w:sz w:val="18"/>
                    <w:szCs w:val="14"/>
                  </w:rPr>
                  <w:fldChar w:fldCharType="end"/>
                </w:r>
                <w:r w:rsidRPr="00346D62">
                  <w:rPr>
                    <w:rFonts w:ascii="Century Gothic" w:hAnsi="Century Gothic"/>
                    <w:b/>
                    <w:color w:val="00B0F0"/>
                    <w:sz w:val="18"/>
                    <w:szCs w:val="14"/>
                  </w:rPr>
                  <w:t xml:space="preserve"> de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NUMPAGES</w:instrText>
                </w:r>
                <w:r w:rsidRPr="00346D62">
                  <w:rPr>
                    <w:rFonts w:ascii="Century Gothic" w:hAnsi="Century Gothic"/>
                    <w:b/>
                    <w:color w:val="00B0F0"/>
                    <w:sz w:val="18"/>
                    <w:szCs w:val="14"/>
                  </w:rPr>
                  <w:fldChar w:fldCharType="separate"/>
                </w:r>
                <w:r w:rsidR="00961EB6">
                  <w:rPr>
                    <w:rFonts w:ascii="Century Gothic" w:hAnsi="Century Gothic"/>
                    <w:b/>
                    <w:noProof/>
                    <w:color w:val="00B0F0"/>
                    <w:sz w:val="18"/>
                    <w:szCs w:val="14"/>
                  </w:rPr>
                  <w:t>51</w:t>
                </w:r>
                <w:r w:rsidRPr="00346D62">
                  <w:rPr>
                    <w:rFonts w:ascii="Century Gothic" w:hAnsi="Century Gothic"/>
                    <w:b/>
                    <w:color w:val="00B0F0"/>
                    <w:sz w:val="18"/>
                    <w:szCs w:val="14"/>
                  </w:rPr>
                  <w:fldChar w:fldCharType="end"/>
                </w:r>
              </w:sdtContent>
            </w:sdt>
          </w:sdtContent>
        </w:sdt>
      </w:p>
      <w:p w14:paraId="786D8767" w14:textId="77777777" w:rsidR="000E44C7" w:rsidRDefault="00000000" w:rsidP="00594B6D">
        <w:pPr>
          <w:pStyle w:val="Piedepgina"/>
          <w:rPr>
            <w:b/>
            <w:color w:val="009999"/>
          </w:rPr>
        </w:pPr>
      </w:p>
    </w:sdtContent>
  </w:sdt>
  <w:p w14:paraId="1CF06186" w14:textId="77777777" w:rsidR="000E44C7" w:rsidRPr="004C675C" w:rsidRDefault="000E44C7" w:rsidP="004C675C">
    <w:pPr>
      <w:pStyle w:val="Piedepgina"/>
    </w:pPr>
  </w:p>
  <w:p w14:paraId="4CDA02C2" w14:textId="77777777" w:rsidR="000E44C7" w:rsidRDefault="000E44C7"/>
  <w:p w14:paraId="62A8A557" w14:textId="77777777" w:rsidR="000E44C7" w:rsidRDefault="000E44C7"/>
  <w:p w14:paraId="7ADBE4C7" w14:textId="77777777" w:rsidR="000E44C7" w:rsidRDefault="000E44C7"/>
  <w:p w14:paraId="60E48EE4" w14:textId="77777777" w:rsidR="000E44C7" w:rsidRDefault="000E44C7"/>
  <w:p w14:paraId="3B4AB08C" w14:textId="77777777" w:rsidR="000E44C7" w:rsidRDefault="000E44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E1E0A" w14:textId="77777777" w:rsidR="00147DAA" w:rsidRDefault="00147DAA" w:rsidP="007F0B73">
      <w:r>
        <w:separator/>
      </w:r>
    </w:p>
  </w:footnote>
  <w:footnote w:type="continuationSeparator" w:id="0">
    <w:p w14:paraId="46D3CB40" w14:textId="77777777" w:rsidR="00147DAA" w:rsidRDefault="00147DAA"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58B0F" w14:textId="77777777" w:rsidR="000E44C7" w:rsidRPr="00C765F1" w:rsidRDefault="000E44C7" w:rsidP="00594B6D">
    <w:pPr>
      <w:tabs>
        <w:tab w:val="left" w:pos="1032"/>
        <w:tab w:val="center" w:pos="5320"/>
      </w:tabs>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09745427" wp14:editId="4ECD090D">
          <wp:simplePos x="0" y="0"/>
          <wp:positionH relativeFrom="column">
            <wp:posOffset>5762625</wp:posOffset>
          </wp:positionH>
          <wp:positionV relativeFrom="paragraph">
            <wp:posOffset>-223520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AE109FF" wp14:editId="1649400D">
          <wp:simplePos x="0" y="0"/>
          <wp:positionH relativeFrom="column">
            <wp:posOffset>-180975</wp:posOffset>
          </wp:positionH>
          <wp:positionV relativeFrom="paragraph">
            <wp:posOffset>-121285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ab/>
    </w:r>
    <w:r>
      <w:rPr>
        <w:rFonts w:ascii="Corbel" w:hAnsi="Corbel"/>
        <w:b/>
        <w:szCs w:val="16"/>
      </w:rPr>
      <w:tab/>
    </w:r>
    <w:r w:rsidRPr="00C765F1">
      <w:rPr>
        <w:rFonts w:ascii="Corbel" w:hAnsi="Corbel"/>
        <w:b/>
        <w:szCs w:val="16"/>
      </w:rPr>
      <w:t>GOBIERNO DEL ESTADO DE NUEVO LEÓN</w:t>
    </w:r>
  </w:p>
  <w:p w14:paraId="1C04B31D" w14:textId="77777777" w:rsidR="000E44C7" w:rsidRPr="00C765F1" w:rsidRDefault="000E44C7" w:rsidP="00313C66">
    <w:pPr>
      <w:jc w:val="center"/>
      <w:rPr>
        <w:rFonts w:ascii="Corbel" w:hAnsi="Corbel"/>
        <w:b/>
        <w:szCs w:val="16"/>
      </w:rPr>
    </w:pPr>
    <w:r w:rsidRPr="00C765F1">
      <w:rPr>
        <w:rFonts w:ascii="Corbel" w:hAnsi="Corbel"/>
        <w:b/>
        <w:szCs w:val="16"/>
      </w:rPr>
      <w:t>SERVICIOS DE SALUD DE NUEVO LEÓN</w:t>
    </w:r>
  </w:p>
  <w:p w14:paraId="7B583254" w14:textId="77777777" w:rsidR="000E44C7" w:rsidRPr="00180FA7" w:rsidRDefault="000E44C7"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18FB5B5" w14:textId="77777777" w:rsidR="000E44C7" w:rsidRDefault="000E44C7"/>
  <w:p w14:paraId="013A9788" w14:textId="77777777" w:rsidR="000E44C7" w:rsidRDefault="000E44C7"/>
  <w:p w14:paraId="3FD3E76B" w14:textId="77777777" w:rsidR="000E44C7" w:rsidRDefault="000E44C7"/>
  <w:p w14:paraId="3F61BCE3" w14:textId="77777777" w:rsidR="000E44C7" w:rsidRDefault="000E44C7"/>
  <w:p w14:paraId="239826DC" w14:textId="77777777" w:rsidR="000E44C7" w:rsidRDefault="000E44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79516C8"/>
    <w:multiLevelType w:val="hybridMultilevel"/>
    <w:tmpl w:val="5B0A1722"/>
    <w:lvl w:ilvl="0" w:tplc="993C2088">
      <w:start w:val="1"/>
      <w:numFmt w:val="lowerLetter"/>
      <w:lvlText w:val="%1)"/>
      <w:lvlJc w:val="left"/>
      <w:pPr>
        <w:ind w:left="540" w:hanging="360"/>
      </w:pPr>
    </w:lvl>
    <w:lvl w:ilvl="1" w:tplc="080A0019">
      <w:start w:val="1"/>
      <w:numFmt w:val="lowerLetter"/>
      <w:lvlText w:val="%2."/>
      <w:lvlJc w:val="left"/>
      <w:pPr>
        <w:ind w:left="1260" w:hanging="360"/>
      </w:pPr>
    </w:lvl>
    <w:lvl w:ilvl="2" w:tplc="080A001B">
      <w:start w:val="1"/>
      <w:numFmt w:val="lowerRoman"/>
      <w:lvlText w:val="%3."/>
      <w:lvlJc w:val="right"/>
      <w:pPr>
        <w:ind w:left="1980" w:hanging="180"/>
      </w:pPr>
    </w:lvl>
    <w:lvl w:ilvl="3" w:tplc="080A000F">
      <w:start w:val="1"/>
      <w:numFmt w:val="decimal"/>
      <w:lvlText w:val="%4."/>
      <w:lvlJc w:val="left"/>
      <w:pPr>
        <w:ind w:left="2700" w:hanging="360"/>
      </w:pPr>
    </w:lvl>
    <w:lvl w:ilvl="4" w:tplc="080A0019">
      <w:start w:val="1"/>
      <w:numFmt w:val="lowerLetter"/>
      <w:lvlText w:val="%5."/>
      <w:lvlJc w:val="left"/>
      <w:pPr>
        <w:ind w:left="3420" w:hanging="360"/>
      </w:pPr>
    </w:lvl>
    <w:lvl w:ilvl="5" w:tplc="080A001B">
      <w:start w:val="1"/>
      <w:numFmt w:val="lowerRoman"/>
      <w:lvlText w:val="%6."/>
      <w:lvlJc w:val="right"/>
      <w:pPr>
        <w:ind w:left="4140" w:hanging="180"/>
      </w:pPr>
    </w:lvl>
    <w:lvl w:ilvl="6" w:tplc="080A000F">
      <w:start w:val="1"/>
      <w:numFmt w:val="decimal"/>
      <w:lvlText w:val="%7."/>
      <w:lvlJc w:val="left"/>
      <w:pPr>
        <w:ind w:left="4860" w:hanging="360"/>
      </w:pPr>
    </w:lvl>
    <w:lvl w:ilvl="7" w:tplc="080A0019">
      <w:start w:val="1"/>
      <w:numFmt w:val="lowerLetter"/>
      <w:lvlText w:val="%8."/>
      <w:lvlJc w:val="left"/>
      <w:pPr>
        <w:ind w:left="5580" w:hanging="360"/>
      </w:pPr>
    </w:lvl>
    <w:lvl w:ilvl="8" w:tplc="080A001B">
      <w:start w:val="1"/>
      <w:numFmt w:val="lowerRoman"/>
      <w:lvlText w:val="%9."/>
      <w:lvlJc w:val="right"/>
      <w:pPr>
        <w:ind w:left="630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4B709B6"/>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154DB7"/>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13112F"/>
    <w:multiLevelType w:val="multilevel"/>
    <w:tmpl w:val="CFD229F8"/>
    <w:lvl w:ilvl="0">
      <w:start w:val="1"/>
      <w:numFmt w:val="decimal"/>
      <w:lvlText w:val="%1"/>
      <w:lvlJc w:val="left"/>
      <w:pPr>
        <w:ind w:left="420" w:hanging="420"/>
      </w:pPr>
      <w:rPr>
        <w:rFonts w:hint="default"/>
        <w:b/>
      </w:rPr>
    </w:lvl>
    <w:lvl w:ilvl="1">
      <w:start w:val="1"/>
      <w:numFmt w:val="decimal"/>
      <w:lvlText w:val="%1.%2"/>
      <w:lvlJc w:val="left"/>
      <w:pPr>
        <w:ind w:left="845" w:hanging="4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420" w:hanging="72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31" w15:restartNumberingAfterBreak="0">
    <w:nsid w:val="500F17CC"/>
    <w:multiLevelType w:val="hybridMultilevel"/>
    <w:tmpl w:val="693EF9AE"/>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8863554">
    <w:abstractNumId w:val="34"/>
  </w:num>
  <w:num w:numId="2" w16cid:durableId="929701862">
    <w:abstractNumId w:val="9"/>
  </w:num>
  <w:num w:numId="3" w16cid:durableId="354100">
    <w:abstractNumId w:val="22"/>
  </w:num>
  <w:num w:numId="4" w16cid:durableId="117914602">
    <w:abstractNumId w:val="32"/>
  </w:num>
  <w:num w:numId="5" w16cid:durableId="475149004">
    <w:abstractNumId w:val="6"/>
  </w:num>
  <w:num w:numId="6" w16cid:durableId="734358363">
    <w:abstractNumId w:val="0"/>
  </w:num>
  <w:num w:numId="7" w16cid:durableId="1137603014">
    <w:abstractNumId w:val="15"/>
  </w:num>
  <w:num w:numId="8" w16cid:durableId="409355244">
    <w:abstractNumId w:val="14"/>
  </w:num>
  <w:num w:numId="9" w16cid:durableId="434984113">
    <w:abstractNumId w:val="28"/>
  </w:num>
  <w:num w:numId="10" w16cid:durableId="1044795013">
    <w:abstractNumId w:val="16"/>
  </w:num>
  <w:num w:numId="11" w16cid:durableId="1712732296">
    <w:abstractNumId w:val="11"/>
  </w:num>
  <w:num w:numId="12" w16cid:durableId="1432509280">
    <w:abstractNumId w:val="12"/>
  </w:num>
  <w:num w:numId="13" w16cid:durableId="1514952646">
    <w:abstractNumId w:val="13"/>
  </w:num>
  <w:num w:numId="14" w16cid:durableId="558714152">
    <w:abstractNumId w:val="17"/>
  </w:num>
  <w:num w:numId="15" w16cid:durableId="1699164084">
    <w:abstractNumId w:val="19"/>
  </w:num>
  <w:num w:numId="16" w16cid:durableId="1192498418">
    <w:abstractNumId w:val="27"/>
  </w:num>
  <w:num w:numId="17" w16cid:durableId="1724712057">
    <w:abstractNumId w:val="25"/>
  </w:num>
  <w:num w:numId="18" w16cid:durableId="143086983">
    <w:abstractNumId w:val="24"/>
  </w:num>
  <w:num w:numId="19" w16cid:durableId="950086580">
    <w:abstractNumId w:val="23"/>
  </w:num>
  <w:num w:numId="20" w16cid:durableId="1155534613">
    <w:abstractNumId w:val="39"/>
  </w:num>
  <w:num w:numId="21" w16cid:durableId="1763378757">
    <w:abstractNumId w:val="10"/>
  </w:num>
  <w:num w:numId="22" w16cid:durableId="1311209053">
    <w:abstractNumId w:val="26"/>
  </w:num>
  <w:num w:numId="23" w16cid:durableId="2139641892">
    <w:abstractNumId w:val="36"/>
  </w:num>
  <w:num w:numId="24" w16cid:durableId="1649674753">
    <w:abstractNumId w:val="21"/>
  </w:num>
  <w:num w:numId="25" w16cid:durableId="1244100163">
    <w:abstractNumId w:val="30"/>
  </w:num>
  <w:num w:numId="26" w16cid:durableId="17128014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3724244">
    <w:abstractNumId w:val="29"/>
  </w:num>
  <w:num w:numId="28" w16cid:durableId="868295175">
    <w:abstractNumId w:val="33"/>
  </w:num>
  <w:num w:numId="29" w16cid:durableId="1485656238">
    <w:abstractNumId w:val="42"/>
  </w:num>
  <w:num w:numId="30" w16cid:durableId="17458313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4596121">
    <w:abstractNumId w:val="28"/>
    <w:lvlOverride w:ilvl="0">
      <w:startOverride w:val="1"/>
    </w:lvlOverride>
    <w:lvlOverride w:ilvl="1"/>
    <w:lvlOverride w:ilvl="2"/>
    <w:lvlOverride w:ilvl="3"/>
    <w:lvlOverride w:ilvl="4"/>
    <w:lvlOverride w:ilvl="5"/>
    <w:lvlOverride w:ilvl="6"/>
    <w:lvlOverride w:ilvl="7"/>
    <w:lvlOverride w:ilvl="8"/>
  </w:num>
  <w:num w:numId="32" w16cid:durableId="1596942415">
    <w:abstractNumId w:val="7"/>
  </w:num>
  <w:num w:numId="33" w16cid:durableId="120659600">
    <w:abstractNumId w:val="37"/>
  </w:num>
  <w:num w:numId="34" w16cid:durableId="128015507">
    <w:abstractNumId w:val="8"/>
  </w:num>
  <w:num w:numId="35" w16cid:durableId="1319531224">
    <w:abstractNumId w:val="31"/>
  </w:num>
  <w:num w:numId="36" w16cid:durableId="720832491">
    <w:abstractNumId w:val="20"/>
  </w:num>
  <w:num w:numId="37" w16cid:durableId="1193346950">
    <w:abstractNumId w:val="28"/>
    <w:lvlOverride w:ilvl="0">
      <w:startOverride w:val="1"/>
    </w:lvlOverride>
    <w:lvlOverride w:ilvl="1"/>
    <w:lvlOverride w:ilvl="2"/>
    <w:lvlOverride w:ilvl="3"/>
    <w:lvlOverride w:ilvl="4"/>
    <w:lvlOverride w:ilvl="5"/>
    <w:lvlOverride w:ilvl="6"/>
    <w:lvlOverride w:ilvl="7"/>
    <w:lvlOverride w:ilvl="8"/>
  </w:num>
  <w:num w:numId="38" w16cid:durableId="20491381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4397273">
    <w:abstractNumId w:val="41"/>
  </w:num>
  <w:num w:numId="40" w16cid:durableId="2103795848">
    <w:abstractNumId w:val="38"/>
  </w:num>
  <w:num w:numId="41" w16cid:durableId="1292905629">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6EF"/>
    <w:rsid w:val="00003E66"/>
    <w:rsid w:val="00011E90"/>
    <w:rsid w:val="00015402"/>
    <w:rsid w:val="00017271"/>
    <w:rsid w:val="000173BC"/>
    <w:rsid w:val="000228F9"/>
    <w:rsid w:val="000231B6"/>
    <w:rsid w:val="0002354C"/>
    <w:rsid w:val="00024558"/>
    <w:rsid w:val="000250D0"/>
    <w:rsid w:val="00026280"/>
    <w:rsid w:val="00030424"/>
    <w:rsid w:val="000305F6"/>
    <w:rsid w:val="000348C5"/>
    <w:rsid w:val="00034AB7"/>
    <w:rsid w:val="000365A5"/>
    <w:rsid w:val="00037C00"/>
    <w:rsid w:val="00037DE1"/>
    <w:rsid w:val="00043532"/>
    <w:rsid w:val="00043AC2"/>
    <w:rsid w:val="0004563D"/>
    <w:rsid w:val="000469C3"/>
    <w:rsid w:val="00051B71"/>
    <w:rsid w:val="000556E2"/>
    <w:rsid w:val="000640BB"/>
    <w:rsid w:val="00067EF2"/>
    <w:rsid w:val="00070C5B"/>
    <w:rsid w:val="00071AB3"/>
    <w:rsid w:val="00071E7A"/>
    <w:rsid w:val="000731A0"/>
    <w:rsid w:val="0007345B"/>
    <w:rsid w:val="000748B3"/>
    <w:rsid w:val="00080D85"/>
    <w:rsid w:val="000817B9"/>
    <w:rsid w:val="00083D2A"/>
    <w:rsid w:val="00083EA1"/>
    <w:rsid w:val="00084B73"/>
    <w:rsid w:val="0008536E"/>
    <w:rsid w:val="00085BEA"/>
    <w:rsid w:val="00085C6B"/>
    <w:rsid w:val="00086A95"/>
    <w:rsid w:val="000951D2"/>
    <w:rsid w:val="00095E6C"/>
    <w:rsid w:val="000A0057"/>
    <w:rsid w:val="000A238F"/>
    <w:rsid w:val="000A3C7F"/>
    <w:rsid w:val="000A5DDD"/>
    <w:rsid w:val="000A6AA1"/>
    <w:rsid w:val="000A7763"/>
    <w:rsid w:val="000B084D"/>
    <w:rsid w:val="000B09BD"/>
    <w:rsid w:val="000B0A03"/>
    <w:rsid w:val="000B1F23"/>
    <w:rsid w:val="000B3333"/>
    <w:rsid w:val="000B49ED"/>
    <w:rsid w:val="000B6BBA"/>
    <w:rsid w:val="000B78E5"/>
    <w:rsid w:val="000C0D8F"/>
    <w:rsid w:val="000C46E3"/>
    <w:rsid w:val="000C48DF"/>
    <w:rsid w:val="000C543C"/>
    <w:rsid w:val="000C5771"/>
    <w:rsid w:val="000D23BF"/>
    <w:rsid w:val="000D34A8"/>
    <w:rsid w:val="000D40B5"/>
    <w:rsid w:val="000D5CC3"/>
    <w:rsid w:val="000D7D14"/>
    <w:rsid w:val="000E0520"/>
    <w:rsid w:val="000E1551"/>
    <w:rsid w:val="000E2867"/>
    <w:rsid w:val="000E2A16"/>
    <w:rsid w:val="000E4467"/>
    <w:rsid w:val="000E44C7"/>
    <w:rsid w:val="000E640F"/>
    <w:rsid w:val="000F10D2"/>
    <w:rsid w:val="000F1356"/>
    <w:rsid w:val="000F1FE2"/>
    <w:rsid w:val="000F51FA"/>
    <w:rsid w:val="000F63CC"/>
    <w:rsid w:val="000F6CD0"/>
    <w:rsid w:val="000F72BF"/>
    <w:rsid w:val="001001BE"/>
    <w:rsid w:val="00100BB5"/>
    <w:rsid w:val="001045E8"/>
    <w:rsid w:val="00112A6D"/>
    <w:rsid w:val="00113821"/>
    <w:rsid w:val="00113DC1"/>
    <w:rsid w:val="00115038"/>
    <w:rsid w:val="001161D4"/>
    <w:rsid w:val="00116652"/>
    <w:rsid w:val="00117225"/>
    <w:rsid w:val="0012053B"/>
    <w:rsid w:val="00121BFC"/>
    <w:rsid w:val="0012263F"/>
    <w:rsid w:val="00124B69"/>
    <w:rsid w:val="00125C4F"/>
    <w:rsid w:val="00126089"/>
    <w:rsid w:val="00130331"/>
    <w:rsid w:val="001320ED"/>
    <w:rsid w:val="001334E1"/>
    <w:rsid w:val="00133C07"/>
    <w:rsid w:val="00137738"/>
    <w:rsid w:val="00142657"/>
    <w:rsid w:val="0014435E"/>
    <w:rsid w:val="001457CC"/>
    <w:rsid w:val="0014744D"/>
    <w:rsid w:val="0014767F"/>
    <w:rsid w:val="00147930"/>
    <w:rsid w:val="00147DAA"/>
    <w:rsid w:val="001516EC"/>
    <w:rsid w:val="001535C5"/>
    <w:rsid w:val="00153B44"/>
    <w:rsid w:val="0015502A"/>
    <w:rsid w:val="0015768D"/>
    <w:rsid w:val="001629C3"/>
    <w:rsid w:val="0016702D"/>
    <w:rsid w:val="001706F1"/>
    <w:rsid w:val="00171A8A"/>
    <w:rsid w:val="00171F39"/>
    <w:rsid w:val="00173E8A"/>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D1B"/>
    <w:rsid w:val="001D05DE"/>
    <w:rsid w:val="001D2899"/>
    <w:rsid w:val="001E4087"/>
    <w:rsid w:val="001E4A9C"/>
    <w:rsid w:val="001E66DB"/>
    <w:rsid w:val="001E6B43"/>
    <w:rsid w:val="001E7DD4"/>
    <w:rsid w:val="001F0E80"/>
    <w:rsid w:val="001F12C0"/>
    <w:rsid w:val="001F56DB"/>
    <w:rsid w:val="001F585B"/>
    <w:rsid w:val="001F7C8E"/>
    <w:rsid w:val="002018C5"/>
    <w:rsid w:val="002021D2"/>
    <w:rsid w:val="00202AD4"/>
    <w:rsid w:val="0020302B"/>
    <w:rsid w:val="002043AA"/>
    <w:rsid w:val="00204F66"/>
    <w:rsid w:val="0020579E"/>
    <w:rsid w:val="00213157"/>
    <w:rsid w:val="00213BB3"/>
    <w:rsid w:val="00214160"/>
    <w:rsid w:val="002148BF"/>
    <w:rsid w:val="00214C5C"/>
    <w:rsid w:val="002157EE"/>
    <w:rsid w:val="00217D47"/>
    <w:rsid w:val="00221D91"/>
    <w:rsid w:val="0022343A"/>
    <w:rsid w:val="0023049A"/>
    <w:rsid w:val="0023262D"/>
    <w:rsid w:val="00232672"/>
    <w:rsid w:val="002327EF"/>
    <w:rsid w:val="00241F7B"/>
    <w:rsid w:val="00242DB5"/>
    <w:rsid w:val="00246BD5"/>
    <w:rsid w:val="00250FC6"/>
    <w:rsid w:val="00252C3D"/>
    <w:rsid w:val="00260867"/>
    <w:rsid w:val="00261F27"/>
    <w:rsid w:val="00262420"/>
    <w:rsid w:val="00262CA6"/>
    <w:rsid w:val="002638C5"/>
    <w:rsid w:val="00263BDA"/>
    <w:rsid w:val="00266E4C"/>
    <w:rsid w:val="00267C25"/>
    <w:rsid w:val="0027103A"/>
    <w:rsid w:val="00274C32"/>
    <w:rsid w:val="002752D3"/>
    <w:rsid w:val="0027668D"/>
    <w:rsid w:val="00277106"/>
    <w:rsid w:val="0027740F"/>
    <w:rsid w:val="00280B21"/>
    <w:rsid w:val="00280BD9"/>
    <w:rsid w:val="0028407E"/>
    <w:rsid w:val="00284F3E"/>
    <w:rsid w:val="00286133"/>
    <w:rsid w:val="00286D6C"/>
    <w:rsid w:val="00296CA2"/>
    <w:rsid w:val="00297643"/>
    <w:rsid w:val="002A290C"/>
    <w:rsid w:val="002A2E0C"/>
    <w:rsid w:val="002B23F5"/>
    <w:rsid w:val="002B2579"/>
    <w:rsid w:val="002B4C00"/>
    <w:rsid w:val="002B6BE9"/>
    <w:rsid w:val="002C0C5A"/>
    <w:rsid w:val="002C0FDC"/>
    <w:rsid w:val="002C2A7A"/>
    <w:rsid w:val="002C4DEC"/>
    <w:rsid w:val="002C520E"/>
    <w:rsid w:val="002C60D4"/>
    <w:rsid w:val="002C627F"/>
    <w:rsid w:val="002D0FCB"/>
    <w:rsid w:val="002D3C2D"/>
    <w:rsid w:val="002E1616"/>
    <w:rsid w:val="002E38D0"/>
    <w:rsid w:val="002F0BF1"/>
    <w:rsid w:val="002F2667"/>
    <w:rsid w:val="002F4109"/>
    <w:rsid w:val="002F5444"/>
    <w:rsid w:val="002F76D8"/>
    <w:rsid w:val="0030246B"/>
    <w:rsid w:val="00305C08"/>
    <w:rsid w:val="00306A6D"/>
    <w:rsid w:val="00310ACA"/>
    <w:rsid w:val="003110CA"/>
    <w:rsid w:val="00311440"/>
    <w:rsid w:val="00311634"/>
    <w:rsid w:val="00311B0C"/>
    <w:rsid w:val="0031203E"/>
    <w:rsid w:val="00313C66"/>
    <w:rsid w:val="003179CA"/>
    <w:rsid w:val="00321765"/>
    <w:rsid w:val="003226DC"/>
    <w:rsid w:val="00322C8C"/>
    <w:rsid w:val="00325647"/>
    <w:rsid w:val="00325F91"/>
    <w:rsid w:val="0032677F"/>
    <w:rsid w:val="003333E2"/>
    <w:rsid w:val="00336DC6"/>
    <w:rsid w:val="00340D61"/>
    <w:rsid w:val="00342B69"/>
    <w:rsid w:val="003437DC"/>
    <w:rsid w:val="00344C04"/>
    <w:rsid w:val="0034525E"/>
    <w:rsid w:val="00346D62"/>
    <w:rsid w:val="003513F6"/>
    <w:rsid w:val="00351ED0"/>
    <w:rsid w:val="0035202E"/>
    <w:rsid w:val="003561D9"/>
    <w:rsid w:val="0035685B"/>
    <w:rsid w:val="003632F9"/>
    <w:rsid w:val="00363CD6"/>
    <w:rsid w:val="00364DB0"/>
    <w:rsid w:val="00367F8B"/>
    <w:rsid w:val="00374189"/>
    <w:rsid w:val="00382D0A"/>
    <w:rsid w:val="00383B73"/>
    <w:rsid w:val="00385897"/>
    <w:rsid w:val="003915FB"/>
    <w:rsid w:val="00394C2E"/>
    <w:rsid w:val="003A12A5"/>
    <w:rsid w:val="003A1ACD"/>
    <w:rsid w:val="003A2E13"/>
    <w:rsid w:val="003A6F62"/>
    <w:rsid w:val="003B3107"/>
    <w:rsid w:val="003C099D"/>
    <w:rsid w:val="003C0F1A"/>
    <w:rsid w:val="003C1B00"/>
    <w:rsid w:val="003C676E"/>
    <w:rsid w:val="003C7CE4"/>
    <w:rsid w:val="003D52CE"/>
    <w:rsid w:val="003E3F99"/>
    <w:rsid w:val="003E4D22"/>
    <w:rsid w:val="003E6595"/>
    <w:rsid w:val="003F0BD1"/>
    <w:rsid w:val="003F2962"/>
    <w:rsid w:val="004017C9"/>
    <w:rsid w:val="00403118"/>
    <w:rsid w:val="00405F83"/>
    <w:rsid w:val="00406379"/>
    <w:rsid w:val="00407462"/>
    <w:rsid w:val="0040777D"/>
    <w:rsid w:val="0041098D"/>
    <w:rsid w:val="00410B42"/>
    <w:rsid w:val="00411475"/>
    <w:rsid w:val="0041387C"/>
    <w:rsid w:val="00414EB2"/>
    <w:rsid w:val="00415180"/>
    <w:rsid w:val="00415612"/>
    <w:rsid w:val="0041639A"/>
    <w:rsid w:val="0041641A"/>
    <w:rsid w:val="004168FC"/>
    <w:rsid w:val="00417F7B"/>
    <w:rsid w:val="00427176"/>
    <w:rsid w:val="00431510"/>
    <w:rsid w:val="00432A8D"/>
    <w:rsid w:val="00432C2F"/>
    <w:rsid w:val="00433CCB"/>
    <w:rsid w:val="00435A81"/>
    <w:rsid w:val="00435E03"/>
    <w:rsid w:val="0043607F"/>
    <w:rsid w:val="004376F6"/>
    <w:rsid w:val="00442AB6"/>
    <w:rsid w:val="004435EF"/>
    <w:rsid w:val="004503D5"/>
    <w:rsid w:val="00451746"/>
    <w:rsid w:val="00451DA0"/>
    <w:rsid w:val="00460481"/>
    <w:rsid w:val="00462584"/>
    <w:rsid w:val="00463389"/>
    <w:rsid w:val="00464730"/>
    <w:rsid w:val="00464911"/>
    <w:rsid w:val="00465150"/>
    <w:rsid w:val="004717AF"/>
    <w:rsid w:val="00474DDD"/>
    <w:rsid w:val="004779C6"/>
    <w:rsid w:val="00483124"/>
    <w:rsid w:val="0048727C"/>
    <w:rsid w:val="004905B2"/>
    <w:rsid w:val="0049243D"/>
    <w:rsid w:val="004A3B0B"/>
    <w:rsid w:val="004A4C14"/>
    <w:rsid w:val="004A7909"/>
    <w:rsid w:val="004B2D24"/>
    <w:rsid w:val="004B4127"/>
    <w:rsid w:val="004B4AB7"/>
    <w:rsid w:val="004B5954"/>
    <w:rsid w:val="004C0E51"/>
    <w:rsid w:val="004C675C"/>
    <w:rsid w:val="004C7731"/>
    <w:rsid w:val="004D0B8E"/>
    <w:rsid w:val="004D23B2"/>
    <w:rsid w:val="004D5065"/>
    <w:rsid w:val="004D516C"/>
    <w:rsid w:val="004D5BD4"/>
    <w:rsid w:val="004D7FD9"/>
    <w:rsid w:val="004E077E"/>
    <w:rsid w:val="004E09BD"/>
    <w:rsid w:val="004E432C"/>
    <w:rsid w:val="004E48C3"/>
    <w:rsid w:val="004E5E3F"/>
    <w:rsid w:val="004E6598"/>
    <w:rsid w:val="004E6966"/>
    <w:rsid w:val="004F278A"/>
    <w:rsid w:val="004F27C5"/>
    <w:rsid w:val="004F439F"/>
    <w:rsid w:val="00502229"/>
    <w:rsid w:val="0050254B"/>
    <w:rsid w:val="00502717"/>
    <w:rsid w:val="00507AB8"/>
    <w:rsid w:val="00510269"/>
    <w:rsid w:val="00512C9B"/>
    <w:rsid w:val="00513013"/>
    <w:rsid w:val="005222C5"/>
    <w:rsid w:val="00522392"/>
    <w:rsid w:val="005255EA"/>
    <w:rsid w:val="00526791"/>
    <w:rsid w:val="005323AE"/>
    <w:rsid w:val="00533EB9"/>
    <w:rsid w:val="00534C07"/>
    <w:rsid w:val="00536946"/>
    <w:rsid w:val="00537CC1"/>
    <w:rsid w:val="00540A9C"/>
    <w:rsid w:val="00541FB4"/>
    <w:rsid w:val="00544481"/>
    <w:rsid w:val="005478DA"/>
    <w:rsid w:val="00552CDF"/>
    <w:rsid w:val="00555692"/>
    <w:rsid w:val="005569D0"/>
    <w:rsid w:val="00560CD0"/>
    <w:rsid w:val="0056156A"/>
    <w:rsid w:val="00561697"/>
    <w:rsid w:val="0056254E"/>
    <w:rsid w:val="005653C6"/>
    <w:rsid w:val="00570454"/>
    <w:rsid w:val="00572D88"/>
    <w:rsid w:val="00573102"/>
    <w:rsid w:val="00576014"/>
    <w:rsid w:val="00576D30"/>
    <w:rsid w:val="0057776D"/>
    <w:rsid w:val="0058000A"/>
    <w:rsid w:val="005865D5"/>
    <w:rsid w:val="005902C4"/>
    <w:rsid w:val="00592406"/>
    <w:rsid w:val="00592E82"/>
    <w:rsid w:val="00593B44"/>
    <w:rsid w:val="00594193"/>
    <w:rsid w:val="00594B6D"/>
    <w:rsid w:val="00594C32"/>
    <w:rsid w:val="005A43AA"/>
    <w:rsid w:val="005A6CC9"/>
    <w:rsid w:val="005B0DA4"/>
    <w:rsid w:val="005B4A57"/>
    <w:rsid w:val="005B4BA6"/>
    <w:rsid w:val="005B753E"/>
    <w:rsid w:val="005C1467"/>
    <w:rsid w:val="005C2285"/>
    <w:rsid w:val="005C3279"/>
    <w:rsid w:val="005C6D35"/>
    <w:rsid w:val="005D169F"/>
    <w:rsid w:val="005D1765"/>
    <w:rsid w:val="005D327E"/>
    <w:rsid w:val="005D54BE"/>
    <w:rsid w:val="005D5DA9"/>
    <w:rsid w:val="005D73FF"/>
    <w:rsid w:val="005E0A2B"/>
    <w:rsid w:val="005E0D5F"/>
    <w:rsid w:val="005E143A"/>
    <w:rsid w:val="005E531C"/>
    <w:rsid w:val="005E61B7"/>
    <w:rsid w:val="005E6330"/>
    <w:rsid w:val="005E70BD"/>
    <w:rsid w:val="005F2391"/>
    <w:rsid w:val="005F42F7"/>
    <w:rsid w:val="0061030C"/>
    <w:rsid w:val="006109B8"/>
    <w:rsid w:val="006218FB"/>
    <w:rsid w:val="00622846"/>
    <w:rsid w:val="00622A18"/>
    <w:rsid w:val="00623ABC"/>
    <w:rsid w:val="00623E9B"/>
    <w:rsid w:val="00624D6B"/>
    <w:rsid w:val="00630C1B"/>
    <w:rsid w:val="00630C77"/>
    <w:rsid w:val="00636A62"/>
    <w:rsid w:val="006406C4"/>
    <w:rsid w:val="00642C31"/>
    <w:rsid w:val="00642ED4"/>
    <w:rsid w:val="006473F8"/>
    <w:rsid w:val="00653025"/>
    <w:rsid w:val="006532AB"/>
    <w:rsid w:val="006557BC"/>
    <w:rsid w:val="00661318"/>
    <w:rsid w:val="00662F4D"/>
    <w:rsid w:val="00665574"/>
    <w:rsid w:val="00666704"/>
    <w:rsid w:val="00667D2E"/>
    <w:rsid w:val="00670AB4"/>
    <w:rsid w:val="0067689F"/>
    <w:rsid w:val="00681971"/>
    <w:rsid w:val="00692EB0"/>
    <w:rsid w:val="00695181"/>
    <w:rsid w:val="00695BCA"/>
    <w:rsid w:val="006A0F7B"/>
    <w:rsid w:val="006A2D51"/>
    <w:rsid w:val="006A478B"/>
    <w:rsid w:val="006A78EA"/>
    <w:rsid w:val="006B5D25"/>
    <w:rsid w:val="006B6BC3"/>
    <w:rsid w:val="006C2F78"/>
    <w:rsid w:val="006C33C7"/>
    <w:rsid w:val="006C39F5"/>
    <w:rsid w:val="006C7573"/>
    <w:rsid w:val="006D1EBF"/>
    <w:rsid w:val="006D3B73"/>
    <w:rsid w:val="006D61E7"/>
    <w:rsid w:val="006E0108"/>
    <w:rsid w:val="006E031A"/>
    <w:rsid w:val="006E0428"/>
    <w:rsid w:val="006E2D38"/>
    <w:rsid w:val="006E5452"/>
    <w:rsid w:val="006E5523"/>
    <w:rsid w:val="006E6D30"/>
    <w:rsid w:val="006E6DB1"/>
    <w:rsid w:val="006F21EE"/>
    <w:rsid w:val="006F697A"/>
    <w:rsid w:val="0070099E"/>
    <w:rsid w:val="007032AA"/>
    <w:rsid w:val="0071071F"/>
    <w:rsid w:val="00713AD5"/>
    <w:rsid w:val="007159BC"/>
    <w:rsid w:val="00717325"/>
    <w:rsid w:val="007211AA"/>
    <w:rsid w:val="0072316E"/>
    <w:rsid w:val="00724040"/>
    <w:rsid w:val="007250AE"/>
    <w:rsid w:val="007269C5"/>
    <w:rsid w:val="00727A6A"/>
    <w:rsid w:val="00731B23"/>
    <w:rsid w:val="00734B23"/>
    <w:rsid w:val="00735144"/>
    <w:rsid w:val="00742118"/>
    <w:rsid w:val="00743F99"/>
    <w:rsid w:val="0074621C"/>
    <w:rsid w:val="007530FC"/>
    <w:rsid w:val="00763381"/>
    <w:rsid w:val="00763788"/>
    <w:rsid w:val="0077129F"/>
    <w:rsid w:val="00772AC9"/>
    <w:rsid w:val="00774821"/>
    <w:rsid w:val="007752A0"/>
    <w:rsid w:val="00777D45"/>
    <w:rsid w:val="0078059E"/>
    <w:rsid w:val="00781C8C"/>
    <w:rsid w:val="007913C9"/>
    <w:rsid w:val="007922CD"/>
    <w:rsid w:val="00792B76"/>
    <w:rsid w:val="007953BF"/>
    <w:rsid w:val="0079799F"/>
    <w:rsid w:val="007A1C0C"/>
    <w:rsid w:val="007A7859"/>
    <w:rsid w:val="007B0AAA"/>
    <w:rsid w:val="007B3013"/>
    <w:rsid w:val="007B6782"/>
    <w:rsid w:val="007B7D98"/>
    <w:rsid w:val="007C2F3C"/>
    <w:rsid w:val="007C39F8"/>
    <w:rsid w:val="007C48A2"/>
    <w:rsid w:val="007C4C2D"/>
    <w:rsid w:val="007C68EE"/>
    <w:rsid w:val="007C7408"/>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06470"/>
    <w:rsid w:val="00811126"/>
    <w:rsid w:val="0081239A"/>
    <w:rsid w:val="00813559"/>
    <w:rsid w:val="00813A03"/>
    <w:rsid w:val="0081748F"/>
    <w:rsid w:val="00825003"/>
    <w:rsid w:val="0082731F"/>
    <w:rsid w:val="00830D00"/>
    <w:rsid w:val="00833292"/>
    <w:rsid w:val="0083552D"/>
    <w:rsid w:val="00835FDB"/>
    <w:rsid w:val="0083635F"/>
    <w:rsid w:val="008374DF"/>
    <w:rsid w:val="00843C0D"/>
    <w:rsid w:val="00846FB3"/>
    <w:rsid w:val="0085134E"/>
    <w:rsid w:val="00851D35"/>
    <w:rsid w:val="00852556"/>
    <w:rsid w:val="00856B50"/>
    <w:rsid w:val="0086006A"/>
    <w:rsid w:val="008602E6"/>
    <w:rsid w:val="00860FF7"/>
    <w:rsid w:val="00861D52"/>
    <w:rsid w:val="008627EC"/>
    <w:rsid w:val="008630D6"/>
    <w:rsid w:val="0086473D"/>
    <w:rsid w:val="0087683C"/>
    <w:rsid w:val="008769BE"/>
    <w:rsid w:val="00880CE6"/>
    <w:rsid w:val="00880D51"/>
    <w:rsid w:val="0088241C"/>
    <w:rsid w:val="00883100"/>
    <w:rsid w:val="008849BF"/>
    <w:rsid w:val="008872E6"/>
    <w:rsid w:val="00890323"/>
    <w:rsid w:val="008919D3"/>
    <w:rsid w:val="008923E9"/>
    <w:rsid w:val="00893BA2"/>
    <w:rsid w:val="008A0301"/>
    <w:rsid w:val="008A63C8"/>
    <w:rsid w:val="008B1AF9"/>
    <w:rsid w:val="008B58D8"/>
    <w:rsid w:val="008B695F"/>
    <w:rsid w:val="008B698D"/>
    <w:rsid w:val="008C44B5"/>
    <w:rsid w:val="008C6D70"/>
    <w:rsid w:val="008D1597"/>
    <w:rsid w:val="008D17B5"/>
    <w:rsid w:val="008D3EBB"/>
    <w:rsid w:val="008D548E"/>
    <w:rsid w:val="008D5713"/>
    <w:rsid w:val="008D592B"/>
    <w:rsid w:val="008D763A"/>
    <w:rsid w:val="008D7B21"/>
    <w:rsid w:val="008E4DDD"/>
    <w:rsid w:val="008F083A"/>
    <w:rsid w:val="008F1241"/>
    <w:rsid w:val="008F4E54"/>
    <w:rsid w:val="008F6C49"/>
    <w:rsid w:val="008F7DAA"/>
    <w:rsid w:val="00905608"/>
    <w:rsid w:val="00905973"/>
    <w:rsid w:val="00906E80"/>
    <w:rsid w:val="00914B60"/>
    <w:rsid w:val="00915F11"/>
    <w:rsid w:val="00916BE4"/>
    <w:rsid w:val="0092039E"/>
    <w:rsid w:val="00920772"/>
    <w:rsid w:val="00922F7F"/>
    <w:rsid w:val="00923034"/>
    <w:rsid w:val="009230E1"/>
    <w:rsid w:val="00926292"/>
    <w:rsid w:val="00926A18"/>
    <w:rsid w:val="009302C1"/>
    <w:rsid w:val="0093321E"/>
    <w:rsid w:val="00934D52"/>
    <w:rsid w:val="00936E63"/>
    <w:rsid w:val="0094093B"/>
    <w:rsid w:val="00941BB2"/>
    <w:rsid w:val="00947C7D"/>
    <w:rsid w:val="009549E5"/>
    <w:rsid w:val="00955DB4"/>
    <w:rsid w:val="00961EB6"/>
    <w:rsid w:val="00965EEA"/>
    <w:rsid w:val="00970B27"/>
    <w:rsid w:val="00973E30"/>
    <w:rsid w:val="009765D5"/>
    <w:rsid w:val="0098031E"/>
    <w:rsid w:val="0098036D"/>
    <w:rsid w:val="00981B5A"/>
    <w:rsid w:val="0098290E"/>
    <w:rsid w:val="009841A6"/>
    <w:rsid w:val="00985062"/>
    <w:rsid w:val="0098589F"/>
    <w:rsid w:val="00990461"/>
    <w:rsid w:val="009912D6"/>
    <w:rsid w:val="00991DE3"/>
    <w:rsid w:val="009952B4"/>
    <w:rsid w:val="009A1E97"/>
    <w:rsid w:val="009A5378"/>
    <w:rsid w:val="009B032C"/>
    <w:rsid w:val="009B2E0E"/>
    <w:rsid w:val="009B36C4"/>
    <w:rsid w:val="009B40B5"/>
    <w:rsid w:val="009B6224"/>
    <w:rsid w:val="009B6D47"/>
    <w:rsid w:val="009C2A7F"/>
    <w:rsid w:val="009C3772"/>
    <w:rsid w:val="009C4A79"/>
    <w:rsid w:val="009C7D4D"/>
    <w:rsid w:val="009D460F"/>
    <w:rsid w:val="009D49C3"/>
    <w:rsid w:val="009D555E"/>
    <w:rsid w:val="009E04A4"/>
    <w:rsid w:val="009E1942"/>
    <w:rsid w:val="009E7EBF"/>
    <w:rsid w:val="009F1C2A"/>
    <w:rsid w:val="009F25D5"/>
    <w:rsid w:val="009F3005"/>
    <w:rsid w:val="009F4F5A"/>
    <w:rsid w:val="009F7B6C"/>
    <w:rsid w:val="00A00816"/>
    <w:rsid w:val="00A02465"/>
    <w:rsid w:val="00A0351D"/>
    <w:rsid w:val="00A0483B"/>
    <w:rsid w:val="00A10B88"/>
    <w:rsid w:val="00A14B86"/>
    <w:rsid w:val="00A1692B"/>
    <w:rsid w:val="00A16B2E"/>
    <w:rsid w:val="00A1701D"/>
    <w:rsid w:val="00A20EA1"/>
    <w:rsid w:val="00A22278"/>
    <w:rsid w:val="00A23C9C"/>
    <w:rsid w:val="00A23CBF"/>
    <w:rsid w:val="00A245D6"/>
    <w:rsid w:val="00A25224"/>
    <w:rsid w:val="00A25CC2"/>
    <w:rsid w:val="00A306B7"/>
    <w:rsid w:val="00A3649C"/>
    <w:rsid w:val="00A469AB"/>
    <w:rsid w:val="00A46AFE"/>
    <w:rsid w:val="00A50501"/>
    <w:rsid w:val="00A50A01"/>
    <w:rsid w:val="00A51063"/>
    <w:rsid w:val="00A52507"/>
    <w:rsid w:val="00A540B4"/>
    <w:rsid w:val="00A547B5"/>
    <w:rsid w:val="00A55736"/>
    <w:rsid w:val="00A56D1D"/>
    <w:rsid w:val="00A57CB2"/>
    <w:rsid w:val="00A618E9"/>
    <w:rsid w:val="00A62BF8"/>
    <w:rsid w:val="00A634B3"/>
    <w:rsid w:val="00A63537"/>
    <w:rsid w:val="00A63F53"/>
    <w:rsid w:val="00A72FF2"/>
    <w:rsid w:val="00A74265"/>
    <w:rsid w:val="00A75487"/>
    <w:rsid w:val="00A82064"/>
    <w:rsid w:val="00A826CE"/>
    <w:rsid w:val="00A83A41"/>
    <w:rsid w:val="00A85BB6"/>
    <w:rsid w:val="00A86DA7"/>
    <w:rsid w:val="00A87685"/>
    <w:rsid w:val="00A9024E"/>
    <w:rsid w:val="00A91551"/>
    <w:rsid w:val="00A91686"/>
    <w:rsid w:val="00A94373"/>
    <w:rsid w:val="00AA0A4C"/>
    <w:rsid w:val="00AA1FBB"/>
    <w:rsid w:val="00AB0CB7"/>
    <w:rsid w:val="00AB18B8"/>
    <w:rsid w:val="00AB296A"/>
    <w:rsid w:val="00AB2AC2"/>
    <w:rsid w:val="00AB7D71"/>
    <w:rsid w:val="00AB7FB6"/>
    <w:rsid w:val="00AC11E8"/>
    <w:rsid w:val="00AC2E8D"/>
    <w:rsid w:val="00AC3C8E"/>
    <w:rsid w:val="00AC6C3E"/>
    <w:rsid w:val="00AC78E8"/>
    <w:rsid w:val="00AD2739"/>
    <w:rsid w:val="00AD5A14"/>
    <w:rsid w:val="00AD5D29"/>
    <w:rsid w:val="00AD6EEC"/>
    <w:rsid w:val="00AE0B09"/>
    <w:rsid w:val="00AE481A"/>
    <w:rsid w:val="00AE60AF"/>
    <w:rsid w:val="00AE72C4"/>
    <w:rsid w:val="00AF064C"/>
    <w:rsid w:val="00AF3AA3"/>
    <w:rsid w:val="00AF7232"/>
    <w:rsid w:val="00B03EC4"/>
    <w:rsid w:val="00B06A98"/>
    <w:rsid w:val="00B06D4A"/>
    <w:rsid w:val="00B126C8"/>
    <w:rsid w:val="00B13DAB"/>
    <w:rsid w:val="00B149A6"/>
    <w:rsid w:val="00B15316"/>
    <w:rsid w:val="00B23756"/>
    <w:rsid w:val="00B24C11"/>
    <w:rsid w:val="00B26E1B"/>
    <w:rsid w:val="00B2778E"/>
    <w:rsid w:val="00B32CA1"/>
    <w:rsid w:val="00B33162"/>
    <w:rsid w:val="00B334CE"/>
    <w:rsid w:val="00B33781"/>
    <w:rsid w:val="00B35032"/>
    <w:rsid w:val="00B35EA2"/>
    <w:rsid w:val="00B36378"/>
    <w:rsid w:val="00B36678"/>
    <w:rsid w:val="00B37CE3"/>
    <w:rsid w:val="00B411FB"/>
    <w:rsid w:val="00B43A0B"/>
    <w:rsid w:val="00B446A1"/>
    <w:rsid w:val="00B47741"/>
    <w:rsid w:val="00B56FE4"/>
    <w:rsid w:val="00B5716B"/>
    <w:rsid w:val="00B62A5E"/>
    <w:rsid w:val="00B64229"/>
    <w:rsid w:val="00B65DA6"/>
    <w:rsid w:val="00B66AA9"/>
    <w:rsid w:val="00B66D10"/>
    <w:rsid w:val="00B70781"/>
    <w:rsid w:val="00B7261F"/>
    <w:rsid w:val="00B73968"/>
    <w:rsid w:val="00B77419"/>
    <w:rsid w:val="00B82FB5"/>
    <w:rsid w:val="00B856FD"/>
    <w:rsid w:val="00B906DD"/>
    <w:rsid w:val="00B911FB"/>
    <w:rsid w:val="00B91A62"/>
    <w:rsid w:val="00B941AA"/>
    <w:rsid w:val="00B94F3E"/>
    <w:rsid w:val="00B969ED"/>
    <w:rsid w:val="00BA079F"/>
    <w:rsid w:val="00BA09CD"/>
    <w:rsid w:val="00BA0C14"/>
    <w:rsid w:val="00BA52C1"/>
    <w:rsid w:val="00BA573C"/>
    <w:rsid w:val="00BA6858"/>
    <w:rsid w:val="00BA7798"/>
    <w:rsid w:val="00BB026D"/>
    <w:rsid w:val="00BB2189"/>
    <w:rsid w:val="00BB31B6"/>
    <w:rsid w:val="00BB4DDA"/>
    <w:rsid w:val="00BB693A"/>
    <w:rsid w:val="00BC1560"/>
    <w:rsid w:val="00BC22F3"/>
    <w:rsid w:val="00BC2F13"/>
    <w:rsid w:val="00BC41A3"/>
    <w:rsid w:val="00BC5687"/>
    <w:rsid w:val="00BC6754"/>
    <w:rsid w:val="00BD3DB0"/>
    <w:rsid w:val="00BD6DDA"/>
    <w:rsid w:val="00BD7922"/>
    <w:rsid w:val="00BE3219"/>
    <w:rsid w:val="00BE62A5"/>
    <w:rsid w:val="00BE6A3A"/>
    <w:rsid w:val="00BE796D"/>
    <w:rsid w:val="00BE7C07"/>
    <w:rsid w:val="00BF1C3B"/>
    <w:rsid w:val="00BF2EBF"/>
    <w:rsid w:val="00BF6189"/>
    <w:rsid w:val="00C00E7F"/>
    <w:rsid w:val="00C0207C"/>
    <w:rsid w:val="00C02600"/>
    <w:rsid w:val="00C1246A"/>
    <w:rsid w:val="00C23289"/>
    <w:rsid w:val="00C25EE8"/>
    <w:rsid w:val="00C3649D"/>
    <w:rsid w:val="00C367FC"/>
    <w:rsid w:val="00C3718C"/>
    <w:rsid w:val="00C37403"/>
    <w:rsid w:val="00C4183B"/>
    <w:rsid w:val="00C43A0E"/>
    <w:rsid w:val="00C44A7A"/>
    <w:rsid w:val="00C50B96"/>
    <w:rsid w:val="00C521B1"/>
    <w:rsid w:val="00C53500"/>
    <w:rsid w:val="00C552DE"/>
    <w:rsid w:val="00C56D6B"/>
    <w:rsid w:val="00C6175F"/>
    <w:rsid w:val="00C658F8"/>
    <w:rsid w:val="00C66C75"/>
    <w:rsid w:val="00C67391"/>
    <w:rsid w:val="00C7072C"/>
    <w:rsid w:val="00C72694"/>
    <w:rsid w:val="00C77B3E"/>
    <w:rsid w:val="00C80593"/>
    <w:rsid w:val="00C834A3"/>
    <w:rsid w:val="00C846D7"/>
    <w:rsid w:val="00C84874"/>
    <w:rsid w:val="00C90011"/>
    <w:rsid w:val="00C92603"/>
    <w:rsid w:val="00C96B24"/>
    <w:rsid w:val="00CA35BE"/>
    <w:rsid w:val="00CA606E"/>
    <w:rsid w:val="00CA6F6E"/>
    <w:rsid w:val="00CB0B2E"/>
    <w:rsid w:val="00CB4CB1"/>
    <w:rsid w:val="00CD34F3"/>
    <w:rsid w:val="00CD48F4"/>
    <w:rsid w:val="00CD58F7"/>
    <w:rsid w:val="00CE28F7"/>
    <w:rsid w:val="00CE2E1F"/>
    <w:rsid w:val="00CE2F46"/>
    <w:rsid w:val="00CE6525"/>
    <w:rsid w:val="00CF1B85"/>
    <w:rsid w:val="00CF1E88"/>
    <w:rsid w:val="00CF45BB"/>
    <w:rsid w:val="00D00DD5"/>
    <w:rsid w:val="00D06523"/>
    <w:rsid w:val="00D07CE7"/>
    <w:rsid w:val="00D10586"/>
    <w:rsid w:val="00D14A6E"/>
    <w:rsid w:val="00D1566F"/>
    <w:rsid w:val="00D16279"/>
    <w:rsid w:val="00D16830"/>
    <w:rsid w:val="00D20B25"/>
    <w:rsid w:val="00D23ECF"/>
    <w:rsid w:val="00D363AF"/>
    <w:rsid w:val="00D401C2"/>
    <w:rsid w:val="00D441ED"/>
    <w:rsid w:val="00D45B5A"/>
    <w:rsid w:val="00D479E2"/>
    <w:rsid w:val="00D503C5"/>
    <w:rsid w:val="00D51B7C"/>
    <w:rsid w:val="00D57D4E"/>
    <w:rsid w:val="00D60AD8"/>
    <w:rsid w:val="00D61C5C"/>
    <w:rsid w:val="00D61FCA"/>
    <w:rsid w:val="00D664C4"/>
    <w:rsid w:val="00D7394A"/>
    <w:rsid w:val="00D74B9A"/>
    <w:rsid w:val="00D758B1"/>
    <w:rsid w:val="00D75F1A"/>
    <w:rsid w:val="00D760CB"/>
    <w:rsid w:val="00D773BF"/>
    <w:rsid w:val="00D84234"/>
    <w:rsid w:val="00D8666B"/>
    <w:rsid w:val="00D87F8F"/>
    <w:rsid w:val="00D93B4B"/>
    <w:rsid w:val="00D94CE2"/>
    <w:rsid w:val="00D97E2C"/>
    <w:rsid w:val="00DA53D5"/>
    <w:rsid w:val="00DA6342"/>
    <w:rsid w:val="00DA6E70"/>
    <w:rsid w:val="00DB0C14"/>
    <w:rsid w:val="00DB2492"/>
    <w:rsid w:val="00DB2B1C"/>
    <w:rsid w:val="00DB2D0F"/>
    <w:rsid w:val="00DB69DA"/>
    <w:rsid w:val="00DB77E2"/>
    <w:rsid w:val="00DB7B88"/>
    <w:rsid w:val="00DC237B"/>
    <w:rsid w:val="00DD0C9E"/>
    <w:rsid w:val="00DD1185"/>
    <w:rsid w:val="00DD254A"/>
    <w:rsid w:val="00DD29A7"/>
    <w:rsid w:val="00DD528A"/>
    <w:rsid w:val="00DD54AE"/>
    <w:rsid w:val="00DD609C"/>
    <w:rsid w:val="00DD7E43"/>
    <w:rsid w:val="00DE1734"/>
    <w:rsid w:val="00DE63CF"/>
    <w:rsid w:val="00DF51F1"/>
    <w:rsid w:val="00DF7F62"/>
    <w:rsid w:val="00E00D80"/>
    <w:rsid w:val="00E028A9"/>
    <w:rsid w:val="00E02D43"/>
    <w:rsid w:val="00E032ED"/>
    <w:rsid w:val="00E03B1D"/>
    <w:rsid w:val="00E04364"/>
    <w:rsid w:val="00E048FF"/>
    <w:rsid w:val="00E064BF"/>
    <w:rsid w:val="00E101E9"/>
    <w:rsid w:val="00E1428C"/>
    <w:rsid w:val="00E1651D"/>
    <w:rsid w:val="00E17F10"/>
    <w:rsid w:val="00E20131"/>
    <w:rsid w:val="00E20A39"/>
    <w:rsid w:val="00E22C85"/>
    <w:rsid w:val="00E23A9C"/>
    <w:rsid w:val="00E32600"/>
    <w:rsid w:val="00E340EB"/>
    <w:rsid w:val="00E376C3"/>
    <w:rsid w:val="00E40498"/>
    <w:rsid w:val="00E40B52"/>
    <w:rsid w:val="00E42B9C"/>
    <w:rsid w:val="00E44C3A"/>
    <w:rsid w:val="00E45796"/>
    <w:rsid w:val="00E45CF8"/>
    <w:rsid w:val="00E50CE0"/>
    <w:rsid w:val="00E518F6"/>
    <w:rsid w:val="00E5363D"/>
    <w:rsid w:val="00E54F9F"/>
    <w:rsid w:val="00E553E2"/>
    <w:rsid w:val="00E558AD"/>
    <w:rsid w:val="00E63971"/>
    <w:rsid w:val="00E6616E"/>
    <w:rsid w:val="00E73AB6"/>
    <w:rsid w:val="00E8124D"/>
    <w:rsid w:val="00E854AE"/>
    <w:rsid w:val="00E872C1"/>
    <w:rsid w:val="00E94FB6"/>
    <w:rsid w:val="00E9636F"/>
    <w:rsid w:val="00EA0C6B"/>
    <w:rsid w:val="00EA4456"/>
    <w:rsid w:val="00EA7EF6"/>
    <w:rsid w:val="00EB2D89"/>
    <w:rsid w:val="00EB5703"/>
    <w:rsid w:val="00EB6BE7"/>
    <w:rsid w:val="00EC015A"/>
    <w:rsid w:val="00EC225E"/>
    <w:rsid w:val="00EC3ED1"/>
    <w:rsid w:val="00EC47BC"/>
    <w:rsid w:val="00ED558D"/>
    <w:rsid w:val="00ED695B"/>
    <w:rsid w:val="00EE5326"/>
    <w:rsid w:val="00EE5F02"/>
    <w:rsid w:val="00EE6430"/>
    <w:rsid w:val="00EE6B4D"/>
    <w:rsid w:val="00EF0ACA"/>
    <w:rsid w:val="00EF115D"/>
    <w:rsid w:val="00EF17F7"/>
    <w:rsid w:val="00EF2025"/>
    <w:rsid w:val="00EF5429"/>
    <w:rsid w:val="00EF586F"/>
    <w:rsid w:val="00EF7E15"/>
    <w:rsid w:val="00F026E5"/>
    <w:rsid w:val="00F046FB"/>
    <w:rsid w:val="00F0714E"/>
    <w:rsid w:val="00F107CF"/>
    <w:rsid w:val="00F1220F"/>
    <w:rsid w:val="00F172EF"/>
    <w:rsid w:val="00F1772B"/>
    <w:rsid w:val="00F22AEA"/>
    <w:rsid w:val="00F24884"/>
    <w:rsid w:val="00F26417"/>
    <w:rsid w:val="00F27A35"/>
    <w:rsid w:val="00F31658"/>
    <w:rsid w:val="00F33142"/>
    <w:rsid w:val="00F371BB"/>
    <w:rsid w:val="00F37F8E"/>
    <w:rsid w:val="00F40439"/>
    <w:rsid w:val="00F41C28"/>
    <w:rsid w:val="00F52141"/>
    <w:rsid w:val="00F5400F"/>
    <w:rsid w:val="00F56786"/>
    <w:rsid w:val="00F61393"/>
    <w:rsid w:val="00F61EE9"/>
    <w:rsid w:val="00F6339E"/>
    <w:rsid w:val="00F63839"/>
    <w:rsid w:val="00F6397A"/>
    <w:rsid w:val="00F6667A"/>
    <w:rsid w:val="00F70B66"/>
    <w:rsid w:val="00F71157"/>
    <w:rsid w:val="00F71B46"/>
    <w:rsid w:val="00F73C0A"/>
    <w:rsid w:val="00F74538"/>
    <w:rsid w:val="00F74E74"/>
    <w:rsid w:val="00F75035"/>
    <w:rsid w:val="00F761EF"/>
    <w:rsid w:val="00F77C83"/>
    <w:rsid w:val="00F85227"/>
    <w:rsid w:val="00F85F39"/>
    <w:rsid w:val="00F864BA"/>
    <w:rsid w:val="00F87AC4"/>
    <w:rsid w:val="00F902E1"/>
    <w:rsid w:val="00F90C73"/>
    <w:rsid w:val="00F91400"/>
    <w:rsid w:val="00F92E0A"/>
    <w:rsid w:val="00FA118E"/>
    <w:rsid w:val="00FA2C73"/>
    <w:rsid w:val="00FA48DE"/>
    <w:rsid w:val="00FA4A0F"/>
    <w:rsid w:val="00FA73E3"/>
    <w:rsid w:val="00FB14A7"/>
    <w:rsid w:val="00FB1736"/>
    <w:rsid w:val="00FB5482"/>
    <w:rsid w:val="00FB5D7E"/>
    <w:rsid w:val="00FC026D"/>
    <w:rsid w:val="00FC3EB3"/>
    <w:rsid w:val="00FC59D9"/>
    <w:rsid w:val="00FC6911"/>
    <w:rsid w:val="00FD294E"/>
    <w:rsid w:val="00FD2D77"/>
    <w:rsid w:val="00FD51B1"/>
    <w:rsid w:val="00FD57F2"/>
    <w:rsid w:val="00FD6A58"/>
    <w:rsid w:val="00FD7BF3"/>
    <w:rsid w:val="00FE09CC"/>
    <w:rsid w:val="00FE283B"/>
    <w:rsid w:val="00FE2EB3"/>
    <w:rsid w:val="00FE3900"/>
    <w:rsid w:val="00FE61E5"/>
    <w:rsid w:val="00FF0530"/>
    <w:rsid w:val="00FF08D0"/>
    <w:rsid w:val="00FF24B4"/>
    <w:rsid w:val="00FF38A5"/>
    <w:rsid w:val="00FF70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82691EB"/>
  <w15:docId w15:val="{65B4B237-9DE7-4600-8077-601CC827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731A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7262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1043792">
      <w:bodyDiv w:val="1"/>
      <w:marLeft w:val="0"/>
      <w:marRight w:val="0"/>
      <w:marTop w:val="0"/>
      <w:marBottom w:val="0"/>
      <w:divBdr>
        <w:top w:val="none" w:sz="0" w:space="0" w:color="auto"/>
        <w:left w:val="none" w:sz="0" w:space="0" w:color="auto"/>
        <w:bottom w:val="none" w:sz="0" w:space="0" w:color="auto"/>
        <w:right w:val="none" w:sz="0" w:space="0" w:color="auto"/>
      </w:divBdr>
    </w:div>
    <w:div w:id="269627556">
      <w:bodyDiv w:val="1"/>
      <w:marLeft w:val="0"/>
      <w:marRight w:val="0"/>
      <w:marTop w:val="0"/>
      <w:marBottom w:val="0"/>
      <w:divBdr>
        <w:top w:val="none" w:sz="0" w:space="0" w:color="auto"/>
        <w:left w:val="none" w:sz="0" w:space="0" w:color="auto"/>
        <w:bottom w:val="none" w:sz="0" w:space="0" w:color="auto"/>
        <w:right w:val="none" w:sz="0" w:space="0" w:color="auto"/>
      </w:divBdr>
    </w:div>
    <w:div w:id="34147400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4538940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561739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296136092">
      <w:bodyDiv w:val="1"/>
      <w:marLeft w:val="0"/>
      <w:marRight w:val="0"/>
      <w:marTop w:val="0"/>
      <w:marBottom w:val="0"/>
      <w:divBdr>
        <w:top w:val="none" w:sz="0" w:space="0" w:color="auto"/>
        <w:left w:val="none" w:sz="0" w:space="0" w:color="auto"/>
        <w:bottom w:val="none" w:sz="0" w:space="0" w:color="auto"/>
        <w:right w:val="none" w:sz="0" w:space="0" w:color="auto"/>
      </w:divBdr>
    </w:div>
    <w:div w:id="1336686837">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4979150">
      <w:bodyDiv w:val="1"/>
      <w:marLeft w:val="0"/>
      <w:marRight w:val="0"/>
      <w:marTop w:val="0"/>
      <w:marBottom w:val="0"/>
      <w:divBdr>
        <w:top w:val="none" w:sz="0" w:space="0" w:color="auto"/>
        <w:left w:val="none" w:sz="0" w:space="0" w:color="auto"/>
        <w:bottom w:val="none" w:sz="0" w:space="0" w:color="auto"/>
        <w:right w:val="none" w:sz="0" w:space="0" w:color="auto"/>
      </w:divBdr>
    </w:div>
    <w:div w:id="155053477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9321561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93773192">
      <w:bodyDiv w:val="1"/>
      <w:marLeft w:val="0"/>
      <w:marRight w:val="0"/>
      <w:marTop w:val="0"/>
      <w:marBottom w:val="0"/>
      <w:divBdr>
        <w:top w:val="none" w:sz="0" w:space="0" w:color="auto"/>
        <w:left w:val="none" w:sz="0" w:space="0" w:color="auto"/>
        <w:bottom w:val="none" w:sz="0" w:space="0" w:color="auto"/>
        <w:right w:val="none" w:sz="0" w:space="0" w:color="auto"/>
      </w:divBdr>
      <w:divsChild>
        <w:div w:id="1083724512">
          <w:marLeft w:val="0"/>
          <w:marRight w:val="0"/>
          <w:marTop w:val="0"/>
          <w:marBottom w:val="0"/>
          <w:divBdr>
            <w:top w:val="none" w:sz="0" w:space="0" w:color="auto"/>
            <w:left w:val="none" w:sz="0" w:space="0" w:color="auto"/>
            <w:bottom w:val="none" w:sz="0" w:space="0" w:color="auto"/>
            <w:right w:val="none" w:sz="0" w:space="0" w:color="auto"/>
          </w:divBdr>
        </w:div>
      </w:divsChild>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692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99.0.0.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99.0.0.9/"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C078-A98E-45CE-B23F-F4602B8A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51</Pages>
  <Words>26108</Words>
  <Characters>143597</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7</cp:revision>
  <cp:lastPrinted>2023-12-07T18:00:00Z</cp:lastPrinted>
  <dcterms:created xsi:type="dcterms:W3CDTF">2024-12-05T15:41:00Z</dcterms:created>
  <dcterms:modified xsi:type="dcterms:W3CDTF">2024-12-06T22:41:00Z</dcterms:modified>
</cp:coreProperties>
</file>