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5EB48E63" w:rsidR="00887C8E" w:rsidRPr="00604057" w:rsidRDefault="001B5AF2" w:rsidP="00887C8E">
      <w:pPr>
        <w:pStyle w:val="Ttulo9"/>
        <w:ind w:right="-232"/>
        <w:jc w:val="center"/>
        <w:rPr>
          <w:rFonts w:ascii="Meiryo" w:eastAsia="Meiryo" w:hAnsi="Meiryo" w:cs="Meiryo"/>
          <w:color w:val="00B0F0"/>
          <w:sz w:val="28"/>
          <w:szCs w:val="28"/>
          <w:lang w:val="es-ES" w:eastAsia="en-US"/>
        </w:rPr>
      </w:pPr>
      <w:r w:rsidRPr="00604057">
        <w:rPr>
          <w:rFonts w:ascii="Meiryo" w:eastAsia="Meiryo" w:hAnsi="Meiryo" w:cs="Meiryo"/>
          <w:color w:val="00B0F0"/>
          <w:sz w:val="28"/>
          <w:szCs w:val="28"/>
          <w:lang w:val="es-ES" w:eastAsia="en-US"/>
        </w:rPr>
        <w:t>LP-919044992-</w:t>
      </w:r>
      <w:r w:rsidR="00DD0C9C" w:rsidRPr="00604057">
        <w:rPr>
          <w:rFonts w:ascii="Meiryo" w:eastAsia="Meiryo" w:hAnsi="Meiryo" w:cs="Meiryo"/>
          <w:color w:val="00B0F0"/>
          <w:sz w:val="28"/>
          <w:szCs w:val="28"/>
          <w:lang w:val="es-ES" w:eastAsia="en-US"/>
        </w:rPr>
        <w:t>N78-2021</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77777777"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517054" w:rsidRPr="00604057">
        <w:rPr>
          <w:rFonts w:ascii="Arial Black" w:hAnsi="Arial Black"/>
          <w:b/>
          <w:color w:val="00B0F0"/>
          <w:sz w:val="36"/>
          <w:szCs w:val="28"/>
        </w:rPr>
        <w:t xml:space="preserve">SERVICIO </w:t>
      </w:r>
      <w:r w:rsidR="00D93EBB" w:rsidRPr="00604057">
        <w:rPr>
          <w:rFonts w:ascii="Arial Black" w:hAnsi="Arial Black"/>
          <w:b/>
          <w:color w:val="00B0F0"/>
          <w:sz w:val="36"/>
          <w:szCs w:val="28"/>
        </w:rPr>
        <w:t>LIMPIEZA</w:t>
      </w:r>
      <w:r w:rsidRPr="00604057">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32DE8424" w:rsidR="007F0B73" w:rsidRPr="0061030C" w:rsidRDefault="009605CD" w:rsidP="0061030C">
      <w:pPr>
        <w:jc w:val="center"/>
        <w:rPr>
          <w:rFonts w:asciiTheme="minorHAnsi" w:hAnsiTheme="minorHAnsi"/>
          <w:b/>
          <w:sz w:val="32"/>
        </w:rPr>
      </w:pPr>
      <w:r w:rsidRPr="00604057">
        <w:rPr>
          <w:rFonts w:asciiTheme="minorHAnsi" w:hAnsiTheme="minorHAnsi"/>
          <w:b/>
          <w:sz w:val="32"/>
        </w:rPr>
        <w:t>EJERCICIO FISCAL 202</w:t>
      </w:r>
      <w:r w:rsidR="00604057" w:rsidRPr="00604057">
        <w:rPr>
          <w:rFonts w:asciiTheme="minorHAnsi" w:hAnsiTheme="minorHAnsi"/>
          <w:b/>
          <w:sz w:val="32"/>
        </w:rPr>
        <w:t>2</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2AF8DF9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1B5AF2" w:rsidRPr="00604057">
        <w:rPr>
          <w:rFonts w:asciiTheme="minorHAnsi" w:hAnsiTheme="minorHAnsi" w:cs="Arial"/>
        </w:rPr>
        <w:t>LP</w:t>
      </w:r>
      <w:r w:rsidR="0078059E" w:rsidRPr="00604057">
        <w:rPr>
          <w:rFonts w:asciiTheme="minorHAnsi" w:hAnsiTheme="minorHAnsi" w:cs="Arial"/>
        </w:rPr>
        <w:t>-919044992-</w:t>
      </w:r>
      <w:r w:rsidR="00DD0C9C" w:rsidRPr="00604057">
        <w:rPr>
          <w:rFonts w:asciiTheme="minorHAnsi" w:hAnsiTheme="minorHAnsi" w:cs="Arial"/>
        </w:rPr>
        <w:t>N78-2021</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63B1FC39" w:rsidR="007F0B73" w:rsidRPr="00037DE1" w:rsidRDefault="007F0B73" w:rsidP="007F0B73">
      <w:pPr>
        <w:jc w:val="both"/>
        <w:rPr>
          <w:rFonts w:asciiTheme="minorHAnsi" w:hAnsiTheme="minorHAnsi" w:cs="Arial"/>
        </w:rPr>
      </w:pPr>
      <w:r w:rsidRPr="00604057">
        <w:rPr>
          <w:rFonts w:asciiTheme="minorHAnsi" w:hAnsiTheme="minorHAnsi" w:cs="Arial"/>
        </w:rPr>
        <w:t>El Gobierno del Estado de Nuevo León, a través de los Servicios de Salud de Nuevo León Organismo Público Descentralizado, en cumplimiento con l</w:t>
      </w:r>
      <w:r w:rsidR="0081748F" w:rsidRPr="00604057">
        <w:rPr>
          <w:rFonts w:asciiTheme="minorHAnsi" w:hAnsiTheme="minorHAnsi" w:cs="Arial"/>
        </w:rPr>
        <w:t>o establecido en los Artículos</w:t>
      </w:r>
      <w:r w:rsidR="005222C5" w:rsidRPr="00604057">
        <w:rPr>
          <w:rFonts w:asciiTheme="minorHAnsi" w:hAnsiTheme="minorHAnsi" w:cs="Arial"/>
        </w:rPr>
        <w:t xml:space="preserve"> 1</w:t>
      </w:r>
      <w:r w:rsidR="001E66DB" w:rsidRPr="00604057">
        <w:rPr>
          <w:rFonts w:asciiTheme="minorHAnsi" w:hAnsiTheme="minorHAnsi" w:cs="Arial"/>
        </w:rPr>
        <w:t xml:space="preserve"> </w:t>
      </w:r>
      <w:r w:rsidR="005222C5" w:rsidRPr="00604057">
        <w:rPr>
          <w:rFonts w:asciiTheme="minorHAnsi" w:hAnsiTheme="minorHAnsi" w:cs="Arial"/>
        </w:rPr>
        <w:t>fracción VI,</w:t>
      </w:r>
      <w:r w:rsidR="0081748F" w:rsidRPr="00604057">
        <w:rPr>
          <w:rFonts w:asciiTheme="minorHAnsi" w:hAnsiTheme="minorHAnsi" w:cs="Arial"/>
        </w:rPr>
        <w:t xml:space="preserve"> </w:t>
      </w:r>
      <w:r w:rsidR="0058000A" w:rsidRPr="00604057">
        <w:rPr>
          <w:rFonts w:asciiTheme="minorHAnsi" w:hAnsiTheme="minorHAnsi" w:cs="Arial"/>
        </w:rPr>
        <w:t xml:space="preserve">5, </w:t>
      </w:r>
      <w:r w:rsidR="0081748F" w:rsidRPr="00604057">
        <w:rPr>
          <w:rFonts w:asciiTheme="minorHAnsi" w:hAnsiTheme="minorHAnsi" w:cs="Arial"/>
        </w:rPr>
        <w:t>25</w:t>
      </w:r>
      <w:r w:rsidR="001B5AF2" w:rsidRPr="00604057">
        <w:rPr>
          <w:rFonts w:asciiTheme="minorHAnsi" w:hAnsiTheme="minorHAnsi" w:cs="Arial"/>
        </w:rPr>
        <w:t xml:space="preserve"> fracción I</w:t>
      </w:r>
      <w:r w:rsidRPr="00604057">
        <w:rPr>
          <w:rFonts w:asciiTheme="minorHAnsi" w:hAnsiTheme="minorHAnsi" w:cs="Arial"/>
        </w:rPr>
        <w:t xml:space="preserve">, </w:t>
      </w:r>
      <w:r w:rsidR="001B5AF2" w:rsidRPr="00604057">
        <w:rPr>
          <w:rFonts w:asciiTheme="minorHAnsi" w:hAnsiTheme="minorHAnsi" w:cs="Arial"/>
        </w:rPr>
        <w:t xml:space="preserve">27 tercer párrafo, </w:t>
      </w:r>
      <w:r w:rsidR="009C7D4D" w:rsidRPr="00604057">
        <w:rPr>
          <w:rFonts w:asciiTheme="minorHAnsi" w:hAnsiTheme="minorHAnsi" w:cs="Arial"/>
        </w:rPr>
        <w:t>29</w:t>
      </w:r>
      <w:r w:rsidR="001E66DB" w:rsidRPr="00604057">
        <w:rPr>
          <w:rFonts w:asciiTheme="minorHAnsi" w:hAnsiTheme="minorHAnsi" w:cs="Arial"/>
        </w:rPr>
        <w:t xml:space="preserve"> fracción </w:t>
      </w:r>
      <w:r w:rsidR="00A8300D" w:rsidRPr="00604057">
        <w:rPr>
          <w:rFonts w:asciiTheme="minorHAnsi" w:hAnsiTheme="minorHAnsi" w:cs="Arial"/>
        </w:rPr>
        <w:t>I</w:t>
      </w:r>
      <w:r w:rsidR="001B5AF2" w:rsidRPr="00604057">
        <w:rPr>
          <w:rFonts w:asciiTheme="minorHAnsi" w:hAnsiTheme="minorHAnsi" w:cs="Arial"/>
        </w:rPr>
        <w:t xml:space="preserve"> y</w:t>
      </w:r>
      <w:r w:rsidR="009C7D4D" w:rsidRPr="00604057">
        <w:rPr>
          <w:rFonts w:asciiTheme="minorHAnsi" w:hAnsiTheme="minorHAnsi" w:cs="Arial"/>
        </w:rPr>
        <w:t xml:space="preserve"> </w:t>
      </w:r>
      <w:r w:rsidR="009C7D4D" w:rsidRPr="00604057">
        <w:rPr>
          <w:rFonts w:asciiTheme="minorHAnsi" w:hAnsiTheme="minorHAnsi" w:cs="Arial"/>
          <w:i/>
        </w:rPr>
        <w:t>31</w:t>
      </w:r>
      <w:r w:rsidRPr="00604057">
        <w:rPr>
          <w:rFonts w:asciiTheme="minorHAnsi" w:hAnsiTheme="minorHAnsi" w:cs="Arial"/>
        </w:rPr>
        <w:t xml:space="preserve"> </w:t>
      </w:r>
      <w:r w:rsidRPr="00604057">
        <w:rPr>
          <w:rFonts w:asciiTheme="minorHAnsi" w:hAnsiTheme="minorHAnsi"/>
        </w:rPr>
        <w:t>y demás relativos de la Ley de Adquisiciones, Arrendamientos y Contratación de Servicios del Estado de Nuevo León,</w:t>
      </w:r>
      <w:r w:rsidR="00037DE1" w:rsidRPr="00604057">
        <w:rPr>
          <w:rFonts w:asciiTheme="minorHAnsi" w:hAnsiTheme="minorHAnsi"/>
        </w:rPr>
        <w:t xml:space="preserve"> </w:t>
      </w:r>
      <w:r w:rsidR="00037DE1" w:rsidRPr="00604057">
        <w:rPr>
          <w:rFonts w:asciiTheme="minorHAnsi" w:hAnsiTheme="minorHAnsi"/>
          <w:i/>
        </w:rPr>
        <w:t xml:space="preserve">Artículo 59 </w:t>
      </w:r>
      <w:r w:rsidR="00037DE1" w:rsidRPr="00604057">
        <w:rPr>
          <w:rFonts w:asciiTheme="minorHAnsi" w:hAnsiTheme="minorHAnsi"/>
        </w:rPr>
        <w:t>del Reglamento de la Ley de Adquisiciones, Arrendamientos y Contratación de Servicios del Estado de Nuevo León,</w:t>
      </w:r>
      <w:r w:rsidR="001A0EBB" w:rsidRPr="00604057">
        <w:rPr>
          <w:rFonts w:asciiTheme="minorHAnsi" w:hAnsiTheme="minorHAnsi"/>
        </w:rPr>
        <w:t xml:space="preserve"> </w:t>
      </w:r>
      <w:r w:rsidR="00037DE1" w:rsidRPr="00604057">
        <w:rPr>
          <w:rFonts w:asciiTheme="minorHAnsi" w:hAnsiTheme="minorHAnsi"/>
        </w:rPr>
        <w:t xml:space="preserve">Artículo </w:t>
      </w:r>
      <w:r w:rsidRPr="00604057">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604057">
        <w:rPr>
          <w:rFonts w:asciiTheme="minorHAnsi" w:hAnsiTheme="minorHAnsi"/>
        </w:rPr>
        <w:t xml:space="preserve"> en debida</w:t>
      </w:r>
      <w:r w:rsidR="00037DE1" w:rsidRPr="00604057">
        <w:rPr>
          <w:rFonts w:asciiTheme="minorHAnsi" w:hAnsiTheme="minorHAnsi"/>
        </w:rPr>
        <w:t xml:space="preserve"> concordancia con</w:t>
      </w:r>
      <w:r w:rsidR="009605CD" w:rsidRPr="00604057">
        <w:rPr>
          <w:rFonts w:asciiTheme="minorHAnsi" w:hAnsiTheme="minorHAnsi"/>
        </w:rPr>
        <w:t xml:space="preserve"> el Artículo 7</w:t>
      </w:r>
      <w:r w:rsidR="00604057" w:rsidRPr="00604057">
        <w:rPr>
          <w:rFonts w:asciiTheme="minorHAnsi" w:hAnsiTheme="minorHAnsi"/>
        </w:rPr>
        <w:t>7</w:t>
      </w:r>
      <w:r w:rsidR="009605CD" w:rsidRPr="00604057">
        <w:rPr>
          <w:rFonts w:asciiTheme="minorHAnsi" w:hAnsiTheme="minorHAnsi"/>
        </w:rPr>
        <w:t xml:space="preserve"> de</w:t>
      </w:r>
      <w:r w:rsidR="00037DE1" w:rsidRPr="00604057">
        <w:rPr>
          <w:rFonts w:asciiTheme="minorHAnsi" w:hAnsiTheme="minorHAnsi"/>
        </w:rPr>
        <w:t xml:space="preserve"> </w:t>
      </w:r>
      <w:r w:rsidRPr="00604057">
        <w:rPr>
          <w:rFonts w:asciiTheme="minorHAnsi" w:hAnsiTheme="minorHAnsi" w:cs="Arial"/>
        </w:rPr>
        <w:t>la Le</w:t>
      </w:r>
      <w:r w:rsidR="009605CD" w:rsidRPr="00604057">
        <w:rPr>
          <w:rFonts w:asciiTheme="minorHAnsi" w:hAnsiTheme="minorHAnsi" w:cs="Arial"/>
        </w:rPr>
        <w:t>y de Egresos para el año del 202</w:t>
      </w:r>
      <w:r w:rsidR="00604057" w:rsidRPr="00604057">
        <w:rPr>
          <w:rFonts w:asciiTheme="minorHAnsi" w:hAnsiTheme="minorHAnsi" w:cs="Arial"/>
        </w:rPr>
        <w:t>1</w:t>
      </w:r>
      <w:r w:rsidRPr="00604057">
        <w:rPr>
          <w:rFonts w:asciiTheme="minorHAnsi" w:hAnsiTheme="minorHAnsi" w:cs="Arial"/>
        </w:rPr>
        <w:t>,</w:t>
      </w:r>
      <w:r w:rsidRPr="00604057">
        <w:rPr>
          <w:rFonts w:asciiTheme="minorHAnsi" w:hAnsiTheme="minorHAnsi"/>
        </w:rPr>
        <w:t xml:space="preserve"> </w:t>
      </w:r>
      <w:r w:rsidRPr="00604057">
        <w:rPr>
          <w:rFonts w:asciiTheme="minorHAnsi" w:hAnsiTheme="minorHAnsi"/>
          <w:b/>
        </w:rPr>
        <w:t>CONVOCA</w:t>
      </w:r>
      <w:r w:rsidRPr="00604057">
        <w:rPr>
          <w:rFonts w:asciiTheme="minorHAnsi" w:hAnsiTheme="minorHAnsi"/>
        </w:rPr>
        <w:t xml:space="preserve"> a las personas físicas o morales </w:t>
      </w:r>
      <w:r w:rsidRPr="00604057">
        <w:rPr>
          <w:rFonts w:asciiTheme="minorHAnsi" w:hAnsiTheme="minorHAnsi" w:cs="Arial"/>
        </w:rPr>
        <w:t>a participar en</w:t>
      </w:r>
      <w:r w:rsidRPr="00604057">
        <w:rPr>
          <w:rFonts w:asciiTheme="minorHAnsi" w:hAnsiTheme="minorHAnsi"/>
        </w:rPr>
        <w:t xml:space="preserve"> la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Pr="00604057">
        <w:rPr>
          <w:rFonts w:asciiTheme="minorHAnsi" w:hAnsiTheme="minorHAnsi" w:cs="Arial"/>
        </w:rPr>
        <w:t xml:space="preserve">No. </w:t>
      </w:r>
      <w:r w:rsidR="00B32CA1" w:rsidRPr="00604057">
        <w:rPr>
          <w:rFonts w:asciiTheme="minorHAnsi" w:hAnsiTheme="minorHAnsi" w:cs="Arial"/>
        </w:rPr>
        <w:t>LP</w:t>
      </w:r>
      <w:r w:rsidRPr="00604057">
        <w:rPr>
          <w:rFonts w:asciiTheme="minorHAnsi" w:hAnsiTheme="minorHAnsi" w:cs="Arial"/>
        </w:rPr>
        <w:t>-919044992-</w:t>
      </w:r>
      <w:r w:rsidR="00DD0C9C" w:rsidRPr="00604057">
        <w:rPr>
          <w:rFonts w:asciiTheme="minorHAnsi" w:hAnsiTheme="minorHAnsi" w:cs="Arial"/>
        </w:rPr>
        <w:t>N78-2021</w:t>
      </w:r>
      <w:r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1C479D79"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F0C97">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43FA417B"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AF0C97">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77777777"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CE2E1F" w:rsidRPr="00604057">
        <w:rPr>
          <w:rFonts w:asciiTheme="minorHAnsi" w:hAnsiTheme="minorHAnsi" w:cs="Arial"/>
        </w:rPr>
        <w:t>LP</w:t>
      </w:r>
      <w:r w:rsidRPr="00604057">
        <w:rPr>
          <w:rFonts w:asciiTheme="minorHAnsi" w:hAnsiTheme="minorHAnsi" w:cs="Arial"/>
        </w:rPr>
        <w:t>-919044992-</w:t>
      </w:r>
      <w:r w:rsidR="00DD0C9C" w:rsidRPr="00604057">
        <w:rPr>
          <w:rFonts w:asciiTheme="minorHAnsi" w:hAnsiTheme="minorHAnsi" w:cs="Arial"/>
        </w:rPr>
        <w:t>N78-2021</w:t>
      </w:r>
      <w:r w:rsidR="002D3807">
        <w:rPr>
          <w:rFonts w:asciiTheme="minorHAnsi" w:hAnsiTheme="minorHAnsi" w:cs="Arial"/>
        </w:rPr>
        <w:t>, y se efectuará con reducción del plazo entre la publicación de la convocatoria y la presentación de las propuestas de acuerdo con el Artículo 32 de esta Ley.</w:t>
      </w:r>
    </w:p>
    <w:p w14:paraId="7BCFCCBA" w14:textId="77777777" w:rsidR="00C34146" w:rsidRPr="00604057" w:rsidRDefault="00C34146" w:rsidP="00C34146">
      <w:pPr>
        <w:pStyle w:val="Prrafodelista"/>
        <w:rPr>
          <w:rFonts w:asciiTheme="minorHAnsi" w:hAnsiTheme="minorHAnsi" w:cs="Arial"/>
        </w:rPr>
      </w:pPr>
    </w:p>
    <w:p w14:paraId="6DEDF40D" w14:textId="090FD825" w:rsidR="00B64229" w:rsidRPr="00604057"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responde al ejercicio fiscal 202</w:t>
      </w:r>
      <w:r w:rsidR="00604057" w:rsidRPr="00604057">
        <w:rPr>
          <w:rFonts w:asciiTheme="minorHAnsi" w:hAnsiTheme="minorHAnsi" w:cs="Arial"/>
        </w:rPr>
        <w:t>2</w:t>
      </w:r>
      <w:r w:rsidRPr="00604057">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280CC3FB" w:rsidR="00CE2E1F" w:rsidRPr="00792ED8" w:rsidRDefault="009605CD" w:rsidP="001368BA">
      <w:pPr>
        <w:pStyle w:val="Prrafodelista"/>
        <w:numPr>
          <w:ilvl w:val="0"/>
          <w:numId w:val="8"/>
        </w:numPr>
        <w:tabs>
          <w:tab w:val="left" w:pos="284"/>
        </w:tabs>
        <w:ind w:right="51"/>
        <w:jc w:val="both"/>
        <w:rPr>
          <w:rFonts w:asciiTheme="minorHAnsi" w:hAnsiTheme="minorHAnsi" w:cs="Arial"/>
        </w:rPr>
      </w:pPr>
      <w:r w:rsidRPr="00792ED8">
        <w:rPr>
          <w:rFonts w:asciiTheme="minorHAnsi" w:hAnsiTheme="minorHAnsi" w:cs="Arial"/>
        </w:rPr>
        <w:t>La contratación de</w:t>
      </w:r>
      <w:r w:rsidR="00814F21" w:rsidRPr="00792ED8">
        <w:rPr>
          <w:rFonts w:asciiTheme="minorHAnsi" w:hAnsiTheme="minorHAnsi" w:cs="Arial"/>
        </w:rPr>
        <w:t>l</w:t>
      </w:r>
      <w:r w:rsidRPr="00792ED8">
        <w:rPr>
          <w:rFonts w:asciiTheme="minorHAnsi" w:hAnsiTheme="minorHAnsi" w:cs="Arial"/>
        </w:rPr>
        <w:t xml:space="preserve"> </w:t>
      </w:r>
      <w:r w:rsidR="00814F21" w:rsidRPr="00792ED8">
        <w:rPr>
          <w:rFonts w:asciiTheme="minorHAnsi" w:hAnsiTheme="minorHAnsi" w:cs="Arial"/>
        </w:rPr>
        <w:t>servicio de limpieza</w:t>
      </w:r>
      <w:r w:rsidRPr="00792ED8">
        <w:rPr>
          <w:rFonts w:asciiTheme="minorHAnsi" w:hAnsiTheme="minorHAnsi" w:cs="Arial"/>
        </w:rPr>
        <w:t xml:space="preserve"> requerid</w:t>
      </w:r>
      <w:r w:rsidR="00814F21" w:rsidRPr="00792ED8">
        <w:rPr>
          <w:rFonts w:asciiTheme="minorHAnsi" w:hAnsiTheme="minorHAnsi" w:cs="Arial"/>
        </w:rPr>
        <w:t>o</w:t>
      </w:r>
      <w:r w:rsidRPr="00792ED8">
        <w:rPr>
          <w:rFonts w:asciiTheme="minorHAnsi" w:hAnsiTheme="minorHAnsi" w:cs="Arial"/>
        </w:rPr>
        <w:t xml:space="preserve"> por la Convocante, se realizará con recursos de</w:t>
      </w:r>
      <w:r w:rsidR="004C7720" w:rsidRPr="00792ED8">
        <w:rPr>
          <w:rFonts w:asciiTheme="minorHAnsi" w:hAnsiTheme="minorHAnsi" w:cs="Arial"/>
        </w:rPr>
        <w:t xml:space="preserve"> </w:t>
      </w:r>
      <w:r w:rsidRPr="00792ED8">
        <w:rPr>
          <w:rFonts w:asciiTheme="minorHAnsi" w:hAnsiTheme="minorHAnsi" w:cs="Arial"/>
        </w:rPr>
        <w:t>l</w:t>
      </w:r>
      <w:r w:rsidR="004C7720" w:rsidRPr="00792ED8">
        <w:rPr>
          <w:rFonts w:asciiTheme="minorHAnsi" w:hAnsiTheme="minorHAnsi" w:cs="Arial"/>
        </w:rPr>
        <w:t>os</w:t>
      </w:r>
      <w:r w:rsidRPr="00792ED8">
        <w:rPr>
          <w:rFonts w:asciiTheme="minorHAnsi" w:hAnsiTheme="minorHAnsi" w:cs="Arial"/>
        </w:rPr>
        <w:t xml:space="preserve"> tipo</w:t>
      </w:r>
      <w:r w:rsidR="004C7720" w:rsidRPr="00792ED8">
        <w:rPr>
          <w:rFonts w:asciiTheme="minorHAnsi" w:hAnsiTheme="minorHAnsi" w:cs="Arial"/>
        </w:rPr>
        <w:t>s</w:t>
      </w:r>
      <w:r w:rsidRPr="00792ED8">
        <w:rPr>
          <w:rFonts w:asciiTheme="minorHAnsi" w:hAnsiTheme="minorHAnsi" w:cs="Arial"/>
        </w:rPr>
        <w:t xml:space="preserve"> de presupuesto</w:t>
      </w:r>
      <w:r w:rsidR="004C7720" w:rsidRPr="00792ED8">
        <w:rPr>
          <w:rFonts w:asciiTheme="minorHAnsi" w:hAnsiTheme="minorHAnsi" w:cs="Arial"/>
        </w:rPr>
        <w:t xml:space="preserve"> 122002 y</w:t>
      </w:r>
      <w:r w:rsidR="00604057" w:rsidRPr="00792ED8">
        <w:rPr>
          <w:rFonts w:asciiTheme="minorHAnsi" w:hAnsiTheme="minorHAnsi" w:cs="Arial"/>
        </w:rPr>
        <w:t xml:space="preserve"> 202001</w:t>
      </w:r>
      <w:r w:rsidRPr="00792ED8">
        <w:rPr>
          <w:rFonts w:asciiTheme="minorHAnsi" w:hAnsiTheme="minorHAnsi" w:cs="Arial"/>
        </w:rPr>
        <w:t>, Partida 35801</w:t>
      </w:r>
      <w:r w:rsidR="00C8681E" w:rsidRPr="00792ED8">
        <w:rPr>
          <w:rFonts w:asciiTheme="minorHAnsi" w:hAnsiTheme="minorHAnsi" w:cs="Arial"/>
        </w:rPr>
        <w:t>, diversos programas y unidades</w:t>
      </w:r>
      <w:r w:rsidRPr="00792ED8">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En los Anexos 1 y 1-A de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 xml:space="preserve">Convocante en turnos de 8 </w:t>
      </w:r>
      <w:proofErr w:type="spellStart"/>
      <w:r w:rsidR="00270664" w:rsidRPr="00D21708">
        <w:rPr>
          <w:rFonts w:asciiTheme="minorHAnsi" w:hAnsiTheme="minorHAnsi"/>
        </w:rPr>
        <w:t>Hrs</w:t>
      </w:r>
      <w:proofErr w:type="spellEnd"/>
      <w:r w:rsidR="00270664" w:rsidRPr="00D21708">
        <w:rPr>
          <w:rFonts w:asciiTheme="minorHAnsi" w:hAnsiTheme="minorHAnsi"/>
        </w:rPr>
        <w:t>,</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w:t>
      </w:r>
      <w:r w:rsidR="00E87248" w:rsidRPr="00270664">
        <w:rPr>
          <w:rFonts w:asciiTheme="minorHAnsi" w:hAnsiTheme="minorHAnsi" w:cs="Arial"/>
        </w:rPr>
        <w:lastRenderedPageBreak/>
        <w:t xml:space="preserve">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FDA639C" w14:textId="77777777" w:rsidR="00E87248" w:rsidRPr="00B1660C" w:rsidRDefault="00E87248" w:rsidP="00E87248">
      <w:pPr>
        <w:pStyle w:val="Prrafodelista"/>
        <w:tabs>
          <w:tab w:val="right" w:pos="1418"/>
        </w:tabs>
        <w:ind w:left="1418" w:hanging="567"/>
        <w:rPr>
          <w:rFonts w:asciiTheme="minorHAnsi" w:hAnsiTheme="minorHAnsi" w:cs="Arial"/>
        </w:rPr>
      </w:pPr>
    </w:p>
    <w:p w14:paraId="382C35A2" w14:textId="3300166F"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 a la convocante, por lo que no se aceptará propuesta alternativa que demerite la calidad de este servicio. </w:t>
      </w:r>
    </w:p>
    <w:p w14:paraId="41F2E3B7" w14:textId="054D2619"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77777777"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EE29689" w14:textId="2B2DE45A"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ara el desarrollo de los eventos y menciones en las presentes bases se señalan los domicilios de la Sub</w:t>
      </w:r>
      <w:r w:rsidR="00221835" w:rsidRPr="00270664">
        <w:rPr>
          <w:rFonts w:ascii="Calibri" w:hAnsi="Calibri"/>
        </w:rPr>
        <w:t>secretaria</w:t>
      </w:r>
      <w:r w:rsidR="00B81B08" w:rsidRPr="00270664">
        <w:rPr>
          <w:rFonts w:ascii="Calibri" w:hAnsi="Calibri"/>
        </w:rPr>
        <w:t xml:space="preserve"> de </w:t>
      </w:r>
      <w:r w:rsidR="00572EFD" w:rsidRPr="00270664">
        <w:rPr>
          <w:rFonts w:ascii="Calibri" w:hAnsi="Calibri"/>
        </w:rPr>
        <w:t xml:space="preserve">Prevención y Control de Enfermedades </w:t>
      </w:r>
      <w:r w:rsidR="00B81B08" w:rsidRPr="00270664">
        <w:rPr>
          <w:rFonts w:ascii="Calibri" w:hAnsi="Calibri"/>
        </w:rPr>
        <w:t xml:space="preserve">y la Dirección Administrativa de la Convocante, ubicadas en Matamoros No. 520 </w:t>
      </w:r>
      <w:proofErr w:type="spellStart"/>
      <w:r w:rsidR="00B81B08" w:rsidRPr="00270664">
        <w:rPr>
          <w:rFonts w:ascii="Calibri" w:hAnsi="Calibri"/>
        </w:rPr>
        <w:t>Ote</w:t>
      </w:r>
      <w:proofErr w:type="spellEnd"/>
      <w:r w:rsidR="00B81B08" w:rsidRPr="00270664">
        <w:rPr>
          <w:rFonts w:ascii="Calibri" w:hAnsi="Calibri"/>
        </w:rPr>
        <w:t xml:space="preserve">, </w:t>
      </w:r>
      <w:r w:rsidR="00221835" w:rsidRPr="00270664">
        <w:rPr>
          <w:rFonts w:ascii="Calibri" w:hAnsi="Calibri"/>
        </w:rPr>
        <w:t>3</w:t>
      </w:r>
      <w:r w:rsidR="00B81B08" w:rsidRPr="00270664">
        <w:rPr>
          <w:rFonts w:ascii="Calibri" w:hAnsi="Calibri"/>
        </w:rPr>
        <w:t>er. y 2do</w:t>
      </w:r>
      <w:r w:rsidR="00841406">
        <w:rPr>
          <w:rFonts w:ascii="Calibri" w:hAnsi="Calibri"/>
        </w:rPr>
        <w:t>.</w:t>
      </w:r>
      <w:r w:rsidR="00B81B08" w:rsidRPr="00270664">
        <w:rPr>
          <w:rFonts w:ascii="Calibri" w:hAnsi="Calibri"/>
        </w:rPr>
        <w:t xml:space="preserve"> piso</w:t>
      </w:r>
      <w:r w:rsidR="002F5183" w:rsidRPr="00270664">
        <w:rPr>
          <w:rFonts w:ascii="Calibri" w:hAnsi="Calibri"/>
        </w:rPr>
        <w:t xml:space="preserve"> respectivamente</w:t>
      </w:r>
      <w:r w:rsidR="00B81B08" w:rsidRPr="00270664">
        <w:rPr>
          <w:rFonts w:ascii="Calibri" w:hAnsi="Calibri"/>
        </w:rPr>
        <w:t>, Centro de Monterrey Nuevo León, C.P. 64000.</w:t>
      </w:r>
    </w:p>
    <w:p w14:paraId="5B1CCEB1" w14:textId="77777777" w:rsidR="00771FE4" w:rsidRPr="00270664"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7B3237EF" w14:textId="77777777" w:rsidR="000B3333" w:rsidRDefault="000B3333" w:rsidP="00A1692B">
      <w:pPr>
        <w:tabs>
          <w:tab w:val="left" w:pos="851"/>
        </w:tabs>
        <w:ind w:right="-1"/>
        <w:jc w:val="both"/>
        <w:rPr>
          <w:rFonts w:asciiTheme="minorHAnsi" w:hAnsiTheme="minorHAnsi"/>
          <w:b/>
        </w:rPr>
      </w:pPr>
    </w:p>
    <w:p w14:paraId="5098D1A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77777777"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4D6C5E02" w:rsidR="00E87248" w:rsidRPr="00B1660C" w:rsidRDefault="00E87248" w:rsidP="00841406">
      <w:pPr>
        <w:pStyle w:val="Textoindependiente2"/>
        <w:tabs>
          <w:tab w:val="left" w:pos="851"/>
        </w:tabs>
        <w:ind w:left="709" w:right="0"/>
        <w:rPr>
          <w:rFonts w:asciiTheme="minorHAnsi" w:hAnsiTheme="minorHAnsi"/>
          <w:sz w:val="20"/>
        </w:rPr>
      </w:pPr>
      <w:r w:rsidRPr="00604057">
        <w:rPr>
          <w:rFonts w:asciiTheme="minorHAnsi" w:hAnsiTheme="minorHAnsi"/>
          <w:sz w:val="20"/>
        </w:rPr>
        <w:t xml:space="preserve">El servicio se prestará a partir </w:t>
      </w:r>
      <w:r w:rsidR="006B5785" w:rsidRPr="00604057">
        <w:rPr>
          <w:rFonts w:asciiTheme="minorHAnsi" w:hAnsiTheme="minorHAnsi"/>
          <w:sz w:val="20"/>
        </w:rPr>
        <w:t>del 1</w:t>
      </w:r>
      <w:r w:rsidRPr="00604057">
        <w:rPr>
          <w:rFonts w:asciiTheme="minorHAnsi" w:hAnsiTheme="minorHAnsi"/>
          <w:sz w:val="20"/>
        </w:rPr>
        <w:t xml:space="preserve"> de</w:t>
      </w:r>
      <w:r w:rsidR="006D095E" w:rsidRPr="00604057">
        <w:rPr>
          <w:rFonts w:asciiTheme="minorHAnsi" w:hAnsiTheme="minorHAnsi"/>
          <w:sz w:val="20"/>
        </w:rPr>
        <w:t xml:space="preserve"> </w:t>
      </w:r>
      <w:r w:rsidR="0064542F" w:rsidRPr="00604057">
        <w:rPr>
          <w:rFonts w:asciiTheme="minorHAnsi" w:hAnsiTheme="minorHAnsi"/>
          <w:sz w:val="20"/>
        </w:rPr>
        <w:t>Enero</w:t>
      </w:r>
      <w:r w:rsidR="006B5785" w:rsidRPr="00604057">
        <w:rPr>
          <w:rFonts w:asciiTheme="minorHAnsi" w:hAnsiTheme="minorHAnsi"/>
          <w:sz w:val="20"/>
        </w:rPr>
        <w:t xml:space="preserve"> del 20</w:t>
      </w:r>
      <w:r w:rsidR="00270664" w:rsidRPr="00604057">
        <w:rPr>
          <w:rFonts w:asciiTheme="minorHAnsi" w:hAnsiTheme="minorHAnsi"/>
          <w:sz w:val="20"/>
        </w:rPr>
        <w:t>2</w:t>
      </w:r>
      <w:r w:rsidR="00604057" w:rsidRPr="00604057">
        <w:rPr>
          <w:rFonts w:asciiTheme="minorHAnsi" w:hAnsiTheme="minorHAnsi"/>
          <w:sz w:val="20"/>
        </w:rPr>
        <w:t>2</w:t>
      </w:r>
      <w:r w:rsidRPr="00604057">
        <w:rPr>
          <w:rFonts w:asciiTheme="minorHAnsi" w:hAnsiTheme="minorHAnsi"/>
          <w:sz w:val="20"/>
        </w:rPr>
        <w:t xml:space="preserve"> al </w:t>
      </w:r>
      <w:r w:rsidR="006D095E" w:rsidRPr="00604057">
        <w:rPr>
          <w:rFonts w:asciiTheme="minorHAnsi" w:hAnsiTheme="minorHAnsi"/>
          <w:sz w:val="20"/>
        </w:rPr>
        <w:t>3</w:t>
      </w:r>
      <w:r w:rsidR="00604057" w:rsidRPr="00604057">
        <w:rPr>
          <w:rFonts w:asciiTheme="minorHAnsi" w:hAnsiTheme="minorHAnsi"/>
          <w:sz w:val="20"/>
        </w:rPr>
        <w:t>0</w:t>
      </w:r>
      <w:r w:rsidRPr="00604057">
        <w:rPr>
          <w:rFonts w:asciiTheme="minorHAnsi" w:hAnsiTheme="minorHAnsi"/>
          <w:sz w:val="20"/>
        </w:rPr>
        <w:t xml:space="preserve"> de</w:t>
      </w:r>
      <w:r w:rsidR="00584303" w:rsidRPr="00604057">
        <w:rPr>
          <w:rFonts w:asciiTheme="minorHAnsi" w:hAnsiTheme="minorHAnsi"/>
          <w:sz w:val="20"/>
        </w:rPr>
        <w:t xml:space="preserve"> </w:t>
      </w:r>
      <w:r w:rsidR="00604057" w:rsidRPr="00604057">
        <w:rPr>
          <w:rFonts w:asciiTheme="minorHAnsi" w:hAnsiTheme="minorHAnsi"/>
          <w:sz w:val="20"/>
        </w:rPr>
        <w:t>Septiembre</w:t>
      </w:r>
      <w:r w:rsidR="00584303" w:rsidRPr="00604057">
        <w:rPr>
          <w:rFonts w:asciiTheme="minorHAnsi" w:hAnsiTheme="minorHAnsi"/>
          <w:sz w:val="20"/>
        </w:rPr>
        <w:t xml:space="preserve"> del 20</w:t>
      </w:r>
      <w:r w:rsidR="00270664" w:rsidRPr="00604057">
        <w:rPr>
          <w:rFonts w:asciiTheme="minorHAnsi" w:hAnsiTheme="minorHAnsi"/>
          <w:sz w:val="20"/>
        </w:rPr>
        <w:t>2</w:t>
      </w:r>
      <w:r w:rsidR="00604057" w:rsidRPr="00604057">
        <w:rPr>
          <w:rFonts w:asciiTheme="minorHAnsi" w:hAnsiTheme="minorHAnsi"/>
          <w:sz w:val="20"/>
        </w:rPr>
        <w:t>2</w:t>
      </w:r>
      <w:r w:rsidRPr="00604057">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77777777" w:rsidR="00B81B08" w:rsidRDefault="00A1692B" w:rsidP="00841406">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Default="00A80266" w:rsidP="00841406">
      <w:pPr>
        <w:tabs>
          <w:tab w:val="right" w:pos="709"/>
        </w:tabs>
        <w:ind w:left="709" w:right="-1"/>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1-A de las bases de la presente licitación.</w:t>
      </w:r>
    </w:p>
    <w:p w14:paraId="5DE44B1E" w14:textId="77777777" w:rsidR="00A80266" w:rsidRDefault="00A80266" w:rsidP="00841406">
      <w:pPr>
        <w:ind w:left="709"/>
        <w:jc w:val="both"/>
        <w:rPr>
          <w:rFonts w:asciiTheme="minorHAnsi" w:hAnsiTheme="minorHAnsi" w:cstheme="minorHAnsi"/>
          <w:b/>
        </w:rPr>
      </w:pPr>
    </w:p>
    <w:p w14:paraId="1A22AA2C" w14:textId="77777777" w:rsidR="000348C5" w:rsidRDefault="000348C5" w:rsidP="00841406">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E71F85" w14:textId="77777777" w:rsidR="007A104D" w:rsidRPr="00780E06" w:rsidRDefault="007A104D" w:rsidP="00841406">
      <w:pPr>
        <w:ind w:left="709"/>
        <w:jc w:val="both"/>
        <w:rPr>
          <w:rFonts w:asciiTheme="minorHAnsi" w:hAnsiTheme="minorHAnsi" w:cstheme="minorHAnsi"/>
          <w:b/>
        </w:rPr>
      </w:pPr>
    </w:p>
    <w:p w14:paraId="43B0FA5F" w14:textId="77777777" w:rsidR="007A104D" w:rsidRPr="00691B08" w:rsidRDefault="007A104D" w:rsidP="00841406">
      <w:pPr>
        <w:ind w:left="709"/>
        <w:jc w:val="both"/>
        <w:rPr>
          <w:rFonts w:asciiTheme="minorHAnsi" w:hAnsiTheme="minorHAnsi" w:cs="Arial"/>
        </w:rPr>
      </w:pPr>
      <w:r w:rsidRPr="00691B08">
        <w:rPr>
          <w:rFonts w:asciiTheme="minorHAnsi" w:hAnsiTheme="minorHAnsi" w:cs="Arial"/>
        </w:rPr>
        <w:t xml:space="preserve">La relación del personal por unidades se menciona en el Anexo </w:t>
      </w:r>
      <w:r>
        <w:rPr>
          <w:rFonts w:asciiTheme="minorHAnsi" w:hAnsiTheme="minorHAnsi" w:cs="Arial"/>
        </w:rPr>
        <w:t>1-A</w:t>
      </w:r>
      <w:r w:rsidRPr="00691B08">
        <w:rPr>
          <w:rFonts w:asciiTheme="minorHAnsi" w:hAnsiTheme="minorHAnsi" w:cs="Arial"/>
        </w:rPr>
        <w:t>.</w:t>
      </w:r>
    </w:p>
    <w:p w14:paraId="7781EC2B" w14:textId="77777777" w:rsidR="007A104D" w:rsidRPr="00691B08"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691B08">
        <w:rPr>
          <w:rFonts w:asciiTheme="minorHAnsi" w:hAnsiTheme="minorHAnsi"/>
        </w:rPr>
        <w:t>El Licitante ganador pr</w:t>
      </w:r>
      <w:r w:rsidR="00A8300D">
        <w:rPr>
          <w:rFonts w:asciiTheme="minorHAnsi" w:hAnsiTheme="minorHAnsi"/>
        </w:rPr>
        <w:t xml:space="preserve">oporcionará el personal, equipo </w:t>
      </w:r>
      <w:r w:rsidRPr="00691B08">
        <w:rPr>
          <w:rFonts w:asciiTheme="minorHAnsi" w:hAnsiTheme="minorHAnsi"/>
        </w:rPr>
        <w:t xml:space="preserve">y material de limpieza adecuado (bolsas de basura, papel sanitario, cloro, jabón </w:t>
      </w:r>
      <w:r w:rsidR="00980429">
        <w:rPr>
          <w:rFonts w:asciiTheme="minorHAnsi" w:hAnsiTheme="minorHAnsi"/>
        </w:rPr>
        <w:t>desinfectante</w:t>
      </w:r>
      <w:r w:rsidRPr="00691B08">
        <w:rPr>
          <w:rFonts w:asciiTheme="minorHAnsi" w:hAnsiTheme="minorHAnsi"/>
        </w:rPr>
        <w:t xml:space="preserve"> para manos, jabón en polvo, aromatizante en aerosol, lustrador para muebles, etc.), conforme a lo solicitado en el Anexo </w:t>
      </w:r>
      <w:r>
        <w:rPr>
          <w:rFonts w:asciiTheme="minorHAnsi" w:hAnsiTheme="minorHAnsi"/>
        </w:rPr>
        <w:t>1-B</w:t>
      </w:r>
      <w:r w:rsidRPr="00691B08">
        <w:rPr>
          <w:rFonts w:asciiTheme="minorHAnsi" w:hAnsiTheme="minorHAnsi"/>
        </w:rPr>
        <w:t xml:space="preserve"> de estas bases y según las características del área de cada unidad solicitante, así como un programa que garantice la calidad del servicio de limpieza en el período que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7777777" w:rsidR="007A104D" w:rsidRPr="00691B08" w:rsidRDefault="007A104D" w:rsidP="007A104D">
      <w:pPr>
        <w:ind w:left="851"/>
        <w:jc w:val="both"/>
        <w:rPr>
          <w:rFonts w:asciiTheme="minorHAnsi" w:hAnsiTheme="minorHAnsi"/>
        </w:rPr>
      </w:pPr>
      <w:r w:rsidRPr="00691B08">
        <w:rPr>
          <w:rFonts w:asciiTheme="minorHAnsi" w:hAnsiTheme="minorHAnsi"/>
        </w:rPr>
        <w:lastRenderedPageBreak/>
        <w:t xml:space="preserve">El personal deberá estar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 xml:space="preserve">El personal deberá estar certificado y capacitado en el manejo de los materiales a utilizar en el área de trabajo donde se utilicen materiales o sustancias </w:t>
      </w:r>
      <w:proofErr w:type="spellStart"/>
      <w:r w:rsidRPr="00691B08">
        <w:rPr>
          <w:rFonts w:asciiTheme="minorHAnsi" w:hAnsiTheme="minorHAnsi"/>
        </w:rPr>
        <w:t>bio</w:t>
      </w:r>
      <w:proofErr w:type="spellEnd"/>
      <w:r w:rsidRPr="00691B08">
        <w:rPr>
          <w:rFonts w:asciiTheme="minorHAnsi" w:hAnsiTheme="minorHAnsi"/>
        </w:rPr>
        <w:t>-peligrosas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77777777"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suplir al personal faltante, verificar que no falten materiales y equipo de limpieza y reportar cualquier anomalía que se presente al Jefe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w:t>
      </w:r>
      <w:proofErr w:type="spellStart"/>
      <w:r w:rsidRPr="00841406">
        <w:rPr>
          <w:rFonts w:asciiTheme="minorHAnsi" w:hAnsiTheme="minorHAnsi"/>
        </w:rPr>
        <w:t>checador</w:t>
      </w:r>
      <w:proofErr w:type="spellEnd"/>
      <w:r>
        <w:rPr>
          <w:rFonts w:asciiTheme="minorHAnsi" w:hAnsiTheme="minorHAnsi"/>
        </w:rPr>
        <w:t xml:space="preserve"> </w:t>
      </w:r>
      <w:r w:rsidRPr="00B3461D">
        <w:rPr>
          <w:rFonts w:asciiTheme="minorHAnsi" w:hAnsiTheme="minorHAnsi"/>
        </w:rPr>
        <w:t>en el Hospital Metropolitano “Dr. Bernardo Sepúlveda” y Hospital Regional de Alta</w:t>
      </w:r>
      <w:r>
        <w:rPr>
          <w:rFonts w:asciiTheme="minorHAnsi" w:hAnsiTheme="minorHAnsi"/>
        </w:rPr>
        <w:t xml:space="preserve"> Especialidad 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77777777" w:rsidR="007E32E7" w:rsidRDefault="007A104D" w:rsidP="007E32E7">
      <w:pPr>
        <w:ind w:left="851" w:right="51"/>
        <w:jc w:val="both"/>
        <w:rPr>
          <w:rFonts w:asciiTheme="minorHAnsi" w:hAnsiTheme="minorHAnsi"/>
        </w:rPr>
      </w:pPr>
      <w:r w:rsidRPr="00B3461D">
        <w:rPr>
          <w:rFonts w:asciiTheme="minorHAnsi" w:hAnsiTheme="minorHAnsi"/>
        </w:rPr>
        <w:t>Las Unidades no podrán permanecer sin el servicio de limpieza; por lo que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7777777"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 xml:space="preserve">En caso de accidente de trabajo a sus empleados, la empresa </w:t>
      </w:r>
      <w:r w:rsidRPr="00B3461D">
        <w:rPr>
          <w:rFonts w:asciiTheme="minorHAnsi" w:hAnsiTheme="minorHAnsi"/>
        </w:rPr>
        <w:lastRenderedPageBreak/>
        <w:t>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6E61E51B"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La Convocante a través de </w:t>
      </w:r>
      <w:r>
        <w:rPr>
          <w:rFonts w:asciiTheme="minorHAnsi" w:hAnsiTheme="minorHAnsi" w:cs="Arial"/>
        </w:rPr>
        <w:t>la Jefatura del Departamento de Servicios Generales</w:t>
      </w:r>
      <w:r w:rsidRPr="00E03C7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10B92C31" w14:textId="77777777" w:rsidR="007A104D" w:rsidRPr="00B3461D" w:rsidRDefault="007A104D" w:rsidP="007A104D">
      <w:pPr>
        <w:ind w:right="51"/>
        <w:jc w:val="both"/>
        <w:rPr>
          <w:rFonts w:asciiTheme="minorHAnsi" w:hAnsiTheme="minorHAnsi"/>
        </w:rPr>
      </w:pPr>
    </w:p>
    <w:p w14:paraId="2AE1124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1.3.-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Pr="00B3461D" w:rsidRDefault="007A104D" w:rsidP="007A104D">
      <w:pPr>
        <w:ind w:left="567"/>
        <w:jc w:val="both"/>
        <w:rPr>
          <w:rFonts w:asciiTheme="minorHAnsi" w:hAnsiTheme="minorHAnsi"/>
          <w:b/>
        </w:rPr>
      </w:pPr>
    </w:p>
    <w:p w14:paraId="3A83C4E3" w14:textId="77777777"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 xml:space="preserve">1.4.-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1.5.-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Pr>
          <w:rFonts w:asciiTheme="minorHAnsi" w:hAnsiTheme="minorHAnsi"/>
          <w:b/>
          <w:u w:val="single"/>
        </w:rPr>
        <w:t>6.-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6E6286">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77777777" w:rsidR="007728C7" w:rsidRPr="002F7789" w:rsidRDefault="007728C7" w:rsidP="001368BA">
      <w:pPr>
        <w:pStyle w:val="Default"/>
        <w:numPr>
          <w:ilvl w:val="0"/>
          <w:numId w:val="29"/>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 xml:space="preserve">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w:t>
      </w:r>
      <w:r w:rsidRPr="00EB3AC9">
        <w:rPr>
          <w:rFonts w:ascii="Calibri" w:hAnsi="Calibri"/>
          <w:sz w:val="18"/>
          <w:szCs w:val="18"/>
        </w:rPr>
        <w:lastRenderedPageBreak/>
        <w:t>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77777777"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D42898C" w14:textId="77777777" w:rsidR="007E32E7" w:rsidRDefault="007E32E7" w:rsidP="005E6330">
      <w:pPr>
        <w:ind w:left="284"/>
        <w:jc w:val="both"/>
        <w:rPr>
          <w:rFonts w:ascii="Calibri" w:hAnsi="Calibri"/>
        </w:rPr>
      </w:pPr>
    </w:p>
    <w:p w14:paraId="00A7E614" w14:textId="77777777" w:rsidR="007F0B73" w:rsidRPr="00037DE1" w:rsidRDefault="000B78E5"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32190879"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xml:space="preserve">; la falta de presentación, omisión o </w:t>
      </w:r>
      <w:r w:rsidRPr="00E27A5A">
        <w:rPr>
          <w:rFonts w:asciiTheme="minorHAnsi" w:hAnsiTheme="minorHAnsi"/>
        </w:rPr>
        <w:lastRenderedPageBreak/>
        <w:t>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t>cumplen con la legislación sanitaria vigente, para las partidas y renglones que aplica, y con las Normas Oficiales Mexicanas, las Normas Mexicanas y a falta de éstas, con las Normas Internacionales.</w:t>
      </w:r>
    </w:p>
    <w:p w14:paraId="4180B7FF" w14:textId="0C5F59B7" w:rsidR="003863FC" w:rsidRPr="003863FC" w:rsidRDefault="003863FC" w:rsidP="001368BA">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7B49F321" w:rsidR="00BD00E8" w:rsidRPr="00BD00E8" w:rsidRDefault="00BD00E8" w:rsidP="001368BA">
      <w:pPr>
        <w:pStyle w:val="Prrafodelista"/>
        <w:numPr>
          <w:ilvl w:val="0"/>
          <w:numId w:val="7"/>
        </w:numPr>
        <w:tabs>
          <w:tab w:val="left" w:pos="851"/>
          <w:tab w:val="right" w:pos="1276"/>
        </w:tabs>
        <w:ind w:right="49"/>
        <w:jc w:val="both"/>
        <w:rPr>
          <w:rFonts w:asciiTheme="minorHAnsi" w:hAnsiTheme="minorHAnsi" w:cs="Arial"/>
        </w:rPr>
      </w:pPr>
      <w:r w:rsidRPr="003863FC">
        <w:rPr>
          <w:rFonts w:asciiTheme="minorHAnsi" w:hAnsiTheme="minorHAnsi" w:cs="Arial"/>
        </w:rPr>
        <w:t>Carta Compromiso de que, si resulta con la adjudicación proporcionará</w:t>
      </w:r>
      <w:r w:rsidRPr="00BD00E8">
        <w:rPr>
          <w:rFonts w:asciiTheme="minorHAnsi" w:hAnsiTheme="minorHAnsi" w:cs="Arial"/>
        </w:rPr>
        <w:t xml:space="preserve">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163C6AF3" w14:textId="59108AB6" w:rsidR="007E32E7" w:rsidRDefault="004A58DC" w:rsidP="001368BA">
      <w:pPr>
        <w:pStyle w:val="Prrafodelista"/>
        <w:numPr>
          <w:ilvl w:val="0"/>
          <w:numId w:val="7"/>
        </w:numPr>
        <w:spacing w:after="120"/>
        <w:contextualSpacing/>
        <w:jc w:val="both"/>
        <w:rPr>
          <w:rFonts w:asciiTheme="minorHAnsi" w:hAnsiTheme="minorHAnsi"/>
        </w:rPr>
      </w:pPr>
      <w:r w:rsidRPr="0024243C">
        <w:rPr>
          <w:rFonts w:asciiTheme="minorHAnsi" w:hAnsiTheme="minorHAnsi" w:cs="Arial"/>
        </w:rPr>
        <w:t>Copia fotostática y original para cotejo del registro patronal ante el I.M.S.S. a nombre del concursante</w:t>
      </w:r>
      <w:r w:rsidR="00541E2D">
        <w:rPr>
          <w:rFonts w:asciiTheme="minorHAnsi" w:hAnsiTheme="minorHAnsi" w:cs="Arial"/>
        </w:rPr>
        <w:t xml:space="preserve"> y copia simple de </w:t>
      </w:r>
      <w:r w:rsidR="0045541B">
        <w:rPr>
          <w:rFonts w:asciiTheme="minorHAnsi" w:hAnsiTheme="minorHAnsi" w:cs="Arial"/>
        </w:rPr>
        <w:t xml:space="preserve">la liquidación del pago ante el IMSS de los últimos dos bimestres, donde demuestre que cuenta con, al menos, la cantidad de elementos requeridos en el Anexo 1-A de las bases de </w:t>
      </w:r>
      <w:r w:rsidR="00EC1045">
        <w:rPr>
          <w:rFonts w:asciiTheme="minorHAnsi" w:hAnsiTheme="minorHAnsi" w:cs="Arial"/>
        </w:rPr>
        <w:t>l</w:t>
      </w:r>
      <w:r w:rsidR="0045541B">
        <w:rPr>
          <w:rFonts w:asciiTheme="minorHAnsi" w:hAnsiTheme="minorHAnsi" w:cs="Arial"/>
        </w:rPr>
        <w:t>a presente licitación, dados de alta ante el IMSS</w:t>
      </w:r>
      <w:r w:rsidRPr="0024243C">
        <w:rPr>
          <w:rFonts w:asciiTheme="minorHAnsi" w:hAnsiTheme="minorHAnsi"/>
        </w:rPr>
        <w:t>,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p w14:paraId="50E077C8" w14:textId="77777777" w:rsidR="00BD00E8" w:rsidRDefault="007E32E7" w:rsidP="001368BA">
      <w:pPr>
        <w:pStyle w:val="Prrafodelista"/>
        <w:numPr>
          <w:ilvl w:val="0"/>
          <w:numId w:val="7"/>
        </w:numPr>
        <w:spacing w:after="120"/>
        <w:contextualSpacing/>
        <w:jc w:val="both"/>
        <w:rPr>
          <w:rFonts w:asciiTheme="minorHAnsi" w:hAnsiTheme="minorHAnsi"/>
        </w:rPr>
      </w:pPr>
      <w:r w:rsidRPr="007E32E7">
        <w:rPr>
          <w:rFonts w:asciiTheme="minorHAnsi" w:hAnsiTheme="minorHAnsi"/>
        </w:rPr>
        <w:t>Opinión</w:t>
      </w:r>
      <w:r>
        <w:rPr>
          <w:rFonts w:asciiTheme="minorHAnsi" w:hAnsiTheme="minorHAnsi"/>
        </w:rPr>
        <w:t xml:space="preserve"> Positiva y vigente</w:t>
      </w:r>
      <w:r w:rsidRPr="007E32E7">
        <w:rPr>
          <w:rFonts w:asciiTheme="minorHAnsi" w:hAnsiTheme="minorHAnsi"/>
        </w:rPr>
        <w:t xml:space="preserve"> del Cumplimiento de Obligaciones fiscales en materia de Seguridad Social</w:t>
      </w:r>
      <w:r>
        <w:rPr>
          <w:rFonts w:asciiTheme="minorHAnsi" w:hAnsiTheme="minorHAnsi"/>
        </w:rPr>
        <w:t>.</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lastRenderedPageBreak/>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 xml:space="preserve">(100% del personal debe contar con uniforme distintivo de la compañía, puede ser </w:t>
      </w:r>
      <w:proofErr w:type="spellStart"/>
      <w:r w:rsidR="007F1E44" w:rsidRPr="00BD00E8">
        <w:rPr>
          <w:rFonts w:asciiTheme="minorHAnsi" w:hAnsiTheme="minorHAnsi" w:cs="Arial"/>
        </w:rPr>
        <w:t>chaquetín</w:t>
      </w:r>
      <w:proofErr w:type="spellEnd"/>
      <w:r w:rsidR="007F1E44" w:rsidRPr="00BD00E8">
        <w:rPr>
          <w:rFonts w:asciiTheme="minorHAnsi" w:hAnsiTheme="minorHAnsi" w:cs="Arial"/>
        </w:rPr>
        <w:t>,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 xml:space="preserve">certificado y capacitado en el manejo de los materiales a utilizar en el área de trabajo donde se utilicen materiales o sustancias </w:t>
      </w:r>
      <w:proofErr w:type="spellStart"/>
      <w:r w:rsidR="00BD00E8" w:rsidRPr="00BD00E8">
        <w:rPr>
          <w:rFonts w:asciiTheme="minorHAnsi" w:hAnsiTheme="minorHAnsi"/>
        </w:rPr>
        <w:t>bio</w:t>
      </w:r>
      <w:proofErr w:type="spellEnd"/>
      <w:r w:rsidR="00BD00E8" w:rsidRPr="00BD00E8">
        <w:rPr>
          <w:rFonts w:asciiTheme="minorHAnsi" w:hAnsiTheme="minorHAnsi"/>
        </w:rPr>
        <w:t>-peligrosas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77777777"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w:t>
      </w:r>
      <w:proofErr w:type="spellStart"/>
      <w:r w:rsidRPr="00691B08">
        <w:rPr>
          <w:rFonts w:asciiTheme="minorHAnsi" w:hAnsiTheme="minorHAnsi"/>
        </w:rPr>
        <w:t>checador</w:t>
      </w:r>
      <w:proofErr w:type="spellEnd"/>
      <w:r w:rsidRPr="00691B08">
        <w:rPr>
          <w:rFonts w:asciiTheme="minorHAnsi" w:hAnsiTheme="minorHAnsi"/>
        </w:rPr>
        <w:t xml:space="preserve"> en el Hospital Metropolitano “Dr. Bernardo Sepúlveda” y en el Hospital Regional de Alta Especialidad Materno Infantil, así como tarjetas de asistencia con el logotipo de su empresa, con el fin de tener un control en la asistencia del personal que realiza el servicio.  </w:t>
      </w:r>
    </w:p>
    <w:p w14:paraId="0326A6B2" w14:textId="2AC17120" w:rsidR="00BD00E8" w:rsidRPr="00BD00E8" w:rsidRDefault="00541E2D" w:rsidP="001368BA">
      <w:pPr>
        <w:pStyle w:val="Prrafodelista"/>
        <w:numPr>
          <w:ilvl w:val="0"/>
          <w:numId w:val="7"/>
        </w:numPr>
        <w:tabs>
          <w:tab w:val="left" w:pos="1276"/>
        </w:tabs>
        <w:ind w:right="49"/>
        <w:jc w:val="both"/>
        <w:rPr>
          <w:rFonts w:asciiTheme="minorHAnsi" w:hAnsiTheme="minorHAnsi"/>
        </w:rPr>
      </w:pPr>
      <w:r>
        <w:rPr>
          <w:rFonts w:asciiTheme="minorHAnsi" w:hAnsiTheme="minorHAnsi"/>
        </w:rPr>
        <w:t>Original o copia certificada  y copia para su cotejo de la documentación mediante la cual se acredite contar con un sistema de aseguramiento de calidad de servicio tipo ISO y/o de Adm</w:t>
      </w:r>
      <w:r w:rsidR="00BD00E8">
        <w:rPr>
          <w:rFonts w:asciiTheme="minorHAnsi" w:hAnsiTheme="minorHAnsi"/>
        </w:rPr>
        <w:t xml:space="preserve">inistración de calidad tipo SAC </w:t>
      </w:r>
      <w:r w:rsidR="00BD00E8" w:rsidRPr="00BD00E8">
        <w:rPr>
          <w:rFonts w:asciiTheme="minorHAnsi" w:hAnsiTheme="minorHAnsi"/>
        </w:rPr>
        <w:t>conforme a la NMX-9001-IMNC-2015 correspondiente a la operación de actividades de limpieza en unidades hospitalarias en el sector público o privado</w:t>
      </w:r>
      <w:r w:rsidR="00BD00E8">
        <w:rPr>
          <w:rFonts w:asciiTheme="minorHAnsi" w:hAnsiTheme="minorHAnsi"/>
        </w:rPr>
        <w:t>.</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11D3937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2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 xml:space="preserve">en formato </w:t>
      </w:r>
      <w:proofErr w:type="spellStart"/>
      <w:r w:rsidR="00613326">
        <w:rPr>
          <w:rFonts w:asciiTheme="minorHAnsi" w:hAnsiTheme="minorHAnsi"/>
          <w:bCs/>
        </w:rPr>
        <w:t>pdf</w:t>
      </w:r>
      <w:proofErr w:type="spellEnd"/>
      <w:r w:rsidR="00613326">
        <w:rPr>
          <w:rFonts w:asciiTheme="minorHAnsi" w:hAnsiTheme="minorHAnsi"/>
          <w:bCs/>
        </w:rPr>
        <w:t xml:space="preserve">, </w:t>
      </w:r>
      <w:proofErr w:type="spellStart"/>
      <w:r w:rsidR="00613326">
        <w:rPr>
          <w:rFonts w:asciiTheme="minorHAnsi" w:hAnsiTheme="minorHAnsi"/>
          <w:bCs/>
        </w:rPr>
        <w:t>word</w:t>
      </w:r>
      <w:proofErr w:type="spellEnd"/>
      <w:r w:rsidR="00613326">
        <w:rPr>
          <w:rFonts w:asciiTheme="minorHAnsi" w:hAnsiTheme="minorHAnsi"/>
          <w:bCs/>
        </w:rPr>
        <w:t xml:space="preserve"> o </w:t>
      </w:r>
      <w:proofErr w:type="spellStart"/>
      <w:r w:rsidR="00613326">
        <w:rPr>
          <w:rFonts w:asciiTheme="minorHAnsi" w:hAnsiTheme="minorHAnsi"/>
          <w:bCs/>
        </w:rPr>
        <w:t>excel</w:t>
      </w:r>
      <w:proofErr w:type="spellEnd"/>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5404EC4" w14:textId="77777777" w:rsidR="00CA04EA"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lastRenderedPageBreak/>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3A7A4B3C" w:rsidR="005E6330" w:rsidRPr="00CA04EA" w:rsidRDefault="00672886" w:rsidP="001368BA">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proofErr w:type="spellStart"/>
      <w:r>
        <w:rPr>
          <w:rFonts w:asciiTheme="minorHAnsi" w:hAnsiTheme="minorHAnsi" w:cs="Arial"/>
        </w:rPr>
        <w:t>ó</w:t>
      </w:r>
      <w:proofErr w:type="spellEnd"/>
      <w:r>
        <w:rPr>
          <w:rFonts w:asciiTheme="minorHAnsi" w:hAnsiTheme="minorHAnsi" w:cs="Arial"/>
        </w:rPr>
        <w:t xml:space="preserve"> estatales </w:t>
      </w:r>
      <w:proofErr w:type="spellStart"/>
      <w:r>
        <w:rPr>
          <w:rFonts w:asciiTheme="minorHAnsi" w:hAnsiTheme="minorHAnsi" w:cs="Arial"/>
        </w:rPr>
        <w:t>ó</w:t>
      </w:r>
      <w:proofErr w:type="spellEnd"/>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se emita opinión </w:t>
      </w:r>
      <w:r>
        <w:rPr>
          <w:rFonts w:asciiTheme="minorHAnsi" w:hAnsiTheme="minorHAnsi" w:cs="Arial"/>
        </w:rPr>
        <w:t>positiva</w:t>
      </w:r>
      <w:r w:rsidR="007E32E7">
        <w:rPr>
          <w:rFonts w:asciiTheme="minorHAnsi" w:hAnsiTheme="minorHAnsi" w:cs="Arial"/>
        </w:rPr>
        <w:t xml:space="preserve"> y vigente</w:t>
      </w:r>
      <w:r>
        <w:rPr>
          <w:rFonts w:asciiTheme="minorHAnsi" w:hAnsiTheme="minorHAnsi" w:cs="Arial"/>
        </w:rPr>
        <w:t xml:space="preserve"> </w:t>
      </w:r>
      <w:r w:rsidRPr="007E5216">
        <w:rPr>
          <w:rFonts w:asciiTheme="minorHAnsi" w:hAnsiTheme="minorHAnsi" w:cs="Arial"/>
        </w:rPr>
        <w:t xml:space="preserve">sobre el cumplimiento de sus obligaciones </w:t>
      </w:r>
      <w:r w:rsidR="001D54C7">
        <w:rPr>
          <w:rFonts w:asciiTheme="minorHAnsi" w:hAnsiTheme="minorHAnsi" w:cs="Arial"/>
        </w:rPr>
        <w:t>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 domicilio fiscal del licitante</w:t>
      </w:r>
      <w:r>
        <w:rPr>
          <w:rFonts w:asciiTheme="minorHAnsi" w:hAnsiTheme="minorHAnsi" w:cs="Arial"/>
        </w:rPr>
        <w:t>, en caso de ser propietario.</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77777777" w:rsidR="005E6330" w:rsidRPr="00662D31"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sidR="006F21A4">
        <w:rPr>
          <w:rFonts w:asciiTheme="minorHAnsi" w:hAnsiTheme="minorHAnsi" w:cstheme="minorHAnsi"/>
        </w:rPr>
        <w:t>o bajo protesta de decir verdad, en este último supuesto de no presentar dicho escrito no será motivo de rechazo de las propuestas.</w:t>
      </w:r>
      <w:r w:rsidR="00026666">
        <w:rPr>
          <w:rFonts w:asciiTheme="minorHAnsi" w:hAnsiTheme="minorHAnsi" w:cstheme="minorHAnsi"/>
        </w:rPr>
        <w:t xml:space="preserve"> </w:t>
      </w:r>
      <w:r w:rsidR="00026666" w:rsidRPr="00662D31">
        <w:rPr>
          <w:rFonts w:asciiTheme="minorHAnsi" w:hAnsiTheme="minorHAnsi" w:cstheme="minorHAnsi"/>
        </w:rPr>
        <w:t>(La falta de presentación de este documento, no será motivo de descalificación)</w:t>
      </w: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lastRenderedPageBreak/>
        <w:t>ANEXOS 3 y 4</w:t>
      </w:r>
      <w:r w:rsidR="000B78E5" w:rsidRPr="00CA04EA">
        <w:rPr>
          <w:rFonts w:ascii="Calibri" w:hAnsi="Calibri"/>
          <w:bCs/>
        </w:rPr>
        <w:t>.</w:t>
      </w:r>
    </w:p>
    <w:p w14:paraId="32D8220A" w14:textId="77777777" w:rsidR="000140A0" w:rsidRPr="00A16B2E" w:rsidRDefault="000140A0" w:rsidP="001368BA">
      <w:pPr>
        <w:numPr>
          <w:ilvl w:val="0"/>
          <w:numId w:val="10"/>
        </w:numPr>
        <w:ind w:left="1418" w:right="180" w:hanging="284"/>
        <w:jc w:val="both"/>
        <w:rPr>
          <w:rFonts w:ascii="Calibri" w:hAnsi="Calibri"/>
          <w:bCs/>
        </w:rPr>
      </w:pPr>
      <w:r>
        <w:rPr>
          <w:rFonts w:asciiTheme="minorHAnsi" w:hAnsiTheme="minorHAnsi"/>
          <w:bCs/>
        </w:rPr>
        <w:t xml:space="preserve">CD o USB </w:t>
      </w:r>
      <w:r w:rsidR="000507EC">
        <w:rPr>
          <w:rFonts w:asciiTheme="minorHAnsi" w:hAnsiTheme="minorHAnsi"/>
          <w:bCs/>
        </w:rPr>
        <w:t>que contenga el desglose de la oferta económica en formato Excel únicamente para agilizar la conducción y desarrollo del evento.</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10C030E5"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 punto 3.1 </w:t>
      </w:r>
      <w:r w:rsidRPr="000B78E5">
        <w:rPr>
          <w:rFonts w:asciiTheme="minorHAnsi" w:hAnsiTheme="minorHAnsi"/>
        </w:rPr>
        <w:t>de estas bases, fuera de los sobres.</w:t>
      </w:r>
    </w:p>
    <w:p w14:paraId="5888E497" w14:textId="77777777"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16B66AF2" w14:textId="77777777" w:rsidR="00325647"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1D54C7">
        <w:rPr>
          <w:rFonts w:asciiTheme="minorHAnsi" w:hAnsiTheme="minorHAnsi"/>
        </w:rPr>
        <w:t>propuestas técnicas y económicas,</w:t>
      </w:r>
      <w:r w:rsidRPr="000B78E5">
        <w:rPr>
          <w:rFonts w:asciiTheme="minorHAnsi" w:hAnsiTheme="minorHAnsi"/>
        </w:rPr>
        <w:t xml:space="preserve"> así como todos los anexos, deberán contener firma autógrafa del representante legal de la compañía </w:t>
      </w:r>
      <w:r w:rsidR="00061685">
        <w:rPr>
          <w:rFonts w:asciiTheme="minorHAnsi" w:hAnsiTheme="minorHAnsi"/>
        </w:rPr>
        <w:t>la última hoja</w:t>
      </w:r>
      <w:r w:rsidRPr="000B78E5">
        <w:rPr>
          <w:rFonts w:asciiTheme="minorHAnsi" w:hAnsiTheme="minorHAnsi"/>
        </w:rPr>
        <w:t xml:space="preserve"> de todos los documentos</w:t>
      </w:r>
      <w:r w:rsidR="00FE75D2">
        <w:rPr>
          <w:rFonts w:asciiTheme="minorHAnsi" w:hAnsiTheme="minorHAnsi"/>
        </w:rPr>
        <w:t>.</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lastRenderedPageBreak/>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6E62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6E62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0B78E5">
        <w:rPr>
          <w:rFonts w:ascii="Calibri" w:hAnsi="Calibri"/>
          <w:sz w:val="20"/>
        </w:rPr>
        <w:lastRenderedPageBreak/>
        <w:t xml:space="preserve">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E628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77777777"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En el entendido de que los pagos se realizarán por Recursos Financieros los </w:t>
      </w:r>
      <w:r w:rsidR="0093576F" w:rsidRPr="00D21708">
        <w:rPr>
          <w:rFonts w:ascii="Calibri" w:hAnsi="Calibri"/>
        </w:rPr>
        <w:t>días 05 y 20 de</w:t>
      </w:r>
      <w:r w:rsidR="0093576F">
        <w:rPr>
          <w:rFonts w:ascii="Calibri" w:hAnsi="Calibri"/>
        </w:rPr>
        <w:t xml:space="preserve"> cada mes, en caso de ser un día inhábil el pago se efectuará al siguiente día hábil.</w:t>
      </w:r>
    </w:p>
    <w:p w14:paraId="75406042" w14:textId="77777777" w:rsidR="000B78E5" w:rsidRPr="0039320A" w:rsidRDefault="000B78E5" w:rsidP="000B78E5">
      <w:pPr>
        <w:ind w:right="-1"/>
        <w:jc w:val="both"/>
        <w:rPr>
          <w:rFonts w:ascii="Calibri" w:hAnsi="Calibri"/>
        </w:rPr>
      </w:pPr>
    </w:p>
    <w:p w14:paraId="41B9ADB3" w14:textId="77777777"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xml:space="preserve">, serán a nombre de Servicios de Salud de Nuevo León, O.P.D,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Directo</w:t>
      </w:r>
      <w:r w:rsidR="00AE6737" w:rsidRPr="007E32E7">
        <w:rPr>
          <w:rFonts w:ascii="Calibri" w:hAnsi="Calibri"/>
        </w:rPr>
        <w:t>r</w:t>
      </w:r>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al que corresponde 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77777777" w:rsidR="00661318" w:rsidRPr="00661318" w:rsidRDefault="00661318" w:rsidP="00661318">
      <w:pPr>
        <w:ind w:right="-1"/>
        <w:jc w:val="both"/>
        <w:rPr>
          <w:rFonts w:ascii="Calibri" w:hAnsi="Calibri"/>
        </w:rPr>
      </w:pPr>
      <w:r w:rsidRPr="00780E06">
        <w:rPr>
          <w:rFonts w:asciiTheme="minorHAnsi" w:hAnsiTheme="minorHAnsi" w:cstheme="minorHAnsi"/>
        </w:rPr>
        <w:lastRenderedPageBreak/>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0E296A">
        <w:rPr>
          <w:rFonts w:ascii="Calibri" w:hAnsi="Calibri"/>
          <w:b/>
          <w:shd w:val="clear" w:color="auto" w:fill="00B0F0"/>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77777777" w:rsidR="00D6728A" w:rsidRDefault="00D6728A" w:rsidP="00D6728A">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591638E" w14:textId="77777777" w:rsidR="000B78E5" w:rsidRPr="0039320A" w:rsidRDefault="000B78E5" w:rsidP="000B78E5">
      <w:pPr>
        <w:ind w:right="-1"/>
        <w:jc w:val="both"/>
        <w:rPr>
          <w:rFonts w:ascii="Calibri" w:hAnsi="Calibri"/>
        </w:rPr>
      </w:pPr>
    </w:p>
    <w:p w14:paraId="75A50A09" w14:textId="77777777" w:rsidR="000B78E5" w:rsidRPr="0039320A" w:rsidRDefault="000B78E5"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al suministro de Gases Medicinales,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71D8BFA" w14:textId="77777777" w:rsidR="007F700B" w:rsidRPr="0039320A" w:rsidRDefault="007F700B"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258B46D1"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el </w:t>
      </w:r>
      <w:r w:rsidR="00586881" w:rsidRPr="000E296A">
        <w:rPr>
          <w:rFonts w:asciiTheme="minorHAnsi" w:hAnsiTheme="minorHAnsi"/>
          <w:color w:val="auto"/>
          <w:sz w:val="20"/>
          <w:szCs w:val="20"/>
        </w:rPr>
        <w:t>1</w:t>
      </w:r>
      <w:r w:rsidR="000E296A" w:rsidRPr="000E296A">
        <w:rPr>
          <w:rFonts w:asciiTheme="minorHAnsi" w:hAnsiTheme="minorHAnsi"/>
          <w:color w:val="auto"/>
          <w:sz w:val="20"/>
          <w:szCs w:val="20"/>
        </w:rPr>
        <w:t>5</w:t>
      </w:r>
      <w:r w:rsidR="00CD10B9" w:rsidRPr="000E296A">
        <w:rPr>
          <w:rFonts w:asciiTheme="minorHAnsi" w:hAnsiTheme="minorHAnsi"/>
          <w:color w:val="auto"/>
          <w:sz w:val="20"/>
          <w:szCs w:val="20"/>
        </w:rPr>
        <w:t xml:space="preserve"> de </w:t>
      </w:r>
      <w:r w:rsidR="00586881" w:rsidRPr="000E296A">
        <w:rPr>
          <w:rFonts w:asciiTheme="minorHAnsi" w:hAnsiTheme="minorHAnsi"/>
          <w:color w:val="auto"/>
          <w:sz w:val="20"/>
          <w:szCs w:val="20"/>
        </w:rPr>
        <w:t>Diciembre</w:t>
      </w:r>
      <w:r w:rsidR="007E32E7" w:rsidRPr="000E296A">
        <w:rPr>
          <w:rFonts w:asciiTheme="minorHAnsi" w:hAnsiTheme="minorHAnsi"/>
          <w:color w:val="auto"/>
          <w:sz w:val="20"/>
          <w:szCs w:val="20"/>
        </w:rPr>
        <w:t xml:space="preserve"> del 202</w:t>
      </w:r>
      <w:r w:rsidR="000E296A" w:rsidRPr="000E296A">
        <w:rPr>
          <w:rFonts w:asciiTheme="minorHAnsi" w:hAnsiTheme="minorHAnsi"/>
          <w:color w:val="auto"/>
          <w:sz w:val="20"/>
          <w:szCs w:val="20"/>
        </w:rPr>
        <w:t>1</w:t>
      </w:r>
      <w:r w:rsidR="00C906F0" w:rsidRPr="000E296A">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707E1577"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0E296A">
        <w:rPr>
          <w:rFonts w:asciiTheme="minorHAnsi" w:hAnsiTheme="minorHAnsi"/>
          <w:color w:val="auto"/>
          <w:sz w:val="20"/>
          <w:szCs w:val="20"/>
        </w:rPr>
        <w:t xml:space="preserve">el </w:t>
      </w:r>
      <w:r w:rsidR="000E296A" w:rsidRPr="000E296A">
        <w:rPr>
          <w:rFonts w:asciiTheme="minorHAnsi" w:hAnsiTheme="minorHAnsi"/>
          <w:color w:val="auto"/>
          <w:sz w:val="20"/>
          <w:szCs w:val="20"/>
        </w:rPr>
        <w:t>15 de Diciembre del 2021</w:t>
      </w:r>
      <w:r w:rsidRPr="006B58D6">
        <w:rPr>
          <w:rFonts w:asciiTheme="minorHAnsi" w:hAnsiTheme="minorHAnsi"/>
          <w:color w:val="auto"/>
          <w:sz w:val="20"/>
          <w:szCs w:val="20"/>
          <w:highlight w:val="yellow"/>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E628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2D609D72" w14:textId="0B4B6EF0"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Pr="000E296A">
              <w:rPr>
                <w:rFonts w:ascii="Century Gothic" w:hAnsi="Century Gothic" w:cs="Arial"/>
                <w:b/>
                <w:color w:val="000000"/>
                <w:sz w:val="18"/>
              </w:rPr>
              <w:t>LP-919044992-</w:t>
            </w:r>
            <w:r w:rsidR="00DD0C9C" w:rsidRPr="000E296A">
              <w:rPr>
                <w:rFonts w:ascii="Century Gothic" w:hAnsi="Century Gothic" w:cs="Arial"/>
                <w:b/>
                <w:color w:val="000000"/>
                <w:sz w:val="18"/>
              </w:rPr>
              <w:t>N78-2021</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E628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8B88D1B" w14:textId="77777777" w:rsidR="000E296A"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21/12/2021</w:t>
            </w:r>
          </w:p>
          <w:p w14:paraId="3F42C008" w14:textId="0B0A2FCF" w:rsidR="007F700B"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13:00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77777777"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w:t>
            </w:r>
            <w:bookmarkStart w:id="0" w:name="_GoBack"/>
            <w:bookmarkEnd w:id="0"/>
            <w:r>
              <w:rPr>
                <w:rFonts w:ascii="Century Gothic" w:hAnsi="Century Gothic" w:cs="Arial"/>
                <w:color w:val="000000"/>
                <w:sz w:val="16"/>
                <w:szCs w:val="18"/>
              </w:rPr>
              <w:t>ención y Control de Enfermedades</w:t>
            </w:r>
            <w:r w:rsidR="00737A45">
              <w:rPr>
                <w:rFonts w:ascii="Century Gothic" w:hAnsi="Century Gothic" w:cs="Arial"/>
                <w:color w:val="000000"/>
                <w:sz w:val="16"/>
                <w:szCs w:val="18"/>
              </w:rPr>
              <w:t xml:space="preserve"> o de la Dirección Administrativa</w:t>
            </w:r>
            <w:r>
              <w:rPr>
                <w:rFonts w:ascii="Century Gothic" w:hAnsi="Century Gothic" w:cs="Arial"/>
                <w:color w:val="000000"/>
                <w:sz w:val="16"/>
                <w:szCs w:val="18"/>
              </w:rPr>
              <w:t xml:space="preserve"> de la Convocante</w:t>
            </w:r>
            <w:r w:rsidRPr="00E50172">
              <w:rPr>
                <w:rFonts w:ascii="Century Gothic" w:hAnsi="Century Gothic" w:cs="Arial"/>
                <w:color w:val="000000"/>
                <w:sz w:val="16"/>
                <w:szCs w:val="18"/>
              </w:rPr>
              <w:t xml:space="preserve">, ubicada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tercer</w:t>
            </w:r>
            <w:r w:rsidR="00737A45">
              <w:rPr>
                <w:rFonts w:ascii="Century Gothic" w:hAnsi="Century Gothic" w:cs="Arial"/>
                <w:color w:val="000000"/>
                <w:sz w:val="16"/>
                <w:szCs w:val="18"/>
              </w:rPr>
              <w:t xml:space="preserve"> y segundo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piso,</w:t>
            </w:r>
            <w:r w:rsidR="00737A45">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428A1642" w14:textId="77777777" w:rsidR="000E296A"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28/12/2021</w:t>
            </w:r>
          </w:p>
          <w:p w14:paraId="26D60035" w14:textId="4684C9D4" w:rsidR="007F700B"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16:00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3BEF10F2" w14:textId="77777777" w:rsidR="000E296A"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30/12/2021</w:t>
            </w:r>
          </w:p>
          <w:p w14:paraId="79E2D012" w14:textId="5D69D660" w:rsidR="007F700B"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14:30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09341E0" w14:textId="77777777" w:rsidR="000E296A"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30/12/2021</w:t>
            </w:r>
          </w:p>
          <w:p w14:paraId="44F5D30E" w14:textId="2C52DFE7" w:rsidR="007F700B"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14:45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036F77D3" w14:textId="77777777" w:rsidR="000E296A"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30/12/2021</w:t>
            </w:r>
          </w:p>
          <w:p w14:paraId="5F255BB1" w14:textId="66547D04" w:rsidR="007F700B" w:rsidRPr="000E296A" w:rsidRDefault="000E296A" w:rsidP="000E296A">
            <w:pPr>
              <w:jc w:val="center"/>
              <w:rPr>
                <w:rFonts w:ascii="Century Gothic" w:hAnsi="Century Gothic" w:cs="Arial"/>
                <w:color w:val="000000"/>
                <w:sz w:val="16"/>
                <w:szCs w:val="18"/>
              </w:rPr>
            </w:pPr>
            <w:r w:rsidRPr="000E296A">
              <w:rPr>
                <w:rFonts w:ascii="Century Gothic" w:hAnsi="Century Gothic" w:cs="Arial"/>
                <w:color w:val="000000"/>
                <w:sz w:val="16"/>
                <w:szCs w:val="18"/>
              </w:rPr>
              <w:t>15:00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46E496CB" w:rsidR="007F700B" w:rsidRPr="00E50172" w:rsidRDefault="007F700B" w:rsidP="00CD10B9">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día </w:t>
            </w:r>
            <w:r w:rsidR="000E296A" w:rsidRPr="000E296A">
              <w:rPr>
                <w:rFonts w:ascii="Century Gothic" w:hAnsi="Century Gothic" w:cs="Arial"/>
                <w:sz w:val="16"/>
                <w:szCs w:val="18"/>
              </w:rPr>
              <w:t>13</w:t>
            </w:r>
            <w:r w:rsidR="00CD10B9" w:rsidRPr="000E296A">
              <w:rPr>
                <w:rFonts w:ascii="Century Gothic" w:hAnsi="Century Gothic" w:cs="Arial"/>
                <w:sz w:val="16"/>
                <w:szCs w:val="18"/>
              </w:rPr>
              <w:t xml:space="preserve"> de </w:t>
            </w:r>
            <w:r w:rsidR="00586881" w:rsidRPr="000E296A">
              <w:rPr>
                <w:rFonts w:ascii="Century Gothic" w:hAnsi="Century Gothic" w:cs="Arial"/>
                <w:sz w:val="16"/>
                <w:szCs w:val="18"/>
              </w:rPr>
              <w:t>Enero</w:t>
            </w:r>
            <w:r w:rsidR="007E32E7" w:rsidRPr="000E296A">
              <w:rPr>
                <w:rFonts w:ascii="Century Gothic" w:hAnsi="Century Gothic" w:cs="Arial"/>
                <w:sz w:val="16"/>
                <w:szCs w:val="18"/>
              </w:rPr>
              <w:t xml:space="preserve"> </w:t>
            </w:r>
            <w:r w:rsidR="006571F9" w:rsidRPr="000E296A">
              <w:rPr>
                <w:rFonts w:ascii="Century Gothic" w:hAnsi="Century Gothic" w:cs="Arial"/>
                <w:sz w:val="16"/>
                <w:szCs w:val="18"/>
              </w:rPr>
              <w:t>del 20</w:t>
            </w:r>
            <w:r w:rsidR="007E32E7" w:rsidRPr="000E296A">
              <w:rPr>
                <w:rFonts w:ascii="Century Gothic" w:hAnsi="Century Gothic" w:cs="Arial"/>
                <w:sz w:val="16"/>
                <w:szCs w:val="18"/>
              </w:rPr>
              <w:t>2</w:t>
            </w:r>
            <w:r w:rsidR="000E296A" w:rsidRPr="000E296A">
              <w:rPr>
                <w:rFonts w:ascii="Century Gothic" w:hAnsi="Century Gothic" w:cs="Arial"/>
                <w:sz w:val="16"/>
                <w:szCs w:val="18"/>
              </w:rPr>
              <w:t>2</w:t>
            </w:r>
            <w:r w:rsidRPr="000E296A">
              <w:rPr>
                <w:rFonts w:ascii="Century Gothic" w:hAnsi="Century Gothic" w:cs="Arial"/>
                <w:sz w:val="16"/>
                <w:szCs w:val="18"/>
              </w:rPr>
              <w:t xml:space="preserve"> en</w:t>
            </w:r>
            <w:r w:rsidR="00815021" w:rsidRPr="000E296A">
              <w:rPr>
                <w:rFonts w:ascii="Century Gothic" w:hAnsi="Century Gothic" w:cs="Arial"/>
                <w:sz w:val="16"/>
                <w:szCs w:val="18"/>
              </w:rPr>
              <w:t xml:space="preserve"> el Departamento de Contratos de </w:t>
            </w:r>
            <w:r w:rsidRPr="000E296A">
              <w:rPr>
                <w:rFonts w:ascii="Century Gothic" w:hAnsi="Century Gothic" w:cs="Arial"/>
                <w:color w:val="000000"/>
                <w:sz w:val="16"/>
                <w:szCs w:val="18"/>
              </w:rPr>
              <w:t xml:space="preserve">la Subdirección de Recursos Materiales ubicada en Matamoros 520 </w:t>
            </w:r>
            <w:proofErr w:type="spellStart"/>
            <w:r w:rsidRPr="000E296A">
              <w:rPr>
                <w:rFonts w:ascii="Century Gothic" w:hAnsi="Century Gothic" w:cs="Arial"/>
                <w:color w:val="000000"/>
                <w:sz w:val="16"/>
                <w:szCs w:val="18"/>
              </w:rPr>
              <w:t>ote</w:t>
            </w:r>
            <w:proofErr w:type="spellEnd"/>
            <w:r w:rsidRPr="000E296A">
              <w:rPr>
                <w:rFonts w:ascii="Century Gothic" w:hAnsi="Century Gothic" w:cs="Arial"/>
                <w:color w:val="000000"/>
                <w:sz w:val="16"/>
                <w:szCs w:val="18"/>
              </w:rPr>
              <w:t>,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0525F920"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F0C97">
        <w:rPr>
          <w:rFonts w:ascii="Calibri" w:hAnsi="Calibri"/>
        </w:rPr>
        <w:t>Departamento de Control de Insumos y Almacén</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39998276" w14:textId="77777777" w:rsidR="000E296A" w:rsidRDefault="000E296A" w:rsidP="001426DC">
      <w:pPr>
        <w:ind w:right="51"/>
        <w:jc w:val="both"/>
        <w:rPr>
          <w:rFonts w:ascii="Calibri" w:hAnsi="Calibri" w:cs="Arial"/>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526EDDCF"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Pr>
          <w:rFonts w:ascii="Calibri" w:hAnsi="Calibri"/>
          <w:b/>
          <w:i/>
        </w:rPr>
        <w:t>p</w:t>
      </w:r>
      <w:r w:rsidR="00FD2C77">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C92DDA3" w14:textId="77777777" w:rsidR="005E531C" w:rsidRPr="0039320A" w:rsidRDefault="005E531C"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lastRenderedPageBreak/>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732BAB" w14:textId="77777777" w:rsidR="001A1B89" w:rsidRPr="009E04A4" w:rsidRDefault="001A1B89" w:rsidP="005E531C">
      <w:pPr>
        <w:pStyle w:val="Textoindependiente3"/>
        <w:ind w:right="-1"/>
        <w:rPr>
          <w:rFonts w:ascii="Calibri" w:hAnsi="Calibri"/>
          <w:b w:val="0"/>
          <w:sz w:val="20"/>
        </w:rPr>
      </w:pPr>
    </w:p>
    <w:p w14:paraId="3C5F2327" w14:textId="77777777" w:rsidR="005E531C" w:rsidRPr="0039320A" w:rsidRDefault="005E531C"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378DEB33" w:rsidR="005E531C" w:rsidRPr="009E04A4"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del </w:t>
      </w:r>
      <w:r w:rsidR="0087173A" w:rsidRPr="000E296A">
        <w:rPr>
          <w:rFonts w:ascii="Calibri" w:hAnsi="Calibri"/>
          <w:sz w:val="20"/>
          <w:u w:val="single"/>
        </w:rPr>
        <w:t>1</w:t>
      </w:r>
      <w:r w:rsidRPr="000E296A">
        <w:rPr>
          <w:rFonts w:ascii="Calibri" w:hAnsi="Calibri"/>
          <w:sz w:val="20"/>
          <w:u w:val="single"/>
        </w:rPr>
        <w:t xml:space="preserve"> de </w:t>
      </w:r>
      <w:r w:rsidR="001B4B72" w:rsidRPr="000E296A">
        <w:rPr>
          <w:rFonts w:ascii="Calibri" w:hAnsi="Calibri"/>
          <w:sz w:val="20"/>
          <w:u w:val="single"/>
        </w:rPr>
        <w:t>Enero</w:t>
      </w:r>
      <w:r w:rsidR="009040F6" w:rsidRPr="000E296A">
        <w:rPr>
          <w:rFonts w:ascii="Calibri" w:hAnsi="Calibri"/>
          <w:sz w:val="20"/>
          <w:u w:val="single"/>
        </w:rPr>
        <w:t xml:space="preserve"> del 202</w:t>
      </w:r>
      <w:r w:rsidR="000E296A" w:rsidRPr="000E296A">
        <w:rPr>
          <w:rFonts w:ascii="Calibri" w:hAnsi="Calibri"/>
          <w:sz w:val="20"/>
          <w:u w:val="single"/>
        </w:rPr>
        <w:t>2</w:t>
      </w:r>
      <w:r w:rsidRPr="000E296A">
        <w:rPr>
          <w:rFonts w:ascii="Calibri" w:hAnsi="Calibri"/>
          <w:sz w:val="20"/>
          <w:u w:val="single"/>
        </w:rPr>
        <w:t xml:space="preserve"> al </w:t>
      </w:r>
      <w:r w:rsidR="000E296A" w:rsidRPr="000E296A">
        <w:rPr>
          <w:rFonts w:ascii="Calibri" w:hAnsi="Calibri"/>
          <w:sz w:val="20"/>
          <w:u w:val="single"/>
        </w:rPr>
        <w:t>30</w:t>
      </w:r>
      <w:r w:rsidRPr="000E296A">
        <w:rPr>
          <w:rFonts w:ascii="Calibri" w:hAnsi="Calibri"/>
          <w:sz w:val="20"/>
          <w:u w:val="single"/>
        </w:rPr>
        <w:t xml:space="preserve"> de </w:t>
      </w:r>
      <w:r w:rsidR="000E296A" w:rsidRPr="000E296A">
        <w:rPr>
          <w:rFonts w:ascii="Calibri" w:hAnsi="Calibri"/>
          <w:sz w:val="20"/>
          <w:u w:val="single"/>
        </w:rPr>
        <w:t>Septiembre</w:t>
      </w:r>
      <w:r w:rsidRPr="000E296A">
        <w:rPr>
          <w:rFonts w:ascii="Calibri" w:hAnsi="Calibri"/>
          <w:sz w:val="20"/>
          <w:u w:val="single"/>
        </w:rPr>
        <w:t xml:space="preserve"> del 20</w:t>
      </w:r>
      <w:r w:rsidR="000E296A" w:rsidRPr="000E296A">
        <w:rPr>
          <w:rFonts w:ascii="Calibri" w:hAnsi="Calibri"/>
          <w:sz w:val="20"/>
          <w:u w:val="single"/>
        </w:rPr>
        <w:t>22</w:t>
      </w:r>
      <w:r w:rsidRPr="000E296A">
        <w:rPr>
          <w:rFonts w:ascii="Calibri" w:hAnsi="Calibri"/>
          <w:sz w:val="20"/>
        </w:rPr>
        <w:t>. Al respecto, en la inteligencia de que si a la fecha de la conclusión de la vigencia del contrato a satisfacción</w:t>
      </w:r>
      <w:r w:rsidRPr="00C8690D">
        <w:rPr>
          <w:rFonts w:ascii="Calibri" w:hAnsi="Calibri"/>
          <w:sz w:val="20"/>
        </w:rPr>
        <w:t xml:space="preserve"> de la Convocante, el instrumento continuará vigente, hasta en tanto no se cumpla dicha condición.</w:t>
      </w:r>
    </w:p>
    <w:p w14:paraId="5F76ECFF" w14:textId="77777777" w:rsidR="00C479CB" w:rsidRDefault="00C479CB" w:rsidP="006A393A"/>
    <w:p w14:paraId="706ECAAD" w14:textId="77777777" w:rsidR="005E531C" w:rsidRPr="0039320A" w:rsidRDefault="005E531C"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78C6F739" w14:textId="77777777" w:rsidR="005E531C" w:rsidRPr="0039320A"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67A9C851" w14:textId="77777777" w:rsidR="005E531C" w:rsidRPr="0039320A"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lastRenderedPageBreak/>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3F62B6D" w14:textId="77777777" w:rsidR="005E531C" w:rsidRDefault="005E531C" w:rsidP="005E531C">
      <w:pPr>
        <w:ind w:right="-1"/>
        <w:jc w:val="both"/>
        <w:rPr>
          <w:rFonts w:ascii="Calibri" w:hAnsi="Calibri"/>
        </w:rPr>
      </w:pPr>
    </w:p>
    <w:p w14:paraId="45ECE13E" w14:textId="77777777" w:rsidR="005E531C" w:rsidRPr="0039320A"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Pr="0039320A"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Pr="0039320A" w:rsidRDefault="0060140D" w:rsidP="005E531C">
      <w:pPr>
        <w:ind w:right="-1"/>
        <w:jc w:val="both"/>
        <w:rPr>
          <w:rFonts w:ascii="Calibri" w:hAnsi="Calibri"/>
          <w:b/>
        </w:rPr>
      </w:pPr>
    </w:p>
    <w:p w14:paraId="4FF2F825" w14:textId="77777777" w:rsidR="005E531C"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DE669DB" w14:textId="77777777" w:rsidR="005E531C" w:rsidRPr="0039320A" w:rsidRDefault="008C4582"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Estado de Nuevo León, la </w:t>
      </w:r>
      <w:r w:rsidRPr="0039320A">
        <w:rPr>
          <w:rFonts w:ascii="Calibri" w:hAnsi="Calibri"/>
        </w:rPr>
        <w:lastRenderedPageBreak/>
        <w:t>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E296A" w:rsidRDefault="0040064C" w:rsidP="0040064C">
      <w:pPr>
        <w:jc w:val="center"/>
        <w:rPr>
          <w:rFonts w:ascii="Corbel" w:hAnsi="Corbel" w:cs="Arial"/>
          <w:b/>
        </w:rPr>
      </w:pPr>
      <w:r w:rsidRPr="000E296A">
        <w:rPr>
          <w:rFonts w:ascii="Corbel" w:hAnsi="Corbel" w:cs="Arial"/>
          <w:b/>
        </w:rPr>
        <w:t>DE SERVICIOS DE SALUD DE NUEVO LEÓN, O.P.D.</w:t>
      </w:r>
    </w:p>
    <w:p w14:paraId="4C2851D0" w14:textId="09C66CA2" w:rsidR="0040064C" w:rsidRDefault="0040064C" w:rsidP="0040064C">
      <w:pPr>
        <w:ind w:right="284"/>
        <w:jc w:val="center"/>
        <w:rPr>
          <w:rFonts w:asciiTheme="minorHAnsi" w:hAnsiTheme="minorHAnsi"/>
          <w:b/>
        </w:rPr>
      </w:pPr>
      <w:r w:rsidRPr="000E296A">
        <w:rPr>
          <w:rFonts w:asciiTheme="minorHAnsi" w:hAnsiTheme="minorHAnsi"/>
          <w:b/>
        </w:rPr>
        <w:t>MONTERREY, NUEVO LEÓN A 1</w:t>
      </w:r>
      <w:r w:rsidR="000E296A" w:rsidRPr="000E296A">
        <w:rPr>
          <w:rFonts w:asciiTheme="minorHAnsi" w:hAnsiTheme="minorHAnsi"/>
          <w:b/>
        </w:rPr>
        <w:t>5</w:t>
      </w:r>
      <w:r w:rsidRPr="000E296A">
        <w:rPr>
          <w:rFonts w:asciiTheme="minorHAnsi" w:hAnsiTheme="minorHAnsi"/>
          <w:b/>
        </w:rPr>
        <w:t xml:space="preserve"> DE </w:t>
      </w:r>
      <w:r w:rsidR="000E296A" w:rsidRPr="000E296A">
        <w:rPr>
          <w:rFonts w:asciiTheme="minorHAnsi" w:hAnsiTheme="minorHAnsi"/>
          <w:b/>
        </w:rPr>
        <w:t>DICIEMBRE DEL 2022</w:t>
      </w:r>
    </w:p>
    <w:p w14:paraId="03B71E9F" w14:textId="77777777" w:rsidR="0040064C" w:rsidRDefault="0040064C" w:rsidP="00C906F0">
      <w:pPr>
        <w:spacing w:after="200" w:line="276" w:lineRule="auto"/>
        <w:jc w:val="center"/>
        <w:rPr>
          <w:rFonts w:asciiTheme="minorHAnsi" w:hAnsiTheme="minorHAnsi"/>
          <w:b/>
        </w:rPr>
      </w:pPr>
    </w:p>
    <w:p w14:paraId="7881548B" w14:textId="1A976B7A" w:rsidR="00FE283B" w:rsidRPr="0040064C" w:rsidRDefault="00934D52" w:rsidP="00C906F0">
      <w:pPr>
        <w:spacing w:after="200" w:line="276" w:lineRule="auto"/>
        <w:jc w:val="center"/>
        <w:rPr>
          <w:rFonts w:asciiTheme="minorHAnsi" w:hAnsiTheme="minorHAnsi"/>
          <w:b/>
        </w:rPr>
      </w:pPr>
      <w:r w:rsidRPr="000E296A">
        <w:rPr>
          <w:rFonts w:asciiTheme="minorHAnsi" w:hAnsiTheme="minorHAnsi"/>
          <w:b/>
        </w:rPr>
        <w:t>A</w:t>
      </w:r>
      <w:r w:rsidR="00D51B7C" w:rsidRPr="000E296A">
        <w:rPr>
          <w:rFonts w:asciiTheme="minorHAnsi" w:hAnsiTheme="minorHAnsi"/>
          <w:b/>
        </w:rPr>
        <w:t>NEXO 1</w:t>
      </w:r>
    </w:p>
    <w:tbl>
      <w:tblPr>
        <w:tblW w:w="11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9"/>
        <w:gridCol w:w="1718"/>
        <w:gridCol w:w="851"/>
        <w:gridCol w:w="992"/>
        <w:gridCol w:w="7104"/>
      </w:tblGrid>
      <w:tr w:rsidR="009040F6" w:rsidRPr="001B4B72" w14:paraId="3EC3B06F" w14:textId="77777777" w:rsidTr="006E6286">
        <w:trPr>
          <w:jc w:val="center"/>
        </w:trPr>
        <w:tc>
          <w:tcPr>
            <w:tcW w:w="11494" w:type="dxa"/>
            <w:gridSpan w:val="5"/>
            <w:tcBorders>
              <w:top w:val="single" w:sz="4" w:space="0" w:color="000000"/>
              <w:left w:val="single" w:sz="4" w:space="0" w:color="000000"/>
              <w:bottom w:val="single" w:sz="4" w:space="0" w:color="000000"/>
              <w:right w:val="single" w:sz="4" w:space="0" w:color="000000"/>
            </w:tcBorders>
            <w:shd w:val="clear" w:color="auto" w:fill="00B0F0"/>
            <w:vAlign w:val="center"/>
          </w:tcPr>
          <w:p w14:paraId="14954D50" w14:textId="77777777" w:rsidR="009040F6" w:rsidRPr="001B4B72" w:rsidRDefault="009040F6" w:rsidP="00814F21">
            <w:pPr>
              <w:jc w:val="center"/>
              <w:rPr>
                <w:rFonts w:asciiTheme="minorHAnsi" w:hAnsiTheme="minorHAnsi" w:cs="AvantGarde Bk BT"/>
                <w:b/>
                <w:color w:val="000000"/>
                <w:sz w:val="18"/>
                <w:szCs w:val="18"/>
                <w:highlight w:val="yellow"/>
              </w:rPr>
            </w:pPr>
            <w:r w:rsidRPr="0052388E">
              <w:rPr>
                <w:rFonts w:asciiTheme="minorHAnsi" w:hAnsiTheme="minorHAnsi" w:cs="AvantGarde Bk BT"/>
                <w:b/>
                <w:color w:val="000000"/>
                <w:sz w:val="18"/>
                <w:szCs w:val="18"/>
              </w:rPr>
              <w:t>Partida 1 Servicio de Limpieza</w:t>
            </w:r>
          </w:p>
        </w:tc>
      </w:tr>
      <w:tr w:rsidR="006A393A" w:rsidRPr="001B4B72" w14:paraId="12221523" w14:textId="77777777" w:rsidTr="006E6286">
        <w:trPr>
          <w:jc w:val="center"/>
        </w:trPr>
        <w:tc>
          <w:tcPr>
            <w:tcW w:w="82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45458E7" w14:textId="77777777" w:rsidR="006A393A" w:rsidRPr="0052388E" w:rsidRDefault="009040F6"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Renglón</w:t>
            </w:r>
          </w:p>
        </w:tc>
        <w:tc>
          <w:tcPr>
            <w:tcW w:w="171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2E39A2A"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Descripción</w:t>
            </w:r>
          </w:p>
        </w:tc>
        <w:tc>
          <w:tcPr>
            <w:tcW w:w="851"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09E2E06"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Cantidad</w:t>
            </w:r>
          </w:p>
        </w:tc>
        <w:tc>
          <w:tcPr>
            <w:tcW w:w="992"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F58842E"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Unidad de Medida</w:t>
            </w:r>
          </w:p>
        </w:tc>
        <w:tc>
          <w:tcPr>
            <w:tcW w:w="7104"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1D3B70B"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Especificaciones Técnicas</w:t>
            </w:r>
          </w:p>
        </w:tc>
      </w:tr>
      <w:tr w:rsidR="006A393A" w:rsidRPr="008A7997" w14:paraId="2793DD5C" w14:textId="77777777" w:rsidTr="008A7997">
        <w:trPr>
          <w:trHeight w:val="502"/>
          <w:jc w:val="center"/>
        </w:trPr>
        <w:tc>
          <w:tcPr>
            <w:tcW w:w="829" w:type="dxa"/>
            <w:tcBorders>
              <w:top w:val="single" w:sz="4" w:space="0" w:color="000000"/>
              <w:left w:val="single" w:sz="4" w:space="0" w:color="000000"/>
              <w:right w:val="single" w:sz="4" w:space="0" w:color="000000"/>
            </w:tcBorders>
            <w:shd w:val="clear" w:color="auto" w:fill="auto"/>
            <w:vAlign w:val="center"/>
          </w:tcPr>
          <w:p w14:paraId="4091A805"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1718" w:type="dxa"/>
            <w:tcBorders>
              <w:top w:val="single" w:sz="4" w:space="0" w:color="000000"/>
              <w:left w:val="single" w:sz="4" w:space="0" w:color="000000"/>
              <w:right w:val="single" w:sz="4" w:space="0" w:color="000000"/>
            </w:tcBorders>
            <w:shd w:val="clear" w:color="auto" w:fill="auto"/>
            <w:vAlign w:val="center"/>
          </w:tcPr>
          <w:p w14:paraId="2EE7AC85"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w:t>
            </w:r>
            <w:r w:rsidR="009040F6" w:rsidRPr="008A7997">
              <w:rPr>
                <w:rFonts w:asciiTheme="minorHAnsi" w:hAnsiTheme="minorHAnsi" w:cs="AvantGarde Bk BT"/>
                <w:color w:val="000000"/>
                <w:sz w:val="18"/>
                <w:szCs w:val="18"/>
              </w:rPr>
              <w:t xml:space="preserve"> por 5 días a la semana (De lunes a Viernes)</w:t>
            </w:r>
          </w:p>
        </w:tc>
        <w:tc>
          <w:tcPr>
            <w:tcW w:w="851" w:type="dxa"/>
            <w:tcBorders>
              <w:top w:val="single" w:sz="4" w:space="0" w:color="000000"/>
              <w:left w:val="single" w:sz="4" w:space="0" w:color="000000"/>
              <w:right w:val="single" w:sz="4" w:space="0" w:color="000000"/>
            </w:tcBorders>
            <w:shd w:val="clear" w:color="auto" w:fill="auto"/>
            <w:vAlign w:val="center"/>
          </w:tcPr>
          <w:p w14:paraId="08D248F4"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right w:val="single" w:sz="4" w:space="0" w:color="000000"/>
            </w:tcBorders>
            <w:shd w:val="clear" w:color="auto" w:fill="auto"/>
            <w:vAlign w:val="center"/>
          </w:tcPr>
          <w:p w14:paraId="06457BEE"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1149" w14:textId="474047E3" w:rsidR="006A393A" w:rsidRPr="008A7997" w:rsidRDefault="008A7997" w:rsidP="00CD10B9">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202</w:t>
            </w:r>
            <w:r w:rsidR="009040F6" w:rsidRPr="008A7997">
              <w:rPr>
                <w:rFonts w:asciiTheme="minorHAnsi" w:hAnsiTheme="minorHAnsi" w:cs="AvantGarde Bk BT"/>
                <w:color w:val="000000"/>
                <w:sz w:val="18"/>
                <w:szCs w:val="18"/>
              </w:rPr>
              <w:t xml:space="preserve"> Elementos en turnos de 8 Horas.</w:t>
            </w:r>
          </w:p>
        </w:tc>
      </w:tr>
      <w:tr w:rsidR="009040F6" w:rsidRPr="008A7997" w14:paraId="468ADAC8" w14:textId="77777777" w:rsidTr="008A7997">
        <w:trPr>
          <w:trHeight w:val="502"/>
          <w:jc w:val="center"/>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E2F8"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280D" w14:textId="77777777" w:rsidR="009040F6" w:rsidRPr="008A7997" w:rsidRDefault="009040F6" w:rsidP="009040F6">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 por 6 días a la semana (De lunes a Sábado)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3A2F"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1782"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A892" w14:textId="4E241073" w:rsidR="009040F6" w:rsidRPr="008A7997" w:rsidRDefault="008A7997"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22</w:t>
            </w:r>
            <w:r w:rsidR="009040F6" w:rsidRPr="008A7997">
              <w:rPr>
                <w:rFonts w:asciiTheme="minorHAnsi" w:hAnsiTheme="minorHAnsi" w:cs="AvantGarde Bk BT"/>
                <w:color w:val="000000"/>
                <w:sz w:val="18"/>
                <w:szCs w:val="18"/>
              </w:rPr>
              <w:t xml:space="preserve"> Elementos en turnos de 8 Horas.</w:t>
            </w:r>
          </w:p>
        </w:tc>
      </w:tr>
      <w:tr w:rsidR="009040F6" w:rsidRPr="00104896" w14:paraId="3777517E" w14:textId="77777777" w:rsidTr="008A7997">
        <w:trPr>
          <w:trHeight w:val="502"/>
          <w:jc w:val="center"/>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FA27"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49FA7" w14:textId="77777777" w:rsidR="009040F6" w:rsidRPr="008A7997" w:rsidRDefault="009040F6" w:rsidP="009040F6">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 por 7 días a la semana (De lunes a Domingo)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C2AD"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4E1A"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AFA75" w14:textId="55569B52" w:rsidR="009040F6" w:rsidRPr="00DD0C73" w:rsidRDefault="008A7997"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368</w:t>
            </w:r>
            <w:r w:rsidR="009040F6" w:rsidRPr="008A7997">
              <w:rPr>
                <w:rFonts w:asciiTheme="minorHAnsi" w:hAnsiTheme="minorHAnsi" w:cs="AvantGarde Bk BT"/>
                <w:color w:val="000000"/>
                <w:sz w:val="18"/>
                <w:szCs w:val="18"/>
              </w:rPr>
              <w:t xml:space="preserve"> Elementos en turnos de 8 Horas.</w:t>
            </w:r>
          </w:p>
        </w:tc>
      </w:tr>
    </w:tbl>
    <w:p w14:paraId="777E1354" w14:textId="77777777" w:rsidR="006A393A" w:rsidRDefault="006A393A"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682274D2" w14:textId="77777777" w:rsidR="00B160FB" w:rsidRDefault="00B160FB" w:rsidP="008B470B">
      <w:pPr>
        <w:tabs>
          <w:tab w:val="left" w:pos="2760"/>
        </w:tabs>
        <w:rPr>
          <w:rFonts w:asciiTheme="minorHAnsi" w:hAnsiTheme="minorHAnsi" w:cs="Arial"/>
          <w:sz w:val="18"/>
          <w:szCs w:val="18"/>
          <w:lang w:val="es-MX"/>
        </w:rPr>
      </w:pPr>
    </w:p>
    <w:p w14:paraId="0CE888DD"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1FA20CB7" w14:textId="77777777" w:rsidR="009040F6" w:rsidRDefault="009040F6" w:rsidP="008B470B">
      <w:pPr>
        <w:tabs>
          <w:tab w:val="left" w:pos="2760"/>
        </w:tabs>
        <w:rPr>
          <w:rFonts w:asciiTheme="minorHAnsi" w:hAnsiTheme="minorHAnsi" w:cs="Arial"/>
          <w:sz w:val="18"/>
          <w:szCs w:val="18"/>
          <w:lang w:val="es-MX"/>
        </w:rPr>
      </w:pPr>
    </w:p>
    <w:p w14:paraId="26CE8CF7" w14:textId="77777777" w:rsidR="009040F6" w:rsidRDefault="009040F6" w:rsidP="008B470B">
      <w:pPr>
        <w:tabs>
          <w:tab w:val="left" w:pos="2760"/>
        </w:tabs>
        <w:rPr>
          <w:rFonts w:asciiTheme="minorHAnsi" w:hAnsiTheme="minorHAnsi" w:cs="Arial"/>
          <w:sz w:val="18"/>
          <w:szCs w:val="18"/>
          <w:lang w:val="es-MX"/>
        </w:rPr>
      </w:pPr>
    </w:p>
    <w:p w14:paraId="5D02BA51" w14:textId="77777777" w:rsidR="009040F6" w:rsidRDefault="009040F6" w:rsidP="008B470B">
      <w:pPr>
        <w:tabs>
          <w:tab w:val="left" w:pos="2760"/>
        </w:tabs>
        <w:rPr>
          <w:rFonts w:asciiTheme="minorHAnsi" w:hAnsiTheme="minorHAnsi" w:cs="Arial"/>
          <w:sz w:val="18"/>
          <w:szCs w:val="18"/>
          <w:lang w:val="es-MX"/>
        </w:rPr>
      </w:pPr>
    </w:p>
    <w:p w14:paraId="4CB2A66B" w14:textId="77777777" w:rsidR="009040F6" w:rsidRDefault="009040F6" w:rsidP="008B470B">
      <w:pPr>
        <w:tabs>
          <w:tab w:val="left" w:pos="2760"/>
        </w:tabs>
        <w:rPr>
          <w:rFonts w:asciiTheme="minorHAnsi" w:hAnsiTheme="minorHAnsi" w:cs="Arial"/>
          <w:sz w:val="18"/>
          <w:szCs w:val="18"/>
          <w:lang w:val="es-MX"/>
        </w:rPr>
      </w:pPr>
    </w:p>
    <w:p w14:paraId="7CA72D69" w14:textId="77777777" w:rsidR="009040F6" w:rsidRDefault="009040F6" w:rsidP="008B470B">
      <w:pPr>
        <w:tabs>
          <w:tab w:val="left" w:pos="2760"/>
        </w:tabs>
        <w:rPr>
          <w:rFonts w:asciiTheme="minorHAnsi" w:hAnsiTheme="minorHAnsi" w:cs="Arial"/>
          <w:sz w:val="18"/>
          <w:szCs w:val="18"/>
          <w:lang w:val="es-MX"/>
        </w:rPr>
      </w:pPr>
    </w:p>
    <w:p w14:paraId="34860D7B" w14:textId="77777777" w:rsidR="009040F6" w:rsidRDefault="009040F6" w:rsidP="008B470B">
      <w:pPr>
        <w:tabs>
          <w:tab w:val="left" w:pos="2760"/>
        </w:tabs>
        <w:rPr>
          <w:rFonts w:asciiTheme="minorHAnsi" w:hAnsiTheme="minorHAnsi" w:cs="Arial"/>
          <w:sz w:val="18"/>
          <w:szCs w:val="18"/>
          <w:lang w:val="es-MX"/>
        </w:rPr>
      </w:pPr>
    </w:p>
    <w:p w14:paraId="15BFF6BC" w14:textId="77777777" w:rsidR="009040F6" w:rsidRDefault="009040F6" w:rsidP="008B470B">
      <w:pPr>
        <w:tabs>
          <w:tab w:val="left" w:pos="2760"/>
        </w:tabs>
        <w:rPr>
          <w:rFonts w:asciiTheme="minorHAnsi" w:hAnsiTheme="minorHAnsi" w:cs="Arial"/>
          <w:sz w:val="18"/>
          <w:szCs w:val="18"/>
          <w:lang w:val="es-MX"/>
        </w:rPr>
      </w:pPr>
    </w:p>
    <w:p w14:paraId="006955FB" w14:textId="77777777" w:rsidR="009040F6" w:rsidRDefault="009040F6" w:rsidP="008B470B">
      <w:pPr>
        <w:tabs>
          <w:tab w:val="left" w:pos="2760"/>
        </w:tabs>
        <w:rPr>
          <w:rFonts w:asciiTheme="minorHAnsi" w:hAnsiTheme="minorHAnsi" w:cs="Arial"/>
          <w:sz w:val="18"/>
          <w:szCs w:val="18"/>
          <w:lang w:val="es-MX"/>
        </w:rPr>
      </w:pPr>
    </w:p>
    <w:p w14:paraId="64141CD4" w14:textId="77777777" w:rsidR="009040F6" w:rsidRDefault="009040F6" w:rsidP="008B470B">
      <w:pPr>
        <w:tabs>
          <w:tab w:val="left" w:pos="2760"/>
        </w:tabs>
        <w:rPr>
          <w:rFonts w:asciiTheme="minorHAnsi" w:hAnsiTheme="minorHAnsi" w:cs="Arial"/>
          <w:sz w:val="18"/>
          <w:szCs w:val="18"/>
          <w:lang w:val="es-MX"/>
        </w:rPr>
      </w:pPr>
    </w:p>
    <w:p w14:paraId="72A2D605" w14:textId="77777777" w:rsidR="009040F6" w:rsidRDefault="009040F6" w:rsidP="008B470B">
      <w:pPr>
        <w:tabs>
          <w:tab w:val="left" w:pos="2760"/>
        </w:tabs>
        <w:rPr>
          <w:rFonts w:asciiTheme="minorHAnsi" w:hAnsiTheme="minorHAnsi" w:cs="Arial"/>
          <w:sz w:val="18"/>
          <w:szCs w:val="18"/>
          <w:lang w:val="es-MX"/>
        </w:rPr>
      </w:pPr>
    </w:p>
    <w:p w14:paraId="6BF96058" w14:textId="77777777" w:rsidR="009040F6" w:rsidRDefault="009040F6" w:rsidP="008B470B">
      <w:pPr>
        <w:tabs>
          <w:tab w:val="left" w:pos="2760"/>
        </w:tabs>
        <w:rPr>
          <w:rFonts w:asciiTheme="minorHAnsi" w:hAnsiTheme="minorHAnsi" w:cs="Arial"/>
          <w:sz w:val="18"/>
          <w:szCs w:val="18"/>
          <w:lang w:val="es-MX"/>
        </w:rPr>
      </w:pPr>
    </w:p>
    <w:p w14:paraId="58F20AC6" w14:textId="77777777" w:rsidR="009040F6" w:rsidRDefault="009040F6" w:rsidP="008B470B">
      <w:pPr>
        <w:tabs>
          <w:tab w:val="left" w:pos="2760"/>
        </w:tabs>
        <w:rPr>
          <w:rFonts w:asciiTheme="minorHAnsi" w:hAnsiTheme="minorHAnsi" w:cs="Arial"/>
          <w:sz w:val="18"/>
          <w:szCs w:val="18"/>
          <w:lang w:val="es-MX"/>
        </w:rPr>
      </w:pPr>
    </w:p>
    <w:p w14:paraId="5894430B" w14:textId="77777777" w:rsidR="009040F6" w:rsidRDefault="009040F6" w:rsidP="008B470B">
      <w:pPr>
        <w:tabs>
          <w:tab w:val="left" w:pos="2760"/>
        </w:tabs>
        <w:rPr>
          <w:rFonts w:asciiTheme="minorHAnsi" w:hAnsiTheme="minorHAnsi" w:cs="Arial"/>
          <w:sz w:val="18"/>
          <w:szCs w:val="18"/>
          <w:lang w:val="es-MX"/>
        </w:rPr>
      </w:pPr>
    </w:p>
    <w:p w14:paraId="4ADCD32A" w14:textId="77777777" w:rsidR="009040F6" w:rsidRDefault="009040F6" w:rsidP="008B470B">
      <w:pPr>
        <w:tabs>
          <w:tab w:val="left" w:pos="2760"/>
        </w:tabs>
        <w:rPr>
          <w:rFonts w:asciiTheme="minorHAnsi" w:hAnsiTheme="minorHAnsi" w:cs="Arial"/>
          <w:sz w:val="18"/>
          <w:szCs w:val="18"/>
          <w:lang w:val="es-MX"/>
        </w:rPr>
      </w:pPr>
    </w:p>
    <w:p w14:paraId="149DC7C1" w14:textId="77777777" w:rsidR="000F0175" w:rsidRDefault="000F0175" w:rsidP="008B470B">
      <w:pPr>
        <w:tabs>
          <w:tab w:val="left" w:pos="2760"/>
        </w:tabs>
        <w:rPr>
          <w:rFonts w:asciiTheme="minorHAnsi" w:hAnsiTheme="minorHAnsi" w:cs="Arial"/>
          <w:sz w:val="18"/>
          <w:szCs w:val="18"/>
          <w:lang w:val="es-MX"/>
        </w:rPr>
      </w:pPr>
    </w:p>
    <w:p w14:paraId="2A069454" w14:textId="77777777" w:rsidR="00B160FB" w:rsidRPr="00B1660C" w:rsidRDefault="00B160FB"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bCs/>
        </w:rPr>
      </w:pPr>
      <w:r w:rsidRPr="00F85EE0">
        <w:rPr>
          <w:rFonts w:asciiTheme="minorHAnsi" w:hAnsiTheme="minorHAnsi" w:cs="Arial"/>
          <w:b/>
          <w:bCs/>
        </w:rPr>
        <w:t>ANEXO 1-A</w:t>
      </w:r>
    </w:p>
    <w:p w14:paraId="597532B4" w14:textId="77777777" w:rsidR="00B160FB" w:rsidRDefault="00E62006" w:rsidP="005A33F5">
      <w:pPr>
        <w:tabs>
          <w:tab w:val="left" w:pos="851"/>
          <w:tab w:val="left" w:pos="3544"/>
          <w:tab w:val="left" w:pos="5670"/>
          <w:tab w:val="left" w:pos="8647"/>
        </w:tabs>
        <w:ind w:right="-91"/>
        <w:jc w:val="center"/>
        <w:rPr>
          <w:rFonts w:asciiTheme="minorHAnsi" w:hAnsiTheme="minorHAnsi" w:cs="Arial"/>
          <w:b/>
          <w:bCs/>
        </w:rPr>
      </w:pPr>
      <w:r>
        <w:rPr>
          <w:rFonts w:asciiTheme="minorHAnsi" w:hAnsiTheme="minorHAnsi" w:cs="Arial"/>
          <w:b/>
          <w:bCs/>
        </w:rPr>
        <w:t>RELACIÓN DE ELEMENTOS POR UNIDAD</w:t>
      </w:r>
    </w:p>
    <w:p w14:paraId="244F878C" w14:textId="77777777" w:rsidR="00611CC5" w:rsidRDefault="00611CC5" w:rsidP="005A33F5">
      <w:pPr>
        <w:tabs>
          <w:tab w:val="left" w:pos="851"/>
          <w:tab w:val="left" w:pos="3544"/>
          <w:tab w:val="left" w:pos="5670"/>
          <w:tab w:val="left" w:pos="8647"/>
        </w:tabs>
        <w:ind w:right="-91"/>
        <w:jc w:val="center"/>
        <w:rPr>
          <w:rFonts w:asciiTheme="minorHAnsi" w:hAnsiTheme="minorHAnsi" w:cs="Arial"/>
          <w:b/>
          <w:bCs/>
        </w:rPr>
      </w:pPr>
    </w:p>
    <w:tbl>
      <w:tblPr>
        <w:tblW w:w="10981" w:type="dxa"/>
        <w:jc w:val="center"/>
        <w:tblCellMar>
          <w:left w:w="70" w:type="dxa"/>
          <w:right w:w="70" w:type="dxa"/>
        </w:tblCellMar>
        <w:tblLook w:val="04A0" w:firstRow="1" w:lastRow="0" w:firstColumn="1" w:lastColumn="0" w:noHBand="0" w:noVBand="1"/>
      </w:tblPr>
      <w:tblGrid>
        <w:gridCol w:w="1200"/>
        <w:gridCol w:w="2344"/>
        <w:gridCol w:w="4151"/>
        <w:gridCol w:w="1200"/>
        <w:gridCol w:w="2086"/>
      </w:tblGrid>
      <w:tr w:rsidR="00483A0E" w:rsidRPr="00483A0E" w14:paraId="59A4EE3C" w14:textId="77777777" w:rsidTr="00483A0E">
        <w:trPr>
          <w:trHeight w:val="300"/>
          <w:jc w:val="center"/>
        </w:trPr>
        <w:tc>
          <w:tcPr>
            <w:tcW w:w="1200" w:type="dxa"/>
            <w:tcBorders>
              <w:top w:val="single" w:sz="8" w:space="0" w:color="auto"/>
              <w:left w:val="single" w:sz="8" w:space="0" w:color="auto"/>
              <w:bottom w:val="single" w:sz="8" w:space="0" w:color="auto"/>
              <w:right w:val="nil"/>
            </w:tcBorders>
            <w:shd w:val="clear" w:color="000000" w:fill="00B0F0"/>
            <w:vAlign w:val="center"/>
            <w:hideMark/>
          </w:tcPr>
          <w:p w14:paraId="25745F52" w14:textId="77777777" w:rsidR="00483A0E" w:rsidRPr="00483A0E" w:rsidRDefault="00483A0E" w:rsidP="00483A0E">
            <w:pPr>
              <w:rPr>
                <w:rFonts w:ascii="Calibri" w:hAnsi="Calibri"/>
                <w:b/>
                <w:bCs/>
                <w:color w:val="000000"/>
                <w:sz w:val="16"/>
                <w:szCs w:val="16"/>
                <w:lang w:val="es-MX" w:eastAsia="es-MX"/>
              </w:rPr>
            </w:pPr>
            <w:r w:rsidRPr="00483A0E">
              <w:rPr>
                <w:rFonts w:ascii="Calibri" w:hAnsi="Calibri"/>
                <w:b/>
                <w:bCs/>
                <w:color w:val="000000"/>
                <w:sz w:val="16"/>
                <w:szCs w:val="16"/>
                <w:lang w:val="es-MX" w:eastAsia="es-MX"/>
              </w:rPr>
              <w:t>UNIDAD</w:t>
            </w:r>
          </w:p>
        </w:tc>
        <w:tc>
          <w:tcPr>
            <w:tcW w:w="2344" w:type="dxa"/>
            <w:tcBorders>
              <w:top w:val="single" w:sz="8" w:space="0" w:color="auto"/>
              <w:left w:val="nil"/>
              <w:bottom w:val="single" w:sz="8" w:space="0" w:color="auto"/>
              <w:right w:val="single" w:sz="8" w:space="0" w:color="auto"/>
            </w:tcBorders>
            <w:shd w:val="clear" w:color="000000" w:fill="00B0F0"/>
            <w:vAlign w:val="center"/>
            <w:hideMark/>
          </w:tcPr>
          <w:p w14:paraId="7C799F5B" w14:textId="77777777" w:rsidR="00483A0E" w:rsidRPr="00483A0E" w:rsidRDefault="00483A0E" w:rsidP="00483A0E">
            <w:pP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DESCRIPCIÓN</w:t>
            </w:r>
          </w:p>
        </w:tc>
        <w:tc>
          <w:tcPr>
            <w:tcW w:w="4151" w:type="dxa"/>
            <w:tcBorders>
              <w:top w:val="single" w:sz="8" w:space="0" w:color="auto"/>
              <w:left w:val="nil"/>
              <w:bottom w:val="single" w:sz="8" w:space="0" w:color="auto"/>
              <w:right w:val="single" w:sz="8" w:space="0" w:color="auto"/>
            </w:tcBorders>
            <w:shd w:val="clear" w:color="000000" w:fill="00B0F0"/>
            <w:vAlign w:val="center"/>
            <w:hideMark/>
          </w:tcPr>
          <w:p w14:paraId="60E36CB4"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DOMICILIO</w:t>
            </w:r>
          </w:p>
        </w:tc>
        <w:tc>
          <w:tcPr>
            <w:tcW w:w="1200" w:type="dxa"/>
            <w:tcBorders>
              <w:top w:val="single" w:sz="8" w:space="0" w:color="auto"/>
              <w:left w:val="nil"/>
              <w:bottom w:val="single" w:sz="8" w:space="0" w:color="auto"/>
              <w:right w:val="single" w:sz="8" w:space="0" w:color="auto"/>
            </w:tcBorders>
            <w:shd w:val="clear" w:color="000000" w:fill="00B0F0"/>
            <w:vAlign w:val="center"/>
            <w:hideMark/>
          </w:tcPr>
          <w:p w14:paraId="0FCE1EF8"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CANTIDAD DE ELEMENTOS</w:t>
            </w:r>
          </w:p>
        </w:tc>
        <w:tc>
          <w:tcPr>
            <w:tcW w:w="2086" w:type="dxa"/>
            <w:tcBorders>
              <w:top w:val="single" w:sz="8" w:space="0" w:color="auto"/>
              <w:left w:val="nil"/>
              <w:bottom w:val="single" w:sz="8" w:space="0" w:color="auto"/>
              <w:right w:val="single" w:sz="8" w:space="0" w:color="auto"/>
            </w:tcBorders>
            <w:shd w:val="clear" w:color="000000" w:fill="00B0F0"/>
            <w:vAlign w:val="center"/>
            <w:hideMark/>
          </w:tcPr>
          <w:p w14:paraId="7186C0F2"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DÍAS A LABORAR</w:t>
            </w:r>
          </w:p>
        </w:tc>
      </w:tr>
      <w:tr w:rsidR="00483A0E" w:rsidRPr="00483A0E" w14:paraId="5EE32EB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546A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344" w:type="dxa"/>
            <w:tcBorders>
              <w:top w:val="nil"/>
              <w:left w:val="nil"/>
              <w:bottom w:val="single" w:sz="8" w:space="0" w:color="auto"/>
              <w:right w:val="single" w:sz="8" w:space="0" w:color="auto"/>
            </w:tcBorders>
            <w:shd w:val="clear" w:color="auto" w:fill="auto"/>
            <w:vAlign w:val="center"/>
            <w:hideMark/>
          </w:tcPr>
          <w:p w14:paraId="6C83063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ALMACÉN CENTRAL</w:t>
            </w:r>
          </w:p>
        </w:tc>
        <w:tc>
          <w:tcPr>
            <w:tcW w:w="4151" w:type="dxa"/>
            <w:tcBorders>
              <w:top w:val="nil"/>
              <w:left w:val="nil"/>
              <w:bottom w:val="single" w:sz="8" w:space="0" w:color="auto"/>
              <w:right w:val="single" w:sz="8" w:space="0" w:color="auto"/>
            </w:tcBorders>
            <w:shd w:val="clear" w:color="auto" w:fill="auto"/>
            <w:vAlign w:val="center"/>
            <w:hideMark/>
          </w:tcPr>
          <w:p w14:paraId="7992AED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PROL. DÍAZ ORDAZ NO. 204, COL. DÍAZ ORDAZ, SAN NICOLÁS DE LOS GARZA, N.L.</w:t>
            </w:r>
          </w:p>
        </w:tc>
        <w:tc>
          <w:tcPr>
            <w:tcW w:w="1200" w:type="dxa"/>
            <w:tcBorders>
              <w:top w:val="nil"/>
              <w:left w:val="nil"/>
              <w:bottom w:val="single" w:sz="8" w:space="0" w:color="auto"/>
              <w:right w:val="single" w:sz="8" w:space="0" w:color="auto"/>
            </w:tcBorders>
            <w:shd w:val="clear" w:color="auto" w:fill="auto"/>
            <w:vAlign w:val="center"/>
            <w:hideMark/>
          </w:tcPr>
          <w:p w14:paraId="0B4B65B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8A33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AF817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8502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344" w:type="dxa"/>
            <w:tcBorders>
              <w:top w:val="nil"/>
              <w:left w:val="nil"/>
              <w:bottom w:val="single" w:sz="8" w:space="0" w:color="auto"/>
              <w:right w:val="single" w:sz="8" w:space="0" w:color="auto"/>
            </w:tcBorders>
            <w:shd w:val="clear" w:color="auto" w:fill="auto"/>
            <w:vAlign w:val="center"/>
            <w:hideMark/>
          </w:tcPr>
          <w:p w14:paraId="25C062D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LABORATORIO ESTATAL</w:t>
            </w:r>
          </w:p>
        </w:tc>
        <w:tc>
          <w:tcPr>
            <w:tcW w:w="4151" w:type="dxa"/>
            <w:tcBorders>
              <w:top w:val="nil"/>
              <w:left w:val="nil"/>
              <w:bottom w:val="single" w:sz="8" w:space="0" w:color="auto"/>
              <w:right w:val="single" w:sz="8" w:space="0" w:color="auto"/>
            </w:tcBorders>
            <w:shd w:val="clear" w:color="auto" w:fill="auto"/>
            <w:vAlign w:val="center"/>
            <w:hideMark/>
          </w:tcPr>
          <w:p w14:paraId="609BEC9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SERAFÍN PEÑA NO. 2211, COLONIA VALLES DE LA SILLA,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58CFBEE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34DACB2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5CC603A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0668D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344" w:type="dxa"/>
            <w:tcBorders>
              <w:top w:val="nil"/>
              <w:left w:val="nil"/>
              <w:bottom w:val="single" w:sz="8" w:space="0" w:color="auto"/>
              <w:right w:val="single" w:sz="8" w:space="0" w:color="auto"/>
            </w:tcBorders>
            <w:shd w:val="clear" w:color="auto" w:fill="auto"/>
            <w:vAlign w:val="center"/>
            <w:hideMark/>
          </w:tcPr>
          <w:p w14:paraId="60F15CF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LABORATORIO ESTATAL</w:t>
            </w:r>
          </w:p>
        </w:tc>
        <w:tc>
          <w:tcPr>
            <w:tcW w:w="4151" w:type="dxa"/>
            <w:tcBorders>
              <w:top w:val="nil"/>
              <w:left w:val="nil"/>
              <w:bottom w:val="single" w:sz="8" w:space="0" w:color="auto"/>
              <w:right w:val="single" w:sz="8" w:space="0" w:color="auto"/>
            </w:tcBorders>
            <w:shd w:val="clear" w:color="auto" w:fill="auto"/>
            <w:vAlign w:val="center"/>
            <w:hideMark/>
          </w:tcPr>
          <w:p w14:paraId="2689686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SERAFÍN PEÑA NO. 2211, COLONIA VALLES DE LA SILLA,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0076C8A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67FC7FF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3AEA798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8698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4</w:t>
            </w:r>
          </w:p>
        </w:tc>
        <w:tc>
          <w:tcPr>
            <w:tcW w:w="2344" w:type="dxa"/>
            <w:tcBorders>
              <w:top w:val="nil"/>
              <w:left w:val="nil"/>
              <w:bottom w:val="single" w:sz="8" w:space="0" w:color="auto"/>
              <w:right w:val="single" w:sz="8" w:space="0" w:color="auto"/>
            </w:tcBorders>
            <w:shd w:val="clear" w:color="auto" w:fill="auto"/>
            <w:vAlign w:val="center"/>
            <w:hideMark/>
          </w:tcPr>
          <w:p w14:paraId="4DA38B3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ESTATAL DE LA TRANSFUSIÓN SANGUÍNEA</w:t>
            </w:r>
          </w:p>
        </w:tc>
        <w:tc>
          <w:tcPr>
            <w:tcW w:w="4151" w:type="dxa"/>
            <w:tcBorders>
              <w:top w:val="nil"/>
              <w:left w:val="nil"/>
              <w:bottom w:val="single" w:sz="8" w:space="0" w:color="auto"/>
              <w:right w:val="single" w:sz="8" w:space="0" w:color="auto"/>
            </w:tcBorders>
            <w:shd w:val="clear" w:color="auto" w:fill="auto"/>
            <w:vAlign w:val="center"/>
            <w:hideMark/>
          </w:tcPr>
          <w:p w14:paraId="1621700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HERMOSILLO NO. 3363, COLONIA MITRAS CENTRO,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1BD3F10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CD322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2272F6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44D0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7B0D77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4EA2628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MATAMOROS 520 OTE, PLANTA BAJA, CENTRO, MONTERREY, N.L.</w:t>
            </w:r>
          </w:p>
        </w:tc>
        <w:tc>
          <w:tcPr>
            <w:tcW w:w="1200" w:type="dxa"/>
            <w:tcBorders>
              <w:top w:val="nil"/>
              <w:left w:val="nil"/>
              <w:bottom w:val="single" w:sz="8" w:space="0" w:color="auto"/>
              <w:right w:val="single" w:sz="8" w:space="0" w:color="auto"/>
            </w:tcBorders>
            <w:shd w:val="clear" w:color="auto" w:fill="auto"/>
            <w:vAlign w:val="center"/>
            <w:hideMark/>
          </w:tcPr>
          <w:p w14:paraId="46AA92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CB1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5E3CD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5369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3F0DB07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0B378F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REGIONAL NO. 3, CONSTITUCIÓN NO. 112, LOCAL 7, PLANTA ALTA, CENTRO,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6D88621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28B2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C812D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514D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64177E0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744A611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REGIONAL NO. 4, AVE. SERAFÍN PEÑA NO. 2211 COL. VALLES DE LA SILLA, GUADALUPE, N.L.</w:t>
            </w:r>
          </w:p>
        </w:tc>
        <w:tc>
          <w:tcPr>
            <w:tcW w:w="1200" w:type="dxa"/>
            <w:tcBorders>
              <w:top w:val="nil"/>
              <w:left w:val="nil"/>
              <w:bottom w:val="single" w:sz="8" w:space="0" w:color="auto"/>
              <w:right w:val="single" w:sz="8" w:space="0" w:color="auto"/>
            </w:tcBorders>
            <w:shd w:val="clear" w:color="auto" w:fill="auto"/>
            <w:vAlign w:val="center"/>
            <w:hideMark/>
          </w:tcPr>
          <w:p w14:paraId="647B1F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26A8BC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6B442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BF64C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39</w:t>
            </w:r>
          </w:p>
        </w:tc>
        <w:tc>
          <w:tcPr>
            <w:tcW w:w="2344" w:type="dxa"/>
            <w:tcBorders>
              <w:top w:val="nil"/>
              <w:left w:val="nil"/>
              <w:bottom w:val="single" w:sz="8" w:space="0" w:color="auto"/>
              <w:right w:val="single" w:sz="8" w:space="0" w:color="auto"/>
            </w:tcBorders>
            <w:shd w:val="clear" w:color="auto" w:fill="auto"/>
            <w:vAlign w:val="center"/>
            <w:hideMark/>
          </w:tcPr>
          <w:p w14:paraId="33892AF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DIRECCIÓN DE PROMOCIÓN DE LA SALUD</w:t>
            </w:r>
          </w:p>
        </w:tc>
        <w:tc>
          <w:tcPr>
            <w:tcW w:w="4151" w:type="dxa"/>
            <w:tcBorders>
              <w:top w:val="nil"/>
              <w:left w:val="nil"/>
              <w:bottom w:val="single" w:sz="8" w:space="0" w:color="auto"/>
              <w:right w:val="single" w:sz="8" w:space="0" w:color="auto"/>
            </w:tcBorders>
            <w:shd w:val="clear" w:color="auto" w:fill="auto"/>
            <w:vAlign w:val="center"/>
            <w:hideMark/>
          </w:tcPr>
          <w:p w14:paraId="3041FA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EMILIO CARRANZA NO. 730 SUR, 3ER PISO, CENTRO, MONTERREY, N.L.</w:t>
            </w:r>
          </w:p>
        </w:tc>
        <w:tc>
          <w:tcPr>
            <w:tcW w:w="1200" w:type="dxa"/>
            <w:tcBorders>
              <w:top w:val="nil"/>
              <w:left w:val="nil"/>
              <w:bottom w:val="single" w:sz="8" w:space="0" w:color="auto"/>
              <w:right w:val="single" w:sz="8" w:space="0" w:color="auto"/>
            </w:tcBorders>
            <w:shd w:val="clear" w:color="auto" w:fill="auto"/>
            <w:vAlign w:val="center"/>
            <w:hideMark/>
          </w:tcPr>
          <w:p w14:paraId="6E24B6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754F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B8B14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220E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78A23D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PLUTARCO ELIAS CALLES</w:t>
            </w:r>
          </w:p>
        </w:tc>
        <w:tc>
          <w:tcPr>
            <w:tcW w:w="4151" w:type="dxa"/>
            <w:tcBorders>
              <w:top w:val="nil"/>
              <w:left w:val="nil"/>
              <w:bottom w:val="single" w:sz="8" w:space="0" w:color="auto"/>
              <w:right w:val="single" w:sz="8" w:space="0" w:color="auto"/>
            </w:tcBorders>
            <w:shd w:val="clear" w:color="auto" w:fill="auto"/>
            <w:vAlign w:val="center"/>
            <w:hideMark/>
          </w:tcPr>
          <w:p w14:paraId="798DC0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EJÉRCITO NACIONAL S/N, COL. PLUTARCO ELÍAS CALLES, MONTERREY, C.P. 64108</w:t>
            </w:r>
          </w:p>
        </w:tc>
        <w:tc>
          <w:tcPr>
            <w:tcW w:w="1200" w:type="dxa"/>
            <w:tcBorders>
              <w:top w:val="nil"/>
              <w:left w:val="nil"/>
              <w:bottom w:val="single" w:sz="8" w:space="0" w:color="auto"/>
              <w:right w:val="single" w:sz="8" w:space="0" w:color="auto"/>
            </w:tcBorders>
            <w:shd w:val="clear" w:color="auto" w:fill="auto"/>
            <w:vAlign w:val="center"/>
            <w:hideMark/>
          </w:tcPr>
          <w:p w14:paraId="4E1DEC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CFB3F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F3A656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7613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9D57C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GARZA</w:t>
            </w:r>
            <w:r w:rsidRPr="00483A0E">
              <w:rPr>
                <w:rFonts w:ascii="Calibri" w:hAnsi="Calibri"/>
                <w:sz w:val="16"/>
                <w:szCs w:val="16"/>
                <w:lang w:val="es-MX" w:eastAsia="es-MX"/>
              </w:rPr>
              <w:br/>
              <w:t>NIETO</w:t>
            </w:r>
          </w:p>
        </w:tc>
        <w:tc>
          <w:tcPr>
            <w:tcW w:w="4151" w:type="dxa"/>
            <w:tcBorders>
              <w:top w:val="nil"/>
              <w:left w:val="nil"/>
              <w:bottom w:val="single" w:sz="8" w:space="0" w:color="auto"/>
              <w:right w:val="single" w:sz="8" w:space="0" w:color="auto"/>
            </w:tcBorders>
            <w:shd w:val="clear" w:color="auto" w:fill="auto"/>
            <w:vAlign w:val="center"/>
            <w:hideMark/>
          </w:tcPr>
          <w:p w14:paraId="2E252DAA"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IGNACIO COMONFORT NO. 1920, COL. GARZA NIETO, MONTERREY, C.P.</w:t>
            </w:r>
            <w:r w:rsidRPr="00483A0E">
              <w:rPr>
                <w:rFonts w:ascii="Calibri" w:hAnsi="Calibri"/>
                <w:sz w:val="16"/>
                <w:szCs w:val="16"/>
                <w:lang w:val="es-MX" w:eastAsia="es-MX"/>
              </w:rPr>
              <w:br/>
              <w:t>64420</w:t>
            </w:r>
          </w:p>
        </w:tc>
        <w:tc>
          <w:tcPr>
            <w:tcW w:w="1200" w:type="dxa"/>
            <w:tcBorders>
              <w:top w:val="nil"/>
              <w:left w:val="nil"/>
              <w:bottom w:val="single" w:sz="8" w:space="0" w:color="auto"/>
              <w:right w:val="single" w:sz="8" w:space="0" w:color="auto"/>
            </w:tcBorders>
            <w:shd w:val="clear" w:color="auto" w:fill="auto"/>
            <w:vAlign w:val="center"/>
            <w:hideMark/>
          </w:tcPr>
          <w:p w14:paraId="6355AFB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943F5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1CA9EA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E514B1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FBB1C4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NUEVA</w:t>
            </w:r>
            <w:r w:rsidRPr="00483A0E">
              <w:rPr>
                <w:rFonts w:ascii="Calibri" w:hAnsi="Calibri"/>
                <w:sz w:val="16"/>
                <w:szCs w:val="16"/>
                <w:lang w:val="es-MX" w:eastAsia="es-MX"/>
              </w:rPr>
              <w:br/>
              <w:t>MORELOS</w:t>
            </w:r>
          </w:p>
        </w:tc>
        <w:tc>
          <w:tcPr>
            <w:tcW w:w="4151" w:type="dxa"/>
            <w:tcBorders>
              <w:top w:val="nil"/>
              <w:left w:val="nil"/>
              <w:bottom w:val="single" w:sz="8" w:space="0" w:color="auto"/>
              <w:right w:val="single" w:sz="8" w:space="0" w:color="auto"/>
            </w:tcBorders>
            <w:shd w:val="clear" w:color="auto" w:fill="auto"/>
            <w:vAlign w:val="center"/>
            <w:hideMark/>
          </w:tcPr>
          <w:p w14:paraId="4837D47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AV. NUEVO MÉXICO S/N, COL. NUEVA MORELOS, MONTERREY, C.P.</w:t>
            </w:r>
            <w:r w:rsidRPr="00483A0E">
              <w:rPr>
                <w:rFonts w:ascii="Calibri" w:hAnsi="Calibri"/>
                <w:sz w:val="16"/>
                <w:szCs w:val="16"/>
                <w:lang w:val="es-MX" w:eastAsia="es-MX"/>
              </w:rPr>
              <w:br/>
              <w:t>64180</w:t>
            </w:r>
          </w:p>
        </w:tc>
        <w:tc>
          <w:tcPr>
            <w:tcW w:w="1200" w:type="dxa"/>
            <w:tcBorders>
              <w:top w:val="nil"/>
              <w:left w:val="nil"/>
              <w:bottom w:val="single" w:sz="8" w:space="0" w:color="auto"/>
              <w:right w:val="single" w:sz="8" w:space="0" w:color="auto"/>
            </w:tcBorders>
            <w:shd w:val="clear" w:color="auto" w:fill="auto"/>
            <w:vAlign w:val="center"/>
            <w:hideMark/>
          </w:tcPr>
          <w:p w14:paraId="20DE8D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4EB4B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E4E100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53625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94C19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OFICINAS DE LA JURISDICCIÓN</w:t>
            </w:r>
          </w:p>
        </w:tc>
        <w:tc>
          <w:tcPr>
            <w:tcW w:w="4151" w:type="dxa"/>
            <w:tcBorders>
              <w:top w:val="nil"/>
              <w:left w:val="nil"/>
              <w:bottom w:val="single" w:sz="8" w:space="0" w:color="auto"/>
              <w:right w:val="single" w:sz="8" w:space="0" w:color="auto"/>
            </w:tcBorders>
            <w:shd w:val="clear" w:color="auto" w:fill="auto"/>
            <w:vAlign w:val="center"/>
            <w:hideMark/>
          </w:tcPr>
          <w:p w14:paraId="378A478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EMILIO CARRANZA 730 SUR COL. CENTRO C.P. 64000</w:t>
            </w:r>
          </w:p>
        </w:tc>
        <w:tc>
          <w:tcPr>
            <w:tcW w:w="1200" w:type="dxa"/>
            <w:tcBorders>
              <w:top w:val="nil"/>
              <w:left w:val="nil"/>
              <w:bottom w:val="single" w:sz="8" w:space="0" w:color="auto"/>
              <w:right w:val="single" w:sz="8" w:space="0" w:color="auto"/>
            </w:tcBorders>
            <w:shd w:val="clear" w:color="auto" w:fill="auto"/>
            <w:vAlign w:val="center"/>
            <w:hideMark/>
          </w:tcPr>
          <w:p w14:paraId="4EE6B7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42018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7970D88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C9EE2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4C13F0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CAPASITS</w:t>
            </w:r>
          </w:p>
        </w:tc>
        <w:tc>
          <w:tcPr>
            <w:tcW w:w="4151" w:type="dxa"/>
            <w:tcBorders>
              <w:top w:val="nil"/>
              <w:left w:val="nil"/>
              <w:bottom w:val="single" w:sz="8" w:space="0" w:color="auto"/>
              <w:right w:val="single" w:sz="8" w:space="0" w:color="auto"/>
            </w:tcBorders>
            <w:shd w:val="clear" w:color="auto" w:fill="auto"/>
            <w:vAlign w:val="center"/>
            <w:hideMark/>
          </w:tcPr>
          <w:p w14:paraId="249CD8A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MIGUEL BARRAGAN S/N COL. INDUSTRIAL,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02F32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DA261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A8229D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2F99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21F761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w:t>
            </w:r>
            <w:r w:rsidRPr="00483A0E">
              <w:rPr>
                <w:rFonts w:ascii="Calibri" w:hAnsi="Calibri"/>
                <w:sz w:val="16"/>
                <w:szCs w:val="16"/>
                <w:lang w:val="es-MX" w:eastAsia="es-MX"/>
              </w:rPr>
              <w:br/>
              <w:t>BERNABE</w:t>
            </w:r>
          </w:p>
        </w:tc>
        <w:tc>
          <w:tcPr>
            <w:tcW w:w="4151" w:type="dxa"/>
            <w:tcBorders>
              <w:top w:val="nil"/>
              <w:left w:val="nil"/>
              <w:bottom w:val="single" w:sz="8" w:space="0" w:color="auto"/>
              <w:right w:val="single" w:sz="8" w:space="0" w:color="auto"/>
            </w:tcBorders>
            <w:shd w:val="clear" w:color="auto" w:fill="auto"/>
            <w:vAlign w:val="center"/>
            <w:hideMark/>
          </w:tcPr>
          <w:p w14:paraId="7C0361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ÁGATA NO. 5860, COL. SAN BERNABÉ,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28CF77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A3551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5C0726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8B72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6AD987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SOLIDARIDAD</w:t>
            </w:r>
          </w:p>
        </w:tc>
        <w:tc>
          <w:tcPr>
            <w:tcW w:w="4151" w:type="dxa"/>
            <w:tcBorders>
              <w:top w:val="nil"/>
              <w:left w:val="nil"/>
              <w:bottom w:val="single" w:sz="8" w:space="0" w:color="auto"/>
              <w:right w:val="single" w:sz="8" w:space="0" w:color="auto"/>
            </w:tcBorders>
            <w:shd w:val="clear" w:color="auto" w:fill="auto"/>
            <w:vAlign w:val="center"/>
            <w:hideMark/>
          </w:tcPr>
          <w:p w14:paraId="6CBFF86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AV. DEL CENTRO NORTE S/N, COL. SOLIDARIDAD, MONTERREY, C.P. 64102</w:t>
            </w:r>
          </w:p>
        </w:tc>
        <w:tc>
          <w:tcPr>
            <w:tcW w:w="1200" w:type="dxa"/>
            <w:tcBorders>
              <w:top w:val="nil"/>
              <w:left w:val="nil"/>
              <w:bottom w:val="single" w:sz="8" w:space="0" w:color="auto"/>
              <w:right w:val="single" w:sz="8" w:space="0" w:color="auto"/>
            </w:tcBorders>
            <w:shd w:val="clear" w:color="auto" w:fill="auto"/>
            <w:vAlign w:val="center"/>
            <w:hideMark/>
          </w:tcPr>
          <w:p w14:paraId="1BA997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23354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700EF8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F108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3D723C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ALIANZA A</w:t>
            </w:r>
          </w:p>
        </w:tc>
        <w:tc>
          <w:tcPr>
            <w:tcW w:w="4151" w:type="dxa"/>
            <w:tcBorders>
              <w:top w:val="nil"/>
              <w:left w:val="nil"/>
              <w:bottom w:val="single" w:sz="8" w:space="0" w:color="auto"/>
              <w:right w:val="single" w:sz="8" w:space="0" w:color="auto"/>
            </w:tcBorders>
            <w:shd w:val="clear" w:color="auto" w:fill="auto"/>
            <w:vAlign w:val="center"/>
            <w:hideMark/>
          </w:tcPr>
          <w:p w14:paraId="3F841B3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CALANDRIA S/N, COL. LA ALIANZA, MONTERREY, C.P. 64103</w:t>
            </w:r>
          </w:p>
        </w:tc>
        <w:tc>
          <w:tcPr>
            <w:tcW w:w="1200" w:type="dxa"/>
            <w:tcBorders>
              <w:top w:val="nil"/>
              <w:left w:val="nil"/>
              <w:bottom w:val="single" w:sz="8" w:space="0" w:color="auto"/>
              <w:right w:val="single" w:sz="8" w:space="0" w:color="auto"/>
            </w:tcBorders>
            <w:shd w:val="clear" w:color="auto" w:fill="auto"/>
            <w:vAlign w:val="center"/>
            <w:hideMark/>
          </w:tcPr>
          <w:p w14:paraId="4A145D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4765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8F9DB2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64493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759CD5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ALIANZA B</w:t>
            </w:r>
          </w:p>
        </w:tc>
        <w:tc>
          <w:tcPr>
            <w:tcW w:w="4151" w:type="dxa"/>
            <w:tcBorders>
              <w:top w:val="nil"/>
              <w:left w:val="nil"/>
              <w:bottom w:val="single" w:sz="8" w:space="0" w:color="auto"/>
              <w:right w:val="single" w:sz="8" w:space="0" w:color="auto"/>
            </w:tcBorders>
            <w:shd w:val="clear" w:color="auto" w:fill="auto"/>
            <w:vAlign w:val="center"/>
            <w:hideMark/>
          </w:tcPr>
          <w:p w14:paraId="7B28A22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LOCUTORES S/N, COL. LA ALIANZA, MONTERREY, C.P. 64103</w:t>
            </w:r>
          </w:p>
        </w:tc>
        <w:tc>
          <w:tcPr>
            <w:tcW w:w="1200" w:type="dxa"/>
            <w:tcBorders>
              <w:top w:val="nil"/>
              <w:left w:val="nil"/>
              <w:bottom w:val="single" w:sz="8" w:space="0" w:color="auto"/>
              <w:right w:val="single" w:sz="8" w:space="0" w:color="auto"/>
            </w:tcBorders>
            <w:shd w:val="clear" w:color="auto" w:fill="auto"/>
            <w:vAlign w:val="center"/>
            <w:hideMark/>
          </w:tcPr>
          <w:p w14:paraId="60E1C0E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B25F2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4D7F6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5820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EAAD0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MADRE</w:t>
            </w:r>
            <w:r w:rsidRPr="00483A0E">
              <w:rPr>
                <w:rFonts w:ascii="Calibri" w:hAnsi="Calibri"/>
                <w:sz w:val="16"/>
                <w:szCs w:val="16"/>
                <w:lang w:val="es-MX" w:eastAsia="es-MX"/>
              </w:rPr>
              <w:br/>
              <w:t>SELVA</w:t>
            </w:r>
          </w:p>
        </w:tc>
        <w:tc>
          <w:tcPr>
            <w:tcW w:w="4151" w:type="dxa"/>
            <w:tcBorders>
              <w:top w:val="nil"/>
              <w:left w:val="nil"/>
              <w:bottom w:val="single" w:sz="8" w:space="0" w:color="auto"/>
              <w:right w:val="single" w:sz="8" w:space="0" w:color="auto"/>
            </w:tcBorders>
            <w:shd w:val="clear" w:color="auto" w:fill="auto"/>
            <w:vAlign w:val="center"/>
            <w:hideMark/>
          </w:tcPr>
          <w:p w14:paraId="0CFD665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AGUATURNA ESQUINA CON AMELO NO. 5610, COL. MADRE SELVA,</w:t>
            </w:r>
            <w:r w:rsidRPr="00483A0E">
              <w:rPr>
                <w:rFonts w:ascii="Calibri" w:hAnsi="Calibri"/>
                <w:sz w:val="16"/>
                <w:szCs w:val="16"/>
                <w:lang w:val="es-MX" w:eastAsia="es-MX"/>
              </w:rPr>
              <w:br/>
              <w:t>MONTERREY, C.P. 64110</w:t>
            </w:r>
          </w:p>
        </w:tc>
        <w:tc>
          <w:tcPr>
            <w:tcW w:w="1200" w:type="dxa"/>
            <w:tcBorders>
              <w:top w:val="nil"/>
              <w:left w:val="nil"/>
              <w:bottom w:val="single" w:sz="8" w:space="0" w:color="auto"/>
              <w:right w:val="single" w:sz="8" w:space="0" w:color="auto"/>
            </w:tcBorders>
            <w:shd w:val="clear" w:color="auto" w:fill="auto"/>
            <w:vAlign w:val="center"/>
            <w:hideMark/>
          </w:tcPr>
          <w:p w14:paraId="704B44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849F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0E8AA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116D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AD116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ALVARO</w:t>
            </w:r>
            <w:r w:rsidRPr="00483A0E">
              <w:rPr>
                <w:rFonts w:ascii="Calibri" w:hAnsi="Calibri"/>
                <w:sz w:val="16"/>
                <w:szCs w:val="16"/>
                <w:lang w:val="es-MX" w:eastAsia="es-MX"/>
              </w:rPr>
              <w:br/>
              <w:t>OBREGON</w:t>
            </w:r>
          </w:p>
        </w:tc>
        <w:tc>
          <w:tcPr>
            <w:tcW w:w="4151" w:type="dxa"/>
            <w:tcBorders>
              <w:top w:val="nil"/>
              <w:left w:val="nil"/>
              <w:bottom w:val="single" w:sz="8" w:space="0" w:color="auto"/>
              <w:right w:val="single" w:sz="8" w:space="0" w:color="auto"/>
            </w:tcBorders>
            <w:shd w:val="clear" w:color="auto" w:fill="auto"/>
            <w:vAlign w:val="center"/>
            <w:hideMark/>
          </w:tcPr>
          <w:p w14:paraId="5182945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ESTACIÓN ESPERANZA NO. 5210, COL. ÁLVARO OBREGÓN, MONTERREY,</w:t>
            </w:r>
            <w:r w:rsidRPr="00483A0E">
              <w:rPr>
                <w:rFonts w:ascii="Calibri" w:hAnsi="Calibri"/>
                <w:sz w:val="16"/>
                <w:szCs w:val="16"/>
                <w:lang w:val="es-MX" w:eastAsia="es-MX"/>
              </w:rPr>
              <w:br/>
              <w:t>C.P. 64150</w:t>
            </w:r>
          </w:p>
        </w:tc>
        <w:tc>
          <w:tcPr>
            <w:tcW w:w="1200" w:type="dxa"/>
            <w:tcBorders>
              <w:top w:val="nil"/>
              <w:left w:val="nil"/>
              <w:bottom w:val="single" w:sz="8" w:space="0" w:color="auto"/>
              <w:right w:val="single" w:sz="8" w:space="0" w:color="auto"/>
            </w:tcBorders>
            <w:shd w:val="clear" w:color="auto" w:fill="auto"/>
            <w:vAlign w:val="center"/>
            <w:hideMark/>
          </w:tcPr>
          <w:p w14:paraId="198165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3143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3556B7D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F2BF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1100</w:t>
            </w:r>
          </w:p>
        </w:tc>
        <w:tc>
          <w:tcPr>
            <w:tcW w:w="2344" w:type="dxa"/>
            <w:tcBorders>
              <w:top w:val="nil"/>
              <w:left w:val="nil"/>
              <w:bottom w:val="single" w:sz="8" w:space="0" w:color="auto"/>
              <w:right w:val="single" w:sz="8" w:space="0" w:color="auto"/>
            </w:tcBorders>
            <w:shd w:val="clear" w:color="auto" w:fill="auto"/>
            <w:vAlign w:val="center"/>
            <w:hideMark/>
          </w:tcPr>
          <w:p w14:paraId="53AD984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SANTA CRUZ</w:t>
            </w:r>
          </w:p>
        </w:tc>
        <w:tc>
          <w:tcPr>
            <w:tcW w:w="4151" w:type="dxa"/>
            <w:tcBorders>
              <w:top w:val="nil"/>
              <w:left w:val="nil"/>
              <w:bottom w:val="single" w:sz="8" w:space="0" w:color="auto"/>
              <w:right w:val="single" w:sz="8" w:space="0" w:color="auto"/>
            </w:tcBorders>
            <w:shd w:val="clear" w:color="auto" w:fill="auto"/>
            <w:vAlign w:val="center"/>
            <w:hideMark/>
          </w:tcPr>
          <w:p w14:paraId="45B7455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ZEMPOALA NO. 6810, COL. SANTA CRUZ, MONTERREY, C.P. 64250</w:t>
            </w:r>
          </w:p>
        </w:tc>
        <w:tc>
          <w:tcPr>
            <w:tcW w:w="1200" w:type="dxa"/>
            <w:tcBorders>
              <w:top w:val="nil"/>
              <w:left w:val="nil"/>
              <w:bottom w:val="single" w:sz="8" w:space="0" w:color="auto"/>
              <w:right w:val="single" w:sz="8" w:space="0" w:color="auto"/>
            </w:tcBorders>
            <w:shd w:val="clear" w:color="auto" w:fill="auto"/>
            <w:vAlign w:val="center"/>
            <w:hideMark/>
          </w:tcPr>
          <w:p w14:paraId="22EAFB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BBAB8F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AA6C76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D6AFD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9244F39"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 ALIANZA</w:t>
            </w:r>
          </w:p>
        </w:tc>
        <w:tc>
          <w:tcPr>
            <w:tcW w:w="4151" w:type="dxa"/>
            <w:tcBorders>
              <w:top w:val="nil"/>
              <w:left w:val="nil"/>
              <w:bottom w:val="single" w:sz="8" w:space="0" w:color="auto"/>
              <w:right w:val="single" w:sz="8" w:space="0" w:color="auto"/>
            </w:tcBorders>
            <w:shd w:val="clear" w:color="auto" w:fill="auto"/>
            <w:vAlign w:val="center"/>
            <w:hideMark/>
          </w:tcPr>
          <w:p w14:paraId="01003D8A"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SOLDADORES 1410 COL.  LA ALIANZA C.P. 64103</w:t>
            </w:r>
          </w:p>
        </w:tc>
        <w:tc>
          <w:tcPr>
            <w:tcW w:w="1200" w:type="dxa"/>
            <w:tcBorders>
              <w:top w:val="nil"/>
              <w:left w:val="nil"/>
              <w:bottom w:val="single" w:sz="8" w:space="0" w:color="auto"/>
              <w:right w:val="single" w:sz="8" w:space="0" w:color="auto"/>
            </w:tcBorders>
            <w:shd w:val="clear" w:color="auto" w:fill="auto"/>
            <w:vAlign w:val="center"/>
            <w:hideMark/>
          </w:tcPr>
          <w:p w14:paraId="014586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336DC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2F93B7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D29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47437C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FERROCARRILERA</w:t>
            </w:r>
          </w:p>
        </w:tc>
        <w:tc>
          <w:tcPr>
            <w:tcW w:w="4151" w:type="dxa"/>
            <w:tcBorders>
              <w:top w:val="nil"/>
              <w:left w:val="nil"/>
              <w:bottom w:val="single" w:sz="8" w:space="0" w:color="auto"/>
              <w:right w:val="single" w:sz="8" w:space="0" w:color="auto"/>
            </w:tcBorders>
            <w:shd w:val="clear" w:color="auto" w:fill="auto"/>
            <w:vAlign w:val="center"/>
            <w:hideMark/>
          </w:tcPr>
          <w:p w14:paraId="298C78A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JOAQUÍN A. GALLO NO. 2110, COL. FERROCARRILERA, MONTERREY, C.P.</w:t>
            </w:r>
            <w:r w:rsidRPr="00483A0E">
              <w:rPr>
                <w:rFonts w:ascii="Calibri" w:hAnsi="Calibri"/>
                <w:sz w:val="16"/>
                <w:szCs w:val="16"/>
                <w:lang w:val="es-MX" w:eastAsia="es-MX"/>
              </w:rPr>
              <w:br/>
              <w:t>64250</w:t>
            </w:r>
          </w:p>
        </w:tc>
        <w:tc>
          <w:tcPr>
            <w:tcW w:w="1200" w:type="dxa"/>
            <w:tcBorders>
              <w:top w:val="nil"/>
              <w:left w:val="nil"/>
              <w:bottom w:val="single" w:sz="8" w:space="0" w:color="auto"/>
              <w:right w:val="single" w:sz="8" w:space="0" w:color="auto"/>
            </w:tcBorders>
            <w:shd w:val="clear" w:color="auto" w:fill="auto"/>
            <w:vAlign w:val="center"/>
            <w:hideMark/>
          </w:tcPr>
          <w:p w14:paraId="0CFE65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6804C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507CF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E6A26E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096274D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LA</w:t>
            </w:r>
            <w:r w:rsidRPr="00483A0E">
              <w:rPr>
                <w:rFonts w:ascii="Calibri" w:hAnsi="Calibri"/>
                <w:sz w:val="16"/>
                <w:szCs w:val="16"/>
                <w:lang w:val="es-MX" w:eastAsia="es-MX"/>
              </w:rPr>
              <w:br/>
              <w:t>ESPERANZA</w:t>
            </w:r>
          </w:p>
        </w:tc>
        <w:tc>
          <w:tcPr>
            <w:tcW w:w="4151" w:type="dxa"/>
            <w:tcBorders>
              <w:top w:val="nil"/>
              <w:left w:val="nil"/>
              <w:bottom w:val="single" w:sz="8" w:space="0" w:color="auto"/>
              <w:right w:val="single" w:sz="8" w:space="0" w:color="auto"/>
            </w:tcBorders>
            <w:shd w:val="clear" w:color="auto" w:fill="auto"/>
            <w:vAlign w:val="center"/>
            <w:hideMark/>
          </w:tcPr>
          <w:p w14:paraId="2129DDB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LA HAYA NO. 5029, COL. LA ESPERANZA, MONTERREY, C.P. 64267</w:t>
            </w:r>
          </w:p>
        </w:tc>
        <w:tc>
          <w:tcPr>
            <w:tcW w:w="1200" w:type="dxa"/>
            <w:tcBorders>
              <w:top w:val="nil"/>
              <w:left w:val="nil"/>
              <w:bottom w:val="single" w:sz="8" w:space="0" w:color="auto"/>
              <w:right w:val="single" w:sz="8" w:space="0" w:color="auto"/>
            </w:tcBorders>
            <w:shd w:val="clear" w:color="auto" w:fill="auto"/>
            <w:vAlign w:val="center"/>
            <w:hideMark/>
          </w:tcPr>
          <w:p w14:paraId="5E2B55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F69B3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F8CB84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A95A7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6FFC99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TALLERES</w:t>
            </w:r>
          </w:p>
        </w:tc>
        <w:tc>
          <w:tcPr>
            <w:tcW w:w="4151" w:type="dxa"/>
            <w:tcBorders>
              <w:top w:val="nil"/>
              <w:left w:val="nil"/>
              <w:bottom w:val="single" w:sz="8" w:space="0" w:color="auto"/>
              <w:right w:val="single" w:sz="8" w:space="0" w:color="auto"/>
            </w:tcBorders>
            <w:shd w:val="clear" w:color="auto" w:fill="auto"/>
            <w:vAlign w:val="center"/>
            <w:hideMark/>
          </w:tcPr>
          <w:p w14:paraId="3DE486B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JOSÉ JUSTO CORRO NO. 2185, COL. TALLERES, MONTERREY, C.P. 64488</w:t>
            </w:r>
          </w:p>
        </w:tc>
        <w:tc>
          <w:tcPr>
            <w:tcW w:w="1200" w:type="dxa"/>
            <w:tcBorders>
              <w:top w:val="nil"/>
              <w:left w:val="nil"/>
              <w:bottom w:val="single" w:sz="8" w:space="0" w:color="auto"/>
              <w:right w:val="single" w:sz="8" w:space="0" w:color="auto"/>
            </w:tcBorders>
            <w:shd w:val="clear" w:color="auto" w:fill="auto"/>
            <w:vAlign w:val="center"/>
            <w:hideMark/>
          </w:tcPr>
          <w:p w14:paraId="0310AF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19B6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092553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86AC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DA1E2F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AZTLAN</w:t>
            </w:r>
          </w:p>
        </w:tc>
        <w:tc>
          <w:tcPr>
            <w:tcW w:w="4151" w:type="dxa"/>
            <w:tcBorders>
              <w:top w:val="nil"/>
              <w:left w:val="nil"/>
              <w:bottom w:val="single" w:sz="8" w:space="0" w:color="auto"/>
              <w:right w:val="single" w:sz="8" w:space="0" w:color="auto"/>
            </w:tcBorders>
            <w:shd w:val="clear" w:color="auto" w:fill="auto"/>
            <w:vAlign w:val="center"/>
            <w:hideMark/>
          </w:tcPr>
          <w:p w14:paraId="768DDBF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NARDO S/N, COL. VALLE DEL TOPOCHICO, MONTERREY, C.P. 64250</w:t>
            </w:r>
          </w:p>
        </w:tc>
        <w:tc>
          <w:tcPr>
            <w:tcW w:w="1200" w:type="dxa"/>
            <w:tcBorders>
              <w:top w:val="nil"/>
              <w:left w:val="nil"/>
              <w:bottom w:val="single" w:sz="8" w:space="0" w:color="auto"/>
              <w:right w:val="single" w:sz="8" w:space="0" w:color="auto"/>
            </w:tcBorders>
            <w:shd w:val="clear" w:color="auto" w:fill="auto"/>
            <w:vAlign w:val="center"/>
            <w:hideMark/>
          </w:tcPr>
          <w:p w14:paraId="3B3BE3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975B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B24C27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DD21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0662219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TOPO CHICO</w:t>
            </w:r>
          </w:p>
        </w:tc>
        <w:tc>
          <w:tcPr>
            <w:tcW w:w="4151" w:type="dxa"/>
            <w:tcBorders>
              <w:top w:val="nil"/>
              <w:left w:val="nil"/>
              <w:bottom w:val="single" w:sz="8" w:space="0" w:color="auto"/>
              <w:right w:val="single" w:sz="8" w:space="0" w:color="auto"/>
            </w:tcBorders>
            <w:shd w:val="clear" w:color="auto" w:fill="auto"/>
            <w:vAlign w:val="center"/>
            <w:hideMark/>
          </w:tcPr>
          <w:p w14:paraId="7DAEC69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APODACA NO. 1470, COL. TOPO CHICO, MONTERREY, C.P. 64428</w:t>
            </w:r>
          </w:p>
        </w:tc>
        <w:tc>
          <w:tcPr>
            <w:tcW w:w="1200" w:type="dxa"/>
            <w:tcBorders>
              <w:top w:val="nil"/>
              <w:left w:val="nil"/>
              <w:bottom w:val="single" w:sz="8" w:space="0" w:color="auto"/>
              <w:right w:val="single" w:sz="8" w:space="0" w:color="auto"/>
            </w:tcBorders>
            <w:shd w:val="clear" w:color="auto" w:fill="auto"/>
            <w:vAlign w:val="center"/>
            <w:hideMark/>
          </w:tcPr>
          <w:p w14:paraId="35046B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8C1C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65BC42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45AC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7F7467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SALUD MENTAL</w:t>
            </w:r>
          </w:p>
        </w:tc>
        <w:tc>
          <w:tcPr>
            <w:tcW w:w="4151" w:type="dxa"/>
            <w:tcBorders>
              <w:top w:val="nil"/>
              <w:left w:val="nil"/>
              <w:bottom w:val="single" w:sz="8" w:space="0" w:color="auto"/>
              <w:right w:val="single" w:sz="8" w:space="0" w:color="auto"/>
            </w:tcBorders>
            <w:shd w:val="clear" w:color="auto" w:fill="auto"/>
            <w:vAlign w:val="center"/>
            <w:hideMark/>
          </w:tcPr>
          <w:p w14:paraId="04567A2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FRONTERA S/N, COL. TIERRA Y LIBERTAD, MONTERREY, C.P. 64249</w:t>
            </w:r>
          </w:p>
        </w:tc>
        <w:tc>
          <w:tcPr>
            <w:tcW w:w="1200" w:type="dxa"/>
            <w:tcBorders>
              <w:top w:val="nil"/>
              <w:left w:val="nil"/>
              <w:bottom w:val="single" w:sz="8" w:space="0" w:color="auto"/>
              <w:right w:val="single" w:sz="8" w:space="0" w:color="auto"/>
            </w:tcBorders>
            <w:shd w:val="clear" w:color="auto" w:fill="auto"/>
            <w:vAlign w:val="center"/>
            <w:hideMark/>
          </w:tcPr>
          <w:p w14:paraId="0499E6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F276B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09DC4E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8054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B2AE81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CONSTITUYENTES DEL 57</w:t>
            </w:r>
          </w:p>
        </w:tc>
        <w:tc>
          <w:tcPr>
            <w:tcW w:w="4151" w:type="dxa"/>
            <w:tcBorders>
              <w:top w:val="nil"/>
              <w:left w:val="nil"/>
              <w:bottom w:val="single" w:sz="8" w:space="0" w:color="auto"/>
              <w:right w:val="single" w:sz="8" w:space="0" w:color="auto"/>
            </w:tcBorders>
            <w:shd w:val="clear" w:color="auto" w:fill="auto"/>
            <w:vAlign w:val="center"/>
            <w:hideMark/>
          </w:tcPr>
          <w:p w14:paraId="1815AF37"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MANUAL L. GÓMEZ MANZANA 4 LOTE 2, COL. CONSTITUYENTES DEL 57,</w:t>
            </w:r>
            <w:r w:rsidRPr="00483A0E">
              <w:rPr>
                <w:rFonts w:ascii="Calibri" w:hAnsi="Calibri"/>
                <w:sz w:val="16"/>
                <w:szCs w:val="16"/>
                <w:lang w:val="es-MX" w:eastAsia="es-MX"/>
              </w:rPr>
              <w:br/>
              <w:t>MONTERREY, C.P. 64260</w:t>
            </w:r>
          </w:p>
        </w:tc>
        <w:tc>
          <w:tcPr>
            <w:tcW w:w="1200" w:type="dxa"/>
            <w:tcBorders>
              <w:top w:val="nil"/>
              <w:left w:val="nil"/>
              <w:bottom w:val="single" w:sz="8" w:space="0" w:color="auto"/>
              <w:right w:val="single" w:sz="8" w:space="0" w:color="auto"/>
            </w:tcBorders>
            <w:shd w:val="clear" w:color="auto" w:fill="auto"/>
            <w:vAlign w:val="center"/>
            <w:hideMark/>
          </w:tcPr>
          <w:p w14:paraId="12EF9F0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DB5C0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EEF743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9871D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6552D3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MACRO CENTRO SAN BERNABE</w:t>
            </w:r>
            <w:r w:rsidRPr="00483A0E">
              <w:rPr>
                <w:rFonts w:ascii="Calibri" w:hAnsi="Calibri"/>
                <w:sz w:val="16"/>
                <w:szCs w:val="16"/>
                <w:lang w:val="es-MX" w:eastAsia="es-MX"/>
              </w:rPr>
              <w:br/>
              <w:t>II</w:t>
            </w:r>
          </w:p>
        </w:tc>
        <w:tc>
          <w:tcPr>
            <w:tcW w:w="4151" w:type="dxa"/>
            <w:tcBorders>
              <w:top w:val="nil"/>
              <w:left w:val="nil"/>
              <w:bottom w:val="single" w:sz="8" w:space="0" w:color="auto"/>
              <w:right w:val="single" w:sz="8" w:space="0" w:color="auto"/>
            </w:tcBorders>
            <w:shd w:val="clear" w:color="auto" w:fill="auto"/>
            <w:vAlign w:val="center"/>
            <w:hideMark/>
          </w:tcPr>
          <w:p w14:paraId="6CB4491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PROLONGACIÓN AZTLÁN S/N ESQ. CON CALLE APOLO COL. SAN BERNABÉ</w:t>
            </w:r>
            <w:r w:rsidRPr="00483A0E">
              <w:rPr>
                <w:rFonts w:ascii="Calibri" w:hAnsi="Calibri"/>
                <w:sz w:val="16"/>
                <w:szCs w:val="16"/>
                <w:lang w:val="es-MX" w:eastAsia="es-MX"/>
              </w:rPr>
              <w:br/>
              <w:t>8VO. SECTOR,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5B657E8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FB2F1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A9BEED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4B06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0481B1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w:t>
            </w:r>
            <w:r w:rsidRPr="00483A0E">
              <w:rPr>
                <w:rFonts w:ascii="Calibri" w:hAnsi="Calibri"/>
                <w:sz w:val="16"/>
                <w:szCs w:val="16"/>
                <w:lang w:val="es-MX" w:eastAsia="es-MX"/>
              </w:rPr>
              <w:br/>
              <w:t>BERNABE XI</w:t>
            </w:r>
          </w:p>
        </w:tc>
        <w:tc>
          <w:tcPr>
            <w:tcW w:w="4151" w:type="dxa"/>
            <w:tcBorders>
              <w:top w:val="nil"/>
              <w:left w:val="nil"/>
              <w:bottom w:val="single" w:sz="8" w:space="0" w:color="auto"/>
              <w:right w:val="single" w:sz="8" w:space="0" w:color="auto"/>
            </w:tcBorders>
            <w:shd w:val="clear" w:color="auto" w:fill="auto"/>
            <w:vAlign w:val="center"/>
            <w:hideMark/>
          </w:tcPr>
          <w:p w14:paraId="0943BAD7"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BREZO S/N, COL. FOMERREY 114,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066385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F7E1B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34C8A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25BB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1A9C09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CROC A</w:t>
            </w:r>
          </w:p>
        </w:tc>
        <w:tc>
          <w:tcPr>
            <w:tcW w:w="4151" w:type="dxa"/>
            <w:tcBorders>
              <w:top w:val="nil"/>
              <w:left w:val="nil"/>
              <w:bottom w:val="single" w:sz="8" w:space="0" w:color="auto"/>
              <w:right w:val="single" w:sz="8" w:space="0" w:color="auto"/>
            </w:tcBorders>
            <w:shd w:val="clear" w:color="auto" w:fill="auto"/>
            <w:vAlign w:val="center"/>
            <w:hideMark/>
          </w:tcPr>
          <w:p w14:paraId="184F098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CAMINO REAL NO. 1100, COL. CROC, MONTERREY C.P. 64200</w:t>
            </w:r>
          </w:p>
        </w:tc>
        <w:tc>
          <w:tcPr>
            <w:tcW w:w="1200" w:type="dxa"/>
            <w:tcBorders>
              <w:top w:val="nil"/>
              <w:left w:val="nil"/>
              <w:bottom w:val="single" w:sz="8" w:space="0" w:color="auto"/>
              <w:right w:val="single" w:sz="8" w:space="0" w:color="auto"/>
            </w:tcBorders>
            <w:shd w:val="clear" w:color="auto" w:fill="auto"/>
            <w:vAlign w:val="center"/>
            <w:hideMark/>
          </w:tcPr>
          <w:p w14:paraId="2B2C2B7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88C8EB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3AEEE74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6E1A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D0130F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CROC B</w:t>
            </w:r>
          </w:p>
        </w:tc>
        <w:tc>
          <w:tcPr>
            <w:tcW w:w="4151" w:type="dxa"/>
            <w:tcBorders>
              <w:top w:val="nil"/>
              <w:left w:val="nil"/>
              <w:bottom w:val="single" w:sz="8" w:space="0" w:color="auto"/>
              <w:right w:val="single" w:sz="8" w:space="0" w:color="auto"/>
            </w:tcBorders>
            <w:shd w:val="clear" w:color="auto" w:fill="auto"/>
            <w:vAlign w:val="center"/>
            <w:hideMark/>
          </w:tcPr>
          <w:p w14:paraId="31BF50D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EMANCIPACIÓN PROLETARIA NO. 1939, MONTERREY, C.P. 64200</w:t>
            </w:r>
          </w:p>
        </w:tc>
        <w:tc>
          <w:tcPr>
            <w:tcW w:w="1200" w:type="dxa"/>
            <w:tcBorders>
              <w:top w:val="nil"/>
              <w:left w:val="nil"/>
              <w:bottom w:val="single" w:sz="8" w:space="0" w:color="auto"/>
              <w:right w:val="single" w:sz="8" w:space="0" w:color="auto"/>
            </w:tcBorders>
            <w:shd w:val="clear" w:color="auto" w:fill="auto"/>
            <w:vAlign w:val="center"/>
            <w:hideMark/>
          </w:tcPr>
          <w:p w14:paraId="138D00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48C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8D9E13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2C59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279207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 SAN BERNABE II</w:t>
            </w:r>
          </w:p>
        </w:tc>
        <w:tc>
          <w:tcPr>
            <w:tcW w:w="4151" w:type="dxa"/>
            <w:tcBorders>
              <w:top w:val="nil"/>
              <w:left w:val="nil"/>
              <w:bottom w:val="single" w:sz="8" w:space="0" w:color="auto"/>
              <w:right w:val="single" w:sz="8" w:space="0" w:color="auto"/>
            </w:tcBorders>
            <w:shd w:val="clear" w:color="auto" w:fill="auto"/>
            <w:vAlign w:val="center"/>
            <w:hideMark/>
          </w:tcPr>
          <w:p w14:paraId="4BDFF86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PROLONGACIÓN AZTLÁN S/N ESQ. CON CALLE APOLO COL. SAN BERNABÉ</w:t>
            </w:r>
            <w:r w:rsidRPr="00483A0E">
              <w:rPr>
                <w:rFonts w:ascii="Calibri" w:hAnsi="Calibri"/>
                <w:sz w:val="16"/>
                <w:szCs w:val="16"/>
                <w:lang w:val="es-MX" w:eastAsia="es-MX"/>
              </w:rPr>
              <w:br/>
              <w:t>8VO. SECTOR,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6A4992E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96BCE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6C9C2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A1685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02C093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CAISMA</w:t>
            </w:r>
          </w:p>
        </w:tc>
        <w:tc>
          <w:tcPr>
            <w:tcW w:w="4151" w:type="dxa"/>
            <w:tcBorders>
              <w:top w:val="nil"/>
              <w:left w:val="nil"/>
              <w:bottom w:val="single" w:sz="8" w:space="0" w:color="auto"/>
              <w:right w:val="single" w:sz="8" w:space="0" w:color="auto"/>
            </w:tcBorders>
            <w:shd w:val="clear" w:color="auto" w:fill="auto"/>
            <w:vAlign w:val="center"/>
            <w:hideMark/>
          </w:tcPr>
          <w:p w14:paraId="046ABE1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HIPÓLITO IRIGOYEN 9004 COL. SAN MARTÍN C.P. 64210</w:t>
            </w:r>
          </w:p>
        </w:tc>
        <w:tc>
          <w:tcPr>
            <w:tcW w:w="1200" w:type="dxa"/>
            <w:tcBorders>
              <w:top w:val="nil"/>
              <w:left w:val="nil"/>
              <w:bottom w:val="single" w:sz="8" w:space="0" w:color="auto"/>
              <w:right w:val="single" w:sz="8" w:space="0" w:color="auto"/>
            </w:tcBorders>
            <w:shd w:val="clear" w:color="auto" w:fill="auto"/>
            <w:vAlign w:val="center"/>
            <w:hideMark/>
          </w:tcPr>
          <w:p w14:paraId="0E0ACE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915DD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A23184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4691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0F3957F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GRANJA</w:t>
            </w:r>
            <w:r w:rsidRPr="00483A0E">
              <w:rPr>
                <w:rFonts w:ascii="Calibri" w:hAnsi="Calibri"/>
                <w:sz w:val="16"/>
                <w:szCs w:val="16"/>
                <w:lang w:val="es-MX" w:eastAsia="es-MX"/>
              </w:rPr>
              <w:br/>
              <w:t>SANITARIA</w:t>
            </w:r>
          </w:p>
        </w:tc>
        <w:tc>
          <w:tcPr>
            <w:tcW w:w="4151" w:type="dxa"/>
            <w:tcBorders>
              <w:top w:val="nil"/>
              <w:left w:val="nil"/>
              <w:bottom w:val="single" w:sz="8" w:space="0" w:color="auto"/>
              <w:right w:val="single" w:sz="8" w:space="0" w:color="auto"/>
            </w:tcBorders>
            <w:shd w:val="clear" w:color="auto" w:fill="auto"/>
            <w:vAlign w:val="center"/>
            <w:hideMark/>
          </w:tcPr>
          <w:p w14:paraId="25F1013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LUIS ECHEVERRÍA NO. 204, COL. VALLE DE SANTA LUCÍA, MONTERREY,</w:t>
            </w:r>
            <w:r w:rsidRPr="00483A0E">
              <w:rPr>
                <w:rFonts w:ascii="Calibri" w:hAnsi="Calibri"/>
                <w:sz w:val="16"/>
                <w:szCs w:val="16"/>
                <w:lang w:val="es-MX" w:eastAsia="es-MX"/>
              </w:rPr>
              <w:br/>
              <w:t>C.P. 64230</w:t>
            </w:r>
          </w:p>
        </w:tc>
        <w:tc>
          <w:tcPr>
            <w:tcW w:w="1200" w:type="dxa"/>
            <w:tcBorders>
              <w:top w:val="nil"/>
              <w:left w:val="nil"/>
              <w:bottom w:val="single" w:sz="8" w:space="0" w:color="auto"/>
              <w:right w:val="single" w:sz="8" w:space="0" w:color="auto"/>
            </w:tcBorders>
            <w:shd w:val="clear" w:color="auto" w:fill="auto"/>
            <w:vAlign w:val="center"/>
            <w:hideMark/>
          </w:tcPr>
          <w:p w14:paraId="29C95E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D477A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63D310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67FCF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5F818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FRANCISCO</w:t>
            </w:r>
            <w:r w:rsidRPr="00483A0E">
              <w:rPr>
                <w:rFonts w:ascii="Calibri" w:hAnsi="Calibri"/>
                <w:sz w:val="16"/>
                <w:szCs w:val="16"/>
                <w:lang w:val="es-MX" w:eastAsia="es-MX"/>
              </w:rPr>
              <w:br/>
              <w:t>VILLA</w:t>
            </w:r>
          </w:p>
        </w:tc>
        <w:tc>
          <w:tcPr>
            <w:tcW w:w="4151" w:type="dxa"/>
            <w:tcBorders>
              <w:top w:val="nil"/>
              <w:left w:val="nil"/>
              <w:bottom w:val="single" w:sz="8" w:space="0" w:color="auto"/>
              <w:right w:val="single" w:sz="8" w:space="0" w:color="auto"/>
            </w:tcBorders>
            <w:shd w:val="clear" w:color="auto" w:fill="auto"/>
            <w:vAlign w:val="center"/>
            <w:hideMark/>
          </w:tcPr>
          <w:p w14:paraId="31F8883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JUAN DOSAL NO. 204, COL. FRANCISCO VILLA, MONTERREY, C.P. 64228</w:t>
            </w:r>
          </w:p>
        </w:tc>
        <w:tc>
          <w:tcPr>
            <w:tcW w:w="1200" w:type="dxa"/>
            <w:tcBorders>
              <w:top w:val="nil"/>
              <w:left w:val="nil"/>
              <w:bottom w:val="single" w:sz="8" w:space="0" w:color="auto"/>
              <w:right w:val="single" w:sz="8" w:space="0" w:color="auto"/>
            </w:tcBorders>
            <w:shd w:val="clear" w:color="auto" w:fill="auto"/>
            <w:vAlign w:val="center"/>
            <w:hideMark/>
          </w:tcPr>
          <w:p w14:paraId="268F33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EABF75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DD6E98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8DD0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F76308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MUNICIPAL</w:t>
            </w:r>
          </w:p>
        </w:tc>
        <w:tc>
          <w:tcPr>
            <w:tcW w:w="4151" w:type="dxa"/>
            <w:tcBorders>
              <w:top w:val="nil"/>
              <w:left w:val="nil"/>
              <w:bottom w:val="single" w:sz="8" w:space="0" w:color="auto"/>
              <w:right w:val="single" w:sz="8" w:space="0" w:color="auto"/>
            </w:tcBorders>
            <w:shd w:val="clear" w:color="auto" w:fill="auto"/>
            <w:vAlign w:val="center"/>
            <w:hideMark/>
          </w:tcPr>
          <w:p w14:paraId="7430308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DR. EUSEBIO GUAJARDO NO. 9512, COL. MUNICIPAL, MONTERREY, C.P.</w:t>
            </w:r>
            <w:r w:rsidRPr="00483A0E">
              <w:rPr>
                <w:rFonts w:ascii="Calibri" w:hAnsi="Calibri"/>
                <w:sz w:val="16"/>
                <w:szCs w:val="16"/>
                <w:lang w:val="es-MX" w:eastAsia="es-MX"/>
              </w:rPr>
              <w:br/>
              <w:t>64210</w:t>
            </w:r>
          </w:p>
        </w:tc>
        <w:tc>
          <w:tcPr>
            <w:tcW w:w="1200" w:type="dxa"/>
            <w:tcBorders>
              <w:top w:val="nil"/>
              <w:left w:val="nil"/>
              <w:bottom w:val="single" w:sz="8" w:space="0" w:color="auto"/>
              <w:right w:val="single" w:sz="8" w:space="0" w:color="auto"/>
            </w:tcBorders>
            <w:shd w:val="clear" w:color="auto" w:fill="auto"/>
            <w:vAlign w:val="center"/>
            <w:hideMark/>
          </w:tcPr>
          <w:p w14:paraId="77C1F5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F2DB6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FA75A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CA09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49E23B0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EL PORVENIR</w:t>
            </w:r>
          </w:p>
        </w:tc>
        <w:tc>
          <w:tcPr>
            <w:tcW w:w="4151" w:type="dxa"/>
            <w:tcBorders>
              <w:top w:val="nil"/>
              <w:left w:val="nil"/>
              <w:bottom w:val="single" w:sz="8" w:space="0" w:color="auto"/>
              <w:right w:val="single" w:sz="8" w:space="0" w:color="auto"/>
            </w:tcBorders>
            <w:shd w:val="clear" w:color="auto" w:fill="auto"/>
            <w:vAlign w:val="center"/>
            <w:hideMark/>
          </w:tcPr>
          <w:p w14:paraId="06FFDEE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ZEUS NO. 4237, COL. EL PORVENIR, MONTERREY, C.P. 64206</w:t>
            </w:r>
          </w:p>
        </w:tc>
        <w:tc>
          <w:tcPr>
            <w:tcW w:w="1200" w:type="dxa"/>
            <w:tcBorders>
              <w:top w:val="nil"/>
              <w:left w:val="nil"/>
              <w:bottom w:val="single" w:sz="8" w:space="0" w:color="auto"/>
              <w:right w:val="single" w:sz="8" w:space="0" w:color="auto"/>
            </w:tcBorders>
            <w:shd w:val="clear" w:color="auto" w:fill="auto"/>
            <w:vAlign w:val="center"/>
            <w:hideMark/>
          </w:tcPr>
          <w:p w14:paraId="211614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72EF62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2B5F8E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4B33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A0F8E0D"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ALMACEN DE LA JURISDICCIÓN</w:t>
            </w:r>
          </w:p>
        </w:tc>
        <w:tc>
          <w:tcPr>
            <w:tcW w:w="4151" w:type="dxa"/>
            <w:tcBorders>
              <w:top w:val="nil"/>
              <w:left w:val="nil"/>
              <w:bottom w:val="single" w:sz="8" w:space="0" w:color="auto"/>
              <w:right w:val="single" w:sz="8" w:space="0" w:color="auto"/>
            </w:tcBorders>
            <w:shd w:val="clear" w:color="auto" w:fill="auto"/>
            <w:vAlign w:val="center"/>
            <w:hideMark/>
          </w:tcPr>
          <w:p w14:paraId="01C95A4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PLAN DE GUADALUPE 122 COL. ANTONIO I. VILLARREAL C.P. 64390</w:t>
            </w:r>
          </w:p>
        </w:tc>
        <w:tc>
          <w:tcPr>
            <w:tcW w:w="1200" w:type="dxa"/>
            <w:tcBorders>
              <w:top w:val="nil"/>
              <w:left w:val="nil"/>
              <w:bottom w:val="single" w:sz="8" w:space="0" w:color="auto"/>
              <w:right w:val="single" w:sz="8" w:space="0" w:color="auto"/>
            </w:tcBorders>
            <w:shd w:val="clear" w:color="auto" w:fill="auto"/>
            <w:vAlign w:val="center"/>
            <w:hideMark/>
          </w:tcPr>
          <w:p w14:paraId="2497EE5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39F56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5BDBBA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1ACC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127EE2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ALTOS</w:t>
            </w:r>
          </w:p>
        </w:tc>
        <w:tc>
          <w:tcPr>
            <w:tcW w:w="4151" w:type="dxa"/>
            <w:tcBorders>
              <w:top w:val="nil"/>
              <w:left w:val="nil"/>
              <w:bottom w:val="single" w:sz="8" w:space="0" w:color="auto"/>
              <w:right w:val="single" w:sz="8" w:space="0" w:color="auto"/>
            </w:tcBorders>
            <w:shd w:val="clear" w:color="auto" w:fill="auto"/>
            <w:vAlign w:val="center"/>
            <w:hideMark/>
          </w:tcPr>
          <w:p w14:paraId="03E7856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TEPATITLAN NO. 4820, COL.LOS ALTOS</w:t>
            </w:r>
          </w:p>
        </w:tc>
        <w:tc>
          <w:tcPr>
            <w:tcW w:w="1200" w:type="dxa"/>
            <w:tcBorders>
              <w:top w:val="nil"/>
              <w:left w:val="nil"/>
              <w:bottom w:val="single" w:sz="8" w:space="0" w:color="auto"/>
              <w:right w:val="single" w:sz="8" w:space="0" w:color="auto"/>
            </w:tcBorders>
            <w:shd w:val="clear" w:color="auto" w:fill="auto"/>
            <w:vAlign w:val="center"/>
            <w:hideMark/>
          </w:tcPr>
          <w:p w14:paraId="63F5FF0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F45D9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3C0BDB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D42F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939139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RAFAEL BUELNA</w:t>
            </w:r>
          </w:p>
        </w:tc>
        <w:tc>
          <w:tcPr>
            <w:tcW w:w="4151" w:type="dxa"/>
            <w:tcBorders>
              <w:top w:val="nil"/>
              <w:left w:val="nil"/>
              <w:bottom w:val="single" w:sz="8" w:space="0" w:color="auto"/>
              <w:right w:val="single" w:sz="8" w:space="0" w:color="auto"/>
            </w:tcBorders>
            <w:shd w:val="clear" w:color="auto" w:fill="auto"/>
            <w:vAlign w:val="center"/>
            <w:hideMark/>
          </w:tcPr>
          <w:p w14:paraId="1DB295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SALINAS NO. 2690, COL. RAFAEL BUELNA</w:t>
            </w:r>
          </w:p>
        </w:tc>
        <w:tc>
          <w:tcPr>
            <w:tcW w:w="1200" w:type="dxa"/>
            <w:tcBorders>
              <w:top w:val="nil"/>
              <w:left w:val="nil"/>
              <w:bottom w:val="single" w:sz="8" w:space="0" w:color="auto"/>
              <w:right w:val="single" w:sz="8" w:space="0" w:color="auto"/>
            </w:tcBorders>
            <w:shd w:val="clear" w:color="auto" w:fill="auto"/>
            <w:vAlign w:val="center"/>
            <w:hideMark/>
          </w:tcPr>
          <w:p w14:paraId="670CE8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550470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E94476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3AF2E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485E84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113</w:t>
            </w:r>
          </w:p>
        </w:tc>
        <w:tc>
          <w:tcPr>
            <w:tcW w:w="4151" w:type="dxa"/>
            <w:tcBorders>
              <w:top w:val="nil"/>
              <w:left w:val="nil"/>
              <w:bottom w:val="single" w:sz="8" w:space="0" w:color="auto"/>
              <w:right w:val="single" w:sz="8" w:space="0" w:color="auto"/>
            </w:tcBorders>
            <w:shd w:val="clear" w:color="auto" w:fill="auto"/>
            <w:vAlign w:val="center"/>
            <w:hideMark/>
          </w:tcPr>
          <w:p w14:paraId="302BD9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SEGADORA NO. 927 ESQUINA CON BRIDA, COL. FOMERREY 113</w:t>
            </w:r>
          </w:p>
        </w:tc>
        <w:tc>
          <w:tcPr>
            <w:tcW w:w="1200" w:type="dxa"/>
            <w:tcBorders>
              <w:top w:val="nil"/>
              <w:left w:val="nil"/>
              <w:bottom w:val="single" w:sz="8" w:space="0" w:color="auto"/>
              <w:right w:val="single" w:sz="8" w:space="0" w:color="auto"/>
            </w:tcBorders>
            <w:shd w:val="clear" w:color="auto" w:fill="auto"/>
            <w:vAlign w:val="center"/>
            <w:hideMark/>
          </w:tcPr>
          <w:p w14:paraId="1D3101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C24105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A2925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850E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3096492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TERMINAL </w:t>
            </w:r>
          </w:p>
        </w:tc>
        <w:tc>
          <w:tcPr>
            <w:tcW w:w="4151" w:type="dxa"/>
            <w:tcBorders>
              <w:top w:val="nil"/>
              <w:left w:val="nil"/>
              <w:bottom w:val="single" w:sz="8" w:space="0" w:color="auto"/>
              <w:right w:val="single" w:sz="8" w:space="0" w:color="auto"/>
            </w:tcBorders>
            <w:shd w:val="clear" w:color="auto" w:fill="auto"/>
            <w:vAlign w:val="center"/>
            <w:hideMark/>
          </w:tcPr>
          <w:p w14:paraId="1082611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FELIX U GOMEZ 1700 COLONIA TERMINAL, MONTERREY N. L</w:t>
            </w:r>
          </w:p>
        </w:tc>
        <w:tc>
          <w:tcPr>
            <w:tcW w:w="1200" w:type="dxa"/>
            <w:tcBorders>
              <w:top w:val="nil"/>
              <w:left w:val="nil"/>
              <w:bottom w:val="single" w:sz="8" w:space="0" w:color="auto"/>
              <w:right w:val="single" w:sz="8" w:space="0" w:color="auto"/>
            </w:tcBorders>
            <w:shd w:val="clear" w:color="auto" w:fill="auto"/>
            <w:vAlign w:val="center"/>
            <w:hideMark/>
          </w:tcPr>
          <w:p w14:paraId="74D2D6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578CA88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37017BF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8987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20F6D9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04EB3E1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FELIX U GOMEZ 1700 COLONIA TERMINAL EN MONTERREY, N. L</w:t>
            </w:r>
          </w:p>
        </w:tc>
        <w:tc>
          <w:tcPr>
            <w:tcW w:w="1200" w:type="dxa"/>
            <w:tcBorders>
              <w:top w:val="nil"/>
              <w:left w:val="nil"/>
              <w:bottom w:val="single" w:sz="8" w:space="0" w:color="auto"/>
              <w:right w:val="single" w:sz="8" w:space="0" w:color="auto"/>
            </w:tcBorders>
            <w:shd w:val="clear" w:color="auto" w:fill="auto"/>
            <w:vAlign w:val="center"/>
            <w:hideMark/>
          </w:tcPr>
          <w:p w14:paraId="4FB936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F5B27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65733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FE800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481CA8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VILLAS DE ALCALÁ</w:t>
            </w:r>
          </w:p>
        </w:tc>
        <w:tc>
          <w:tcPr>
            <w:tcW w:w="4151" w:type="dxa"/>
            <w:tcBorders>
              <w:top w:val="nil"/>
              <w:left w:val="nil"/>
              <w:bottom w:val="single" w:sz="8" w:space="0" w:color="auto"/>
              <w:right w:val="single" w:sz="8" w:space="0" w:color="auto"/>
            </w:tcBorders>
            <w:shd w:val="clear" w:color="auto" w:fill="auto"/>
            <w:vAlign w:val="center"/>
            <w:hideMark/>
          </w:tcPr>
          <w:p w14:paraId="52439C4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CERRO NUEVO NO. 200, COL. VILLAS DE ALCALÁ 2DO. SECTOR, CIÉNEGA DE FLORES, N.L., C.P. 65580</w:t>
            </w:r>
          </w:p>
        </w:tc>
        <w:tc>
          <w:tcPr>
            <w:tcW w:w="1200" w:type="dxa"/>
            <w:tcBorders>
              <w:top w:val="nil"/>
              <w:left w:val="nil"/>
              <w:bottom w:val="single" w:sz="8" w:space="0" w:color="auto"/>
              <w:right w:val="single" w:sz="8" w:space="0" w:color="auto"/>
            </w:tcBorders>
            <w:shd w:val="clear" w:color="auto" w:fill="auto"/>
            <w:vAlign w:val="center"/>
            <w:hideMark/>
          </w:tcPr>
          <w:p w14:paraId="06CEED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B7025C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44B224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01185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1200</w:t>
            </w:r>
          </w:p>
        </w:tc>
        <w:tc>
          <w:tcPr>
            <w:tcW w:w="2344" w:type="dxa"/>
            <w:tcBorders>
              <w:top w:val="nil"/>
              <w:left w:val="nil"/>
              <w:bottom w:val="single" w:sz="8" w:space="0" w:color="auto"/>
              <w:right w:val="single" w:sz="8" w:space="0" w:color="auto"/>
            </w:tcBorders>
            <w:shd w:val="clear" w:color="auto" w:fill="auto"/>
            <w:vAlign w:val="center"/>
            <w:hideMark/>
          </w:tcPr>
          <w:p w14:paraId="600F66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ANDALUCIA</w:t>
            </w:r>
          </w:p>
        </w:tc>
        <w:tc>
          <w:tcPr>
            <w:tcW w:w="4151" w:type="dxa"/>
            <w:tcBorders>
              <w:top w:val="nil"/>
              <w:left w:val="nil"/>
              <w:bottom w:val="single" w:sz="8" w:space="0" w:color="auto"/>
              <w:right w:val="single" w:sz="8" w:space="0" w:color="auto"/>
            </w:tcBorders>
            <w:shd w:val="clear" w:color="auto" w:fill="auto"/>
            <w:vAlign w:val="center"/>
            <w:hideMark/>
          </w:tcPr>
          <w:p w14:paraId="49DDD16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CÓRDOBA S/N, COL. ANDALUCÍA, SAN NICOLÁS DE LOS GARZA, N.L., CP 66470</w:t>
            </w:r>
          </w:p>
        </w:tc>
        <w:tc>
          <w:tcPr>
            <w:tcW w:w="1200" w:type="dxa"/>
            <w:tcBorders>
              <w:top w:val="nil"/>
              <w:left w:val="nil"/>
              <w:bottom w:val="single" w:sz="8" w:space="0" w:color="auto"/>
              <w:right w:val="single" w:sz="8" w:space="0" w:color="auto"/>
            </w:tcBorders>
            <w:shd w:val="clear" w:color="auto" w:fill="auto"/>
            <w:vAlign w:val="center"/>
            <w:hideMark/>
          </w:tcPr>
          <w:p w14:paraId="5DB6BC9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66D25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1ABCC4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6E11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6A5E95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NUEVA VIDA PEDREGAL</w:t>
            </w:r>
          </w:p>
        </w:tc>
        <w:tc>
          <w:tcPr>
            <w:tcW w:w="4151" w:type="dxa"/>
            <w:tcBorders>
              <w:top w:val="nil"/>
              <w:left w:val="nil"/>
              <w:bottom w:val="single" w:sz="8" w:space="0" w:color="auto"/>
              <w:right w:val="single" w:sz="8" w:space="0" w:color="auto"/>
            </w:tcBorders>
            <w:shd w:val="clear" w:color="auto" w:fill="auto"/>
            <w:vAlign w:val="center"/>
            <w:hideMark/>
          </w:tcPr>
          <w:p w14:paraId="05F538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DEPORTIVA PONIENTE LAS TORRES CON CERAMICA COL. INDUSTRIAL, ESCOBEDO, N.L.</w:t>
            </w:r>
          </w:p>
        </w:tc>
        <w:tc>
          <w:tcPr>
            <w:tcW w:w="1200" w:type="dxa"/>
            <w:tcBorders>
              <w:top w:val="nil"/>
              <w:left w:val="nil"/>
              <w:bottom w:val="single" w:sz="8" w:space="0" w:color="auto"/>
              <w:right w:val="single" w:sz="8" w:space="0" w:color="auto"/>
            </w:tcBorders>
            <w:shd w:val="clear" w:color="auto" w:fill="auto"/>
            <w:vAlign w:val="center"/>
            <w:hideMark/>
          </w:tcPr>
          <w:p w14:paraId="2B73F9D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B4503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9BA54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C7DED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CBC8FE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CARMEN ROMANO</w:t>
            </w:r>
          </w:p>
        </w:tc>
        <w:tc>
          <w:tcPr>
            <w:tcW w:w="4151" w:type="dxa"/>
            <w:tcBorders>
              <w:top w:val="nil"/>
              <w:left w:val="nil"/>
              <w:bottom w:val="single" w:sz="8" w:space="0" w:color="auto"/>
              <w:right w:val="single" w:sz="8" w:space="0" w:color="auto"/>
            </w:tcBorders>
            <w:shd w:val="clear" w:color="auto" w:fill="auto"/>
            <w:vAlign w:val="center"/>
            <w:hideMark/>
          </w:tcPr>
          <w:p w14:paraId="18EA95B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FILANDESES NO. 728, COL. CARMEN ROMANO, SAN NICOLÁS DE LOS GARZA, N.L., CP 66444</w:t>
            </w:r>
          </w:p>
        </w:tc>
        <w:tc>
          <w:tcPr>
            <w:tcW w:w="1200" w:type="dxa"/>
            <w:tcBorders>
              <w:top w:val="nil"/>
              <w:left w:val="nil"/>
              <w:bottom w:val="single" w:sz="8" w:space="0" w:color="auto"/>
              <w:right w:val="single" w:sz="8" w:space="0" w:color="auto"/>
            </w:tcBorders>
            <w:shd w:val="clear" w:color="auto" w:fill="auto"/>
            <w:vAlign w:val="center"/>
            <w:hideMark/>
          </w:tcPr>
          <w:p w14:paraId="7A7EA23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721E0C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755BF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418F9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A2DE6A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CELESTINO GASCA</w:t>
            </w:r>
          </w:p>
        </w:tc>
        <w:tc>
          <w:tcPr>
            <w:tcW w:w="4151" w:type="dxa"/>
            <w:tcBorders>
              <w:top w:val="nil"/>
              <w:left w:val="nil"/>
              <w:bottom w:val="single" w:sz="8" w:space="0" w:color="auto"/>
              <w:right w:val="single" w:sz="8" w:space="0" w:color="auto"/>
            </w:tcBorders>
            <w:shd w:val="clear" w:color="auto" w:fill="auto"/>
            <w:vAlign w:val="center"/>
            <w:hideMark/>
          </w:tcPr>
          <w:p w14:paraId="6DF740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TLAXCALA NO. 100, COL. CELESTINO GASCA, GENERAL ESCOBEDO, N.L., CP 66055</w:t>
            </w:r>
          </w:p>
        </w:tc>
        <w:tc>
          <w:tcPr>
            <w:tcW w:w="1200" w:type="dxa"/>
            <w:tcBorders>
              <w:top w:val="nil"/>
              <w:left w:val="nil"/>
              <w:bottom w:val="single" w:sz="8" w:space="0" w:color="auto"/>
              <w:right w:val="single" w:sz="8" w:space="0" w:color="auto"/>
            </w:tcBorders>
            <w:shd w:val="clear" w:color="auto" w:fill="auto"/>
            <w:vAlign w:val="center"/>
            <w:hideMark/>
          </w:tcPr>
          <w:p w14:paraId="416DB8A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951E2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563D09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55AF4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C3218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CIENEGA DE FLORES</w:t>
            </w:r>
          </w:p>
        </w:tc>
        <w:tc>
          <w:tcPr>
            <w:tcW w:w="4151" w:type="dxa"/>
            <w:tcBorders>
              <w:top w:val="nil"/>
              <w:left w:val="nil"/>
              <w:bottom w:val="single" w:sz="8" w:space="0" w:color="auto"/>
              <w:right w:val="single" w:sz="8" w:space="0" w:color="auto"/>
            </w:tcBorders>
            <w:shd w:val="clear" w:color="auto" w:fill="auto"/>
            <w:vAlign w:val="center"/>
            <w:hideMark/>
          </w:tcPr>
          <w:p w14:paraId="58E2BA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INDEPENDENCIA NO. 487 S/N, SALINAS VICTORIA, N. L</w:t>
            </w:r>
          </w:p>
        </w:tc>
        <w:tc>
          <w:tcPr>
            <w:tcW w:w="1200" w:type="dxa"/>
            <w:tcBorders>
              <w:top w:val="nil"/>
              <w:left w:val="nil"/>
              <w:bottom w:val="single" w:sz="8" w:space="0" w:color="auto"/>
              <w:right w:val="single" w:sz="8" w:space="0" w:color="auto"/>
            </w:tcBorders>
            <w:shd w:val="clear" w:color="auto" w:fill="auto"/>
            <w:vAlign w:val="center"/>
            <w:hideMark/>
          </w:tcPr>
          <w:p w14:paraId="0D2AA4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7FBE3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DEB1E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4614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887EF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CONSTITUYENTES DEL 17</w:t>
            </w:r>
          </w:p>
        </w:tc>
        <w:tc>
          <w:tcPr>
            <w:tcW w:w="4151" w:type="dxa"/>
            <w:tcBorders>
              <w:top w:val="nil"/>
              <w:left w:val="nil"/>
              <w:bottom w:val="single" w:sz="8" w:space="0" w:color="auto"/>
              <w:right w:val="single" w:sz="8" w:space="0" w:color="auto"/>
            </w:tcBorders>
            <w:shd w:val="clear" w:color="auto" w:fill="auto"/>
            <w:vAlign w:val="center"/>
            <w:hideMark/>
          </w:tcPr>
          <w:p w14:paraId="0201B8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NICEFORO ZAMBRANO NO. 130, COL. CONSTITUYENTES DEL 17, SAN NICOLÁS DE LOS GARZA, N.L., CP 66410</w:t>
            </w:r>
          </w:p>
        </w:tc>
        <w:tc>
          <w:tcPr>
            <w:tcW w:w="1200" w:type="dxa"/>
            <w:tcBorders>
              <w:top w:val="nil"/>
              <w:left w:val="nil"/>
              <w:bottom w:val="single" w:sz="8" w:space="0" w:color="auto"/>
              <w:right w:val="single" w:sz="8" w:space="0" w:color="auto"/>
            </w:tcBorders>
            <w:shd w:val="clear" w:color="auto" w:fill="auto"/>
            <w:vAlign w:val="center"/>
            <w:hideMark/>
          </w:tcPr>
          <w:p w14:paraId="1713CB1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63988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8F97B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5CD7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6BC3E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 EL CARMEN</w:t>
            </w:r>
          </w:p>
        </w:tc>
        <w:tc>
          <w:tcPr>
            <w:tcW w:w="4151" w:type="dxa"/>
            <w:tcBorders>
              <w:top w:val="nil"/>
              <w:left w:val="nil"/>
              <w:bottom w:val="single" w:sz="8" w:space="0" w:color="auto"/>
              <w:right w:val="single" w:sz="8" w:space="0" w:color="auto"/>
            </w:tcBorders>
            <w:shd w:val="clear" w:color="auto" w:fill="auto"/>
            <w:vAlign w:val="center"/>
            <w:hideMark/>
          </w:tcPr>
          <w:p w14:paraId="2EAED29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NIÑOS HÉROES S/N, COL. LA ALIANZA REAL, EL CARMEN, N.L., CP 66550</w:t>
            </w:r>
          </w:p>
        </w:tc>
        <w:tc>
          <w:tcPr>
            <w:tcW w:w="1200" w:type="dxa"/>
            <w:tcBorders>
              <w:top w:val="nil"/>
              <w:left w:val="nil"/>
              <w:bottom w:val="single" w:sz="8" w:space="0" w:color="auto"/>
              <w:right w:val="single" w:sz="8" w:space="0" w:color="auto"/>
            </w:tcBorders>
            <w:shd w:val="clear" w:color="auto" w:fill="auto"/>
            <w:vAlign w:val="center"/>
            <w:hideMark/>
          </w:tcPr>
          <w:p w14:paraId="03D18A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B756F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7D49C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BB65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F2AFC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EMILIANO ZAPATA</w:t>
            </w:r>
          </w:p>
        </w:tc>
        <w:tc>
          <w:tcPr>
            <w:tcW w:w="4151" w:type="dxa"/>
            <w:tcBorders>
              <w:top w:val="nil"/>
              <w:left w:val="nil"/>
              <w:bottom w:val="single" w:sz="8" w:space="0" w:color="auto"/>
              <w:right w:val="single" w:sz="8" w:space="0" w:color="auto"/>
            </w:tcBorders>
            <w:shd w:val="clear" w:color="auto" w:fill="auto"/>
            <w:vAlign w:val="center"/>
            <w:hideMark/>
          </w:tcPr>
          <w:p w14:paraId="4F3670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OTILIO MONTERO NO. 607, COL. EMILIANO ZAPATA, SALINAS VICTORIA, N.L., CP 65500</w:t>
            </w:r>
          </w:p>
        </w:tc>
        <w:tc>
          <w:tcPr>
            <w:tcW w:w="1200" w:type="dxa"/>
            <w:tcBorders>
              <w:top w:val="nil"/>
              <w:left w:val="nil"/>
              <w:bottom w:val="single" w:sz="8" w:space="0" w:color="auto"/>
              <w:right w:val="single" w:sz="8" w:space="0" w:color="auto"/>
            </w:tcBorders>
            <w:shd w:val="clear" w:color="auto" w:fill="auto"/>
            <w:vAlign w:val="center"/>
            <w:hideMark/>
          </w:tcPr>
          <w:p w14:paraId="7689E57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34B7D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BB6C15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8565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D9242D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EX HACIENDA EL CANADA</w:t>
            </w:r>
          </w:p>
        </w:tc>
        <w:tc>
          <w:tcPr>
            <w:tcW w:w="4151" w:type="dxa"/>
            <w:tcBorders>
              <w:top w:val="nil"/>
              <w:left w:val="nil"/>
              <w:bottom w:val="single" w:sz="8" w:space="0" w:color="auto"/>
              <w:right w:val="single" w:sz="8" w:space="0" w:color="auto"/>
            </w:tcBorders>
            <w:shd w:val="clear" w:color="auto" w:fill="auto"/>
            <w:vAlign w:val="center"/>
            <w:hideMark/>
          </w:tcPr>
          <w:p w14:paraId="7F1B56A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ESCOBEDO KM. 215, COL. EX HACIENDA EL CANADÁ, GENERAL ESCOBEDO, N.L. CP 66054</w:t>
            </w:r>
          </w:p>
        </w:tc>
        <w:tc>
          <w:tcPr>
            <w:tcW w:w="1200" w:type="dxa"/>
            <w:tcBorders>
              <w:top w:val="nil"/>
              <w:left w:val="nil"/>
              <w:bottom w:val="single" w:sz="8" w:space="0" w:color="auto"/>
              <w:right w:val="single" w:sz="8" w:space="0" w:color="auto"/>
            </w:tcBorders>
            <w:shd w:val="clear" w:color="auto" w:fill="auto"/>
            <w:vAlign w:val="center"/>
            <w:hideMark/>
          </w:tcPr>
          <w:p w14:paraId="56D7F3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5AAFC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10793F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D249A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0369E0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30</w:t>
            </w:r>
          </w:p>
        </w:tc>
        <w:tc>
          <w:tcPr>
            <w:tcW w:w="4151" w:type="dxa"/>
            <w:tcBorders>
              <w:top w:val="nil"/>
              <w:left w:val="nil"/>
              <w:bottom w:val="single" w:sz="8" w:space="0" w:color="auto"/>
              <w:right w:val="single" w:sz="8" w:space="0" w:color="auto"/>
            </w:tcBorders>
            <w:shd w:val="clear" w:color="auto" w:fill="auto"/>
            <w:vAlign w:val="center"/>
            <w:hideMark/>
          </w:tcPr>
          <w:p w14:paraId="7A59E41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COBRE Y PLATINO S/N, COL. VALLE DEL MEZQUITAL, SAN NICOLÁS DE LOS GARZA, N.L. CP 66447</w:t>
            </w:r>
          </w:p>
        </w:tc>
        <w:tc>
          <w:tcPr>
            <w:tcW w:w="1200" w:type="dxa"/>
            <w:tcBorders>
              <w:top w:val="nil"/>
              <w:left w:val="nil"/>
              <w:bottom w:val="single" w:sz="8" w:space="0" w:color="auto"/>
              <w:right w:val="single" w:sz="8" w:space="0" w:color="auto"/>
            </w:tcBorders>
            <w:shd w:val="clear" w:color="auto" w:fill="auto"/>
            <w:vAlign w:val="center"/>
            <w:hideMark/>
          </w:tcPr>
          <w:p w14:paraId="6590F7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6F7C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7CEC2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C51C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36EF317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34</w:t>
            </w:r>
          </w:p>
        </w:tc>
        <w:tc>
          <w:tcPr>
            <w:tcW w:w="4151" w:type="dxa"/>
            <w:tcBorders>
              <w:top w:val="nil"/>
              <w:left w:val="nil"/>
              <w:bottom w:val="single" w:sz="8" w:space="0" w:color="auto"/>
              <w:right w:val="single" w:sz="8" w:space="0" w:color="auto"/>
            </w:tcBorders>
            <w:shd w:val="clear" w:color="auto" w:fill="auto"/>
            <w:vAlign w:val="center"/>
            <w:hideMark/>
          </w:tcPr>
          <w:p w14:paraId="1149EDF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DR. FRANCISCO SERVERO S/N, COL. VALLE DE SANTO DOMINGO, SAN NICOLÁS DE LOS GARZA, N.L., CP 66430 </w:t>
            </w:r>
          </w:p>
        </w:tc>
        <w:tc>
          <w:tcPr>
            <w:tcW w:w="1200" w:type="dxa"/>
            <w:tcBorders>
              <w:top w:val="nil"/>
              <w:left w:val="nil"/>
              <w:bottom w:val="single" w:sz="8" w:space="0" w:color="auto"/>
              <w:right w:val="single" w:sz="8" w:space="0" w:color="auto"/>
            </w:tcBorders>
            <w:shd w:val="clear" w:color="auto" w:fill="auto"/>
            <w:vAlign w:val="center"/>
            <w:hideMark/>
          </w:tcPr>
          <w:p w14:paraId="5C3ACB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6A2FA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DFEAC1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7C984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AEA4B7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13</w:t>
            </w:r>
          </w:p>
        </w:tc>
        <w:tc>
          <w:tcPr>
            <w:tcW w:w="4151" w:type="dxa"/>
            <w:tcBorders>
              <w:top w:val="nil"/>
              <w:left w:val="nil"/>
              <w:bottom w:val="single" w:sz="8" w:space="0" w:color="auto"/>
              <w:right w:val="single" w:sz="8" w:space="0" w:color="auto"/>
            </w:tcBorders>
            <w:shd w:val="clear" w:color="auto" w:fill="auto"/>
            <w:vAlign w:val="center"/>
            <w:hideMark/>
          </w:tcPr>
          <w:p w14:paraId="295DB0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MALINCHE NO. 400, COL. VALLE DE LAS GRANJAS, SAN NICOLÁS DE LOS GARZA, N.L., CP 66480</w:t>
            </w:r>
          </w:p>
        </w:tc>
        <w:tc>
          <w:tcPr>
            <w:tcW w:w="1200" w:type="dxa"/>
            <w:tcBorders>
              <w:top w:val="nil"/>
              <w:left w:val="nil"/>
              <w:bottom w:val="single" w:sz="8" w:space="0" w:color="auto"/>
              <w:right w:val="single" w:sz="8" w:space="0" w:color="auto"/>
            </w:tcBorders>
            <w:shd w:val="clear" w:color="auto" w:fill="auto"/>
            <w:vAlign w:val="center"/>
            <w:hideMark/>
          </w:tcPr>
          <w:p w14:paraId="0A53A40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5C768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48E69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E1CBD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FA0CA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UNIDAD</w:t>
            </w:r>
          </w:p>
        </w:tc>
        <w:tc>
          <w:tcPr>
            <w:tcW w:w="4151" w:type="dxa"/>
            <w:tcBorders>
              <w:top w:val="nil"/>
              <w:left w:val="nil"/>
              <w:bottom w:val="single" w:sz="8" w:space="0" w:color="auto"/>
              <w:right w:val="single" w:sz="8" w:space="0" w:color="auto"/>
            </w:tcBorders>
            <w:shd w:val="clear" w:color="auto" w:fill="auto"/>
            <w:vAlign w:val="center"/>
            <w:hideMark/>
          </w:tcPr>
          <w:p w14:paraId="4679E9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UNIVERSAL NO. 2001, COL. LA UNIDAD, GENERAL ESCOBEDO, N.L., CP 66064</w:t>
            </w:r>
          </w:p>
        </w:tc>
        <w:tc>
          <w:tcPr>
            <w:tcW w:w="1200" w:type="dxa"/>
            <w:tcBorders>
              <w:top w:val="nil"/>
              <w:left w:val="nil"/>
              <w:bottom w:val="single" w:sz="8" w:space="0" w:color="auto"/>
              <w:right w:val="single" w:sz="8" w:space="0" w:color="auto"/>
            </w:tcBorders>
            <w:shd w:val="clear" w:color="auto" w:fill="auto"/>
            <w:vAlign w:val="center"/>
            <w:hideMark/>
          </w:tcPr>
          <w:p w14:paraId="4E05B7C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C6867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725DE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C29F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0C621C6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MIGUEL ALEMAN</w:t>
            </w:r>
          </w:p>
        </w:tc>
        <w:tc>
          <w:tcPr>
            <w:tcW w:w="4151" w:type="dxa"/>
            <w:tcBorders>
              <w:top w:val="nil"/>
              <w:left w:val="nil"/>
              <w:bottom w:val="single" w:sz="8" w:space="0" w:color="auto"/>
              <w:right w:val="single" w:sz="8" w:space="0" w:color="auto"/>
            </w:tcBorders>
            <w:shd w:val="clear" w:color="auto" w:fill="auto"/>
            <w:vAlign w:val="center"/>
            <w:hideMark/>
          </w:tcPr>
          <w:p w14:paraId="2AE964B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13 Y CALLE 16 S/N, COL. MIGUEL ALEMÁN, SAN NICOLÁS DE LOS GARZA, N.L., CP 66470</w:t>
            </w:r>
          </w:p>
        </w:tc>
        <w:tc>
          <w:tcPr>
            <w:tcW w:w="1200" w:type="dxa"/>
            <w:tcBorders>
              <w:top w:val="nil"/>
              <w:left w:val="nil"/>
              <w:bottom w:val="single" w:sz="8" w:space="0" w:color="auto"/>
              <w:right w:val="single" w:sz="8" w:space="0" w:color="auto"/>
            </w:tcBorders>
            <w:shd w:val="clear" w:color="auto" w:fill="auto"/>
            <w:vAlign w:val="center"/>
            <w:hideMark/>
          </w:tcPr>
          <w:p w14:paraId="56CA19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23A524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0A185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8A56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E3444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RIO PESQUERIA</w:t>
            </w:r>
          </w:p>
        </w:tc>
        <w:tc>
          <w:tcPr>
            <w:tcW w:w="4151" w:type="dxa"/>
            <w:tcBorders>
              <w:top w:val="nil"/>
              <w:left w:val="nil"/>
              <w:bottom w:val="single" w:sz="8" w:space="0" w:color="auto"/>
              <w:right w:val="single" w:sz="8" w:space="0" w:color="auto"/>
            </w:tcBorders>
            <w:shd w:val="clear" w:color="auto" w:fill="auto"/>
            <w:vAlign w:val="center"/>
            <w:hideMark/>
          </w:tcPr>
          <w:p w14:paraId="5625095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RÌO NORTE NUM 108 COL. RIO PESQUERIA, ESCOBEDO, N.L.</w:t>
            </w:r>
          </w:p>
        </w:tc>
        <w:tc>
          <w:tcPr>
            <w:tcW w:w="1200" w:type="dxa"/>
            <w:tcBorders>
              <w:top w:val="nil"/>
              <w:left w:val="nil"/>
              <w:bottom w:val="single" w:sz="8" w:space="0" w:color="auto"/>
              <w:right w:val="single" w:sz="8" w:space="0" w:color="auto"/>
            </w:tcBorders>
            <w:shd w:val="clear" w:color="auto" w:fill="auto"/>
            <w:vAlign w:val="center"/>
            <w:hideMark/>
          </w:tcPr>
          <w:p w14:paraId="65E4000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6E314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1B03E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8438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E7F7DA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SALINAS VICTORIA</w:t>
            </w:r>
          </w:p>
        </w:tc>
        <w:tc>
          <w:tcPr>
            <w:tcW w:w="4151" w:type="dxa"/>
            <w:tcBorders>
              <w:top w:val="nil"/>
              <w:left w:val="nil"/>
              <w:bottom w:val="single" w:sz="8" w:space="0" w:color="auto"/>
              <w:right w:val="single" w:sz="8" w:space="0" w:color="auto"/>
            </w:tcBorders>
            <w:shd w:val="clear" w:color="auto" w:fill="auto"/>
            <w:vAlign w:val="center"/>
            <w:hideMark/>
          </w:tcPr>
          <w:p w14:paraId="1C031F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PRIV. MADERO CON ITURBIDE S/N, SALINAS VICTORIA, N.L.</w:t>
            </w:r>
          </w:p>
        </w:tc>
        <w:tc>
          <w:tcPr>
            <w:tcW w:w="1200" w:type="dxa"/>
            <w:tcBorders>
              <w:top w:val="nil"/>
              <w:left w:val="nil"/>
              <w:bottom w:val="single" w:sz="8" w:space="0" w:color="auto"/>
              <w:right w:val="single" w:sz="8" w:space="0" w:color="auto"/>
            </w:tcBorders>
            <w:shd w:val="clear" w:color="auto" w:fill="auto"/>
            <w:vAlign w:val="center"/>
            <w:hideMark/>
          </w:tcPr>
          <w:p w14:paraId="3ED174B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4788F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2E6A8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7277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0D6D07D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ZUAZUA</w:t>
            </w:r>
          </w:p>
        </w:tc>
        <w:tc>
          <w:tcPr>
            <w:tcW w:w="4151" w:type="dxa"/>
            <w:tcBorders>
              <w:top w:val="nil"/>
              <w:left w:val="nil"/>
              <w:bottom w:val="single" w:sz="8" w:space="0" w:color="auto"/>
              <w:right w:val="single" w:sz="8" w:space="0" w:color="auto"/>
            </w:tcBorders>
            <w:shd w:val="clear" w:color="auto" w:fill="auto"/>
            <w:vAlign w:val="center"/>
            <w:hideMark/>
          </w:tcPr>
          <w:p w14:paraId="2AD1AF0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302, CENTRO DE ZUAZUA, GENERAL ZUAZUA, N.L., CP 65750</w:t>
            </w:r>
          </w:p>
        </w:tc>
        <w:tc>
          <w:tcPr>
            <w:tcW w:w="1200" w:type="dxa"/>
            <w:tcBorders>
              <w:top w:val="nil"/>
              <w:left w:val="nil"/>
              <w:bottom w:val="single" w:sz="8" w:space="0" w:color="auto"/>
              <w:right w:val="single" w:sz="8" w:space="0" w:color="auto"/>
            </w:tcBorders>
            <w:shd w:val="clear" w:color="auto" w:fill="auto"/>
            <w:vAlign w:val="center"/>
            <w:hideMark/>
          </w:tcPr>
          <w:p w14:paraId="49353C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A53260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389DBA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DCB9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5FCD2D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 CENTRO DE SALUDFRANCISCO VILLA</w:t>
            </w:r>
          </w:p>
        </w:tc>
        <w:tc>
          <w:tcPr>
            <w:tcW w:w="4151" w:type="dxa"/>
            <w:tcBorders>
              <w:top w:val="nil"/>
              <w:left w:val="nil"/>
              <w:bottom w:val="single" w:sz="8" w:space="0" w:color="auto"/>
              <w:right w:val="single" w:sz="8" w:space="0" w:color="auto"/>
            </w:tcBorders>
            <w:shd w:val="clear" w:color="auto" w:fill="auto"/>
            <w:vAlign w:val="center"/>
            <w:hideMark/>
          </w:tcPr>
          <w:p w14:paraId="5D47E87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VILLA NO. 401, COL. FRANCISCO VILLA, SAN NICOLÁS DE LOS GARZA, N.L., CP 66430</w:t>
            </w:r>
          </w:p>
        </w:tc>
        <w:tc>
          <w:tcPr>
            <w:tcW w:w="1200" w:type="dxa"/>
            <w:tcBorders>
              <w:top w:val="nil"/>
              <w:left w:val="nil"/>
              <w:bottom w:val="single" w:sz="8" w:space="0" w:color="auto"/>
              <w:right w:val="single" w:sz="8" w:space="0" w:color="auto"/>
            </w:tcBorders>
            <w:shd w:val="clear" w:color="auto" w:fill="auto"/>
            <w:vAlign w:val="center"/>
            <w:hideMark/>
          </w:tcPr>
          <w:p w14:paraId="2AAE8C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589C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DD8F10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BCC3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6B34E4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PEDREGAL DEL TOPO CHICO </w:t>
            </w:r>
          </w:p>
        </w:tc>
        <w:tc>
          <w:tcPr>
            <w:tcW w:w="4151" w:type="dxa"/>
            <w:tcBorders>
              <w:top w:val="nil"/>
              <w:left w:val="nil"/>
              <w:bottom w:val="single" w:sz="8" w:space="0" w:color="auto"/>
              <w:right w:val="single" w:sz="8" w:space="0" w:color="auto"/>
            </w:tcBorders>
            <w:shd w:val="clear" w:color="auto" w:fill="auto"/>
            <w:vAlign w:val="center"/>
            <w:hideMark/>
          </w:tcPr>
          <w:p w14:paraId="67CED4D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LAS TORRES NO. 1301, COL. PEDREGAL DEL TOPO CHICO, GENERAL ESCOBEDO, N.L., CP 66061</w:t>
            </w:r>
          </w:p>
        </w:tc>
        <w:tc>
          <w:tcPr>
            <w:tcW w:w="1200" w:type="dxa"/>
            <w:tcBorders>
              <w:top w:val="nil"/>
              <w:left w:val="nil"/>
              <w:bottom w:val="single" w:sz="8" w:space="0" w:color="auto"/>
              <w:right w:val="single" w:sz="8" w:space="0" w:color="auto"/>
            </w:tcBorders>
            <w:shd w:val="clear" w:color="auto" w:fill="auto"/>
            <w:vAlign w:val="center"/>
            <w:hideMark/>
          </w:tcPr>
          <w:p w14:paraId="04C7BD7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BBEF5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38F42C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A2B9D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5BC108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REAL DE PALMAS ZUAZUA</w:t>
            </w:r>
          </w:p>
        </w:tc>
        <w:tc>
          <w:tcPr>
            <w:tcW w:w="4151" w:type="dxa"/>
            <w:tcBorders>
              <w:top w:val="nil"/>
              <w:left w:val="nil"/>
              <w:bottom w:val="single" w:sz="8" w:space="0" w:color="auto"/>
              <w:right w:val="single" w:sz="8" w:space="0" w:color="auto"/>
            </w:tcBorders>
            <w:shd w:val="clear" w:color="auto" w:fill="auto"/>
            <w:vAlign w:val="center"/>
            <w:hideMark/>
          </w:tcPr>
          <w:p w14:paraId="176F55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DEL IMPERIO S/N, COL. REAL DE PALMAS, GENERAL ZUAZUA, N.L., CP 65760</w:t>
            </w:r>
          </w:p>
        </w:tc>
        <w:tc>
          <w:tcPr>
            <w:tcW w:w="1200" w:type="dxa"/>
            <w:tcBorders>
              <w:top w:val="nil"/>
              <w:left w:val="nil"/>
              <w:bottom w:val="single" w:sz="8" w:space="0" w:color="auto"/>
              <w:right w:val="single" w:sz="8" w:space="0" w:color="auto"/>
            </w:tcBorders>
            <w:shd w:val="clear" w:color="auto" w:fill="auto"/>
            <w:vAlign w:val="center"/>
            <w:hideMark/>
          </w:tcPr>
          <w:p w14:paraId="253716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5BBDD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9D2BC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021D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E23EAA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PEÑA GUERRA</w:t>
            </w:r>
          </w:p>
        </w:tc>
        <w:tc>
          <w:tcPr>
            <w:tcW w:w="4151" w:type="dxa"/>
            <w:tcBorders>
              <w:top w:val="nil"/>
              <w:left w:val="nil"/>
              <w:bottom w:val="single" w:sz="8" w:space="0" w:color="auto"/>
              <w:right w:val="single" w:sz="8" w:space="0" w:color="auto"/>
            </w:tcBorders>
            <w:shd w:val="clear" w:color="auto" w:fill="auto"/>
            <w:vAlign w:val="center"/>
            <w:hideMark/>
          </w:tcPr>
          <w:p w14:paraId="42EDF1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ANTONIO I. VILLARREAL NO. 303, COL. PEÑA GUERRA, SAN NICOLÁS DE LOS GARZA, N.L., CP 66490 </w:t>
            </w:r>
          </w:p>
        </w:tc>
        <w:tc>
          <w:tcPr>
            <w:tcW w:w="1200" w:type="dxa"/>
            <w:tcBorders>
              <w:top w:val="nil"/>
              <w:left w:val="nil"/>
              <w:bottom w:val="single" w:sz="8" w:space="0" w:color="auto"/>
              <w:right w:val="single" w:sz="8" w:space="0" w:color="auto"/>
            </w:tcBorders>
            <w:shd w:val="clear" w:color="auto" w:fill="auto"/>
            <w:vAlign w:val="center"/>
            <w:hideMark/>
          </w:tcPr>
          <w:p w14:paraId="3D678C5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87F744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D148DE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A627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534CD7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SAN NICOLAS</w:t>
            </w:r>
          </w:p>
        </w:tc>
        <w:tc>
          <w:tcPr>
            <w:tcW w:w="4151" w:type="dxa"/>
            <w:tcBorders>
              <w:top w:val="nil"/>
              <w:left w:val="nil"/>
              <w:bottom w:val="single" w:sz="8" w:space="0" w:color="auto"/>
              <w:right w:val="single" w:sz="8" w:space="0" w:color="auto"/>
            </w:tcBorders>
            <w:shd w:val="clear" w:color="auto" w:fill="auto"/>
            <w:vAlign w:val="center"/>
            <w:hideMark/>
          </w:tcPr>
          <w:p w14:paraId="15BAA9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EDUARDO ELIZONDO S/N ENTRE ANTONIO I. VILLARREAL Y EDUARDO LIVAS COL. PEÑA GUERRA, SAN NICOLAS DE LOS GARZA, N.L.</w:t>
            </w:r>
          </w:p>
        </w:tc>
        <w:tc>
          <w:tcPr>
            <w:tcW w:w="1200" w:type="dxa"/>
            <w:tcBorders>
              <w:top w:val="nil"/>
              <w:left w:val="nil"/>
              <w:bottom w:val="single" w:sz="8" w:space="0" w:color="auto"/>
              <w:right w:val="single" w:sz="8" w:space="0" w:color="auto"/>
            </w:tcBorders>
            <w:shd w:val="clear" w:color="auto" w:fill="auto"/>
            <w:vAlign w:val="center"/>
            <w:hideMark/>
          </w:tcPr>
          <w:p w14:paraId="350BC66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FC67F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523FF5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9403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1665E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NUEVO MEZQUITAL</w:t>
            </w:r>
          </w:p>
        </w:tc>
        <w:tc>
          <w:tcPr>
            <w:tcW w:w="4151" w:type="dxa"/>
            <w:tcBorders>
              <w:top w:val="nil"/>
              <w:left w:val="nil"/>
              <w:bottom w:val="single" w:sz="8" w:space="0" w:color="auto"/>
              <w:right w:val="single" w:sz="8" w:space="0" w:color="auto"/>
            </w:tcBorders>
            <w:shd w:val="clear" w:color="auto" w:fill="auto"/>
            <w:vAlign w:val="center"/>
            <w:hideMark/>
          </w:tcPr>
          <w:p w14:paraId="6F444D6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LADRILLERA NUM 430 POR TUBACERO COL. NUEVO MEZQUITAL, SAN NICOLÁS DE LOS GARZA, N.L.</w:t>
            </w:r>
          </w:p>
        </w:tc>
        <w:tc>
          <w:tcPr>
            <w:tcW w:w="1200" w:type="dxa"/>
            <w:tcBorders>
              <w:top w:val="nil"/>
              <w:left w:val="nil"/>
              <w:bottom w:val="single" w:sz="8" w:space="0" w:color="auto"/>
              <w:right w:val="single" w:sz="8" w:space="0" w:color="auto"/>
            </w:tcBorders>
            <w:shd w:val="clear" w:color="auto" w:fill="auto"/>
            <w:vAlign w:val="center"/>
            <w:hideMark/>
          </w:tcPr>
          <w:p w14:paraId="2A5B7B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A1D2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849C36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06B0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8B785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ENCINAS</w:t>
            </w:r>
          </w:p>
        </w:tc>
        <w:tc>
          <w:tcPr>
            <w:tcW w:w="4151" w:type="dxa"/>
            <w:tcBorders>
              <w:top w:val="nil"/>
              <w:left w:val="nil"/>
              <w:bottom w:val="single" w:sz="8" w:space="0" w:color="auto"/>
              <w:right w:val="single" w:sz="8" w:space="0" w:color="auto"/>
            </w:tcBorders>
            <w:shd w:val="clear" w:color="auto" w:fill="auto"/>
            <w:vAlign w:val="center"/>
            <w:hideMark/>
          </w:tcPr>
          <w:p w14:paraId="6399963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DONATO ELIZONDO NUM 104 Y ORIZABA COL. LAS ENCINAS, GENERAL ESCOBEDO, N.L.</w:t>
            </w:r>
          </w:p>
        </w:tc>
        <w:tc>
          <w:tcPr>
            <w:tcW w:w="1200" w:type="dxa"/>
            <w:tcBorders>
              <w:top w:val="nil"/>
              <w:left w:val="nil"/>
              <w:bottom w:val="single" w:sz="8" w:space="0" w:color="auto"/>
              <w:right w:val="single" w:sz="8" w:space="0" w:color="auto"/>
            </w:tcBorders>
            <w:shd w:val="clear" w:color="auto" w:fill="auto"/>
            <w:vAlign w:val="center"/>
            <w:hideMark/>
          </w:tcPr>
          <w:p w14:paraId="1624698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DF1976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D4814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910D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1285</w:t>
            </w:r>
          </w:p>
        </w:tc>
        <w:tc>
          <w:tcPr>
            <w:tcW w:w="2344" w:type="dxa"/>
            <w:tcBorders>
              <w:top w:val="nil"/>
              <w:left w:val="nil"/>
              <w:bottom w:val="single" w:sz="8" w:space="0" w:color="auto"/>
              <w:right w:val="single" w:sz="8" w:space="0" w:color="auto"/>
            </w:tcBorders>
            <w:shd w:val="clear" w:color="auto" w:fill="auto"/>
            <w:vAlign w:val="center"/>
            <w:hideMark/>
          </w:tcPr>
          <w:p w14:paraId="7268EA1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ESCOBEDO</w:t>
            </w:r>
          </w:p>
        </w:tc>
        <w:tc>
          <w:tcPr>
            <w:tcW w:w="4151" w:type="dxa"/>
            <w:tcBorders>
              <w:top w:val="nil"/>
              <w:left w:val="nil"/>
              <w:bottom w:val="single" w:sz="8" w:space="0" w:color="auto"/>
              <w:right w:val="single" w:sz="8" w:space="0" w:color="auto"/>
            </w:tcBorders>
            <w:shd w:val="clear" w:color="auto" w:fill="auto"/>
            <w:vAlign w:val="center"/>
            <w:hideMark/>
          </w:tcPr>
          <w:p w14:paraId="3DE86AB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CONSTITUCIÓN Y AV. ARTICULO 72 S/N. COL PRIVADAS DE CAMINO REAL II, ESCOBEDO N.L.</w:t>
            </w:r>
          </w:p>
        </w:tc>
        <w:tc>
          <w:tcPr>
            <w:tcW w:w="1200" w:type="dxa"/>
            <w:tcBorders>
              <w:top w:val="nil"/>
              <w:left w:val="nil"/>
              <w:bottom w:val="single" w:sz="8" w:space="0" w:color="auto"/>
              <w:right w:val="single" w:sz="8" w:space="0" w:color="auto"/>
            </w:tcBorders>
            <w:shd w:val="clear" w:color="auto" w:fill="auto"/>
            <w:vAlign w:val="center"/>
            <w:hideMark/>
          </w:tcPr>
          <w:p w14:paraId="1852AE8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6</w:t>
            </w:r>
          </w:p>
        </w:tc>
        <w:tc>
          <w:tcPr>
            <w:tcW w:w="2086" w:type="dxa"/>
            <w:tcBorders>
              <w:top w:val="nil"/>
              <w:left w:val="nil"/>
              <w:bottom w:val="single" w:sz="8" w:space="0" w:color="auto"/>
              <w:right w:val="single" w:sz="8" w:space="0" w:color="auto"/>
            </w:tcBorders>
            <w:shd w:val="clear" w:color="auto" w:fill="auto"/>
            <w:vAlign w:val="center"/>
            <w:hideMark/>
          </w:tcPr>
          <w:p w14:paraId="36FEEF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50E26ED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556F7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5A170B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FRAILE</w:t>
            </w:r>
          </w:p>
        </w:tc>
        <w:tc>
          <w:tcPr>
            <w:tcW w:w="4151" w:type="dxa"/>
            <w:tcBorders>
              <w:top w:val="nil"/>
              <w:left w:val="nil"/>
              <w:bottom w:val="single" w:sz="8" w:space="0" w:color="auto"/>
              <w:right w:val="single" w:sz="8" w:space="0" w:color="auto"/>
            </w:tcBorders>
            <w:shd w:val="clear" w:color="auto" w:fill="auto"/>
            <w:vAlign w:val="center"/>
            <w:hideMark/>
          </w:tcPr>
          <w:p w14:paraId="5D6DB91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JOSE MARTI 201, NUEVO AMANECER, GARCÍA, N.L.</w:t>
            </w:r>
          </w:p>
        </w:tc>
        <w:tc>
          <w:tcPr>
            <w:tcW w:w="1200" w:type="dxa"/>
            <w:tcBorders>
              <w:top w:val="nil"/>
              <w:left w:val="nil"/>
              <w:bottom w:val="single" w:sz="8" w:space="0" w:color="auto"/>
              <w:right w:val="single" w:sz="8" w:space="0" w:color="auto"/>
            </w:tcBorders>
            <w:shd w:val="clear" w:color="auto" w:fill="auto"/>
            <w:vAlign w:val="center"/>
            <w:hideMark/>
          </w:tcPr>
          <w:p w14:paraId="55630E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4</w:t>
            </w:r>
          </w:p>
        </w:tc>
        <w:tc>
          <w:tcPr>
            <w:tcW w:w="2086" w:type="dxa"/>
            <w:tcBorders>
              <w:top w:val="nil"/>
              <w:left w:val="nil"/>
              <w:bottom w:val="single" w:sz="8" w:space="0" w:color="auto"/>
              <w:right w:val="single" w:sz="8" w:space="0" w:color="auto"/>
            </w:tcBorders>
            <w:shd w:val="clear" w:color="auto" w:fill="auto"/>
            <w:vAlign w:val="center"/>
            <w:hideMark/>
          </w:tcPr>
          <w:p w14:paraId="543358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B24115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C200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28E67D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COLINAS DEL RÍO</w:t>
            </w:r>
          </w:p>
        </w:tc>
        <w:tc>
          <w:tcPr>
            <w:tcW w:w="4151" w:type="dxa"/>
            <w:tcBorders>
              <w:top w:val="nil"/>
              <w:left w:val="nil"/>
              <w:bottom w:val="single" w:sz="8" w:space="0" w:color="auto"/>
              <w:right w:val="single" w:sz="8" w:space="0" w:color="auto"/>
            </w:tcBorders>
            <w:shd w:val="clear" w:color="auto" w:fill="auto"/>
            <w:vAlign w:val="center"/>
            <w:hideMark/>
          </w:tcPr>
          <w:p w14:paraId="6C3174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LUIS S/N, COLINAS DEL RIO, GARCÍA, N.L.</w:t>
            </w:r>
          </w:p>
        </w:tc>
        <w:tc>
          <w:tcPr>
            <w:tcW w:w="1200" w:type="dxa"/>
            <w:tcBorders>
              <w:top w:val="nil"/>
              <w:left w:val="nil"/>
              <w:bottom w:val="single" w:sz="8" w:space="0" w:color="auto"/>
              <w:right w:val="single" w:sz="8" w:space="0" w:color="auto"/>
            </w:tcBorders>
            <w:shd w:val="clear" w:color="auto" w:fill="auto"/>
            <w:vAlign w:val="center"/>
            <w:hideMark/>
          </w:tcPr>
          <w:p w14:paraId="4058A99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6ED66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0D78B2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BB4F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9D9D0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44313B4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AGUSTÍN LARA 106, 106-B, 108, BUENOS AIRES, MONTERREY, N.L.</w:t>
            </w:r>
          </w:p>
        </w:tc>
        <w:tc>
          <w:tcPr>
            <w:tcW w:w="1200" w:type="dxa"/>
            <w:tcBorders>
              <w:top w:val="nil"/>
              <w:left w:val="nil"/>
              <w:bottom w:val="single" w:sz="8" w:space="0" w:color="auto"/>
              <w:right w:val="single" w:sz="8" w:space="0" w:color="auto"/>
            </w:tcBorders>
            <w:shd w:val="clear" w:color="auto" w:fill="auto"/>
            <w:vAlign w:val="center"/>
            <w:hideMark/>
          </w:tcPr>
          <w:p w14:paraId="2FBB5C6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41D46D7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EFB76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6654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1300</w:t>
            </w:r>
          </w:p>
        </w:tc>
        <w:tc>
          <w:tcPr>
            <w:tcW w:w="2344" w:type="dxa"/>
            <w:tcBorders>
              <w:top w:val="nil"/>
              <w:left w:val="nil"/>
              <w:bottom w:val="single" w:sz="8" w:space="0" w:color="auto"/>
              <w:right w:val="single" w:sz="8" w:space="0" w:color="auto"/>
            </w:tcBorders>
            <w:shd w:val="clear" w:color="auto" w:fill="auto"/>
            <w:vAlign w:val="center"/>
            <w:hideMark/>
          </w:tcPr>
          <w:p w14:paraId="72C233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PIO X</w:t>
            </w:r>
          </w:p>
        </w:tc>
        <w:tc>
          <w:tcPr>
            <w:tcW w:w="4151" w:type="dxa"/>
            <w:tcBorders>
              <w:top w:val="nil"/>
              <w:left w:val="nil"/>
              <w:bottom w:val="single" w:sz="8" w:space="0" w:color="auto"/>
              <w:right w:val="single" w:sz="8" w:space="0" w:color="auto"/>
            </w:tcBorders>
            <w:shd w:val="clear" w:color="auto" w:fill="auto"/>
            <w:vAlign w:val="center"/>
            <w:hideMark/>
          </w:tcPr>
          <w:p w14:paraId="1F43E41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S/N, COL. PIO X, MONTERREY, N.L.</w:t>
            </w:r>
          </w:p>
        </w:tc>
        <w:tc>
          <w:tcPr>
            <w:tcW w:w="1200" w:type="dxa"/>
            <w:tcBorders>
              <w:top w:val="nil"/>
              <w:left w:val="nil"/>
              <w:bottom w:val="single" w:sz="8" w:space="0" w:color="auto"/>
              <w:right w:val="single" w:sz="8" w:space="0" w:color="auto"/>
            </w:tcBorders>
            <w:shd w:val="clear" w:color="auto" w:fill="auto"/>
            <w:vAlign w:val="center"/>
            <w:hideMark/>
          </w:tcPr>
          <w:p w14:paraId="0A91DA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88427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E75FB1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5AD0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209ADD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ALMACÉN JURISDICCIÓN # 3</w:t>
            </w:r>
          </w:p>
        </w:tc>
        <w:tc>
          <w:tcPr>
            <w:tcW w:w="4151" w:type="dxa"/>
            <w:tcBorders>
              <w:top w:val="nil"/>
              <w:left w:val="nil"/>
              <w:bottom w:val="single" w:sz="8" w:space="0" w:color="auto"/>
              <w:right w:val="single" w:sz="8" w:space="0" w:color="auto"/>
            </w:tcBorders>
            <w:shd w:val="clear" w:color="auto" w:fill="auto"/>
            <w:vAlign w:val="center"/>
            <w:hideMark/>
          </w:tcPr>
          <w:p w14:paraId="285E77E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ELVIRA RENTERIA   900, ARTURO B. DE LA GARZA, MONTERREY, N.L.</w:t>
            </w:r>
          </w:p>
        </w:tc>
        <w:tc>
          <w:tcPr>
            <w:tcW w:w="1200" w:type="dxa"/>
            <w:tcBorders>
              <w:top w:val="nil"/>
              <w:left w:val="nil"/>
              <w:bottom w:val="single" w:sz="8" w:space="0" w:color="auto"/>
              <w:right w:val="single" w:sz="8" w:space="0" w:color="auto"/>
            </w:tcBorders>
            <w:shd w:val="clear" w:color="auto" w:fill="auto"/>
            <w:vAlign w:val="center"/>
            <w:hideMark/>
          </w:tcPr>
          <w:p w14:paraId="4B2BBE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828C0B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97A82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2E1CD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71601A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ÁNGEL</w:t>
            </w:r>
          </w:p>
        </w:tc>
        <w:tc>
          <w:tcPr>
            <w:tcW w:w="4151" w:type="dxa"/>
            <w:tcBorders>
              <w:top w:val="nil"/>
              <w:left w:val="nil"/>
              <w:bottom w:val="single" w:sz="8" w:space="0" w:color="auto"/>
              <w:right w:val="single" w:sz="8" w:space="0" w:color="auto"/>
            </w:tcBorders>
            <w:shd w:val="clear" w:color="auto" w:fill="auto"/>
            <w:vAlign w:val="center"/>
            <w:hideMark/>
          </w:tcPr>
          <w:p w14:paraId="224A6C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HERMOSO 5300, COL. SAN ANGEL, MONTERREY, N.L.</w:t>
            </w:r>
          </w:p>
        </w:tc>
        <w:tc>
          <w:tcPr>
            <w:tcW w:w="1200" w:type="dxa"/>
            <w:tcBorders>
              <w:top w:val="nil"/>
              <w:left w:val="nil"/>
              <w:bottom w:val="single" w:sz="8" w:space="0" w:color="auto"/>
              <w:right w:val="single" w:sz="8" w:space="0" w:color="auto"/>
            </w:tcBorders>
            <w:shd w:val="clear" w:color="auto" w:fill="auto"/>
            <w:vAlign w:val="center"/>
            <w:hideMark/>
          </w:tcPr>
          <w:p w14:paraId="1C3C44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1A9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0B12D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FB4E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2EEF7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BALCONES</w:t>
            </w:r>
          </w:p>
        </w:tc>
        <w:tc>
          <w:tcPr>
            <w:tcW w:w="4151" w:type="dxa"/>
            <w:tcBorders>
              <w:top w:val="nil"/>
              <w:left w:val="nil"/>
              <w:bottom w:val="single" w:sz="8" w:space="0" w:color="auto"/>
              <w:right w:val="single" w:sz="8" w:space="0" w:color="auto"/>
            </w:tcBorders>
            <w:shd w:val="clear" w:color="auto" w:fill="auto"/>
            <w:vAlign w:val="center"/>
            <w:hideMark/>
          </w:tcPr>
          <w:p w14:paraId="5488D14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PAPAL S/N, MANUEL ORDOÑEZ Y FRANCISCO ARAUJO,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1FD1F1C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3631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1ACDF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DE0E8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6E1389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SAUCES</w:t>
            </w:r>
          </w:p>
        </w:tc>
        <w:tc>
          <w:tcPr>
            <w:tcW w:w="4151" w:type="dxa"/>
            <w:tcBorders>
              <w:top w:val="nil"/>
              <w:left w:val="nil"/>
              <w:bottom w:val="single" w:sz="8" w:space="0" w:color="auto"/>
              <w:right w:val="single" w:sz="8" w:space="0" w:color="auto"/>
            </w:tcBorders>
            <w:shd w:val="clear" w:color="auto" w:fill="auto"/>
            <w:vAlign w:val="center"/>
            <w:hideMark/>
          </w:tcPr>
          <w:p w14:paraId="6946203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MARIANO DE ABASOLO S/N, SAUCES,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424E28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B7C7B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2113B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0A7F6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DC704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BARRANCAS DEL PEDREGAL</w:t>
            </w:r>
          </w:p>
        </w:tc>
        <w:tc>
          <w:tcPr>
            <w:tcW w:w="4151" w:type="dxa"/>
            <w:tcBorders>
              <w:top w:val="nil"/>
              <w:left w:val="nil"/>
              <w:bottom w:val="single" w:sz="8" w:space="0" w:color="auto"/>
              <w:right w:val="single" w:sz="8" w:space="0" w:color="auto"/>
            </w:tcBorders>
            <w:shd w:val="clear" w:color="auto" w:fill="auto"/>
            <w:vAlign w:val="center"/>
            <w:hideMark/>
          </w:tcPr>
          <w:p w14:paraId="26FF421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21 DE MARZO 101, BARRANCAS DEL PEDREGAL,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29986D0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79BE0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ABA585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3378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3A1308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JESÚS M. GARZA</w:t>
            </w:r>
          </w:p>
        </w:tc>
        <w:tc>
          <w:tcPr>
            <w:tcW w:w="4151" w:type="dxa"/>
            <w:tcBorders>
              <w:top w:val="nil"/>
              <w:left w:val="nil"/>
              <w:bottom w:val="single" w:sz="8" w:space="0" w:color="auto"/>
              <w:right w:val="single" w:sz="8" w:space="0" w:color="auto"/>
            </w:tcBorders>
            <w:shd w:val="clear" w:color="auto" w:fill="auto"/>
            <w:vAlign w:val="center"/>
            <w:hideMark/>
          </w:tcPr>
          <w:p w14:paraId="39CF16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VILLA 163, JESÚS M. GARZA,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589122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2F561E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7D92A2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DB4DD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D45AA8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w:t>
            </w:r>
          </w:p>
        </w:tc>
        <w:tc>
          <w:tcPr>
            <w:tcW w:w="4151" w:type="dxa"/>
            <w:tcBorders>
              <w:top w:val="nil"/>
              <w:left w:val="nil"/>
              <w:bottom w:val="single" w:sz="8" w:space="0" w:color="auto"/>
              <w:right w:val="single" w:sz="8" w:space="0" w:color="auto"/>
            </w:tcBorders>
            <w:shd w:val="clear" w:color="auto" w:fill="auto"/>
            <w:vAlign w:val="center"/>
            <w:hideMark/>
          </w:tcPr>
          <w:p w14:paraId="74AB3E0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PASEO DEL ACUEDUTO 4365, FOMERREY 21, MONTERREY, N.L.</w:t>
            </w:r>
          </w:p>
        </w:tc>
        <w:tc>
          <w:tcPr>
            <w:tcW w:w="1200" w:type="dxa"/>
            <w:tcBorders>
              <w:top w:val="nil"/>
              <w:left w:val="nil"/>
              <w:bottom w:val="single" w:sz="8" w:space="0" w:color="auto"/>
              <w:right w:val="single" w:sz="8" w:space="0" w:color="auto"/>
            </w:tcBorders>
            <w:shd w:val="clear" w:color="auto" w:fill="auto"/>
            <w:vAlign w:val="center"/>
            <w:hideMark/>
          </w:tcPr>
          <w:p w14:paraId="687775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9EA2D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8BF59A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1322C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CE3DA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REPUBLICA</w:t>
            </w:r>
          </w:p>
        </w:tc>
        <w:tc>
          <w:tcPr>
            <w:tcW w:w="4151" w:type="dxa"/>
            <w:tcBorders>
              <w:top w:val="nil"/>
              <w:left w:val="nil"/>
              <w:bottom w:val="single" w:sz="8" w:space="0" w:color="auto"/>
              <w:right w:val="single" w:sz="8" w:space="0" w:color="auto"/>
            </w:tcBorders>
            <w:shd w:val="clear" w:color="auto" w:fill="auto"/>
            <w:vAlign w:val="center"/>
            <w:hideMark/>
          </w:tcPr>
          <w:p w14:paraId="6C4883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PLAN DE TUXTEPEC 4501, LA REPÚBLICA, MONTERREY, N.L.</w:t>
            </w:r>
          </w:p>
        </w:tc>
        <w:tc>
          <w:tcPr>
            <w:tcW w:w="1200" w:type="dxa"/>
            <w:tcBorders>
              <w:top w:val="nil"/>
              <w:left w:val="nil"/>
              <w:bottom w:val="single" w:sz="8" w:space="0" w:color="auto"/>
              <w:right w:val="single" w:sz="8" w:space="0" w:color="auto"/>
            </w:tcBorders>
            <w:shd w:val="clear" w:color="auto" w:fill="auto"/>
            <w:vAlign w:val="center"/>
            <w:hideMark/>
          </w:tcPr>
          <w:p w14:paraId="34E993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FDAD23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90EEAB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FDF35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1090E6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ESTANZUELA</w:t>
            </w:r>
          </w:p>
        </w:tc>
        <w:tc>
          <w:tcPr>
            <w:tcW w:w="4151" w:type="dxa"/>
            <w:tcBorders>
              <w:top w:val="nil"/>
              <w:left w:val="nil"/>
              <w:bottom w:val="single" w:sz="8" w:space="0" w:color="auto"/>
              <w:right w:val="single" w:sz="8" w:space="0" w:color="auto"/>
            </w:tcBorders>
            <w:shd w:val="clear" w:color="auto" w:fill="auto"/>
            <w:vAlign w:val="center"/>
            <w:hideMark/>
          </w:tcPr>
          <w:p w14:paraId="737AE2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CONSTITUCION 90, NUEVA ESTANZUELA, MONTERREY, N.L.</w:t>
            </w:r>
          </w:p>
        </w:tc>
        <w:tc>
          <w:tcPr>
            <w:tcW w:w="1200" w:type="dxa"/>
            <w:tcBorders>
              <w:top w:val="nil"/>
              <w:left w:val="nil"/>
              <w:bottom w:val="single" w:sz="8" w:space="0" w:color="auto"/>
              <w:right w:val="single" w:sz="8" w:space="0" w:color="auto"/>
            </w:tcBorders>
            <w:shd w:val="clear" w:color="auto" w:fill="auto"/>
            <w:vAlign w:val="center"/>
            <w:hideMark/>
          </w:tcPr>
          <w:p w14:paraId="4C4B965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D2EE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54BCFE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4FE1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F83FB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FAMA</w:t>
            </w:r>
          </w:p>
        </w:tc>
        <w:tc>
          <w:tcPr>
            <w:tcW w:w="4151" w:type="dxa"/>
            <w:tcBorders>
              <w:top w:val="nil"/>
              <w:left w:val="nil"/>
              <w:bottom w:val="single" w:sz="8" w:space="0" w:color="auto"/>
              <w:right w:val="single" w:sz="8" w:space="0" w:color="auto"/>
            </w:tcBorders>
            <w:shd w:val="clear" w:color="auto" w:fill="auto"/>
            <w:vAlign w:val="center"/>
            <w:hideMark/>
          </w:tcPr>
          <w:p w14:paraId="554F83F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FRANCISCO 169, LA FAMA,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668773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55D3F2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76CC8F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7273A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9CBBF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REVOLUCIÓN PROLETARIA</w:t>
            </w:r>
          </w:p>
        </w:tc>
        <w:tc>
          <w:tcPr>
            <w:tcW w:w="4151" w:type="dxa"/>
            <w:tcBorders>
              <w:top w:val="nil"/>
              <w:left w:val="nil"/>
              <w:bottom w:val="single" w:sz="8" w:space="0" w:color="auto"/>
              <w:right w:val="single" w:sz="8" w:space="0" w:color="auto"/>
            </w:tcBorders>
            <w:shd w:val="clear" w:color="auto" w:fill="auto"/>
            <w:vAlign w:val="center"/>
            <w:hideMark/>
          </w:tcPr>
          <w:p w14:paraId="186F6F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EMILIANO ZAPATA 13, REVOLUCION PROLETARIA, MONTERREY, N.L.</w:t>
            </w:r>
          </w:p>
        </w:tc>
        <w:tc>
          <w:tcPr>
            <w:tcW w:w="1200" w:type="dxa"/>
            <w:tcBorders>
              <w:top w:val="nil"/>
              <w:left w:val="nil"/>
              <w:bottom w:val="single" w:sz="8" w:space="0" w:color="auto"/>
              <w:right w:val="single" w:sz="8" w:space="0" w:color="auto"/>
            </w:tcBorders>
            <w:shd w:val="clear" w:color="auto" w:fill="auto"/>
            <w:vAlign w:val="center"/>
            <w:hideMark/>
          </w:tcPr>
          <w:p w14:paraId="060857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914A0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6287E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6624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0834C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LOMA LARGA</w:t>
            </w:r>
          </w:p>
        </w:tc>
        <w:tc>
          <w:tcPr>
            <w:tcW w:w="4151" w:type="dxa"/>
            <w:tcBorders>
              <w:top w:val="nil"/>
              <w:left w:val="nil"/>
              <w:bottom w:val="single" w:sz="8" w:space="0" w:color="auto"/>
              <w:right w:val="single" w:sz="8" w:space="0" w:color="auto"/>
            </w:tcBorders>
            <w:shd w:val="clear" w:color="auto" w:fill="auto"/>
            <w:vAlign w:val="center"/>
            <w:hideMark/>
          </w:tcPr>
          <w:p w14:paraId="680BD27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NUEVA INDEPENDENCIA 1720, LOMA LARGA, MONTERREY, N.L.</w:t>
            </w:r>
          </w:p>
        </w:tc>
        <w:tc>
          <w:tcPr>
            <w:tcW w:w="1200" w:type="dxa"/>
            <w:tcBorders>
              <w:top w:val="nil"/>
              <w:left w:val="nil"/>
              <w:bottom w:val="single" w:sz="8" w:space="0" w:color="auto"/>
              <w:right w:val="single" w:sz="8" w:space="0" w:color="auto"/>
            </w:tcBorders>
            <w:shd w:val="clear" w:color="auto" w:fill="auto"/>
            <w:vAlign w:val="center"/>
            <w:hideMark/>
          </w:tcPr>
          <w:p w14:paraId="289723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937363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C407B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8EB0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F10E3B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SIERRA VENTANA</w:t>
            </w:r>
          </w:p>
        </w:tc>
        <w:tc>
          <w:tcPr>
            <w:tcW w:w="4151" w:type="dxa"/>
            <w:tcBorders>
              <w:top w:val="nil"/>
              <w:left w:val="nil"/>
              <w:bottom w:val="single" w:sz="8" w:space="0" w:color="auto"/>
              <w:right w:val="single" w:sz="8" w:space="0" w:color="auto"/>
            </w:tcBorders>
            <w:shd w:val="clear" w:color="auto" w:fill="auto"/>
            <w:vAlign w:val="center"/>
            <w:hideMark/>
          </w:tcPr>
          <w:p w14:paraId="15FD78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SENDERO SUR  2600, SIERRA VENTANA, MONTERREY, N.L.</w:t>
            </w:r>
          </w:p>
        </w:tc>
        <w:tc>
          <w:tcPr>
            <w:tcW w:w="1200" w:type="dxa"/>
            <w:tcBorders>
              <w:top w:val="nil"/>
              <w:left w:val="nil"/>
              <w:bottom w:val="single" w:sz="8" w:space="0" w:color="auto"/>
              <w:right w:val="single" w:sz="8" w:space="0" w:color="auto"/>
            </w:tcBorders>
            <w:shd w:val="clear" w:color="auto" w:fill="auto"/>
            <w:vAlign w:val="center"/>
            <w:hideMark/>
          </w:tcPr>
          <w:p w14:paraId="37F5E2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EEDED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8D1F5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682FA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5EF7DF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CERRO DE LA CAMPANA</w:t>
            </w:r>
          </w:p>
        </w:tc>
        <w:tc>
          <w:tcPr>
            <w:tcW w:w="4151" w:type="dxa"/>
            <w:tcBorders>
              <w:top w:val="nil"/>
              <w:left w:val="nil"/>
              <w:bottom w:val="single" w:sz="8" w:space="0" w:color="auto"/>
              <w:right w:val="single" w:sz="8" w:space="0" w:color="auto"/>
            </w:tcBorders>
            <w:shd w:val="clear" w:color="auto" w:fill="auto"/>
            <w:vAlign w:val="center"/>
            <w:hideMark/>
          </w:tcPr>
          <w:p w14:paraId="6647D0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RETAMAS 663, COLONIA CERRO DE LA CAMPANA, MONTERREY, N.L.</w:t>
            </w:r>
          </w:p>
        </w:tc>
        <w:tc>
          <w:tcPr>
            <w:tcW w:w="1200" w:type="dxa"/>
            <w:tcBorders>
              <w:top w:val="nil"/>
              <w:left w:val="nil"/>
              <w:bottom w:val="single" w:sz="8" w:space="0" w:color="auto"/>
              <w:right w:val="single" w:sz="8" w:space="0" w:color="auto"/>
            </w:tcBorders>
            <w:shd w:val="clear" w:color="auto" w:fill="auto"/>
            <w:vAlign w:val="center"/>
            <w:hideMark/>
          </w:tcPr>
          <w:p w14:paraId="6C0B4CA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887B2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66ECFB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D32BC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54460F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ICAMOLE</w:t>
            </w:r>
          </w:p>
        </w:tc>
        <w:tc>
          <w:tcPr>
            <w:tcW w:w="4151" w:type="dxa"/>
            <w:tcBorders>
              <w:top w:val="nil"/>
              <w:left w:val="nil"/>
              <w:bottom w:val="single" w:sz="8" w:space="0" w:color="auto"/>
              <w:right w:val="single" w:sz="8" w:space="0" w:color="auto"/>
            </w:tcBorders>
            <w:shd w:val="clear" w:color="auto" w:fill="auto"/>
            <w:vAlign w:val="center"/>
            <w:hideMark/>
          </w:tcPr>
          <w:p w14:paraId="2B48C9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ATRAS DE UN TINACO DE AGUA Y DRENAJE SIN NUMERO, EJIDO ICAMOLE, GARCÍA, N.L.</w:t>
            </w:r>
          </w:p>
        </w:tc>
        <w:tc>
          <w:tcPr>
            <w:tcW w:w="1200" w:type="dxa"/>
            <w:tcBorders>
              <w:top w:val="nil"/>
              <w:left w:val="nil"/>
              <w:bottom w:val="single" w:sz="8" w:space="0" w:color="auto"/>
              <w:right w:val="single" w:sz="8" w:space="0" w:color="auto"/>
            </w:tcBorders>
            <w:shd w:val="clear" w:color="auto" w:fill="auto"/>
            <w:vAlign w:val="center"/>
            <w:hideMark/>
          </w:tcPr>
          <w:p w14:paraId="2266672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8FF3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B7B948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2294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3DAA3B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CANTERAS Y ALTAMIRA.</w:t>
            </w:r>
          </w:p>
        </w:tc>
        <w:tc>
          <w:tcPr>
            <w:tcW w:w="4151" w:type="dxa"/>
            <w:tcBorders>
              <w:top w:val="nil"/>
              <w:left w:val="nil"/>
              <w:bottom w:val="single" w:sz="8" w:space="0" w:color="auto"/>
              <w:right w:val="single" w:sz="8" w:space="0" w:color="auto"/>
            </w:tcBorders>
            <w:shd w:val="clear" w:color="auto" w:fill="auto"/>
            <w:vAlign w:val="center"/>
            <w:hideMark/>
          </w:tcPr>
          <w:p w14:paraId="46B1841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ALFOMBRILLAS 300, CANTERAS Y ALTAMIRA, MONTERREY, N.L.</w:t>
            </w:r>
          </w:p>
        </w:tc>
        <w:tc>
          <w:tcPr>
            <w:tcW w:w="1200" w:type="dxa"/>
            <w:tcBorders>
              <w:top w:val="nil"/>
              <w:left w:val="nil"/>
              <w:bottom w:val="single" w:sz="8" w:space="0" w:color="auto"/>
              <w:right w:val="single" w:sz="8" w:space="0" w:color="auto"/>
            </w:tcBorders>
            <w:shd w:val="clear" w:color="auto" w:fill="auto"/>
            <w:vAlign w:val="center"/>
            <w:hideMark/>
          </w:tcPr>
          <w:p w14:paraId="23242F2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E31E7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EF99CC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FEE9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45830E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OBISPO</w:t>
            </w:r>
          </w:p>
        </w:tc>
        <w:tc>
          <w:tcPr>
            <w:tcW w:w="4151" w:type="dxa"/>
            <w:tcBorders>
              <w:top w:val="nil"/>
              <w:left w:val="nil"/>
              <w:bottom w:val="single" w:sz="8" w:space="0" w:color="auto"/>
              <w:right w:val="single" w:sz="8" w:space="0" w:color="auto"/>
            </w:tcBorders>
            <w:shd w:val="clear" w:color="auto" w:fill="auto"/>
            <w:vAlign w:val="center"/>
            <w:hideMark/>
          </w:tcPr>
          <w:p w14:paraId="0658BC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EULALIO GUZMAN 703, EL OBISPO,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153C9A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0F2D5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BFD6AA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00A0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80965D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ISIDRO</w:t>
            </w:r>
          </w:p>
        </w:tc>
        <w:tc>
          <w:tcPr>
            <w:tcW w:w="4151" w:type="dxa"/>
            <w:tcBorders>
              <w:top w:val="nil"/>
              <w:left w:val="nil"/>
              <w:bottom w:val="single" w:sz="8" w:space="0" w:color="auto"/>
              <w:right w:val="single" w:sz="8" w:space="0" w:color="auto"/>
            </w:tcBorders>
            <w:shd w:val="clear" w:color="auto" w:fill="auto"/>
            <w:vAlign w:val="center"/>
            <w:hideMark/>
          </w:tcPr>
          <w:p w14:paraId="2B95F0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CANON DE PABLO 146, SAN ISIDRO,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323C46E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799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E5B50B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F1D7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FF25C5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JOSÉ LÓPEZ PORTILLO</w:t>
            </w:r>
          </w:p>
        </w:tc>
        <w:tc>
          <w:tcPr>
            <w:tcW w:w="4151" w:type="dxa"/>
            <w:tcBorders>
              <w:top w:val="nil"/>
              <w:left w:val="nil"/>
              <w:bottom w:val="single" w:sz="8" w:space="0" w:color="auto"/>
              <w:right w:val="single" w:sz="8" w:space="0" w:color="auto"/>
            </w:tcBorders>
            <w:shd w:val="clear" w:color="auto" w:fill="auto"/>
            <w:vAlign w:val="center"/>
            <w:hideMark/>
          </w:tcPr>
          <w:p w14:paraId="0FCE9FB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TENOCH 107, JOSE LOPEZ PORTILLO,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4D255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305C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323E9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3509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DA8050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TEPEYAC</w:t>
            </w:r>
          </w:p>
        </w:tc>
        <w:tc>
          <w:tcPr>
            <w:tcW w:w="4151" w:type="dxa"/>
            <w:tcBorders>
              <w:top w:val="nil"/>
              <w:left w:val="nil"/>
              <w:bottom w:val="single" w:sz="8" w:space="0" w:color="auto"/>
              <w:right w:val="single" w:sz="8" w:space="0" w:color="auto"/>
            </w:tcBorders>
            <w:shd w:val="clear" w:color="auto" w:fill="auto"/>
            <w:vAlign w:val="center"/>
            <w:hideMark/>
          </w:tcPr>
          <w:p w14:paraId="31D562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CAÑON DE SAN ANDRES 1230, TEPEYAC, SANTA CATARINA, N.L.</w:t>
            </w:r>
          </w:p>
        </w:tc>
        <w:tc>
          <w:tcPr>
            <w:tcW w:w="1200" w:type="dxa"/>
            <w:tcBorders>
              <w:top w:val="nil"/>
              <w:left w:val="nil"/>
              <w:bottom w:val="single" w:sz="8" w:space="0" w:color="auto"/>
              <w:right w:val="single" w:sz="8" w:space="0" w:color="auto"/>
            </w:tcBorders>
            <w:shd w:val="clear" w:color="auto" w:fill="auto"/>
            <w:vAlign w:val="center"/>
            <w:hideMark/>
          </w:tcPr>
          <w:p w14:paraId="62302E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85FC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A69276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96E7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A2D245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SANTA CATARINA</w:t>
            </w:r>
          </w:p>
        </w:tc>
        <w:tc>
          <w:tcPr>
            <w:tcW w:w="4151" w:type="dxa"/>
            <w:tcBorders>
              <w:top w:val="nil"/>
              <w:left w:val="nil"/>
              <w:bottom w:val="single" w:sz="8" w:space="0" w:color="auto"/>
              <w:right w:val="single" w:sz="8" w:space="0" w:color="auto"/>
            </w:tcBorders>
            <w:shd w:val="clear" w:color="auto" w:fill="auto"/>
            <w:vAlign w:val="center"/>
            <w:hideMark/>
          </w:tcPr>
          <w:p w14:paraId="50D8118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MARIANO JIMENEZ SIN NUMERO, HACIENDA SANTA CATARINA,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C24F51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0DAF1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CE843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18F5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5B82C0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MIRADOR</w:t>
            </w:r>
          </w:p>
        </w:tc>
        <w:tc>
          <w:tcPr>
            <w:tcW w:w="4151" w:type="dxa"/>
            <w:tcBorders>
              <w:top w:val="nil"/>
              <w:left w:val="nil"/>
              <w:bottom w:val="single" w:sz="8" w:space="0" w:color="auto"/>
              <w:right w:val="single" w:sz="8" w:space="0" w:color="auto"/>
            </w:tcBorders>
            <w:shd w:val="clear" w:color="auto" w:fill="auto"/>
            <w:vAlign w:val="center"/>
            <w:hideMark/>
          </w:tcPr>
          <w:p w14:paraId="421DD45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1A. AVENIDA S/N, MIRADOR DE SANTA CATARINA,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D6802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A2BE3C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FC998D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B3F96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C744E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AMÉRICA II</w:t>
            </w:r>
          </w:p>
        </w:tc>
        <w:tc>
          <w:tcPr>
            <w:tcW w:w="4151" w:type="dxa"/>
            <w:tcBorders>
              <w:top w:val="nil"/>
              <w:left w:val="nil"/>
              <w:bottom w:val="single" w:sz="8" w:space="0" w:color="auto"/>
              <w:right w:val="single" w:sz="8" w:space="0" w:color="auto"/>
            </w:tcBorders>
            <w:shd w:val="clear" w:color="auto" w:fill="auto"/>
            <w:vAlign w:val="center"/>
            <w:hideMark/>
          </w:tcPr>
          <w:p w14:paraId="1502822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 DOSAMANTES 803, COLONIA INDEPENDENCIA, MONTERREY, N.L.</w:t>
            </w:r>
          </w:p>
        </w:tc>
        <w:tc>
          <w:tcPr>
            <w:tcW w:w="1200" w:type="dxa"/>
            <w:tcBorders>
              <w:top w:val="nil"/>
              <w:left w:val="nil"/>
              <w:bottom w:val="single" w:sz="8" w:space="0" w:color="auto"/>
              <w:right w:val="single" w:sz="8" w:space="0" w:color="auto"/>
            </w:tcBorders>
            <w:shd w:val="clear" w:color="auto" w:fill="auto"/>
            <w:vAlign w:val="center"/>
            <w:hideMark/>
          </w:tcPr>
          <w:p w14:paraId="1C46D9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51773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3AB22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F921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778011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ERMITA</w:t>
            </w:r>
          </w:p>
        </w:tc>
        <w:tc>
          <w:tcPr>
            <w:tcW w:w="4151" w:type="dxa"/>
            <w:tcBorders>
              <w:top w:val="nil"/>
              <w:left w:val="nil"/>
              <w:bottom w:val="single" w:sz="8" w:space="0" w:color="auto"/>
              <w:right w:val="single" w:sz="8" w:space="0" w:color="auto"/>
            </w:tcBorders>
            <w:shd w:val="clear" w:color="auto" w:fill="auto"/>
            <w:vAlign w:val="center"/>
            <w:hideMark/>
          </w:tcPr>
          <w:p w14:paraId="21CDD7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RUPERTO SIN NÚMERO, LA ERMITA,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70CFFE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66F8B2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F81BEA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D28C8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6657CD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PINOS</w:t>
            </w:r>
          </w:p>
        </w:tc>
        <w:tc>
          <w:tcPr>
            <w:tcW w:w="4151" w:type="dxa"/>
            <w:tcBorders>
              <w:top w:val="nil"/>
              <w:left w:val="nil"/>
              <w:bottom w:val="single" w:sz="8" w:space="0" w:color="auto"/>
              <w:right w:val="single" w:sz="8" w:space="0" w:color="auto"/>
            </w:tcBorders>
            <w:shd w:val="clear" w:color="auto" w:fill="auto"/>
            <w:vAlign w:val="center"/>
            <w:hideMark/>
          </w:tcPr>
          <w:p w14:paraId="5E72481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MODESTO ARREOLA 228, LOS PINOS,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6144CF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7E035E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4BFF63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7B182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05A7F1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XXIX</w:t>
            </w:r>
          </w:p>
        </w:tc>
        <w:tc>
          <w:tcPr>
            <w:tcW w:w="4151" w:type="dxa"/>
            <w:tcBorders>
              <w:top w:val="nil"/>
              <w:left w:val="nil"/>
              <w:bottom w:val="single" w:sz="8" w:space="0" w:color="auto"/>
              <w:right w:val="single" w:sz="8" w:space="0" w:color="auto"/>
            </w:tcBorders>
            <w:shd w:val="clear" w:color="auto" w:fill="auto"/>
            <w:vAlign w:val="center"/>
            <w:hideMark/>
          </w:tcPr>
          <w:p w14:paraId="2AC95C0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ARAUJO  1424, FOMERREY 29,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9DD7D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2CF50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6A70F9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546C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8D614C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NUEVA VIDA LA ESTANZUELA</w:t>
            </w:r>
          </w:p>
        </w:tc>
        <w:tc>
          <w:tcPr>
            <w:tcW w:w="4151" w:type="dxa"/>
            <w:tcBorders>
              <w:top w:val="nil"/>
              <w:left w:val="nil"/>
              <w:bottom w:val="single" w:sz="8" w:space="0" w:color="auto"/>
              <w:right w:val="single" w:sz="8" w:space="0" w:color="auto"/>
            </w:tcBorders>
            <w:shd w:val="clear" w:color="auto" w:fill="auto"/>
            <w:vAlign w:val="center"/>
            <w:hideMark/>
          </w:tcPr>
          <w:p w14:paraId="77E7D3C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TESORERIA S/N, NUEVA ESTANZUELA, MONTERREY, N.L.</w:t>
            </w:r>
          </w:p>
        </w:tc>
        <w:tc>
          <w:tcPr>
            <w:tcW w:w="1200" w:type="dxa"/>
            <w:tcBorders>
              <w:top w:val="nil"/>
              <w:left w:val="nil"/>
              <w:bottom w:val="single" w:sz="8" w:space="0" w:color="auto"/>
              <w:right w:val="single" w:sz="8" w:space="0" w:color="auto"/>
            </w:tcBorders>
            <w:shd w:val="clear" w:color="auto" w:fill="auto"/>
            <w:vAlign w:val="center"/>
            <w:hideMark/>
          </w:tcPr>
          <w:p w14:paraId="13B58AE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69ED6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B62996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0F06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58B71D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ARTURO B. DE LA GARZA</w:t>
            </w:r>
          </w:p>
        </w:tc>
        <w:tc>
          <w:tcPr>
            <w:tcW w:w="4151" w:type="dxa"/>
            <w:tcBorders>
              <w:top w:val="nil"/>
              <w:left w:val="nil"/>
              <w:bottom w:val="single" w:sz="8" w:space="0" w:color="auto"/>
              <w:right w:val="single" w:sz="8" w:space="0" w:color="auto"/>
            </w:tcBorders>
            <w:shd w:val="clear" w:color="auto" w:fill="auto"/>
            <w:vAlign w:val="center"/>
            <w:hideMark/>
          </w:tcPr>
          <w:p w14:paraId="719B612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ELVIRA RENTERIA 900, ARTURO B. DE LA GARZA, MONTERREY, N.L.</w:t>
            </w:r>
          </w:p>
        </w:tc>
        <w:tc>
          <w:tcPr>
            <w:tcW w:w="1200" w:type="dxa"/>
            <w:tcBorders>
              <w:top w:val="nil"/>
              <w:left w:val="nil"/>
              <w:bottom w:val="single" w:sz="8" w:space="0" w:color="auto"/>
              <w:right w:val="single" w:sz="8" w:space="0" w:color="auto"/>
            </w:tcBorders>
            <w:shd w:val="clear" w:color="auto" w:fill="auto"/>
            <w:vAlign w:val="center"/>
            <w:hideMark/>
          </w:tcPr>
          <w:p w14:paraId="70EC09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A2C2A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E95FDD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A356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1300</w:t>
            </w:r>
          </w:p>
        </w:tc>
        <w:tc>
          <w:tcPr>
            <w:tcW w:w="2344" w:type="dxa"/>
            <w:tcBorders>
              <w:top w:val="nil"/>
              <w:left w:val="nil"/>
              <w:bottom w:val="single" w:sz="8" w:space="0" w:color="auto"/>
              <w:right w:val="single" w:sz="8" w:space="0" w:color="auto"/>
            </w:tcBorders>
            <w:shd w:val="clear" w:color="auto" w:fill="auto"/>
            <w:vAlign w:val="center"/>
            <w:hideMark/>
          </w:tcPr>
          <w:p w14:paraId="652B66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GARCÍA</w:t>
            </w:r>
          </w:p>
        </w:tc>
        <w:tc>
          <w:tcPr>
            <w:tcW w:w="4151" w:type="dxa"/>
            <w:tcBorders>
              <w:top w:val="nil"/>
              <w:left w:val="nil"/>
              <w:bottom w:val="single" w:sz="8" w:space="0" w:color="auto"/>
              <w:right w:val="single" w:sz="8" w:space="0" w:color="auto"/>
            </w:tcBorders>
            <w:shd w:val="clear" w:color="auto" w:fill="auto"/>
            <w:vAlign w:val="center"/>
            <w:hideMark/>
          </w:tcPr>
          <w:p w14:paraId="4D12F51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LUIS S/N, COLINAS DEL RIO, GARCÍA, N.L.</w:t>
            </w:r>
          </w:p>
        </w:tc>
        <w:tc>
          <w:tcPr>
            <w:tcW w:w="1200" w:type="dxa"/>
            <w:tcBorders>
              <w:top w:val="nil"/>
              <w:left w:val="nil"/>
              <w:bottom w:val="single" w:sz="8" w:space="0" w:color="auto"/>
              <w:right w:val="single" w:sz="8" w:space="0" w:color="auto"/>
            </w:tcBorders>
            <w:shd w:val="clear" w:color="auto" w:fill="auto"/>
            <w:vAlign w:val="center"/>
            <w:hideMark/>
          </w:tcPr>
          <w:p w14:paraId="6B51B6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8C9538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9BF51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809D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FDEEDD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BUROCRATAS MUNICIPALES</w:t>
            </w:r>
          </w:p>
        </w:tc>
        <w:tc>
          <w:tcPr>
            <w:tcW w:w="4151" w:type="dxa"/>
            <w:tcBorders>
              <w:top w:val="nil"/>
              <w:left w:val="nil"/>
              <w:bottom w:val="single" w:sz="8" w:space="0" w:color="auto"/>
              <w:right w:val="single" w:sz="8" w:space="0" w:color="auto"/>
            </w:tcBorders>
            <w:shd w:val="clear" w:color="auto" w:fill="auto"/>
            <w:vAlign w:val="center"/>
            <w:hideMark/>
          </w:tcPr>
          <w:p w14:paraId="16578F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RAUL CHAPA ZARATE 2401, COLONIA BUROCRATAS MUNICIPALES, MONTERREY, N.L.</w:t>
            </w:r>
          </w:p>
        </w:tc>
        <w:tc>
          <w:tcPr>
            <w:tcW w:w="1200" w:type="dxa"/>
            <w:tcBorders>
              <w:top w:val="nil"/>
              <w:left w:val="nil"/>
              <w:bottom w:val="single" w:sz="8" w:space="0" w:color="auto"/>
              <w:right w:val="single" w:sz="8" w:space="0" w:color="auto"/>
            </w:tcBorders>
            <w:shd w:val="clear" w:color="auto" w:fill="auto"/>
            <w:vAlign w:val="center"/>
            <w:hideMark/>
          </w:tcPr>
          <w:p w14:paraId="381D6A8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B8D60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DEB0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BAB5F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88E1F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LAS PALMAS</w:t>
            </w:r>
          </w:p>
        </w:tc>
        <w:tc>
          <w:tcPr>
            <w:tcW w:w="4151" w:type="dxa"/>
            <w:tcBorders>
              <w:top w:val="nil"/>
              <w:left w:val="nil"/>
              <w:bottom w:val="single" w:sz="8" w:space="0" w:color="auto"/>
              <w:right w:val="single" w:sz="8" w:space="0" w:color="auto"/>
            </w:tcBorders>
            <w:shd w:val="clear" w:color="auto" w:fill="auto"/>
            <w:vAlign w:val="center"/>
            <w:hideMark/>
          </w:tcPr>
          <w:p w14:paraId="1F6928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PALMAS CRUZ CON ALCATRACES 41, LAS PALMAS, GARCÍA, N.L.</w:t>
            </w:r>
          </w:p>
        </w:tc>
        <w:tc>
          <w:tcPr>
            <w:tcW w:w="1200" w:type="dxa"/>
            <w:tcBorders>
              <w:top w:val="nil"/>
              <w:left w:val="nil"/>
              <w:bottom w:val="single" w:sz="8" w:space="0" w:color="auto"/>
              <w:right w:val="single" w:sz="8" w:space="0" w:color="auto"/>
            </w:tcBorders>
            <w:shd w:val="clear" w:color="auto" w:fill="auto"/>
            <w:vAlign w:val="center"/>
            <w:hideMark/>
          </w:tcPr>
          <w:p w14:paraId="20452C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C404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0D1D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36D0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5E260D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XXII</w:t>
            </w:r>
          </w:p>
        </w:tc>
        <w:tc>
          <w:tcPr>
            <w:tcW w:w="4151" w:type="dxa"/>
            <w:tcBorders>
              <w:top w:val="nil"/>
              <w:left w:val="nil"/>
              <w:bottom w:val="single" w:sz="8" w:space="0" w:color="auto"/>
              <w:right w:val="single" w:sz="8" w:space="0" w:color="auto"/>
            </w:tcBorders>
            <w:shd w:val="clear" w:color="auto" w:fill="auto"/>
            <w:vAlign w:val="center"/>
            <w:hideMark/>
          </w:tcPr>
          <w:p w14:paraId="38A9A81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PLOMO 502, FOMERREY XXII,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5FA162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3D55B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1159B1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2DB1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AFCF8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BUENOS AIRES</w:t>
            </w:r>
          </w:p>
        </w:tc>
        <w:tc>
          <w:tcPr>
            <w:tcW w:w="4151" w:type="dxa"/>
            <w:tcBorders>
              <w:top w:val="nil"/>
              <w:left w:val="nil"/>
              <w:bottom w:val="single" w:sz="8" w:space="0" w:color="auto"/>
              <w:right w:val="single" w:sz="8" w:space="0" w:color="auto"/>
            </w:tcBorders>
            <w:shd w:val="clear" w:color="auto" w:fill="auto"/>
            <w:vAlign w:val="center"/>
            <w:hideMark/>
          </w:tcPr>
          <w:p w14:paraId="45CE30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PROLONGACION MORELOS  3236, BUENOS AIRES, MONTERREY, N.L.</w:t>
            </w:r>
          </w:p>
        </w:tc>
        <w:tc>
          <w:tcPr>
            <w:tcW w:w="1200" w:type="dxa"/>
            <w:tcBorders>
              <w:top w:val="nil"/>
              <w:left w:val="nil"/>
              <w:bottom w:val="single" w:sz="8" w:space="0" w:color="auto"/>
              <w:right w:val="single" w:sz="8" w:space="0" w:color="auto"/>
            </w:tcBorders>
            <w:shd w:val="clear" w:color="auto" w:fill="auto"/>
            <w:vAlign w:val="center"/>
            <w:hideMark/>
          </w:tcPr>
          <w:p w14:paraId="122AAE1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6508F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5E5BE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EB6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6C2EE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CARACOL</w:t>
            </w:r>
          </w:p>
        </w:tc>
        <w:tc>
          <w:tcPr>
            <w:tcW w:w="4151" w:type="dxa"/>
            <w:tcBorders>
              <w:top w:val="nil"/>
              <w:left w:val="nil"/>
              <w:bottom w:val="single" w:sz="8" w:space="0" w:color="auto"/>
              <w:right w:val="single" w:sz="8" w:space="0" w:color="auto"/>
            </w:tcBorders>
            <w:shd w:val="clear" w:color="auto" w:fill="auto"/>
            <w:vAlign w:val="center"/>
            <w:hideMark/>
          </w:tcPr>
          <w:p w14:paraId="1F4484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4A ZONA Y JOSE LOPEZ HICKMAN S/N, CARACOL, MONTERREY, N.L.</w:t>
            </w:r>
          </w:p>
        </w:tc>
        <w:tc>
          <w:tcPr>
            <w:tcW w:w="1200" w:type="dxa"/>
            <w:tcBorders>
              <w:top w:val="nil"/>
              <w:left w:val="nil"/>
              <w:bottom w:val="single" w:sz="8" w:space="0" w:color="auto"/>
              <w:right w:val="single" w:sz="8" w:space="0" w:color="auto"/>
            </w:tcBorders>
            <w:shd w:val="clear" w:color="auto" w:fill="auto"/>
            <w:vAlign w:val="center"/>
            <w:hideMark/>
          </w:tcPr>
          <w:p w14:paraId="229B56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C58E5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7F82C2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F970F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1340</w:t>
            </w:r>
          </w:p>
        </w:tc>
        <w:tc>
          <w:tcPr>
            <w:tcW w:w="2344" w:type="dxa"/>
            <w:tcBorders>
              <w:top w:val="nil"/>
              <w:left w:val="nil"/>
              <w:bottom w:val="single" w:sz="8" w:space="0" w:color="auto"/>
              <w:right w:val="single" w:sz="8" w:space="0" w:color="auto"/>
            </w:tcBorders>
            <w:shd w:val="clear" w:color="auto" w:fill="auto"/>
            <w:vAlign w:val="center"/>
            <w:hideMark/>
          </w:tcPr>
          <w:p w14:paraId="43703DE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ESPECIALIDADES DENTALES</w:t>
            </w:r>
          </w:p>
        </w:tc>
        <w:tc>
          <w:tcPr>
            <w:tcW w:w="4151" w:type="dxa"/>
            <w:tcBorders>
              <w:top w:val="nil"/>
              <w:left w:val="nil"/>
              <w:bottom w:val="single" w:sz="8" w:space="0" w:color="auto"/>
              <w:right w:val="single" w:sz="8" w:space="0" w:color="auto"/>
            </w:tcBorders>
            <w:shd w:val="clear" w:color="auto" w:fill="auto"/>
            <w:vAlign w:val="center"/>
            <w:hideMark/>
          </w:tcPr>
          <w:p w14:paraId="44029B6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BAJA CALIFORNIA NO. 356, COLONIA INDEPENDENCIA,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310C73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25B83C9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B03A99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C234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352A6F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INSURGENTES</w:t>
            </w:r>
          </w:p>
        </w:tc>
        <w:tc>
          <w:tcPr>
            <w:tcW w:w="4151" w:type="dxa"/>
            <w:tcBorders>
              <w:top w:val="nil"/>
              <w:left w:val="nil"/>
              <w:bottom w:val="single" w:sz="8" w:space="0" w:color="auto"/>
              <w:right w:val="single" w:sz="8" w:space="0" w:color="auto"/>
            </w:tcBorders>
            <w:shd w:val="clear" w:color="auto" w:fill="auto"/>
            <w:vAlign w:val="center"/>
            <w:hideMark/>
          </w:tcPr>
          <w:p w14:paraId="64DB409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INSURGENTES MEXICANOS #101 ESQUINA CON NUEVO LEON, COL. INSURGENTES, GUADALUPE, N.L.</w:t>
            </w:r>
          </w:p>
        </w:tc>
        <w:tc>
          <w:tcPr>
            <w:tcW w:w="1200" w:type="dxa"/>
            <w:tcBorders>
              <w:top w:val="nil"/>
              <w:left w:val="nil"/>
              <w:bottom w:val="single" w:sz="8" w:space="0" w:color="auto"/>
              <w:right w:val="single" w:sz="8" w:space="0" w:color="auto"/>
            </w:tcBorders>
            <w:shd w:val="clear" w:color="auto" w:fill="auto"/>
            <w:vAlign w:val="center"/>
            <w:hideMark/>
          </w:tcPr>
          <w:p w14:paraId="4A49E74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103A63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71BB781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8D59B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7B7E89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PUEBLO NUEVO</w:t>
            </w:r>
          </w:p>
        </w:tc>
        <w:tc>
          <w:tcPr>
            <w:tcW w:w="4151" w:type="dxa"/>
            <w:tcBorders>
              <w:top w:val="nil"/>
              <w:left w:val="nil"/>
              <w:bottom w:val="single" w:sz="8" w:space="0" w:color="auto"/>
              <w:right w:val="single" w:sz="8" w:space="0" w:color="auto"/>
            </w:tcBorders>
            <w:shd w:val="clear" w:color="auto" w:fill="auto"/>
            <w:vAlign w:val="center"/>
            <w:hideMark/>
          </w:tcPr>
          <w:p w14:paraId="2562052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RIO TAMESI S/N PUEBLO NUEVO, CD, APODACA, N.L.</w:t>
            </w:r>
          </w:p>
        </w:tc>
        <w:tc>
          <w:tcPr>
            <w:tcW w:w="1200" w:type="dxa"/>
            <w:tcBorders>
              <w:top w:val="nil"/>
              <w:left w:val="nil"/>
              <w:bottom w:val="single" w:sz="8" w:space="0" w:color="auto"/>
              <w:right w:val="single" w:sz="8" w:space="0" w:color="auto"/>
            </w:tcBorders>
            <w:shd w:val="clear" w:color="auto" w:fill="auto"/>
            <w:vAlign w:val="center"/>
            <w:hideMark/>
          </w:tcPr>
          <w:p w14:paraId="3C6B7F8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30855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BE911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FA6C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51FC9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2F821D2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CONSTITUYENTES DE NUEVO LEON #120 COL. ALAMOS DE CORREGIDORA, MONTERREY, N.L.</w:t>
            </w:r>
          </w:p>
        </w:tc>
        <w:tc>
          <w:tcPr>
            <w:tcW w:w="1200" w:type="dxa"/>
            <w:tcBorders>
              <w:top w:val="nil"/>
              <w:left w:val="nil"/>
              <w:bottom w:val="single" w:sz="8" w:space="0" w:color="auto"/>
              <w:right w:val="single" w:sz="8" w:space="0" w:color="auto"/>
            </w:tcBorders>
            <w:shd w:val="clear" w:color="auto" w:fill="auto"/>
            <w:vAlign w:val="center"/>
            <w:hideMark/>
          </w:tcPr>
          <w:p w14:paraId="2DA518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1BC88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9B1087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D0B6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EF957C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ENCINOS</w:t>
            </w:r>
          </w:p>
        </w:tc>
        <w:tc>
          <w:tcPr>
            <w:tcW w:w="4151" w:type="dxa"/>
            <w:tcBorders>
              <w:top w:val="nil"/>
              <w:left w:val="nil"/>
              <w:bottom w:val="single" w:sz="8" w:space="0" w:color="auto"/>
              <w:right w:val="single" w:sz="8" w:space="0" w:color="auto"/>
            </w:tcBorders>
            <w:shd w:val="clear" w:color="auto" w:fill="auto"/>
            <w:vAlign w:val="center"/>
            <w:hideMark/>
          </w:tcPr>
          <w:p w14:paraId="2EAA665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LOS ENCINOS S/N ENTRE LIMONES Y PLUTARCO ELIAS CALLES, COL. LOS ENCINOS, GUADALUPE, N.L.</w:t>
            </w:r>
          </w:p>
        </w:tc>
        <w:tc>
          <w:tcPr>
            <w:tcW w:w="1200" w:type="dxa"/>
            <w:tcBorders>
              <w:top w:val="nil"/>
              <w:left w:val="nil"/>
              <w:bottom w:val="single" w:sz="8" w:space="0" w:color="auto"/>
              <w:right w:val="single" w:sz="8" w:space="0" w:color="auto"/>
            </w:tcBorders>
            <w:shd w:val="clear" w:color="auto" w:fill="auto"/>
            <w:vAlign w:val="center"/>
            <w:hideMark/>
          </w:tcPr>
          <w:p w14:paraId="5A24A55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AE6F77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8F0CA8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9EB4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E8B8BD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VALLE SOLEADO</w:t>
            </w:r>
          </w:p>
        </w:tc>
        <w:tc>
          <w:tcPr>
            <w:tcW w:w="4151" w:type="dxa"/>
            <w:tcBorders>
              <w:top w:val="nil"/>
              <w:left w:val="nil"/>
              <w:bottom w:val="single" w:sz="8" w:space="0" w:color="auto"/>
              <w:right w:val="single" w:sz="8" w:space="0" w:color="auto"/>
            </w:tcBorders>
            <w:shd w:val="clear" w:color="auto" w:fill="auto"/>
            <w:vAlign w:val="center"/>
            <w:hideMark/>
          </w:tcPr>
          <w:p w14:paraId="2A81AA9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ALTO ENTRE VALLE FERTIL Y VALLE MIRADOR, VALLE SOLEADO, GUADALUPE, N.L.</w:t>
            </w:r>
          </w:p>
        </w:tc>
        <w:tc>
          <w:tcPr>
            <w:tcW w:w="1200" w:type="dxa"/>
            <w:tcBorders>
              <w:top w:val="nil"/>
              <w:left w:val="nil"/>
              <w:bottom w:val="single" w:sz="8" w:space="0" w:color="auto"/>
              <w:right w:val="single" w:sz="8" w:space="0" w:color="auto"/>
            </w:tcBorders>
            <w:shd w:val="clear" w:color="auto" w:fill="auto"/>
            <w:vAlign w:val="center"/>
            <w:hideMark/>
          </w:tcPr>
          <w:p w14:paraId="4B7A9F7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A43DF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4A39E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9666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CE04A5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20 DE NOVIEMBRE</w:t>
            </w:r>
          </w:p>
        </w:tc>
        <w:tc>
          <w:tcPr>
            <w:tcW w:w="4151" w:type="dxa"/>
            <w:tcBorders>
              <w:top w:val="nil"/>
              <w:left w:val="nil"/>
              <w:bottom w:val="single" w:sz="8" w:space="0" w:color="auto"/>
              <w:right w:val="single" w:sz="8" w:space="0" w:color="auto"/>
            </w:tcBorders>
            <w:shd w:val="clear" w:color="auto" w:fill="auto"/>
            <w:vAlign w:val="center"/>
            <w:hideMark/>
          </w:tcPr>
          <w:p w14:paraId="339154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LAS TORRES ESQ. CON 20 DE NOVIEMBRE, 20 DE NOVIEMBRE, GUADALUPE, N.L.</w:t>
            </w:r>
          </w:p>
        </w:tc>
        <w:tc>
          <w:tcPr>
            <w:tcW w:w="1200" w:type="dxa"/>
            <w:tcBorders>
              <w:top w:val="nil"/>
              <w:left w:val="nil"/>
              <w:bottom w:val="single" w:sz="8" w:space="0" w:color="auto"/>
              <w:right w:val="single" w:sz="8" w:space="0" w:color="auto"/>
            </w:tcBorders>
            <w:shd w:val="clear" w:color="auto" w:fill="auto"/>
            <w:vAlign w:val="center"/>
            <w:hideMark/>
          </w:tcPr>
          <w:p w14:paraId="6962E1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665E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C0EEF2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9C62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36F63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ACAPULCO</w:t>
            </w:r>
          </w:p>
        </w:tc>
        <w:tc>
          <w:tcPr>
            <w:tcW w:w="4151" w:type="dxa"/>
            <w:tcBorders>
              <w:top w:val="nil"/>
              <w:left w:val="nil"/>
              <w:bottom w:val="single" w:sz="8" w:space="0" w:color="auto"/>
              <w:right w:val="single" w:sz="8" w:space="0" w:color="auto"/>
            </w:tcBorders>
            <w:shd w:val="clear" w:color="auto" w:fill="auto"/>
            <w:vAlign w:val="center"/>
            <w:hideMark/>
          </w:tcPr>
          <w:p w14:paraId="1359D75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COSTERA ENTRE ELOY CAVAZOS Y AV. ACAPULCO, ACAPULCO, GUADALUPE, N.L.</w:t>
            </w:r>
          </w:p>
        </w:tc>
        <w:tc>
          <w:tcPr>
            <w:tcW w:w="1200" w:type="dxa"/>
            <w:tcBorders>
              <w:top w:val="nil"/>
              <w:left w:val="nil"/>
              <w:bottom w:val="single" w:sz="8" w:space="0" w:color="auto"/>
              <w:right w:val="single" w:sz="8" w:space="0" w:color="auto"/>
            </w:tcBorders>
            <w:shd w:val="clear" w:color="auto" w:fill="auto"/>
            <w:vAlign w:val="center"/>
            <w:hideMark/>
          </w:tcPr>
          <w:p w14:paraId="78A5EB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05806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DF37F2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F91CA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6CC43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AGUA NUEVA</w:t>
            </w:r>
          </w:p>
        </w:tc>
        <w:tc>
          <w:tcPr>
            <w:tcW w:w="4151" w:type="dxa"/>
            <w:tcBorders>
              <w:top w:val="nil"/>
              <w:left w:val="nil"/>
              <w:bottom w:val="single" w:sz="8" w:space="0" w:color="auto"/>
              <w:right w:val="single" w:sz="8" w:space="0" w:color="auto"/>
            </w:tcBorders>
            <w:shd w:val="clear" w:color="auto" w:fill="auto"/>
            <w:vAlign w:val="center"/>
            <w:hideMark/>
          </w:tcPr>
          <w:p w14:paraId="654843C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QUINTANA ROO ENTRE AGUA NUEVA Y RAFAEL RAMIREZ, AGUA NUEVA, GUADALUPE, N.L.</w:t>
            </w:r>
          </w:p>
        </w:tc>
        <w:tc>
          <w:tcPr>
            <w:tcW w:w="1200" w:type="dxa"/>
            <w:tcBorders>
              <w:top w:val="nil"/>
              <w:left w:val="nil"/>
              <w:bottom w:val="single" w:sz="8" w:space="0" w:color="auto"/>
              <w:right w:val="single" w:sz="8" w:space="0" w:color="auto"/>
            </w:tcBorders>
            <w:shd w:val="clear" w:color="auto" w:fill="auto"/>
            <w:vAlign w:val="center"/>
            <w:hideMark/>
          </w:tcPr>
          <w:p w14:paraId="205BFA3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99CA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4DA57A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630E4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027C2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ALMAGUER</w:t>
            </w:r>
          </w:p>
        </w:tc>
        <w:tc>
          <w:tcPr>
            <w:tcW w:w="4151" w:type="dxa"/>
            <w:tcBorders>
              <w:top w:val="nil"/>
              <w:left w:val="nil"/>
              <w:bottom w:val="single" w:sz="8" w:space="0" w:color="auto"/>
              <w:right w:val="single" w:sz="8" w:space="0" w:color="auto"/>
            </w:tcBorders>
            <w:shd w:val="clear" w:color="auto" w:fill="auto"/>
            <w:vAlign w:val="center"/>
            <w:hideMark/>
          </w:tcPr>
          <w:p w14:paraId="6064AE4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RAYMUNDO ALMAGUER S/N, ALMAGUER, GUADALUPE, N.L.</w:t>
            </w:r>
          </w:p>
        </w:tc>
        <w:tc>
          <w:tcPr>
            <w:tcW w:w="1200" w:type="dxa"/>
            <w:tcBorders>
              <w:top w:val="nil"/>
              <w:left w:val="nil"/>
              <w:bottom w:val="single" w:sz="8" w:space="0" w:color="auto"/>
              <w:right w:val="single" w:sz="8" w:space="0" w:color="auto"/>
            </w:tcBorders>
            <w:shd w:val="clear" w:color="auto" w:fill="auto"/>
            <w:vAlign w:val="center"/>
            <w:hideMark/>
          </w:tcPr>
          <w:p w14:paraId="117FD4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0046D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07B609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762BB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1B8540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ARTEMIO TREVIÑO</w:t>
            </w:r>
          </w:p>
        </w:tc>
        <w:tc>
          <w:tcPr>
            <w:tcW w:w="4151" w:type="dxa"/>
            <w:tcBorders>
              <w:top w:val="nil"/>
              <w:left w:val="nil"/>
              <w:bottom w:val="single" w:sz="8" w:space="0" w:color="auto"/>
              <w:right w:val="single" w:sz="8" w:space="0" w:color="auto"/>
            </w:tcBorders>
            <w:shd w:val="clear" w:color="auto" w:fill="auto"/>
            <w:vAlign w:val="center"/>
            <w:hideMark/>
          </w:tcPr>
          <w:p w14:paraId="377BC53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CLAVEL Y GERANIO, ARTEMIO TREVIÑO, APODACA, N.L.</w:t>
            </w:r>
          </w:p>
        </w:tc>
        <w:tc>
          <w:tcPr>
            <w:tcW w:w="1200" w:type="dxa"/>
            <w:tcBorders>
              <w:top w:val="nil"/>
              <w:left w:val="nil"/>
              <w:bottom w:val="single" w:sz="8" w:space="0" w:color="auto"/>
              <w:right w:val="single" w:sz="8" w:space="0" w:color="auto"/>
            </w:tcBorders>
            <w:shd w:val="clear" w:color="auto" w:fill="auto"/>
            <w:vAlign w:val="center"/>
            <w:hideMark/>
          </w:tcPr>
          <w:p w14:paraId="224AA0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F4C6C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A15C4A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3665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9DE63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BENITO JAUREZ </w:t>
            </w:r>
          </w:p>
        </w:tc>
        <w:tc>
          <w:tcPr>
            <w:tcW w:w="4151" w:type="dxa"/>
            <w:tcBorders>
              <w:top w:val="nil"/>
              <w:left w:val="nil"/>
              <w:bottom w:val="single" w:sz="8" w:space="0" w:color="auto"/>
              <w:right w:val="single" w:sz="8" w:space="0" w:color="auto"/>
            </w:tcBorders>
            <w:shd w:val="clear" w:color="auto" w:fill="auto"/>
            <w:vAlign w:val="center"/>
            <w:hideMark/>
          </w:tcPr>
          <w:p w14:paraId="63ACC2E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GRAL. TREVIÑO SN, ENTRE SANTOS DEGOLLADO Y RIO NILO, BENITO JUAREZ, N.L.</w:t>
            </w:r>
          </w:p>
        </w:tc>
        <w:tc>
          <w:tcPr>
            <w:tcW w:w="1200" w:type="dxa"/>
            <w:tcBorders>
              <w:top w:val="nil"/>
              <w:left w:val="nil"/>
              <w:bottom w:val="single" w:sz="8" w:space="0" w:color="auto"/>
              <w:right w:val="single" w:sz="8" w:space="0" w:color="auto"/>
            </w:tcBorders>
            <w:shd w:val="clear" w:color="auto" w:fill="auto"/>
            <w:vAlign w:val="center"/>
            <w:hideMark/>
          </w:tcPr>
          <w:p w14:paraId="75BD9F2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690BF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2D6CCB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2744F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D8CA39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CAÑADA BLANCA</w:t>
            </w:r>
          </w:p>
        </w:tc>
        <w:tc>
          <w:tcPr>
            <w:tcW w:w="4151" w:type="dxa"/>
            <w:tcBorders>
              <w:top w:val="nil"/>
              <w:left w:val="nil"/>
              <w:bottom w:val="single" w:sz="8" w:space="0" w:color="auto"/>
              <w:right w:val="single" w:sz="8" w:space="0" w:color="auto"/>
            </w:tcBorders>
            <w:shd w:val="clear" w:color="auto" w:fill="auto"/>
            <w:vAlign w:val="center"/>
            <w:hideMark/>
          </w:tcPr>
          <w:p w14:paraId="476CFA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ZACATECAS ESQUINA CON CHALCHIHUITES, CAÑADA BLANCA, GUADALUPE, N.L.</w:t>
            </w:r>
          </w:p>
        </w:tc>
        <w:tc>
          <w:tcPr>
            <w:tcW w:w="1200" w:type="dxa"/>
            <w:tcBorders>
              <w:top w:val="nil"/>
              <w:left w:val="nil"/>
              <w:bottom w:val="single" w:sz="8" w:space="0" w:color="auto"/>
              <w:right w:val="single" w:sz="8" w:space="0" w:color="auto"/>
            </w:tcBorders>
            <w:shd w:val="clear" w:color="auto" w:fill="auto"/>
            <w:vAlign w:val="center"/>
            <w:hideMark/>
          </w:tcPr>
          <w:p w14:paraId="3AD0EDE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C43DF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BF2B27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57982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19B83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CERRO DE LA SILLA</w:t>
            </w:r>
          </w:p>
        </w:tc>
        <w:tc>
          <w:tcPr>
            <w:tcW w:w="4151" w:type="dxa"/>
            <w:tcBorders>
              <w:top w:val="nil"/>
              <w:left w:val="nil"/>
              <w:bottom w:val="single" w:sz="8" w:space="0" w:color="auto"/>
              <w:right w:val="single" w:sz="8" w:space="0" w:color="auto"/>
            </w:tcBorders>
            <w:shd w:val="clear" w:color="auto" w:fill="auto"/>
            <w:vAlign w:val="center"/>
            <w:hideMark/>
          </w:tcPr>
          <w:p w14:paraId="7612C84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SIERRA DE SANTA CLARA ENTRE CERRO DEL POTOSI Y SIERRA MADRE ORIENTAL, CERRO DE LA SILLA, GUADALUPE, N.L.</w:t>
            </w:r>
          </w:p>
        </w:tc>
        <w:tc>
          <w:tcPr>
            <w:tcW w:w="1200" w:type="dxa"/>
            <w:tcBorders>
              <w:top w:val="nil"/>
              <w:left w:val="nil"/>
              <w:bottom w:val="single" w:sz="8" w:space="0" w:color="auto"/>
              <w:right w:val="single" w:sz="8" w:space="0" w:color="auto"/>
            </w:tcBorders>
            <w:shd w:val="clear" w:color="auto" w:fill="auto"/>
            <w:vAlign w:val="center"/>
            <w:hideMark/>
          </w:tcPr>
          <w:p w14:paraId="499B63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5564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9EA6B4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B5CF0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1D34DA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CHINAMECA</w:t>
            </w:r>
          </w:p>
        </w:tc>
        <w:tc>
          <w:tcPr>
            <w:tcW w:w="4151" w:type="dxa"/>
            <w:tcBorders>
              <w:top w:val="nil"/>
              <w:left w:val="nil"/>
              <w:bottom w:val="single" w:sz="8" w:space="0" w:color="auto"/>
              <w:right w:val="single" w:sz="8" w:space="0" w:color="auto"/>
            </w:tcBorders>
            <w:shd w:val="clear" w:color="auto" w:fill="auto"/>
            <w:vAlign w:val="center"/>
            <w:hideMark/>
          </w:tcPr>
          <w:p w14:paraId="5256D5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ARTEAGA 403 ENTRE JALAPA Y MATAMOROS, CHINAMECA, GUADALUPE, N.L.</w:t>
            </w:r>
          </w:p>
        </w:tc>
        <w:tc>
          <w:tcPr>
            <w:tcW w:w="1200" w:type="dxa"/>
            <w:tcBorders>
              <w:top w:val="nil"/>
              <w:left w:val="nil"/>
              <w:bottom w:val="single" w:sz="8" w:space="0" w:color="auto"/>
              <w:right w:val="single" w:sz="8" w:space="0" w:color="auto"/>
            </w:tcBorders>
            <w:shd w:val="clear" w:color="auto" w:fill="auto"/>
            <w:vAlign w:val="center"/>
            <w:hideMark/>
          </w:tcPr>
          <w:p w14:paraId="685928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F6753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E8482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231E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B4F16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COSMOPOLIS</w:t>
            </w:r>
          </w:p>
        </w:tc>
        <w:tc>
          <w:tcPr>
            <w:tcW w:w="4151" w:type="dxa"/>
            <w:tcBorders>
              <w:top w:val="nil"/>
              <w:left w:val="nil"/>
              <w:bottom w:val="single" w:sz="8" w:space="0" w:color="auto"/>
              <w:right w:val="single" w:sz="8" w:space="0" w:color="auto"/>
            </w:tcBorders>
            <w:shd w:val="clear" w:color="auto" w:fill="auto"/>
            <w:vAlign w:val="center"/>
            <w:hideMark/>
          </w:tcPr>
          <w:p w14:paraId="1414217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JAFETO Y SUPERNOVA S/N COSMOPOLIS, APODACA, N.L.</w:t>
            </w:r>
          </w:p>
        </w:tc>
        <w:tc>
          <w:tcPr>
            <w:tcW w:w="1200" w:type="dxa"/>
            <w:tcBorders>
              <w:top w:val="nil"/>
              <w:left w:val="nil"/>
              <w:bottom w:val="single" w:sz="8" w:space="0" w:color="auto"/>
              <w:right w:val="single" w:sz="8" w:space="0" w:color="auto"/>
            </w:tcBorders>
            <w:shd w:val="clear" w:color="auto" w:fill="auto"/>
            <w:vAlign w:val="center"/>
            <w:hideMark/>
          </w:tcPr>
          <w:p w14:paraId="635376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05D5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1C8CA1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2403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0A0E2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CRISPIN TREVIÑO</w:t>
            </w:r>
          </w:p>
        </w:tc>
        <w:tc>
          <w:tcPr>
            <w:tcW w:w="4151" w:type="dxa"/>
            <w:tcBorders>
              <w:top w:val="nil"/>
              <w:left w:val="nil"/>
              <w:bottom w:val="single" w:sz="8" w:space="0" w:color="auto"/>
              <w:right w:val="single" w:sz="8" w:space="0" w:color="auto"/>
            </w:tcBorders>
            <w:shd w:val="clear" w:color="auto" w:fill="auto"/>
            <w:vAlign w:val="center"/>
            <w:hideMark/>
          </w:tcPr>
          <w:p w14:paraId="272E21C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MOISES SÁENZ 105 ENTRE SAN MIGUEL Y APODACA, CRISPIN TREVIÑO, GUADALUPE, N.L.</w:t>
            </w:r>
          </w:p>
        </w:tc>
        <w:tc>
          <w:tcPr>
            <w:tcW w:w="1200" w:type="dxa"/>
            <w:tcBorders>
              <w:top w:val="nil"/>
              <w:left w:val="nil"/>
              <w:bottom w:val="single" w:sz="8" w:space="0" w:color="auto"/>
              <w:right w:val="single" w:sz="8" w:space="0" w:color="auto"/>
            </w:tcBorders>
            <w:shd w:val="clear" w:color="auto" w:fill="auto"/>
            <w:vAlign w:val="center"/>
            <w:hideMark/>
          </w:tcPr>
          <w:p w14:paraId="2FD258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39D3A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B3B440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EFE4F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D34AF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14</w:t>
            </w:r>
          </w:p>
        </w:tc>
        <w:tc>
          <w:tcPr>
            <w:tcW w:w="4151" w:type="dxa"/>
            <w:tcBorders>
              <w:top w:val="nil"/>
              <w:left w:val="nil"/>
              <w:bottom w:val="single" w:sz="8" w:space="0" w:color="auto"/>
              <w:right w:val="single" w:sz="8" w:space="0" w:color="auto"/>
            </w:tcBorders>
            <w:shd w:val="clear" w:color="auto" w:fill="auto"/>
            <w:vAlign w:val="center"/>
            <w:hideMark/>
          </w:tcPr>
          <w:p w14:paraId="69488D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MONTREAL 3063 CRUZ CON AV. VANCOUVER, FOMERREY 14, GUADALUPE, N.L.</w:t>
            </w:r>
          </w:p>
        </w:tc>
        <w:tc>
          <w:tcPr>
            <w:tcW w:w="1200" w:type="dxa"/>
            <w:tcBorders>
              <w:top w:val="nil"/>
              <w:left w:val="nil"/>
              <w:bottom w:val="single" w:sz="8" w:space="0" w:color="auto"/>
              <w:right w:val="single" w:sz="8" w:space="0" w:color="auto"/>
            </w:tcBorders>
            <w:shd w:val="clear" w:color="auto" w:fill="auto"/>
            <w:vAlign w:val="center"/>
            <w:hideMark/>
          </w:tcPr>
          <w:p w14:paraId="1F5846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9946B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22EC8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ADC76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4C8058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19</w:t>
            </w:r>
          </w:p>
        </w:tc>
        <w:tc>
          <w:tcPr>
            <w:tcW w:w="4151" w:type="dxa"/>
            <w:tcBorders>
              <w:top w:val="nil"/>
              <w:left w:val="nil"/>
              <w:bottom w:val="single" w:sz="8" w:space="0" w:color="auto"/>
              <w:right w:val="single" w:sz="8" w:space="0" w:color="auto"/>
            </w:tcBorders>
            <w:shd w:val="clear" w:color="auto" w:fill="auto"/>
            <w:vAlign w:val="center"/>
            <w:hideMark/>
          </w:tcPr>
          <w:p w14:paraId="5889B6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SABINO 921 ENTRE SAN SEBASTIAN Y ARTURO B. DE LA GARZA, FOMERREY 19, GUADALUPE, N.L.</w:t>
            </w:r>
          </w:p>
        </w:tc>
        <w:tc>
          <w:tcPr>
            <w:tcW w:w="1200" w:type="dxa"/>
            <w:tcBorders>
              <w:top w:val="nil"/>
              <w:left w:val="nil"/>
              <w:bottom w:val="single" w:sz="8" w:space="0" w:color="auto"/>
              <w:right w:val="single" w:sz="8" w:space="0" w:color="auto"/>
            </w:tcBorders>
            <w:shd w:val="clear" w:color="auto" w:fill="auto"/>
            <w:vAlign w:val="center"/>
            <w:hideMark/>
          </w:tcPr>
          <w:p w14:paraId="361C19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F06637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75C1DF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DD7D8B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CA1EC1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w:t>
            </w:r>
          </w:p>
        </w:tc>
        <w:tc>
          <w:tcPr>
            <w:tcW w:w="4151" w:type="dxa"/>
            <w:tcBorders>
              <w:top w:val="nil"/>
              <w:left w:val="nil"/>
              <w:bottom w:val="single" w:sz="8" w:space="0" w:color="auto"/>
              <w:right w:val="single" w:sz="8" w:space="0" w:color="auto"/>
            </w:tcBorders>
            <w:shd w:val="clear" w:color="auto" w:fill="auto"/>
            <w:vAlign w:val="center"/>
            <w:hideMark/>
          </w:tcPr>
          <w:p w14:paraId="1AEB727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PABLO LIVAS 5501 ENTRE AV. ZERTUCHE Y AV. LA PLAYA, FOMERREY 3, GUADALUPE, N.L.</w:t>
            </w:r>
          </w:p>
        </w:tc>
        <w:tc>
          <w:tcPr>
            <w:tcW w:w="1200" w:type="dxa"/>
            <w:tcBorders>
              <w:top w:val="nil"/>
              <w:left w:val="nil"/>
              <w:bottom w:val="single" w:sz="8" w:space="0" w:color="auto"/>
              <w:right w:val="single" w:sz="8" w:space="0" w:color="auto"/>
            </w:tcBorders>
            <w:shd w:val="clear" w:color="auto" w:fill="auto"/>
            <w:vAlign w:val="center"/>
            <w:hideMark/>
          </w:tcPr>
          <w:p w14:paraId="5592408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C24E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3C852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F75E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402B3F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31</w:t>
            </w:r>
          </w:p>
        </w:tc>
        <w:tc>
          <w:tcPr>
            <w:tcW w:w="4151" w:type="dxa"/>
            <w:tcBorders>
              <w:top w:val="nil"/>
              <w:left w:val="nil"/>
              <w:bottom w:val="single" w:sz="8" w:space="0" w:color="auto"/>
              <w:right w:val="single" w:sz="8" w:space="0" w:color="auto"/>
            </w:tcBorders>
            <w:shd w:val="clear" w:color="auto" w:fill="auto"/>
            <w:vAlign w:val="center"/>
            <w:hideMark/>
          </w:tcPr>
          <w:p w14:paraId="66C013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CALESA ENTRE ANCON Y ESTEREO, FOMERREY 31, GUADALUPE, N.L.</w:t>
            </w:r>
          </w:p>
        </w:tc>
        <w:tc>
          <w:tcPr>
            <w:tcW w:w="1200" w:type="dxa"/>
            <w:tcBorders>
              <w:top w:val="nil"/>
              <w:left w:val="nil"/>
              <w:bottom w:val="single" w:sz="8" w:space="0" w:color="auto"/>
              <w:right w:val="single" w:sz="8" w:space="0" w:color="auto"/>
            </w:tcBorders>
            <w:shd w:val="clear" w:color="auto" w:fill="auto"/>
            <w:vAlign w:val="center"/>
            <w:hideMark/>
          </w:tcPr>
          <w:p w14:paraId="71A7DC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C7A6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2199B8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1CDAC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A56B14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4</w:t>
            </w:r>
          </w:p>
        </w:tc>
        <w:tc>
          <w:tcPr>
            <w:tcW w:w="4151" w:type="dxa"/>
            <w:tcBorders>
              <w:top w:val="nil"/>
              <w:left w:val="nil"/>
              <w:bottom w:val="single" w:sz="8" w:space="0" w:color="auto"/>
              <w:right w:val="single" w:sz="8" w:space="0" w:color="auto"/>
            </w:tcBorders>
            <w:shd w:val="clear" w:color="auto" w:fill="auto"/>
            <w:vAlign w:val="center"/>
            <w:hideMark/>
          </w:tcPr>
          <w:p w14:paraId="5ADACA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CATALINA GONZALEZ 202 ENTRE AÑO INTERNACIONAL DE LA MUJER Y MANUEL HERREERA, FOMERREY 4, APODACA, N.L.</w:t>
            </w:r>
          </w:p>
        </w:tc>
        <w:tc>
          <w:tcPr>
            <w:tcW w:w="1200" w:type="dxa"/>
            <w:tcBorders>
              <w:top w:val="nil"/>
              <w:left w:val="nil"/>
              <w:bottom w:val="single" w:sz="8" w:space="0" w:color="auto"/>
              <w:right w:val="single" w:sz="8" w:space="0" w:color="auto"/>
            </w:tcBorders>
            <w:shd w:val="clear" w:color="auto" w:fill="auto"/>
            <w:vAlign w:val="center"/>
            <w:hideMark/>
          </w:tcPr>
          <w:p w14:paraId="169594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7607E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B298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B6F90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201F3D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7</w:t>
            </w:r>
          </w:p>
        </w:tc>
        <w:tc>
          <w:tcPr>
            <w:tcW w:w="4151" w:type="dxa"/>
            <w:tcBorders>
              <w:top w:val="nil"/>
              <w:left w:val="nil"/>
              <w:bottom w:val="single" w:sz="8" w:space="0" w:color="auto"/>
              <w:right w:val="single" w:sz="8" w:space="0" w:color="auto"/>
            </w:tcBorders>
            <w:shd w:val="clear" w:color="auto" w:fill="auto"/>
            <w:vAlign w:val="center"/>
            <w:hideMark/>
          </w:tcPr>
          <w:p w14:paraId="2FF521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CIRCUNVALACION  207   ENTRE HIDALGO Y EMILIANO ZAPATA, FOMERREY 7, GUADALUPE, N.L.</w:t>
            </w:r>
          </w:p>
        </w:tc>
        <w:tc>
          <w:tcPr>
            <w:tcW w:w="1200" w:type="dxa"/>
            <w:tcBorders>
              <w:top w:val="nil"/>
              <w:left w:val="nil"/>
              <w:bottom w:val="single" w:sz="8" w:space="0" w:color="auto"/>
              <w:right w:val="single" w:sz="8" w:space="0" w:color="auto"/>
            </w:tcBorders>
            <w:shd w:val="clear" w:color="auto" w:fill="auto"/>
            <w:vAlign w:val="center"/>
            <w:hideMark/>
          </w:tcPr>
          <w:p w14:paraId="6A2552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4DED58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7BB725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8B754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1400</w:t>
            </w:r>
          </w:p>
        </w:tc>
        <w:tc>
          <w:tcPr>
            <w:tcW w:w="2344" w:type="dxa"/>
            <w:tcBorders>
              <w:top w:val="nil"/>
              <w:left w:val="nil"/>
              <w:bottom w:val="single" w:sz="8" w:space="0" w:color="auto"/>
              <w:right w:val="single" w:sz="8" w:space="0" w:color="auto"/>
            </w:tcBorders>
            <w:shd w:val="clear" w:color="auto" w:fill="auto"/>
            <w:vAlign w:val="center"/>
            <w:hideMark/>
          </w:tcPr>
          <w:p w14:paraId="621F3B0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JOSÉFA ZOZAYA</w:t>
            </w:r>
          </w:p>
        </w:tc>
        <w:tc>
          <w:tcPr>
            <w:tcW w:w="4151" w:type="dxa"/>
            <w:tcBorders>
              <w:top w:val="nil"/>
              <w:left w:val="nil"/>
              <w:bottom w:val="single" w:sz="8" w:space="0" w:color="auto"/>
              <w:right w:val="single" w:sz="8" w:space="0" w:color="auto"/>
            </w:tcBorders>
            <w:shd w:val="clear" w:color="auto" w:fill="auto"/>
            <w:vAlign w:val="center"/>
            <w:hideMark/>
          </w:tcPr>
          <w:p w14:paraId="6328364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PANAMA 130 ENTRE MONTERREY Y MEXICO, JOSEFA ZOZAYA, GUADALUPE, N.L.</w:t>
            </w:r>
          </w:p>
        </w:tc>
        <w:tc>
          <w:tcPr>
            <w:tcW w:w="1200" w:type="dxa"/>
            <w:tcBorders>
              <w:top w:val="nil"/>
              <w:left w:val="nil"/>
              <w:bottom w:val="single" w:sz="8" w:space="0" w:color="auto"/>
              <w:right w:val="single" w:sz="8" w:space="0" w:color="auto"/>
            </w:tcBorders>
            <w:shd w:val="clear" w:color="auto" w:fill="auto"/>
            <w:vAlign w:val="center"/>
            <w:hideMark/>
          </w:tcPr>
          <w:p w14:paraId="18B777F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18148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0E7BC3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1F4F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53C828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ESPERANZA</w:t>
            </w:r>
          </w:p>
        </w:tc>
        <w:tc>
          <w:tcPr>
            <w:tcW w:w="4151" w:type="dxa"/>
            <w:tcBorders>
              <w:top w:val="nil"/>
              <w:left w:val="nil"/>
              <w:bottom w:val="single" w:sz="8" w:space="0" w:color="auto"/>
              <w:right w:val="single" w:sz="8" w:space="0" w:color="auto"/>
            </w:tcBorders>
            <w:shd w:val="clear" w:color="auto" w:fill="auto"/>
            <w:vAlign w:val="center"/>
            <w:hideMark/>
          </w:tcPr>
          <w:p w14:paraId="0D697EB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LAS TORRES S/N COL. LA ESPERANZA, BENITO JUAREZ, N.L.</w:t>
            </w:r>
          </w:p>
        </w:tc>
        <w:tc>
          <w:tcPr>
            <w:tcW w:w="1200" w:type="dxa"/>
            <w:tcBorders>
              <w:top w:val="nil"/>
              <w:left w:val="nil"/>
              <w:bottom w:val="single" w:sz="8" w:space="0" w:color="auto"/>
              <w:right w:val="single" w:sz="8" w:space="0" w:color="auto"/>
            </w:tcBorders>
            <w:shd w:val="clear" w:color="auto" w:fill="auto"/>
            <w:vAlign w:val="center"/>
            <w:hideMark/>
          </w:tcPr>
          <w:p w14:paraId="232F19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0ECA0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3EE938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2D0C7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C44BE0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LERMAS</w:t>
            </w:r>
          </w:p>
        </w:tc>
        <w:tc>
          <w:tcPr>
            <w:tcW w:w="4151" w:type="dxa"/>
            <w:tcBorders>
              <w:top w:val="nil"/>
              <w:left w:val="nil"/>
              <w:bottom w:val="single" w:sz="8" w:space="0" w:color="auto"/>
              <w:right w:val="single" w:sz="8" w:space="0" w:color="auto"/>
            </w:tcBorders>
            <w:shd w:val="clear" w:color="auto" w:fill="auto"/>
            <w:vAlign w:val="center"/>
            <w:hideMark/>
          </w:tcPr>
          <w:p w14:paraId="6439CE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TACUBAYA 105 ENTRE B. JUAREZ Y ARTURO B. DE LA GARZA, LERMAS, GUADALUPE, N.L.</w:t>
            </w:r>
          </w:p>
        </w:tc>
        <w:tc>
          <w:tcPr>
            <w:tcW w:w="1200" w:type="dxa"/>
            <w:tcBorders>
              <w:top w:val="nil"/>
              <w:left w:val="nil"/>
              <w:bottom w:val="single" w:sz="8" w:space="0" w:color="auto"/>
              <w:right w:val="single" w:sz="8" w:space="0" w:color="auto"/>
            </w:tcBorders>
            <w:shd w:val="clear" w:color="auto" w:fill="auto"/>
            <w:vAlign w:val="center"/>
            <w:hideMark/>
          </w:tcPr>
          <w:p w14:paraId="18AF4A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7D9A7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6B82E0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9F89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D612DD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LOMAS DE LA PAZ</w:t>
            </w:r>
          </w:p>
        </w:tc>
        <w:tc>
          <w:tcPr>
            <w:tcW w:w="4151" w:type="dxa"/>
            <w:tcBorders>
              <w:top w:val="nil"/>
              <w:left w:val="nil"/>
              <w:bottom w:val="single" w:sz="8" w:space="0" w:color="auto"/>
              <w:right w:val="single" w:sz="8" w:space="0" w:color="auto"/>
            </w:tcBorders>
            <w:shd w:val="clear" w:color="auto" w:fill="auto"/>
            <w:vAlign w:val="center"/>
            <w:hideMark/>
          </w:tcPr>
          <w:p w14:paraId="1428B04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LOMAS DE ECUADOR S/N X CARRETERA APODACA JUÁREZ, APODACA, N.L.</w:t>
            </w:r>
          </w:p>
        </w:tc>
        <w:tc>
          <w:tcPr>
            <w:tcW w:w="1200" w:type="dxa"/>
            <w:tcBorders>
              <w:top w:val="nil"/>
              <w:left w:val="nil"/>
              <w:bottom w:val="single" w:sz="8" w:space="0" w:color="auto"/>
              <w:right w:val="single" w:sz="8" w:space="0" w:color="auto"/>
            </w:tcBorders>
            <w:shd w:val="clear" w:color="auto" w:fill="auto"/>
            <w:vAlign w:val="center"/>
            <w:hideMark/>
          </w:tcPr>
          <w:p w14:paraId="77FE7F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97FCBB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501D3E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CAEC6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DDC232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MEZQUITAL</w:t>
            </w:r>
          </w:p>
        </w:tc>
        <w:tc>
          <w:tcPr>
            <w:tcW w:w="4151" w:type="dxa"/>
            <w:tcBorders>
              <w:top w:val="nil"/>
              <w:left w:val="nil"/>
              <w:bottom w:val="single" w:sz="8" w:space="0" w:color="auto"/>
              <w:right w:val="single" w:sz="8" w:space="0" w:color="auto"/>
            </w:tcBorders>
            <w:shd w:val="clear" w:color="auto" w:fill="auto"/>
            <w:vAlign w:val="center"/>
            <w:hideMark/>
          </w:tcPr>
          <w:p w14:paraId="113D73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PLAN JUÁREZ S/N CRUZ CON BENITO JUAREZ COLONIA MEZQUITAL, APODACA, N.L.</w:t>
            </w:r>
          </w:p>
        </w:tc>
        <w:tc>
          <w:tcPr>
            <w:tcW w:w="1200" w:type="dxa"/>
            <w:tcBorders>
              <w:top w:val="nil"/>
              <w:left w:val="nil"/>
              <w:bottom w:val="single" w:sz="8" w:space="0" w:color="auto"/>
              <w:right w:val="single" w:sz="8" w:space="0" w:color="auto"/>
            </w:tcBorders>
            <w:shd w:val="clear" w:color="auto" w:fill="auto"/>
            <w:vAlign w:val="center"/>
            <w:hideMark/>
          </w:tcPr>
          <w:p w14:paraId="7D7372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0EBE6C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62B928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2A72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17D133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MIXCOAC</w:t>
            </w:r>
          </w:p>
        </w:tc>
        <w:tc>
          <w:tcPr>
            <w:tcW w:w="4151" w:type="dxa"/>
            <w:tcBorders>
              <w:top w:val="nil"/>
              <w:left w:val="nil"/>
              <w:bottom w:val="single" w:sz="8" w:space="0" w:color="auto"/>
              <w:right w:val="single" w:sz="8" w:space="0" w:color="auto"/>
            </w:tcBorders>
            <w:shd w:val="clear" w:color="auto" w:fill="auto"/>
            <w:vAlign w:val="center"/>
            <w:hideMark/>
          </w:tcPr>
          <w:p w14:paraId="5656CE5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CLAVO NO.  1030 COL. MIXCOAC, GUADALUPE, N.L.</w:t>
            </w:r>
          </w:p>
        </w:tc>
        <w:tc>
          <w:tcPr>
            <w:tcW w:w="1200" w:type="dxa"/>
            <w:tcBorders>
              <w:top w:val="nil"/>
              <w:left w:val="nil"/>
              <w:bottom w:val="single" w:sz="8" w:space="0" w:color="auto"/>
              <w:right w:val="single" w:sz="8" w:space="0" w:color="auto"/>
            </w:tcBorders>
            <w:shd w:val="clear" w:color="auto" w:fill="auto"/>
            <w:vAlign w:val="center"/>
            <w:hideMark/>
          </w:tcPr>
          <w:p w14:paraId="5B36C3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EFC0A7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FEC897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A08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950FCF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METROPLEX</w:t>
            </w:r>
          </w:p>
        </w:tc>
        <w:tc>
          <w:tcPr>
            <w:tcW w:w="4151" w:type="dxa"/>
            <w:tcBorders>
              <w:top w:val="nil"/>
              <w:left w:val="nil"/>
              <w:bottom w:val="single" w:sz="8" w:space="0" w:color="auto"/>
              <w:right w:val="single" w:sz="8" w:space="0" w:color="auto"/>
            </w:tcBorders>
            <w:shd w:val="clear" w:color="auto" w:fill="auto"/>
            <w:vAlign w:val="center"/>
            <w:hideMark/>
          </w:tcPr>
          <w:p w14:paraId="7304E6D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METROPLEX #27 COLONIA METROPLEX, APODACA, N.L.</w:t>
            </w:r>
          </w:p>
        </w:tc>
        <w:tc>
          <w:tcPr>
            <w:tcW w:w="1200" w:type="dxa"/>
            <w:tcBorders>
              <w:top w:val="nil"/>
              <w:left w:val="nil"/>
              <w:bottom w:val="single" w:sz="8" w:space="0" w:color="auto"/>
              <w:right w:val="single" w:sz="8" w:space="0" w:color="auto"/>
            </w:tcBorders>
            <w:shd w:val="clear" w:color="auto" w:fill="auto"/>
            <w:vAlign w:val="center"/>
            <w:hideMark/>
          </w:tcPr>
          <w:p w14:paraId="1E17D9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3FB6F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50A744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639B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86029A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MONTE KRISTAL</w:t>
            </w:r>
          </w:p>
        </w:tc>
        <w:tc>
          <w:tcPr>
            <w:tcW w:w="4151" w:type="dxa"/>
            <w:tcBorders>
              <w:top w:val="nil"/>
              <w:left w:val="nil"/>
              <w:bottom w:val="single" w:sz="8" w:space="0" w:color="auto"/>
              <w:right w:val="single" w:sz="8" w:space="0" w:color="auto"/>
            </w:tcBorders>
            <w:shd w:val="clear" w:color="auto" w:fill="auto"/>
            <w:vAlign w:val="center"/>
            <w:hideMark/>
          </w:tcPr>
          <w:p w14:paraId="0C2A015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MONTE LAUREL Y MONTE PLATINO S/N MONTE KRISTAL, BENITO JUAREZ, N.L.</w:t>
            </w:r>
          </w:p>
        </w:tc>
        <w:tc>
          <w:tcPr>
            <w:tcW w:w="1200" w:type="dxa"/>
            <w:tcBorders>
              <w:top w:val="nil"/>
              <w:left w:val="nil"/>
              <w:bottom w:val="single" w:sz="8" w:space="0" w:color="auto"/>
              <w:right w:val="single" w:sz="8" w:space="0" w:color="auto"/>
            </w:tcBorders>
            <w:shd w:val="clear" w:color="auto" w:fill="auto"/>
            <w:vAlign w:val="center"/>
            <w:hideMark/>
          </w:tcPr>
          <w:p w14:paraId="4282707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121B4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E92E08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1C5FC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4940D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NIÑOS HÉROES</w:t>
            </w:r>
          </w:p>
        </w:tc>
        <w:tc>
          <w:tcPr>
            <w:tcW w:w="4151" w:type="dxa"/>
            <w:tcBorders>
              <w:top w:val="nil"/>
              <w:left w:val="nil"/>
              <w:bottom w:val="single" w:sz="8" w:space="0" w:color="auto"/>
              <w:right w:val="single" w:sz="8" w:space="0" w:color="auto"/>
            </w:tcBorders>
            <w:shd w:val="clear" w:color="auto" w:fill="auto"/>
            <w:vAlign w:val="center"/>
            <w:hideMark/>
          </w:tcPr>
          <w:p w14:paraId="1ECEDD9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FERNANDO MONTES DE OCA 226 ENTRE FELIPE XICOTENCATL Y NICOLAS BRAVO, NIÑOS HEROES, GUADALUPE, N.L.</w:t>
            </w:r>
          </w:p>
        </w:tc>
        <w:tc>
          <w:tcPr>
            <w:tcW w:w="1200" w:type="dxa"/>
            <w:tcBorders>
              <w:top w:val="nil"/>
              <w:left w:val="nil"/>
              <w:bottom w:val="single" w:sz="8" w:space="0" w:color="auto"/>
              <w:right w:val="single" w:sz="8" w:space="0" w:color="auto"/>
            </w:tcBorders>
            <w:shd w:val="clear" w:color="auto" w:fill="auto"/>
            <w:vAlign w:val="center"/>
            <w:hideMark/>
          </w:tcPr>
          <w:p w14:paraId="011716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C2A0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29049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3BC849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238789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NORIA</w:t>
            </w:r>
          </w:p>
        </w:tc>
        <w:tc>
          <w:tcPr>
            <w:tcW w:w="4151" w:type="dxa"/>
            <w:tcBorders>
              <w:top w:val="nil"/>
              <w:left w:val="nil"/>
              <w:bottom w:val="single" w:sz="8" w:space="0" w:color="auto"/>
              <w:right w:val="single" w:sz="8" w:space="0" w:color="auto"/>
            </w:tcBorders>
            <w:shd w:val="clear" w:color="auto" w:fill="auto"/>
            <w:vAlign w:val="center"/>
            <w:hideMark/>
          </w:tcPr>
          <w:p w14:paraId="3B78095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MEXICO 106 ESQUINA ARENAL, NORIA, APODACA, N.L.</w:t>
            </w:r>
          </w:p>
        </w:tc>
        <w:tc>
          <w:tcPr>
            <w:tcW w:w="1200" w:type="dxa"/>
            <w:tcBorders>
              <w:top w:val="nil"/>
              <w:left w:val="nil"/>
              <w:bottom w:val="single" w:sz="8" w:space="0" w:color="auto"/>
              <w:right w:val="single" w:sz="8" w:space="0" w:color="auto"/>
            </w:tcBorders>
            <w:shd w:val="clear" w:color="auto" w:fill="auto"/>
            <w:vAlign w:val="center"/>
            <w:hideMark/>
          </w:tcPr>
          <w:p w14:paraId="070BDE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6754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FB92A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A1B2C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6535BC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NOVA APODACA</w:t>
            </w:r>
          </w:p>
        </w:tc>
        <w:tc>
          <w:tcPr>
            <w:tcW w:w="4151" w:type="dxa"/>
            <w:tcBorders>
              <w:top w:val="nil"/>
              <w:left w:val="nil"/>
              <w:bottom w:val="single" w:sz="8" w:space="0" w:color="auto"/>
              <w:right w:val="single" w:sz="8" w:space="0" w:color="auto"/>
            </w:tcBorders>
            <w:shd w:val="clear" w:color="auto" w:fill="auto"/>
            <w:vAlign w:val="center"/>
            <w:hideMark/>
          </w:tcPr>
          <w:p w14:paraId="06F578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AGUASCALIENTES NO.  517 NOVA APODACA, APODACA, N.L.</w:t>
            </w:r>
          </w:p>
        </w:tc>
        <w:tc>
          <w:tcPr>
            <w:tcW w:w="1200" w:type="dxa"/>
            <w:tcBorders>
              <w:top w:val="nil"/>
              <w:left w:val="nil"/>
              <w:bottom w:val="single" w:sz="8" w:space="0" w:color="auto"/>
              <w:right w:val="single" w:sz="8" w:space="0" w:color="auto"/>
            </w:tcBorders>
            <w:shd w:val="clear" w:color="auto" w:fill="auto"/>
            <w:vAlign w:val="center"/>
            <w:hideMark/>
          </w:tcPr>
          <w:p w14:paraId="120D52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30C4D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2AD22A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357C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9E54D9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NUEVO AMANECER </w:t>
            </w:r>
          </w:p>
        </w:tc>
        <w:tc>
          <w:tcPr>
            <w:tcW w:w="4151" w:type="dxa"/>
            <w:tcBorders>
              <w:top w:val="nil"/>
              <w:left w:val="nil"/>
              <w:bottom w:val="single" w:sz="8" w:space="0" w:color="auto"/>
              <w:right w:val="single" w:sz="8" w:space="0" w:color="auto"/>
            </w:tcBorders>
            <w:shd w:val="clear" w:color="auto" w:fill="auto"/>
            <w:vAlign w:val="center"/>
            <w:hideMark/>
          </w:tcPr>
          <w:p w14:paraId="0CDED3F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ARGELIA ESQ. CON AV. COSTA RICA, NVO. AMANECER, APODACA, N.L.</w:t>
            </w:r>
          </w:p>
        </w:tc>
        <w:tc>
          <w:tcPr>
            <w:tcW w:w="1200" w:type="dxa"/>
            <w:tcBorders>
              <w:top w:val="nil"/>
              <w:left w:val="nil"/>
              <w:bottom w:val="single" w:sz="8" w:space="0" w:color="auto"/>
              <w:right w:val="single" w:sz="8" w:space="0" w:color="auto"/>
            </w:tcBorders>
            <w:shd w:val="clear" w:color="auto" w:fill="auto"/>
            <w:vAlign w:val="center"/>
            <w:hideMark/>
          </w:tcPr>
          <w:p w14:paraId="5B76FF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F27532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4424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166E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2907F7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NUEVO LEÓN</w:t>
            </w:r>
          </w:p>
        </w:tc>
        <w:tc>
          <w:tcPr>
            <w:tcW w:w="4151" w:type="dxa"/>
            <w:tcBorders>
              <w:top w:val="nil"/>
              <w:left w:val="nil"/>
              <w:bottom w:val="single" w:sz="8" w:space="0" w:color="auto"/>
              <w:right w:val="single" w:sz="8" w:space="0" w:color="auto"/>
            </w:tcBorders>
            <w:shd w:val="clear" w:color="auto" w:fill="auto"/>
            <w:vAlign w:val="center"/>
            <w:hideMark/>
          </w:tcPr>
          <w:p w14:paraId="5C75E4F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NUEVO LEON ESQUINA AVENIDA CARMEN, NUEVO LEON, GUADALUPE, N.L.</w:t>
            </w:r>
          </w:p>
        </w:tc>
        <w:tc>
          <w:tcPr>
            <w:tcW w:w="1200" w:type="dxa"/>
            <w:tcBorders>
              <w:top w:val="nil"/>
              <w:left w:val="nil"/>
              <w:bottom w:val="single" w:sz="8" w:space="0" w:color="auto"/>
              <w:right w:val="single" w:sz="8" w:space="0" w:color="auto"/>
            </w:tcBorders>
            <w:shd w:val="clear" w:color="auto" w:fill="auto"/>
            <w:vAlign w:val="center"/>
            <w:hideMark/>
          </w:tcPr>
          <w:p w14:paraId="31DEE76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6008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D2907A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539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3FABB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PRADOS DE SANTA ROSA</w:t>
            </w:r>
          </w:p>
        </w:tc>
        <w:tc>
          <w:tcPr>
            <w:tcW w:w="4151" w:type="dxa"/>
            <w:tcBorders>
              <w:top w:val="nil"/>
              <w:left w:val="nil"/>
              <w:bottom w:val="single" w:sz="8" w:space="0" w:color="auto"/>
              <w:right w:val="single" w:sz="8" w:space="0" w:color="auto"/>
            </w:tcBorders>
            <w:shd w:val="clear" w:color="auto" w:fill="auto"/>
            <w:vAlign w:val="center"/>
            <w:hideMark/>
          </w:tcPr>
          <w:p w14:paraId="04FF437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LAUREL 160 ENTRE PIRUL Y EUCALIPTO, PRADOS DE STA. ROSA, APODACA, N.L.</w:t>
            </w:r>
          </w:p>
        </w:tc>
        <w:tc>
          <w:tcPr>
            <w:tcW w:w="1200" w:type="dxa"/>
            <w:tcBorders>
              <w:top w:val="nil"/>
              <w:left w:val="nil"/>
              <w:bottom w:val="single" w:sz="8" w:space="0" w:color="auto"/>
              <w:right w:val="single" w:sz="8" w:space="0" w:color="auto"/>
            </w:tcBorders>
            <w:shd w:val="clear" w:color="auto" w:fill="auto"/>
            <w:vAlign w:val="center"/>
            <w:hideMark/>
          </w:tcPr>
          <w:p w14:paraId="4FCB7D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CAABD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160BF1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8298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BFDE3E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SALVADOR CHÁVEZ</w:t>
            </w:r>
          </w:p>
        </w:tc>
        <w:tc>
          <w:tcPr>
            <w:tcW w:w="4151" w:type="dxa"/>
            <w:tcBorders>
              <w:top w:val="nil"/>
              <w:left w:val="nil"/>
              <w:bottom w:val="single" w:sz="8" w:space="0" w:color="auto"/>
              <w:right w:val="single" w:sz="8" w:space="0" w:color="auto"/>
            </w:tcBorders>
            <w:shd w:val="clear" w:color="auto" w:fill="auto"/>
            <w:vAlign w:val="center"/>
            <w:hideMark/>
          </w:tcPr>
          <w:p w14:paraId="661DEAA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24 DE AGOSTO NO. 551 COL. SALVADOR CHÁVEZ, BENITO JUAREZ, N.L.</w:t>
            </w:r>
          </w:p>
        </w:tc>
        <w:tc>
          <w:tcPr>
            <w:tcW w:w="1200" w:type="dxa"/>
            <w:tcBorders>
              <w:top w:val="nil"/>
              <w:left w:val="nil"/>
              <w:bottom w:val="single" w:sz="8" w:space="0" w:color="auto"/>
              <w:right w:val="single" w:sz="8" w:space="0" w:color="auto"/>
            </w:tcBorders>
            <w:shd w:val="clear" w:color="auto" w:fill="auto"/>
            <w:vAlign w:val="center"/>
            <w:hideMark/>
          </w:tcPr>
          <w:p w14:paraId="24C067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449E1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8B1D9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78FAF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E5222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ISIDRO</w:t>
            </w:r>
          </w:p>
        </w:tc>
        <w:tc>
          <w:tcPr>
            <w:tcW w:w="4151" w:type="dxa"/>
            <w:tcBorders>
              <w:top w:val="nil"/>
              <w:left w:val="nil"/>
              <w:bottom w:val="single" w:sz="8" w:space="0" w:color="auto"/>
              <w:right w:val="single" w:sz="8" w:space="0" w:color="auto"/>
            </w:tcBorders>
            <w:shd w:val="clear" w:color="auto" w:fill="auto"/>
            <w:vAlign w:val="center"/>
            <w:hideMark/>
          </w:tcPr>
          <w:p w14:paraId="2FF1807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SAN ISIDRO 244 ESQUINA CON RIO GUADALQUIVIR, 2° SECTOR SAN ISIDRO, APODACA, N.L.</w:t>
            </w:r>
          </w:p>
        </w:tc>
        <w:tc>
          <w:tcPr>
            <w:tcW w:w="1200" w:type="dxa"/>
            <w:tcBorders>
              <w:top w:val="nil"/>
              <w:left w:val="nil"/>
              <w:bottom w:val="single" w:sz="8" w:space="0" w:color="auto"/>
              <w:right w:val="single" w:sz="8" w:space="0" w:color="auto"/>
            </w:tcBorders>
            <w:shd w:val="clear" w:color="auto" w:fill="auto"/>
            <w:vAlign w:val="center"/>
            <w:hideMark/>
          </w:tcPr>
          <w:p w14:paraId="5EDA98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27609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219EFF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F695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3C8F66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SANTA ROSA</w:t>
            </w:r>
          </w:p>
        </w:tc>
        <w:tc>
          <w:tcPr>
            <w:tcW w:w="4151" w:type="dxa"/>
            <w:tcBorders>
              <w:top w:val="nil"/>
              <w:left w:val="nil"/>
              <w:bottom w:val="single" w:sz="8" w:space="0" w:color="auto"/>
              <w:right w:val="single" w:sz="8" w:space="0" w:color="auto"/>
            </w:tcBorders>
            <w:shd w:val="clear" w:color="auto" w:fill="auto"/>
            <w:vAlign w:val="center"/>
            <w:hideMark/>
          </w:tcPr>
          <w:p w14:paraId="4FA241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FELIPE ANGELES NUM 110 ENTRE CRISPIN TREVIÑO Y BENITO JUAREZ, SANTA ROSA, APODACA, N.L.</w:t>
            </w:r>
          </w:p>
        </w:tc>
        <w:tc>
          <w:tcPr>
            <w:tcW w:w="1200" w:type="dxa"/>
            <w:tcBorders>
              <w:top w:val="nil"/>
              <w:left w:val="nil"/>
              <w:bottom w:val="single" w:sz="8" w:space="0" w:color="auto"/>
              <w:right w:val="single" w:sz="8" w:space="0" w:color="auto"/>
            </w:tcBorders>
            <w:shd w:val="clear" w:color="auto" w:fill="auto"/>
            <w:vAlign w:val="center"/>
            <w:hideMark/>
          </w:tcPr>
          <w:p w14:paraId="1EA4D7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4E361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852F7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17BA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164912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TIERRA PROPIA</w:t>
            </w:r>
          </w:p>
        </w:tc>
        <w:tc>
          <w:tcPr>
            <w:tcW w:w="4151" w:type="dxa"/>
            <w:tcBorders>
              <w:top w:val="nil"/>
              <w:left w:val="nil"/>
              <w:bottom w:val="single" w:sz="8" w:space="0" w:color="auto"/>
              <w:right w:val="single" w:sz="8" w:space="0" w:color="auto"/>
            </w:tcBorders>
            <w:shd w:val="clear" w:color="auto" w:fill="auto"/>
            <w:vAlign w:val="center"/>
            <w:hideMark/>
          </w:tcPr>
          <w:p w14:paraId="5A203A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TEQUILA S/N Y LA BARCA COL. TIERRA PROPIA, GUADALUPE, N.L.</w:t>
            </w:r>
          </w:p>
        </w:tc>
        <w:tc>
          <w:tcPr>
            <w:tcW w:w="1200" w:type="dxa"/>
            <w:tcBorders>
              <w:top w:val="nil"/>
              <w:left w:val="nil"/>
              <w:bottom w:val="single" w:sz="8" w:space="0" w:color="auto"/>
              <w:right w:val="single" w:sz="8" w:space="0" w:color="auto"/>
            </w:tcBorders>
            <w:shd w:val="clear" w:color="auto" w:fill="auto"/>
            <w:vAlign w:val="center"/>
            <w:hideMark/>
          </w:tcPr>
          <w:p w14:paraId="21765A0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689E1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32419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79FB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EB294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 OLIMPICA</w:t>
            </w:r>
          </w:p>
        </w:tc>
        <w:tc>
          <w:tcPr>
            <w:tcW w:w="4151" w:type="dxa"/>
            <w:tcBorders>
              <w:top w:val="nil"/>
              <w:left w:val="nil"/>
              <w:bottom w:val="single" w:sz="8" w:space="0" w:color="auto"/>
              <w:right w:val="single" w:sz="8" w:space="0" w:color="auto"/>
            </w:tcBorders>
            <w:shd w:val="clear" w:color="auto" w:fill="auto"/>
            <w:vAlign w:val="center"/>
            <w:hideMark/>
          </w:tcPr>
          <w:p w14:paraId="040814C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CUBA NO.  3000 COL. VILLA OLIMPICA, GUADALUPE, N.L.</w:t>
            </w:r>
          </w:p>
        </w:tc>
        <w:tc>
          <w:tcPr>
            <w:tcW w:w="1200" w:type="dxa"/>
            <w:tcBorders>
              <w:top w:val="nil"/>
              <w:left w:val="nil"/>
              <w:bottom w:val="single" w:sz="8" w:space="0" w:color="auto"/>
              <w:right w:val="single" w:sz="8" w:space="0" w:color="auto"/>
            </w:tcBorders>
            <w:shd w:val="clear" w:color="auto" w:fill="auto"/>
            <w:vAlign w:val="center"/>
            <w:hideMark/>
          </w:tcPr>
          <w:p w14:paraId="4510DC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EC958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C70D34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0B8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CA1A0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VIVIENDA DIGNA</w:t>
            </w:r>
          </w:p>
        </w:tc>
        <w:tc>
          <w:tcPr>
            <w:tcW w:w="4151" w:type="dxa"/>
            <w:tcBorders>
              <w:top w:val="nil"/>
              <w:left w:val="nil"/>
              <w:bottom w:val="single" w:sz="8" w:space="0" w:color="auto"/>
              <w:right w:val="single" w:sz="8" w:space="0" w:color="auto"/>
            </w:tcBorders>
            <w:shd w:val="clear" w:color="auto" w:fill="auto"/>
            <w:vAlign w:val="center"/>
            <w:hideMark/>
          </w:tcPr>
          <w:p w14:paraId="6F9D3D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ECUADOR NO. 1324 COL. VIVIENDA DIGNA, APODACA, N.L.</w:t>
            </w:r>
          </w:p>
        </w:tc>
        <w:tc>
          <w:tcPr>
            <w:tcW w:w="1200" w:type="dxa"/>
            <w:tcBorders>
              <w:top w:val="nil"/>
              <w:left w:val="nil"/>
              <w:bottom w:val="single" w:sz="8" w:space="0" w:color="auto"/>
              <w:right w:val="single" w:sz="8" w:space="0" w:color="auto"/>
            </w:tcBorders>
            <w:shd w:val="clear" w:color="auto" w:fill="auto"/>
            <w:vAlign w:val="center"/>
            <w:hideMark/>
          </w:tcPr>
          <w:p w14:paraId="7E4D23A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05C9FF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C68FC7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65B52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BE2ECF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VIVIENDA POPULAR</w:t>
            </w:r>
          </w:p>
        </w:tc>
        <w:tc>
          <w:tcPr>
            <w:tcW w:w="4151" w:type="dxa"/>
            <w:tcBorders>
              <w:top w:val="nil"/>
              <w:left w:val="nil"/>
              <w:bottom w:val="single" w:sz="8" w:space="0" w:color="auto"/>
              <w:right w:val="single" w:sz="8" w:space="0" w:color="auto"/>
            </w:tcBorders>
            <w:shd w:val="clear" w:color="auto" w:fill="auto"/>
            <w:vAlign w:val="center"/>
            <w:hideMark/>
          </w:tcPr>
          <w:p w14:paraId="4BA96C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LÁZARO CÁRDENAS NO. 450 ENTRE AVE. NUEVO LEÓN Y JUÁREZ, GUADALUPE, N.L.</w:t>
            </w:r>
          </w:p>
        </w:tc>
        <w:tc>
          <w:tcPr>
            <w:tcW w:w="1200" w:type="dxa"/>
            <w:tcBorders>
              <w:top w:val="nil"/>
              <w:left w:val="nil"/>
              <w:bottom w:val="single" w:sz="8" w:space="0" w:color="auto"/>
              <w:right w:val="single" w:sz="8" w:space="0" w:color="auto"/>
            </w:tcBorders>
            <w:shd w:val="clear" w:color="auto" w:fill="auto"/>
            <w:vAlign w:val="center"/>
            <w:hideMark/>
          </w:tcPr>
          <w:p w14:paraId="3DC414D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661438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87DB6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AB552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1EF6C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PUEBLO NUEVO</w:t>
            </w:r>
          </w:p>
        </w:tc>
        <w:tc>
          <w:tcPr>
            <w:tcW w:w="4151" w:type="dxa"/>
            <w:tcBorders>
              <w:top w:val="nil"/>
              <w:left w:val="nil"/>
              <w:bottom w:val="single" w:sz="8" w:space="0" w:color="auto"/>
              <w:right w:val="single" w:sz="8" w:space="0" w:color="auto"/>
            </w:tcBorders>
            <w:shd w:val="clear" w:color="auto" w:fill="auto"/>
            <w:vAlign w:val="center"/>
            <w:hideMark/>
          </w:tcPr>
          <w:p w14:paraId="391A8E5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RIO NILO S/N CRUZ CON RÍO PILON, COL. PUEBLO NUEVO, APODACA, N.L.</w:t>
            </w:r>
          </w:p>
        </w:tc>
        <w:tc>
          <w:tcPr>
            <w:tcW w:w="1200" w:type="dxa"/>
            <w:tcBorders>
              <w:top w:val="nil"/>
              <w:left w:val="nil"/>
              <w:bottom w:val="single" w:sz="8" w:space="0" w:color="auto"/>
              <w:right w:val="single" w:sz="8" w:space="0" w:color="auto"/>
            </w:tcBorders>
            <w:shd w:val="clear" w:color="auto" w:fill="auto"/>
            <w:vAlign w:val="center"/>
            <w:hideMark/>
          </w:tcPr>
          <w:p w14:paraId="4AD3FE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D236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E4C27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F972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2ABC3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VALLE SOLEADO</w:t>
            </w:r>
          </w:p>
        </w:tc>
        <w:tc>
          <w:tcPr>
            <w:tcW w:w="4151" w:type="dxa"/>
            <w:tcBorders>
              <w:top w:val="nil"/>
              <w:left w:val="nil"/>
              <w:bottom w:val="single" w:sz="8" w:space="0" w:color="auto"/>
              <w:right w:val="single" w:sz="8" w:space="0" w:color="auto"/>
            </w:tcBorders>
            <w:shd w:val="clear" w:color="auto" w:fill="auto"/>
            <w:vAlign w:val="center"/>
            <w:hideMark/>
          </w:tcPr>
          <w:p w14:paraId="2272BF9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DEL OCASO S/N, COL. VALLE SOLEADO, GUADALUPE, N.L.</w:t>
            </w:r>
          </w:p>
        </w:tc>
        <w:tc>
          <w:tcPr>
            <w:tcW w:w="1200" w:type="dxa"/>
            <w:tcBorders>
              <w:top w:val="nil"/>
              <w:left w:val="nil"/>
              <w:bottom w:val="single" w:sz="8" w:space="0" w:color="auto"/>
              <w:right w:val="single" w:sz="8" w:space="0" w:color="auto"/>
            </w:tcBorders>
            <w:shd w:val="clear" w:color="auto" w:fill="auto"/>
            <w:vAlign w:val="center"/>
            <w:hideMark/>
          </w:tcPr>
          <w:p w14:paraId="272C16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1639F5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B3AF3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0544B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1482</w:t>
            </w:r>
          </w:p>
        </w:tc>
        <w:tc>
          <w:tcPr>
            <w:tcW w:w="2344" w:type="dxa"/>
            <w:tcBorders>
              <w:top w:val="nil"/>
              <w:left w:val="nil"/>
              <w:bottom w:val="single" w:sz="8" w:space="0" w:color="auto"/>
              <w:right w:val="single" w:sz="8" w:space="0" w:color="auto"/>
            </w:tcBorders>
            <w:shd w:val="clear" w:color="auto" w:fill="auto"/>
            <w:vAlign w:val="center"/>
            <w:hideMark/>
          </w:tcPr>
          <w:p w14:paraId="092A197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DEDICAM</w:t>
            </w:r>
          </w:p>
        </w:tc>
        <w:tc>
          <w:tcPr>
            <w:tcW w:w="4151" w:type="dxa"/>
            <w:tcBorders>
              <w:top w:val="nil"/>
              <w:left w:val="nil"/>
              <w:bottom w:val="single" w:sz="8" w:space="0" w:color="auto"/>
              <w:right w:val="single" w:sz="8" w:space="0" w:color="auto"/>
            </w:tcBorders>
            <w:shd w:val="clear" w:color="auto" w:fill="auto"/>
            <w:vAlign w:val="center"/>
            <w:hideMark/>
          </w:tcPr>
          <w:p w14:paraId="2F20B7B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IGNACIO MORONES PRIETO S/N CRUZ CON AVE AZTECA, COL. AZTECA, GUADALUPE, N. L</w:t>
            </w:r>
          </w:p>
        </w:tc>
        <w:tc>
          <w:tcPr>
            <w:tcW w:w="1200" w:type="dxa"/>
            <w:tcBorders>
              <w:top w:val="nil"/>
              <w:left w:val="nil"/>
              <w:bottom w:val="single" w:sz="8" w:space="0" w:color="auto"/>
              <w:right w:val="single" w:sz="8" w:space="0" w:color="auto"/>
            </w:tcBorders>
            <w:shd w:val="clear" w:color="auto" w:fill="auto"/>
            <w:vAlign w:val="center"/>
            <w:hideMark/>
          </w:tcPr>
          <w:p w14:paraId="153593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36DED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41412D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967B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5B079D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HACIENDA LARRALDEÑA </w:t>
            </w:r>
          </w:p>
        </w:tc>
        <w:tc>
          <w:tcPr>
            <w:tcW w:w="4151" w:type="dxa"/>
            <w:tcBorders>
              <w:top w:val="nil"/>
              <w:left w:val="nil"/>
              <w:bottom w:val="single" w:sz="8" w:space="0" w:color="auto"/>
              <w:right w:val="single" w:sz="8" w:space="0" w:color="auto"/>
            </w:tcBorders>
            <w:shd w:val="clear" w:color="auto" w:fill="auto"/>
            <w:vAlign w:val="center"/>
            <w:hideMark/>
          </w:tcPr>
          <w:p w14:paraId="4E31A42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RÍO SABINAS NO. 690 COLONIA HACIENDA LARRALDEÑA,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6173E4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3619BA7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E2B37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124B7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58911B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ENRIQUE LOZANO</w:t>
            </w:r>
          </w:p>
        </w:tc>
        <w:tc>
          <w:tcPr>
            <w:tcW w:w="4151" w:type="dxa"/>
            <w:tcBorders>
              <w:top w:val="nil"/>
              <w:left w:val="nil"/>
              <w:bottom w:val="single" w:sz="8" w:space="0" w:color="auto"/>
              <w:right w:val="single" w:sz="8" w:space="0" w:color="auto"/>
            </w:tcBorders>
            <w:shd w:val="clear" w:color="auto" w:fill="auto"/>
            <w:vAlign w:val="center"/>
            <w:hideMark/>
          </w:tcPr>
          <w:p w14:paraId="51E6C8B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ARGENTINA NO. 302, COL. ENRIQUE LOZANO,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1DAE45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B034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970554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0C6A9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12614A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MARIA LUISA</w:t>
            </w:r>
          </w:p>
        </w:tc>
        <w:tc>
          <w:tcPr>
            <w:tcW w:w="4151" w:type="dxa"/>
            <w:tcBorders>
              <w:top w:val="nil"/>
              <w:left w:val="nil"/>
              <w:bottom w:val="single" w:sz="8" w:space="0" w:color="auto"/>
              <w:right w:val="single" w:sz="8" w:space="0" w:color="auto"/>
            </w:tcBorders>
            <w:shd w:val="clear" w:color="auto" w:fill="auto"/>
            <w:vAlign w:val="center"/>
            <w:hideMark/>
          </w:tcPr>
          <w:p w14:paraId="397A3D9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PORFIRIO DÍAZ Y PRIMERA AVENIDA NO. 1840, COL. MARÍA LUISA,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219A926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EFD94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CECF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84A4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5C97E6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CADEREYTA</w:t>
            </w:r>
          </w:p>
        </w:tc>
        <w:tc>
          <w:tcPr>
            <w:tcW w:w="4151" w:type="dxa"/>
            <w:tcBorders>
              <w:top w:val="nil"/>
              <w:left w:val="nil"/>
              <w:bottom w:val="single" w:sz="8" w:space="0" w:color="auto"/>
              <w:right w:val="single" w:sz="8" w:space="0" w:color="auto"/>
            </w:tcBorders>
            <w:shd w:val="clear" w:color="auto" w:fill="auto"/>
            <w:vAlign w:val="center"/>
            <w:hideMark/>
          </w:tcPr>
          <w:p w14:paraId="4A77E4B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ESCOBEDO S/N, LOCALIDAD CADEREYTA JIMÉNEZ,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748E10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9249E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D71C2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F774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1600</w:t>
            </w:r>
          </w:p>
        </w:tc>
        <w:tc>
          <w:tcPr>
            <w:tcW w:w="2344" w:type="dxa"/>
            <w:tcBorders>
              <w:top w:val="nil"/>
              <w:left w:val="nil"/>
              <w:bottom w:val="single" w:sz="8" w:space="0" w:color="auto"/>
              <w:right w:val="single" w:sz="8" w:space="0" w:color="auto"/>
            </w:tcBorders>
            <w:shd w:val="clear" w:color="auto" w:fill="auto"/>
            <w:vAlign w:val="center"/>
            <w:hideMark/>
          </w:tcPr>
          <w:p w14:paraId="244FEE3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2971B7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708 y 710 COL. CENTRO,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0A91D53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7ADB3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A47F1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60FB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63A5374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ALMACEN</w:t>
            </w:r>
          </w:p>
        </w:tc>
        <w:tc>
          <w:tcPr>
            <w:tcW w:w="4151" w:type="dxa"/>
            <w:tcBorders>
              <w:top w:val="nil"/>
              <w:left w:val="nil"/>
              <w:bottom w:val="single" w:sz="8" w:space="0" w:color="auto"/>
              <w:right w:val="single" w:sz="8" w:space="0" w:color="auto"/>
            </w:tcBorders>
            <w:shd w:val="clear" w:color="auto" w:fill="auto"/>
            <w:vAlign w:val="center"/>
            <w:hideMark/>
          </w:tcPr>
          <w:p w14:paraId="544687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ZARAGOZA 500 PTE,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30CAB6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BD32E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EDFA14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AD63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ACD7D3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LAZARO CARDENAS</w:t>
            </w:r>
          </w:p>
        </w:tc>
        <w:tc>
          <w:tcPr>
            <w:tcW w:w="4151" w:type="dxa"/>
            <w:tcBorders>
              <w:top w:val="nil"/>
              <w:left w:val="nil"/>
              <w:bottom w:val="single" w:sz="8" w:space="0" w:color="auto"/>
              <w:right w:val="single" w:sz="8" w:space="0" w:color="auto"/>
            </w:tcBorders>
            <w:shd w:val="clear" w:color="auto" w:fill="auto"/>
            <w:vAlign w:val="center"/>
            <w:hideMark/>
          </w:tcPr>
          <w:p w14:paraId="084A38B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GUERRERO Y M. M. DEL LLANO S/N, COL. LÁZARO CÁRDENAS,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226DCC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4ECB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3FF01E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3B7B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6903CBD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CARLOS SALINAS DE GORTARI</w:t>
            </w:r>
          </w:p>
        </w:tc>
        <w:tc>
          <w:tcPr>
            <w:tcW w:w="4151" w:type="dxa"/>
            <w:tcBorders>
              <w:top w:val="nil"/>
              <w:left w:val="nil"/>
              <w:bottom w:val="single" w:sz="8" w:space="0" w:color="auto"/>
              <w:right w:val="single" w:sz="8" w:space="0" w:color="auto"/>
            </w:tcBorders>
            <w:shd w:val="clear" w:color="auto" w:fill="auto"/>
            <w:vAlign w:val="center"/>
            <w:hideMark/>
          </w:tcPr>
          <w:p w14:paraId="51AF37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EDUARDO LIVAS Y RAÚL RANGEL FRÍAS S/N,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49FC2D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A7ACC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B1AB4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F7AC0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08FE84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BELLA VISTA</w:t>
            </w:r>
          </w:p>
        </w:tc>
        <w:tc>
          <w:tcPr>
            <w:tcW w:w="4151" w:type="dxa"/>
            <w:tcBorders>
              <w:top w:val="nil"/>
              <w:left w:val="nil"/>
              <w:bottom w:val="single" w:sz="8" w:space="0" w:color="auto"/>
              <w:right w:val="single" w:sz="8" w:space="0" w:color="auto"/>
            </w:tcBorders>
            <w:shd w:val="clear" w:color="auto" w:fill="auto"/>
            <w:vAlign w:val="center"/>
            <w:hideMark/>
          </w:tcPr>
          <w:p w14:paraId="2BCED42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n-US" w:eastAsia="es-MX"/>
              </w:rPr>
              <w:t xml:space="preserve">SAN JORGE S/N, COL. </w:t>
            </w:r>
            <w:r w:rsidRPr="00483A0E">
              <w:rPr>
                <w:rFonts w:ascii="Calibri" w:hAnsi="Calibri"/>
                <w:color w:val="000000"/>
                <w:sz w:val="16"/>
                <w:szCs w:val="16"/>
                <w:lang w:val="es-MX" w:eastAsia="es-MX"/>
              </w:rPr>
              <w:t>BELLA VISTA 1ER. SECTOR,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38AE50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509D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E488C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04F9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9EBE3E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GERONIMO TREVIÑO</w:t>
            </w:r>
          </w:p>
        </w:tc>
        <w:tc>
          <w:tcPr>
            <w:tcW w:w="4151" w:type="dxa"/>
            <w:tcBorders>
              <w:top w:val="nil"/>
              <w:left w:val="nil"/>
              <w:bottom w:val="single" w:sz="8" w:space="0" w:color="auto"/>
              <w:right w:val="single" w:sz="8" w:space="0" w:color="auto"/>
            </w:tcBorders>
            <w:shd w:val="clear" w:color="auto" w:fill="auto"/>
            <w:vAlign w:val="center"/>
            <w:hideMark/>
          </w:tcPr>
          <w:p w14:paraId="3992DE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ABELARDO A. LEAL S/N,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5265F6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CB23D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42B013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6033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63B3F7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JUAN</w:t>
            </w:r>
          </w:p>
        </w:tc>
        <w:tc>
          <w:tcPr>
            <w:tcW w:w="4151" w:type="dxa"/>
            <w:tcBorders>
              <w:top w:val="nil"/>
              <w:left w:val="nil"/>
              <w:bottom w:val="single" w:sz="8" w:space="0" w:color="auto"/>
              <w:right w:val="single" w:sz="8" w:space="0" w:color="auto"/>
            </w:tcBorders>
            <w:shd w:val="clear" w:color="auto" w:fill="auto"/>
            <w:vAlign w:val="center"/>
            <w:hideMark/>
          </w:tcPr>
          <w:p w14:paraId="0A1ED75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ALLENDE S/N, COL. SAN JUAN,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5C38C5F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90FF4B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DEE69B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DA8FC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1BCB3F6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CHINA</w:t>
            </w:r>
          </w:p>
        </w:tc>
        <w:tc>
          <w:tcPr>
            <w:tcW w:w="4151" w:type="dxa"/>
            <w:tcBorders>
              <w:top w:val="nil"/>
              <w:left w:val="nil"/>
              <w:bottom w:val="single" w:sz="8" w:space="0" w:color="auto"/>
              <w:right w:val="single" w:sz="8" w:space="0" w:color="auto"/>
            </w:tcBorders>
            <w:shd w:val="clear" w:color="auto" w:fill="auto"/>
            <w:vAlign w:val="center"/>
            <w:hideMark/>
          </w:tcPr>
          <w:p w14:paraId="5F4C386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410 ORIENTE, CENTRO, CHINA, N.L.</w:t>
            </w:r>
          </w:p>
        </w:tc>
        <w:tc>
          <w:tcPr>
            <w:tcW w:w="1200" w:type="dxa"/>
            <w:tcBorders>
              <w:top w:val="nil"/>
              <w:left w:val="nil"/>
              <w:bottom w:val="single" w:sz="8" w:space="0" w:color="auto"/>
              <w:right w:val="single" w:sz="8" w:space="0" w:color="auto"/>
            </w:tcBorders>
            <w:shd w:val="clear" w:color="auto" w:fill="auto"/>
            <w:vAlign w:val="center"/>
            <w:hideMark/>
          </w:tcPr>
          <w:p w14:paraId="0A1C5C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1D08F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CD10BB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5B48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2EF97C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CERRALVO</w:t>
            </w:r>
          </w:p>
        </w:tc>
        <w:tc>
          <w:tcPr>
            <w:tcW w:w="4151" w:type="dxa"/>
            <w:tcBorders>
              <w:top w:val="nil"/>
              <w:left w:val="nil"/>
              <w:bottom w:val="single" w:sz="8" w:space="0" w:color="auto"/>
              <w:right w:val="single" w:sz="8" w:space="0" w:color="auto"/>
            </w:tcBorders>
            <w:shd w:val="clear" w:color="auto" w:fill="auto"/>
            <w:vAlign w:val="center"/>
            <w:hideMark/>
          </w:tcPr>
          <w:p w14:paraId="343167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GUERRERO Y VICTORIA S/N, CERRALVO, N.L.</w:t>
            </w:r>
          </w:p>
        </w:tc>
        <w:tc>
          <w:tcPr>
            <w:tcW w:w="1200" w:type="dxa"/>
            <w:tcBorders>
              <w:top w:val="nil"/>
              <w:left w:val="nil"/>
              <w:bottom w:val="single" w:sz="8" w:space="0" w:color="auto"/>
              <w:right w:val="single" w:sz="8" w:space="0" w:color="auto"/>
            </w:tcBorders>
            <w:shd w:val="clear" w:color="auto" w:fill="auto"/>
            <w:vAlign w:val="center"/>
            <w:hideMark/>
          </w:tcPr>
          <w:p w14:paraId="665C3AC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B4763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7FAA3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BBEB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16410DF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VALLES DE SANTA MARIA</w:t>
            </w:r>
          </w:p>
        </w:tc>
        <w:tc>
          <w:tcPr>
            <w:tcW w:w="4151" w:type="dxa"/>
            <w:tcBorders>
              <w:top w:val="nil"/>
              <w:left w:val="nil"/>
              <w:bottom w:val="single" w:sz="8" w:space="0" w:color="auto"/>
              <w:right w:val="single" w:sz="8" w:space="0" w:color="auto"/>
            </w:tcBorders>
            <w:shd w:val="clear" w:color="auto" w:fill="auto"/>
            <w:vAlign w:val="center"/>
            <w:hideMark/>
          </w:tcPr>
          <w:p w14:paraId="58C101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FERNANDO NO. 704, COL. VALLES DE SANTA MARÍA, PESQUERÍA, N.L.</w:t>
            </w:r>
          </w:p>
        </w:tc>
        <w:tc>
          <w:tcPr>
            <w:tcW w:w="1200" w:type="dxa"/>
            <w:tcBorders>
              <w:top w:val="nil"/>
              <w:left w:val="nil"/>
              <w:bottom w:val="single" w:sz="8" w:space="0" w:color="auto"/>
              <w:right w:val="single" w:sz="8" w:space="0" w:color="auto"/>
            </w:tcBorders>
            <w:shd w:val="clear" w:color="auto" w:fill="auto"/>
            <w:vAlign w:val="center"/>
            <w:hideMark/>
          </w:tcPr>
          <w:p w14:paraId="7F73314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136E8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919BA1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B2BD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7223812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PSICOSOCIAL CADEREYTA</w:t>
            </w:r>
          </w:p>
        </w:tc>
        <w:tc>
          <w:tcPr>
            <w:tcW w:w="4151" w:type="dxa"/>
            <w:tcBorders>
              <w:top w:val="nil"/>
              <w:left w:val="nil"/>
              <w:bottom w:val="single" w:sz="8" w:space="0" w:color="auto"/>
              <w:right w:val="single" w:sz="8" w:space="0" w:color="auto"/>
            </w:tcBorders>
            <w:shd w:val="clear" w:color="auto" w:fill="auto"/>
            <w:vAlign w:val="center"/>
            <w:hideMark/>
          </w:tcPr>
          <w:p w14:paraId="571FB6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ARTEAGA NO. 500, COL. LÁZARO CÁRDENAS,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76A7339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774061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AD70B1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046D6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1679</w:t>
            </w:r>
          </w:p>
        </w:tc>
        <w:tc>
          <w:tcPr>
            <w:tcW w:w="2344" w:type="dxa"/>
            <w:tcBorders>
              <w:top w:val="nil"/>
              <w:left w:val="nil"/>
              <w:bottom w:val="single" w:sz="8" w:space="0" w:color="auto"/>
              <w:right w:val="single" w:sz="8" w:space="0" w:color="auto"/>
            </w:tcBorders>
            <w:shd w:val="clear" w:color="auto" w:fill="auto"/>
            <w:vAlign w:val="center"/>
            <w:hideMark/>
          </w:tcPr>
          <w:p w14:paraId="33E6D8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PESQUERIA</w:t>
            </w:r>
          </w:p>
        </w:tc>
        <w:tc>
          <w:tcPr>
            <w:tcW w:w="4151" w:type="dxa"/>
            <w:tcBorders>
              <w:top w:val="nil"/>
              <w:left w:val="nil"/>
              <w:bottom w:val="single" w:sz="8" w:space="0" w:color="auto"/>
              <w:right w:val="single" w:sz="8" w:space="0" w:color="auto"/>
            </w:tcBorders>
            <w:shd w:val="clear" w:color="auto" w:fill="auto"/>
            <w:vAlign w:val="center"/>
            <w:hideMark/>
          </w:tcPr>
          <w:p w14:paraId="3A0B66A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JOSÉ LÓPEZ PORTILLO NO. 100, ESQ. BATALLÓN DE SAN BLAS, COL. CENTRO DE PESQUERÍA C.P. 66650, PESQUERÍA, N. L.</w:t>
            </w:r>
          </w:p>
        </w:tc>
        <w:tc>
          <w:tcPr>
            <w:tcW w:w="1200" w:type="dxa"/>
            <w:tcBorders>
              <w:top w:val="nil"/>
              <w:left w:val="nil"/>
              <w:bottom w:val="single" w:sz="8" w:space="0" w:color="auto"/>
              <w:right w:val="single" w:sz="8" w:space="0" w:color="auto"/>
            </w:tcBorders>
            <w:shd w:val="clear" w:color="auto" w:fill="auto"/>
            <w:vAlign w:val="center"/>
            <w:hideMark/>
          </w:tcPr>
          <w:p w14:paraId="626F21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6</w:t>
            </w:r>
          </w:p>
        </w:tc>
        <w:tc>
          <w:tcPr>
            <w:tcW w:w="2086" w:type="dxa"/>
            <w:tcBorders>
              <w:top w:val="nil"/>
              <w:left w:val="nil"/>
              <w:bottom w:val="single" w:sz="8" w:space="0" w:color="auto"/>
              <w:right w:val="single" w:sz="8" w:space="0" w:color="auto"/>
            </w:tcBorders>
            <w:shd w:val="clear" w:color="auto" w:fill="auto"/>
            <w:vAlign w:val="center"/>
            <w:hideMark/>
          </w:tcPr>
          <w:p w14:paraId="5C61B1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DFA381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D1B2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5C03C3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ALLENDE </w:t>
            </w:r>
          </w:p>
        </w:tc>
        <w:tc>
          <w:tcPr>
            <w:tcW w:w="4151" w:type="dxa"/>
            <w:tcBorders>
              <w:top w:val="nil"/>
              <w:left w:val="nil"/>
              <w:bottom w:val="single" w:sz="8" w:space="0" w:color="auto"/>
              <w:right w:val="single" w:sz="8" w:space="0" w:color="auto"/>
            </w:tcBorders>
            <w:shd w:val="clear" w:color="auto" w:fill="auto"/>
            <w:vAlign w:val="center"/>
            <w:hideMark/>
          </w:tcPr>
          <w:p w14:paraId="3AD3BC2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JUAREZ CON EMILIO SALAZAR, COL. VALLE DORADO, ALLENDE, N.L.</w:t>
            </w:r>
          </w:p>
        </w:tc>
        <w:tc>
          <w:tcPr>
            <w:tcW w:w="1200" w:type="dxa"/>
            <w:tcBorders>
              <w:top w:val="nil"/>
              <w:left w:val="nil"/>
              <w:bottom w:val="single" w:sz="8" w:space="0" w:color="auto"/>
              <w:right w:val="single" w:sz="8" w:space="0" w:color="auto"/>
            </w:tcBorders>
            <w:shd w:val="clear" w:color="auto" w:fill="auto"/>
            <w:vAlign w:val="center"/>
            <w:hideMark/>
          </w:tcPr>
          <w:p w14:paraId="67E56B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75DA1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BA412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4695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5DF9D5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HUALAHUISES </w:t>
            </w:r>
          </w:p>
        </w:tc>
        <w:tc>
          <w:tcPr>
            <w:tcW w:w="4151" w:type="dxa"/>
            <w:tcBorders>
              <w:top w:val="nil"/>
              <w:left w:val="nil"/>
              <w:bottom w:val="single" w:sz="8" w:space="0" w:color="auto"/>
              <w:right w:val="single" w:sz="8" w:space="0" w:color="auto"/>
            </w:tcBorders>
            <w:shd w:val="clear" w:color="auto" w:fill="auto"/>
            <w:vAlign w:val="center"/>
            <w:hideMark/>
          </w:tcPr>
          <w:p w14:paraId="7EA2E5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708 PTE, COL. CENTRO, HUALAHUISES, N.L.</w:t>
            </w:r>
          </w:p>
        </w:tc>
        <w:tc>
          <w:tcPr>
            <w:tcW w:w="1200" w:type="dxa"/>
            <w:tcBorders>
              <w:top w:val="nil"/>
              <w:left w:val="nil"/>
              <w:bottom w:val="single" w:sz="8" w:space="0" w:color="auto"/>
              <w:right w:val="single" w:sz="8" w:space="0" w:color="auto"/>
            </w:tcBorders>
            <w:shd w:val="clear" w:color="auto" w:fill="auto"/>
            <w:vAlign w:val="center"/>
            <w:hideMark/>
          </w:tcPr>
          <w:p w14:paraId="4A51C8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E8ABD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E90D55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6A3C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6A351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RAYONES</w:t>
            </w:r>
          </w:p>
        </w:tc>
        <w:tc>
          <w:tcPr>
            <w:tcW w:w="4151" w:type="dxa"/>
            <w:tcBorders>
              <w:top w:val="nil"/>
              <w:left w:val="nil"/>
              <w:bottom w:val="single" w:sz="8" w:space="0" w:color="auto"/>
              <w:right w:val="single" w:sz="8" w:space="0" w:color="auto"/>
            </w:tcBorders>
            <w:shd w:val="clear" w:color="auto" w:fill="auto"/>
            <w:vAlign w:val="center"/>
            <w:hideMark/>
          </w:tcPr>
          <w:p w14:paraId="528B18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CAMINO A CASILLAS Y LUIS DONALDO COLOSIO, RAYONES, N.L.</w:t>
            </w:r>
          </w:p>
        </w:tc>
        <w:tc>
          <w:tcPr>
            <w:tcW w:w="1200" w:type="dxa"/>
            <w:tcBorders>
              <w:top w:val="nil"/>
              <w:left w:val="nil"/>
              <w:bottom w:val="single" w:sz="8" w:space="0" w:color="auto"/>
              <w:right w:val="single" w:sz="8" w:space="0" w:color="auto"/>
            </w:tcBorders>
            <w:shd w:val="clear" w:color="auto" w:fill="auto"/>
            <w:vAlign w:val="center"/>
            <w:hideMark/>
          </w:tcPr>
          <w:p w14:paraId="3D4884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205AB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E093A8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55653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BD826C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GENERAL TERAN</w:t>
            </w:r>
          </w:p>
        </w:tc>
        <w:tc>
          <w:tcPr>
            <w:tcW w:w="4151" w:type="dxa"/>
            <w:tcBorders>
              <w:top w:val="nil"/>
              <w:left w:val="nil"/>
              <w:bottom w:val="single" w:sz="8" w:space="0" w:color="auto"/>
              <w:right w:val="single" w:sz="8" w:space="0" w:color="auto"/>
            </w:tcBorders>
            <w:shd w:val="clear" w:color="auto" w:fill="auto"/>
            <w:vAlign w:val="center"/>
            <w:hideMark/>
          </w:tcPr>
          <w:p w14:paraId="2E553A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HIDALGO Y ESCOBEDO, COL. CENTRO, GENERAL TERAN, N.L.</w:t>
            </w:r>
          </w:p>
        </w:tc>
        <w:tc>
          <w:tcPr>
            <w:tcW w:w="1200" w:type="dxa"/>
            <w:tcBorders>
              <w:top w:val="nil"/>
              <w:left w:val="nil"/>
              <w:bottom w:val="single" w:sz="8" w:space="0" w:color="auto"/>
              <w:right w:val="single" w:sz="8" w:space="0" w:color="auto"/>
            </w:tcBorders>
            <w:shd w:val="clear" w:color="auto" w:fill="auto"/>
            <w:vAlign w:val="center"/>
            <w:hideMark/>
          </w:tcPr>
          <w:p w14:paraId="16B110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1C718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142405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17E7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70892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FRANCISCO</w:t>
            </w:r>
          </w:p>
        </w:tc>
        <w:tc>
          <w:tcPr>
            <w:tcW w:w="4151" w:type="dxa"/>
            <w:tcBorders>
              <w:top w:val="nil"/>
              <w:left w:val="nil"/>
              <w:bottom w:val="single" w:sz="8" w:space="0" w:color="auto"/>
              <w:right w:val="single" w:sz="8" w:space="0" w:color="auto"/>
            </w:tcBorders>
            <w:shd w:val="clear" w:color="auto" w:fill="auto"/>
            <w:vAlign w:val="center"/>
            <w:hideMark/>
          </w:tcPr>
          <w:p w14:paraId="1ED7E7F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HIDALGO 152, SAN FRANCISCO, SANTIAGO N.L.</w:t>
            </w:r>
          </w:p>
        </w:tc>
        <w:tc>
          <w:tcPr>
            <w:tcW w:w="1200" w:type="dxa"/>
            <w:tcBorders>
              <w:top w:val="nil"/>
              <w:left w:val="nil"/>
              <w:bottom w:val="single" w:sz="8" w:space="0" w:color="auto"/>
              <w:right w:val="single" w:sz="8" w:space="0" w:color="auto"/>
            </w:tcBorders>
            <w:shd w:val="clear" w:color="auto" w:fill="auto"/>
            <w:vAlign w:val="center"/>
            <w:hideMark/>
          </w:tcPr>
          <w:p w14:paraId="5BEA060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3BF72A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D32A0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EDE8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5ECD1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UNIDAD DE URGENCIAS MEDICAS</w:t>
            </w:r>
          </w:p>
        </w:tc>
        <w:tc>
          <w:tcPr>
            <w:tcW w:w="4151" w:type="dxa"/>
            <w:tcBorders>
              <w:top w:val="nil"/>
              <w:left w:val="nil"/>
              <w:bottom w:val="single" w:sz="8" w:space="0" w:color="auto"/>
              <w:right w:val="single" w:sz="8" w:space="0" w:color="auto"/>
            </w:tcBorders>
            <w:shd w:val="clear" w:color="auto" w:fill="auto"/>
            <w:vAlign w:val="center"/>
            <w:hideMark/>
          </w:tcPr>
          <w:p w14:paraId="194063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NACIONAL S/N KM 241.5, COL. BOSQUES DE LAS LOMAS, SANTIAGO N.L.</w:t>
            </w:r>
          </w:p>
        </w:tc>
        <w:tc>
          <w:tcPr>
            <w:tcW w:w="1200" w:type="dxa"/>
            <w:tcBorders>
              <w:top w:val="nil"/>
              <w:left w:val="nil"/>
              <w:bottom w:val="single" w:sz="8" w:space="0" w:color="auto"/>
              <w:right w:val="single" w:sz="8" w:space="0" w:color="auto"/>
            </w:tcBorders>
            <w:shd w:val="clear" w:color="auto" w:fill="auto"/>
            <w:vAlign w:val="center"/>
            <w:hideMark/>
          </w:tcPr>
          <w:p w14:paraId="5624AD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5827E2B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345250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5212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69913F8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ALMACEN JURISDICCIONAL</w:t>
            </w:r>
          </w:p>
        </w:tc>
        <w:tc>
          <w:tcPr>
            <w:tcW w:w="4151" w:type="dxa"/>
            <w:tcBorders>
              <w:top w:val="nil"/>
              <w:left w:val="nil"/>
              <w:bottom w:val="single" w:sz="8" w:space="0" w:color="auto"/>
              <w:right w:val="single" w:sz="8" w:space="0" w:color="auto"/>
            </w:tcBorders>
            <w:shd w:val="clear" w:color="auto" w:fill="auto"/>
            <w:vAlign w:val="center"/>
            <w:hideMark/>
          </w:tcPr>
          <w:p w14:paraId="043E70A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LIBERTAD ENTRE TAPIA E ITURBIDE, COL. BARRIO PARAS, MONTEMORELOS N.L.</w:t>
            </w:r>
          </w:p>
        </w:tc>
        <w:tc>
          <w:tcPr>
            <w:tcW w:w="1200" w:type="dxa"/>
            <w:tcBorders>
              <w:top w:val="nil"/>
              <w:left w:val="nil"/>
              <w:bottom w:val="single" w:sz="8" w:space="0" w:color="auto"/>
              <w:right w:val="single" w:sz="8" w:space="0" w:color="auto"/>
            </w:tcBorders>
            <w:shd w:val="clear" w:color="auto" w:fill="auto"/>
            <w:vAlign w:val="center"/>
            <w:hideMark/>
          </w:tcPr>
          <w:p w14:paraId="6A73F4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6C6A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82D84B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AA17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6E4A8AF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3CC2706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LIBERTAD ENTRE TAPIA E ITURBIDE, COL. BARRIO PARAS, MONTEMORELOS, N.L.</w:t>
            </w:r>
          </w:p>
        </w:tc>
        <w:tc>
          <w:tcPr>
            <w:tcW w:w="1200" w:type="dxa"/>
            <w:tcBorders>
              <w:top w:val="nil"/>
              <w:left w:val="nil"/>
              <w:bottom w:val="single" w:sz="8" w:space="0" w:color="auto"/>
              <w:right w:val="single" w:sz="8" w:space="0" w:color="auto"/>
            </w:tcBorders>
            <w:shd w:val="clear" w:color="auto" w:fill="auto"/>
            <w:vAlign w:val="center"/>
            <w:hideMark/>
          </w:tcPr>
          <w:p w14:paraId="0A5F53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600CFB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C298E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548FCC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C1737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DE MONTEMORELOS</w:t>
            </w:r>
          </w:p>
        </w:tc>
        <w:tc>
          <w:tcPr>
            <w:tcW w:w="4151" w:type="dxa"/>
            <w:tcBorders>
              <w:top w:val="nil"/>
              <w:left w:val="nil"/>
              <w:bottom w:val="single" w:sz="8" w:space="0" w:color="auto"/>
              <w:right w:val="single" w:sz="8" w:space="0" w:color="auto"/>
            </w:tcBorders>
            <w:shd w:val="clear" w:color="auto" w:fill="auto"/>
            <w:vAlign w:val="center"/>
            <w:hideMark/>
          </w:tcPr>
          <w:p w14:paraId="31BE490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S/N, ENTRE DIEZ Y NUEVE, COL. MORELOS, MONTEMORELOS, N.L.</w:t>
            </w:r>
          </w:p>
        </w:tc>
        <w:tc>
          <w:tcPr>
            <w:tcW w:w="1200" w:type="dxa"/>
            <w:tcBorders>
              <w:top w:val="nil"/>
              <w:left w:val="nil"/>
              <w:bottom w:val="single" w:sz="8" w:space="0" w:color="auto"/>
              <w:right w:val="single" w:sz="8" w:space="0" w:color="auto"/>
            </w:tcBorders>
            <w:shd w:val="clear" w:color="auto" w:fill="auto"/>
            <w:vAlign w:val="center"/>
            <w:hideMark/>
          </w:tcPr>
          <w:p w14:paraId="6C0438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90137B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3BFF0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6FDB4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03B65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LOS RODRIGUEZ </w:t>
            </w:r>
          </w:p>
        </w:tc>
        <w:tc>
          <w:tcPr>
            <w:tcW w:w="4151" w:type="dxa"/>
            <w:tcBorders>
              <w:top w:val="nil"/>
              <w:left w:val="nil"/>
              <w:bottom w:val="single" w:sz="8" w:space="0" w:color="auto"/>
              <w:right w:val="single" w:sz="8" w:space="0" w:color="auto"/>
            </w:tcBorders>
            <w:shd w:val="clear" w:color="auto" w:fill="auto"/>
            <w:vAlign w:val="center"/>
            <w:hideMark/>
          </w:tcPr>
          <w:p w14:paraId="41C1B4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CUATRO CAMINOS Y C. NAL A UN LADO DEL KINDER GREGORIO TORRES QUINTERO, COL. LOS RODRIGUEZ, SANTIAGO, N.L.</w:t>
            </w:r>
          </w:p>
        </w:tc>
        <w:tc>
          <w:tcPr>
            <w:tcW w:w="1200" w:type="dxa"/>
            <w:tcBorders>
              <w:top w:val="nil"/>
              <w:left w:val="nil"/>
              <w:bottom w:val="single" w:sz="8" w:space="0" w:color="auto"/>
              <w:right w:val="single" w:sz="8" w:space="0" w:color="auto"/>
            </w:tcBorders>
            <w:shd w:val="clear" w:color="auto" w:fill="auto"/>
            <w:vAlign w:val="center"/>
            <w:hideMark/>
          </w:tcPr>
          <w:p w14:paraId="3F2DBB5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878F7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E29A89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8B1C2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24C3CC6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PEDRO</w:t>
            </w:r>
          </w:p>
        </w:tc>
        <w:tc>
          <w:tcPr>
            <w:tcW w:w="4151" w:type="dxa"/>
            <w:tcBorders>
              <w:top w:val="nil"/>
              <w:left w:val="nil"/>
              <w:bottom w:val="single" w:sz="8" w:space="0" w:color="auto"/>
              <w:right w:val="single" w:sz="8" w:space="0" w:color="auto"/>
            </w:tcBorders>
            <w:shd w:val="clear" w:color="auto" w:fill="auto"/>
            <w:vAlign w:val="center"/>
            <w:hideMark/>
          </w:tcPr>
          <w:p w14:paraId="068542C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ITURBIDE, SAN PEDRO, SANTIAGO, N.L.</w:t>
            </w:r>
          </w:p>
        </w:tc>
        <w:tc>
          <w:tcPr>
            <w:tcW w:w="1200" w:type="dxa"/>
            <w:tcBorders>
              <w:top w:val="nil"/>
              <w:left w:val="nil"/>
              <w:bottom w:val="single" w:sz="8" w:space="0" w:color="auto"/>
              <w:right w:val="single" w:sz="8" w:space="0" w:color="auto"/>
            </w:tcBorders>
            <w:shd w:val="clear" w:color="auto" w:fill="auto"/>
            <w:vAlign w:val="center"/>
            <w:hideMark/>
          </w:tcPr>
          <w:p w14:paraId="4160222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00A81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C28B3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F3689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A52F2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CENEGUILLA</w:t>
            </w:r>
          </w:p>
        </w:tc>
        <w:tc>
          <w:tcPr>
            <w:tcW w:w="4151" w:type="dxa"/>
            <w:tcBorders>
              <w:top w:val="nil"/>
              <w:left w:val="nil"/>
              <w:bottom w:val="single" w:sz="8" w:space="0" w:color="auto"/>
              <w:right w:val="single" w:sz="8" w:space="0" w:color="auto"/>
            </w:tcBorders>
            <w:shd w:val="clear" w:color="auto" w:fill="auto"/>
            <w:vAlign w:val="center"/>
            <w:hideMark/>
          </w:tcPr>
          <w:p w14:paraId="3B2044A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COLA DE CABALLO, SANTIAGO, N.L.</w:t>
            </w:r>
          </w:p>
        </w:tc>
        <w:tc>
          <w:tcPr>
            <w:tcW w:w="1200" w:type="dxa"/>
            <w:tcBorders>
              <w:top w:val="nil"/>
              <w:left w:val="nil"/>
              <w:bottom w:val="single" w:sz="8" w:space="0" w:color="auto"/>
              <w:right w:val="single" w:sz="8" w:space="0" w:color="auto"/>
            </w:tcBorders>
            <w:shd w:val="clear" w:color="auto" w:fill="auto"/>
            <w:vAlign w:val="center"/>
            <w:hideMark/>
          </w:tcPr>
          <w:p w14:paraId="5FF621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06437E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6CBA5E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638A1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6B52C5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CERCADO ALAMEDA</w:t>
            </w:r>
          </w:p>
        </w:tc>
        <w:tc>
          <w:tcPr>
            <w:tcW w:w="4151" w:type="dxa"/>
            <w:tcBorders>
              <w:top w:val="nil"/>
              <w:left w:val="nil"/>
              <w:bottom w:val="single" w:sz="8" w:space="0" w:color="auto"/>
              <w:right w:val="single" w:sz="8" w:space="0" w:color="auto"/>
            </w:tcBorders>
            <w:shd w:val="clear" w:color="auto" w:fill="auto"/>
            <w:vAlign w:val="center"/>
            <w:hideMark/>
          </w:tcPr>
          <w:p w14:paraId="7F72978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CALZADA OBRERO TEXTIL NO. 220 JUNTO AL CAMPO DE BEISBOL, COL. CENTRO, SANTIAGO, N.L.</w:t>
            </w:r>
          </w:p>
        </w:tc>
        <w:tc>
          <w:tcPr>
            <w:tcW w:w="1200" w:type="dxa"/>
            <w:tcBorders>
              <w:top w:val="nil"/>
              <w:left w:val="nil"/>
              <w:bottom w:val="single" w:sz="8" w:space="0" w:color="auto"/>
              <w:right w:val="single" w:sz="8" w:space="0" w:color="auto"/>
            </w:tcBorders>
            <w:shd w:val="clear" w:color="auto" w:fill="auto"/>
            <w:vAlign w:val="center"/>
            <w:hideMark/>
          </w:tcPr>
          <w:p w14:paraId="6A2B663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DFE107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D27B0C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A8CA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F6643C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CAMACHITO</w:t>
            </w:r>
          </w:p>
        </w:tc>
        <w:tc>
          <w:tcPr>
            <w:tcW w:w="4151" w:type="dxa"/>
            <w:tcBorders>
              <w:top w:val="nil"/>
              <w:left w:val="nil"/>
              <w:bottom w:val="single" w:sz="8" w:space="0" w:color="auto"/>
              <w:right w:val="single" w:sz="8" w:space="0" w:color="auto"/>
            </w:tcBorders>
            <w:shd w:val="clear" w:color="auto" w:fill="auto"/>
            <w:vAlign w:val="center"/>
            <w:hideMark/>
          </w:tcPr>
          <w:p w14:paraId="614294D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ANTIGUO CAMINO A HUALAHUISES ESQ. CON NOGAL S/N, COL. CAMACHITO, LINARES, N.L.</w:t>
            </w:r>
          </w:p>
        </w:tc>
        <w:tc>
          <w:tcPr>
            <w:tcW w:w="1200" w:type="dxa"/>
            <w:tcBorders>
              <w:top w:val="nil"/>
              <w:left w:val="nil"/>
              <w:bottom w:val="single" w:sz="8" w:space="0" w:color="auto"/>
              <w:right w:val="single" w:sz="8" w:space="0" w:color="auto"/>
            </w:tcBorders>
            <w:shd w:val="clear" w:color="auto" w:fill="auto"/>
            <w:vAlign w:val="center"/>
            <w:hideMark/>
          </w:tcPr>
          <w:p w14:paraId="5254BF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3F3D8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3D150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B62C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15CE1D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MORONES PRIETO</w:t>
            </w:r>
          </w:p>
        </w:tc>
        <w:tc>
          <w:tcPr>
            <w:tcW w:w="4151" w:type="dxa"/>
            <w:tcBorders>
              <w:top w:val="nil"/>
              <w:left w:val="nil"/>
              <w:bottom w:val="single" w:sz="8" w:space="0" w:color="auto"/>
              <w:right w:val="single" w:sz="8" w:space="0" w:color="auto"/>
            </w:tcBorders>
            <w:shd w:val="clear" w:color="auto" w:fill="auto"/>
            <w:vAlign w:val="center"/>
            <w:hideMark/>
          </w:tcPr>
          <w:p w14:paraId="1F43133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DR. MORONES PRIETO ENTRE RIO CAMACHO Y RIO PANUCO, COL. MORONES PRIETO, LINARES, N.L.</w:t>
            </w:r>
          </w:p>
        </w:tc>
        <w:tc>
          <w:tcPr>
            <w:tcW w:w="1200" w:type="dxa"/>
            <w:tcBorders>
              <w:top w:val="nil"/>
              <w:left w:val="nil"/>
              <w:bottom w:val="single" w:sz="8" w:space="0" w:color="auto"/>
              <w:right w:val="single" w:sz="8" w:space="0" w:color="auto"/>
            </w:tcBorders>
            <w:shd w:val="clear" w:color="auto" w:fill="auto"/>
            <w:vAlign w:val="center"/>
            <w:hideMark/>
          </w:tcPr>
          <w:p w14:paraId="6B449E6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27D1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7FB0D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0BF09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51A84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VILLASECA</w:t>
            </w:r>
          </w:p>
        </w:tc>
        <w:tc>
          <w:tcPr>
            <w:tcW w:w="4151" w:type="dxa"/>
            <w:tcBorders>
              <w:top w:val="nil"/>
              <w:left w:val="nil"/>
              <w:bottom w:val="single" w:sz="8" w:space="0" w:color="auto"/>
              <w:right w:val="single" w:sz="8" w:space="0" w:color="auto"/>
            </w:tcBorders>
            <w:shd w:val="clear" w:color="auto" w:fill="auto"/>
            <w:vAlign w:val="center"/>
            <w:hideMark/>
          </w:tcPr>
          <w:p w14:paraId="654C090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RÍO PILÓN Y RÍO BRAVO, COL. VILLASECA, LINARES, N.L.</w:t>
            </w:r>
          </w:p>
        </w:tc>
        <w:tc>
          <w:tcPr>
            <w:tcW w:w="1200" w:type="dxa"/>
            <w:tcBorders>
              <w:top w:val="nil"/>
              <w:left w:val="nil"/>
              <w:bottom w:val="single" w:sz="8" w:space="0" w:color="auto"/>
              <w:right w:val="single" w:sz="8" w:space="0" w:color="auto"/>
            </w:tcBorders>
            <w:shd w:val="clear" w:color="auto" w:fill="auto"/>
            <w:vAlign w:val="center"/>
            <w:hideMark/>
          </w:tcPr>
          <w:p w14:paraId="31035B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8D3CD8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F71B8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B026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9B993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DE LINARES</w:t>
            </w:r>
          </w:p>
        </w:tc>
        <w:tc>
          <w:tcPr>
            <w:tcW w:w="4151" w:type="dxa"/>
            <w:tcBorders>
              <w:top w:val="nil"/>
              <w:left w:val="nil"/>
              <w:bottom w:val="single" w:sz="8" w:space="0" w:color="auto"/>
              <w:right w:val="single" w:sz="8" w:space="0" w:color="auto"/>
            </w:tcBorders>
            <w:shd w:val="clear" w:color="auto" w:fill="auto"/>
            <w:vAlign w:val="center"/>
            <w:hideMark/>
          </w:tcPr>
          <w:p w14:paraId="6F6A5AD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NIÑOS HEROES Y 20 DE NOVIEMBRE, COL. CENTRO, LINARES, N.L.</w:t>
            </w:r>
          </w:p>
        </w:tc>
        <w:tc>
          <w:tcPr>
            <w:tcW w:w="1200" w:type="dxa"/>
            <w:tcBorders>
              <w:top w:val="nil"/>
              <w:left w:val="nil"/>
              <w:bottom w:val="single" w:sz="8" w:space="0" w:color="auto"/>
              <w:right w:val="single" w:sz="8" w:space="0" w:color="auto"/>
            </w:tcBorders>
            <w:shd w:val="clear" w:color="auto" w:fill="auto"/>
            <w:vAlign w:val="center"/>
            <w:hideMark/>
          </w:tcPr>
          <w:p w14:paraId="5E2C47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3C6494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B08ED2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E84D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1700</w:t>
            </w:r>
          </w:p>
        </w:tc>
        <w:tc>
          <w:tcPr>
            <w:tcW w:w="2344" w:type="dxa"/>
            <w:tcBorders>
              <w:top w:val="nil"/>
              <w:left w:val="nil"/>
              <w:bottom w:val="single" w:sz="8" w:space="0" w:color="auto"/>
              <w:right w:val="single" w:sz="8" w:space="0" w:color="auto"/>
            </w:tcBorders>
            <w:shd w:val="clear" w:color="auto" w:fill="auto"/>
            <w:vAlign w:val="center"/>
            <w:hideMark/>
          </w:tcPr>
          <w:p w14:paraId="4CF8F0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COL LIVAS VILLAREAL</w:t>
            </w:r>
          </w:p>
        </w:tc>
        <w:tc>
          <w:tcPr>
            <w:tcW w:w="4151" w:type="dxa"/>
            <w:tcBorders>
              <w:top w:val="nil"/>
              <w:left w:val="nil"/>
              <w:bottom w:val="single" w:sz="8" w:space="0" w:color="auto"/>
              <w:right w:val="single" w:sz="8" w:space="0" w:color="auto"/>
            </w:tcBorders>
            <w:shd w:val="clear" w:color="auto" w:fill="auto"/>
            <w:vAlign w:val="center"/>
            <w:hideMark/>
          </w:tcPr>
          <w:p w14:paraId="052260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GERANIO ESQUINA CON CALLE AMAPOLA, COL. BUGAMBILIAS, ALLENDE, N.L.</w:t>
            </w:r>
          </w:p>
        </w:tc>
        <w:tc>
          <w:tcPr>
            <w:tcW w:w="1200" w:type="dxa"/>
            <w:tcBorders>
              <w:top w:val="nil"/>
              <w:left w:val="nil"/>
              <w:bottom w:val="single" w:sz="8" w:space="0" w:color="auto"/>
              <w:right w:val="single" w:sz="8" w:space="0" w:color="auto"/>
            </w:tcBorders>
            <w:shd w:val="clear" w:color="auto" w:fill="auto"/>
            <w:vAlign w:val="center"/>
            <w:hideMark/>
          </w:tcPr>
          <w:p w14:paraId="12ED9D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0B92D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FE3ECF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7DC3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33BE64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LADRILLERA</w:t>
            </w:r>
          </w:p>
        </w:tc>
        <w:tc>
          <w:tcPr>
            <w:tcW w:w="4151" w:type="dxa"/>
            <w:tcBorders>
              <w:top w:val="nil"/>
              <w:left w:val="nil"/>
              <w:bottom w:val="single" w:sz="8" w:space="0" w:color="auto"/>
              <w:right w:val="single" w:sz="8" w:space="0" w:color="auto"/>
            </w:tcBorders>
            <w:shd w:val="clear" w:color="auto" w:fill="auto"/>
            <w:vAlign w:val="center"/>
            <w:hideMark/>
          </w:tcPr>
          <w:p w14:paraId="2A1D40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PRIMERO DE MAYO S/N ENTRE CALLE JUAN DE LA BARRERA Y FERNANDO MONTES DE OCA, COL. LADRILLERA, MONTEMORELOS, N.L.</w:t>
            </w:r>
          </w:p>
        </w:tc>
        <w:tc>
          <w:tcPr>
            <w:tcW w:w="1200" w:type="dxa"/>
            <w:tcBorders>
              <w:top w:val="nil"/>
              <w:left w:val="nil"/>
              <w:bottom w:val="single" w:sz="8" w:space="0" w:color="auto"/>
              <w:right w:val="single" w:sz="8" w:space="0" w:color="auto"/>
            </w:tcBorders>
            <w:shd w:val="clear" w:color="auto" w:fill="auto"/>
            <w:vAlign w:val="center"/>
            <w:hideMark/>
          </w:tcPr>
          <w:p w14:paraId="3F3099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67635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4C0367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07DC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16921B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MARTINEZ DOMINGUEZ</w:t>
            </w:r>
          </w:p>
        </w:tc>
        <w:tc>
          <w:tcPr>
            <w:tcW w:w="4151" w:type="dxa"/>
            <w:tcBorders>
              <w:top w:val="nil"/>
              <w:left w:val="nil"/>
              <w:bottom w:val="single" w:sz="8" w:space="0" w:color="auto"/>
              <w:right w:val="single" w:sz="8" w:space="0" w:color="auto"/>
            </w:tcBorders>
            <w:shd w:val="clear" w:color="auto" w:fill="auto"/>
            <w:vAlign w:val="center"/>
            <w:hideMark/>
          </w:tcPr>
          <w:p w14:paraId="7E2633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 PRIMERA S/N, COL. MARTINEZ DOMINGUEZ, MONTEMORELOS, N.L.</w:t>
            </w:r>
          </w:p>
        </w:tc>
        <w:tc>
          <w:tcPr>
            <w:tcW w:w="1200" w:type="dxa"/>
            <w:tcBorders>
              <w:top w:val="nil"/>
              <w:left w:val="nil"/>
              <w:bottom w:val="single" w:sz="8" w:space="0" w:color="auto"/>
              <w:right w:val="single" w:sz="8" w:space="0" w:color="auto"/>
            </w:tcBorders>
            <w:shd w:val="clear" w:color="auto" w:fill="auto"/>
            <w:vAlign w:val="center"/>
            <w:hideMark/>
          </w:tcPr>
          <w:p w14:paraId="1AA2B4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EE6510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A766C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F740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246FD9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INFONAVIT </w:t>
            </w:r>
          </w:p>
        </w:tc>
        <w:tc>
          <w:tcPr>
            <w:tcW w:w="4151" w:type="dxa"/>
            <w:tcBorders>
              <w:top w:val="nil"/>
              <w:left w:val="nil"/>
              <w:bottom w:val="single" w:sz="8" w:space="0" w:color="auto"/>
              <w:right w:val="single" w:sz="8" w:space="0" w:color="auto"/>
            </w:tcBorders>
            <w:shd w:val="clear" w:color="auto" w:fill="auto"/>
            <w:vAlign w:val="center"/>
            <w:hideMark/>
          </w:tcPr>
          <w:p w14:paraId="71EAD6E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FIDEL VELAZQUEZ Y JESUS YUREN, COL. INFONAVIT, MONTREMORELOS, N.L.</w:t>
            </w:r>
          </w:p>
        </w:tc>
        <w:tc>
          <w:tcPr>
            <w:tcW w:w="1200" w:type="dxa"/>
            <w:tcBorders>
              <w:top w:val="nil"/>
              <w:left w:val="nil"/>
              <w:bottom w:val="single" w:sz="8" w:space="0" w:color="auto"/>
              <w:right w:val="single" w:sz="8" w:space="0" w:color="auto"/>
            </w:tcBorders>
            <w:shd w:val="clear" w:color="auto" w:fill="auto"/>
            <w:vAlign w:val="center"/>
            <w:hideMark/>
          </w:tcPr>
          <w:p w14:paraId="59425F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257F6E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FA2E38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1F24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DCF041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EL LLANO </w:t>
            </w:r>
          </w:p>
        </w:tc>
        <w:tc>
          <w:tcPr>
            <w:tcW w:w="4151" w:type="dxa"/>
            <w:tcBorders>
              <w:top w:val="nil"/>
              <w:left w:val="nil"/>
              <w:bottom w:val="single" w:sz="8" w:space="0" w:color="auto"/>
              <w:right w:val="single" w:sz="8" w:space="0" w:color="auto"/>
            </w:tcBorders>
            <w:shd w:val="clear" w:color="auto" w:fill="auto"/>
            <w:vAlign w:val="center"/>
            <w:hideMark/>
          </w:tcPr>
          <w:p w14:paraId="19DDFC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CAMINO PRINCIPAL ENSEGUIDA DE LA ESCUELA, COL. EL LLANO, GENERAL TERAN, N.L.</w:t>
            </w:r>
          </w:p>
        </w:tc>
        <w:tc>
          <w:tcPr>
            <w:tcW w:w="1200" w:type="dxa"/>
            <w:tcBorders>
              <w:top w:val="nil"/>
              <w:left w:val="nil"/>
              <w:bottom w:val="single" w:sz="8" w:space="0" w:color="auto"/>
              <w:right w:val="single" w:sz="8" w:space="0" w:color="auto"/>
            </w:tcBorders>
            <w:shd w:val="clear" w:color="auto" w:fill="auto"/>
            <w:vAlign w:val="center"/>
            <w:hideMark/>
          </w:tcPr>
          <w:p w14:paraId="741CEE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FA412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50289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FF11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023EE2B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418D488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PADRE SEVERIANO S/N ENTRE CALLE PINTORES MEXICANOS Y BENITO JUAREZ, DR. ARROYO, N.L.</w:t>
            </w:r>
          </w:p>
        </w:tc>
        <w:tc>
          <w:tcPr>
            <w:tcW w:w="1200" w:type="dxa"/>
            <w:tcBorders>
              <w:top w:val="nil"/>
              <w:left w:val="nil"/>
              <w:bottom w:val="single" w:sz="8" w:space="0" w:color="auto"/>
              <w:right w:val="single" w:sz="8" w:space="0" w:color="auto"/>
            </w:tcBorders>
            <w:shd w:val="clear" w:color="auto" w:fill="auto"/>
            <w:vAlign w:val="center"/>
            <w:hideMark/>
          </w:tcPr>
          <w:p w14:paraId="64240A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55BAA96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F5DD8F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70109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4F3976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DOCTOR ARROYO</w:t>
            </w:r>
          </w:p>
        </w:tc>
        <w:tc>
          <w:tcPr>
            <w:tcW w:w="4151" w:type="dxa"/>
            <w:tcBorders>
              <w:top w:val="nil"/>
              <w:left w:val="nil"/>
              <w:bottom w:val="single" w:sz="8" w:space="0" w:color="auto"/>
              <w:right w:val="single" w:sz="8" w:space="0" w:color="auto"/>
            </w:tcBorders>
            <w:shd w:val="clear" w:color="auto" w:fill="auto"/>
            <w:vAlign w:val="center"/>
            <w:hideMark/>
          </w:tcPr>
          <w:p w14:paraId="6A7C55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PADRE SEVERIANO MARTINEZ S/N ENTRE CALLE MATEHUALITA Y FRANCISCO MERLA, DR. ARROYO, N.L.</w:t>
            </w:r>
          </w:p>
        </w:tc>
        <w:tc>
          <w:tcPr>
            <w:tcW w:w="1200" w:type="dxa"/>
            <w:tcBorders>
              <w:top w:val="nil"/>
              <w:left w:val="nil"/>
              <w:bottom w:val="single" w:sz="8" w:space="0" w:color="auto"/>
              <w:right w:val="single" w:sz="8" w:space="0" w:color="auto"/>
            </w:tcBorders>
            <w:shd w:val="clear" w:color="auto" w:fill="auto"/>
            <w:vAlign w:val="center"/>
            <w:hideMark/>
          </w:tcPr>
          <w:p w14:paraId="3EDB38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B2180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1E8FB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59C6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352ED02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GALEANA</w:t>
            </w:r>
          </w:p>
        </w:tc>
        <w:tc>
          <w:tcPr>
            <w:tcW w:w="4151" w:type="dxa"/>
            <w:tcBorders>
              <w:top w:val="nil"/>
              <w:left w:val="nil"/>
              <w:bottom w:val="single" w:sz="8" w:space="0" w:color="auto"/>
              <w:right w:val="single" w:sz="8" w:space="0" w:color="auto"/>
            </w:tcBorders>
            <w:shd w:val="clear" w:color="auto" w:fill="auto"/>
            <w:vAlign w:val="center"/>
            <w:hideMark/>
          </w:tcPr>
          <w:p w14:paraId="5FF4F1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PABLO LIVAS NO 9 COLONIA DEL MAESTRO 2DO SECTOR, GALEANA, N.L.</w:t>
            </w:r>
          </w:p>
        </w:tc>
        <w:tc>
          <w:tcPr>
            <w:tcW w:w="1200" w:type="dxa"/>
            <w:tcBorders>
              <w:top w:val="nil"/>
              <w:left w:val="nil"/>
              <w:bottom w:val="single" w:sz="8" w:space="0" w:color="auto"/>
              <w:right w:val="single" w:sz="8" w:space="0" w:color="auto"/>
            </w:tcBorders>
            <w:shd w:val="clear" w:color="auto" w:fill="auto"/>
            <w:vAlign w:val="center"/>
            <w:hideMark/>
          </w:tcPr>
          <w:p w14:paraId="52D5AA0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E8EE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690EEF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7BE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284194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ARAMBERRI</w:t>
            </w:r>
          </w:p>
        </w:tc>
        <w:tc>
          <w:tcPr>
            <w:tcW w:w="4151" w:type="dxa"/>
            <w:tcBorders>
              <w:top w:val="nil"/>
              <w:left w:val="nil"/>
              <w:bottom w:val="single" w:sz="8" w:space="0" w:color="auto"/>
              <w:right w:val="single" w:sz="8" w:space="0" w:color="auto"/>
            </w:tcBorders>
            <w:shd w:val="clear" w:color="auto" w:fill="auto"/>
            <w:vAlign w:val="center"/>
            <w:hideMark/>
          </w:tcPr>
          <w:p w14:paraId="76DC038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NARANJO S/N ENTRE FRANCISCO I MADERO Y CALLE NOGAL, ARRAMBERRI, N.L.</w:t>
            </w:r>
          </w:p>
        </w:tc>
        <w:tc>
          <w:tcPr>
            <w:tcW w:w="1200" w:type="dxa"/>
            <w:tcBorders>
              <w:top w:val="nil"/>
              <w:left w:val="nil"/>
              <w:bottom w:val="single" w:sz="8" w:space="0" w:color="auto"/>
              <w:right w:val="single" w:sz="8" w:space="0" w:color="auto"/>
            </w:tcBorders>
            <w:shd w:val="clear" w:color="auto" w:fill="auto"/>
            <w:vAlign w:val="center"/>
            <w:hideMark/>
          </w:tcPr>
          <w:p w14:paraId="71817BC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F76AB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A67366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2CD7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1844</w:t>
            </w:r>
          </w:p>
        </w:tc>
        <w:tc>
          <w:tcPr>
            <w:tcW w:w="2344" w:type="dxa"/>
            <w:tcBorders>
              <w:top w:val="nil"/>
              <w:left w:val="nil"/>
              <w:bottom w:val="single" w:sz="8" w:space="0" w:color="auto"/>
              <w:right w:val="single" w:sz="8" w:space="0" w:color="auto"/>
            </w:tcBorders>
            <w:shd w:val="clear" w:color="auto" w:fill="auto"/>
            <w:vAlign w:val="center"/>
            <w:hideMark/>
          </w:tcPr>
          <w:p w14:paraId="005A95B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GALEANA</w:t>
            </w:r>
          </w:p>
        </w:tc>
        <w:tc>
          <w:tcPr>
            <w:tcW w:w="4151" w:type="dxa"/>
            <w:tcBorders>
              <w:top w:val="nil"/>
              <w:left w:val="nil"/>
              <w:bottom w:val="single" w:sz="8" w:space="0" w:color="auto"/>
              <w:right w:val="single" w:sz="8" w:space="0" w:color="auto"/>
            </w:tcBorders>
            <w:shd w:val="clear" w:color="auto" w:fill="auto"/>
            <w:vAlign w:val="center"/>
            <w:hideMark/>
          </w:tcPr>
          <w:p w14:paraId="2E2E31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GALEANA-LINARES, KM. 1, GALEANA, N.L., C.P. 67850</w:t>
            </w:r>
          </w:p>
        </w:tc>
        <w:tc>
          <w:tcPr>
            <w:tcW w:w="1200" w:type="dxa"/>
            <w:tcBorders>
              <w:top w:val="nil"/>
              <w:left w:val="nil"/>
              <w:bottom w:val="single" w:sz="8" w:space="0" w:color="auto"/>
              <w:right w:val="single" w:sz="8" w:space="0" w:color="auto"/>
            </w:tcBorders>
            <w:shd w:val="clear" w:color="auto" w:fill="auto"/>
            <w:vAlign w:val="center"/>
            <w:hideMark/>
          </w:tcPr>
          <w:p w14:paraId="3D3742E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0C0F84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22089D6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9E8C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1998</w:t>
            </w:r>
          </w:p>
        </w:tc>
        <w:tc>
          <w:tcPr>
            <w:tcW w:w="2344" w:type="dxa"/>
            <w:tcBorders>
              <w:top w:val="nil"/>
              <w:left w:val="nil"/>
              <w:bottom w:val="single" w:sz="8" w:space="0" w:color="auto"/>
              <w:right w:val="single" w:sz="8" w:space="0" w:color="auto"/>
            </w:tcBorders>
            <w:shd w:val="clear" w:color="auto" w:fill="auto"/>
            <w:vAlign w:val="center"/>
            <w:hideMark/>
          </w:tcPr>
          <w:p w14:paraId="018D1CC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REGULADOR DE UGENCIAS MÉDICAS</w:t>
            </w:r>
          </w:p>
        </w:tc>
        <w:tc>
          <w:tcPr>
            <w:tcW w:w="4151" w:type="dxa"/>
            <w:tcBorders>
              <w:top w:val="nil"/>
              <w:left w:val="nil"/>
              <w:bottom w:val="single" w:sz="8" w:space="0" w:color="auto"/>
              <w:right w:val="single" w:sz="8" w:space="0" w:color="auto"/>
            </w:tcBorders>
            <w:shd w:val="clear" w:color="auto" w:fill="auto"/>
            <w:vAlign w:val="center"/>
            <w:hideMark/>
          </w:tcPr>
          <w:p w14:paraId="1D9497B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CHAPULTEPEC NO. 1836 COL. JARDIN ESPAÑOL, GUADALUPE, N.L.</w:t>
            </w:r>
          </w:p>
        </w:tc>
        <w:tc>
          <w:tcPr>
            <w:tcW w:w="1200" w:type="dxa"/>
            <w:tcBorders>
              <w:top w:val="nil"/>
              <w:left w:val="nil"/>
              <w:bottom w:val="single" w:sz="8" w:space="0" w:color="auto"/>
              <w:right w:val="single" w:sz="8" w:space="0" w:color="auto"/>
            </w:tcBorders>
            <w:shd w:val="clear" w:color="auto" w:fill="auto"/>
            <w:vAlign w:val="center"/>
            <w:hideMark/>
          </w:tcPr>
          <w:p w14:paraId="688E0B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2C49B0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7F6A61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8C08C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2120</w:t>
            </w:r>
          </w:p>
        </w:tc>
        <w:tc>
          <w:tcPr>
            <w:tcW w:w="2344" w:type="dxa"/>
            <w:tcBorders>
              <w:top w:val="nil"/>
              <w:left w:val="nil"/>
              <w:bottom w:val="single" w:sz="8" w:space="0" w:color="auto"/>
              <w:right w:val="single" w:sz="8" w:space="0" w:color="auto"/>
            </w:tcBorders>
            <w:shd w:val="clear" w:color="auto" w:fill="auto"/>
            <w:vAlign w:val="center"/>
            <w:hideMark/>
          </w:tcPr>
          <w:p w14:paraId="7A39C4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TIERRA Y LIBERTAD</w:t>
            </w:r>
          </w:p>
        </w:tc>
        <w:tc>
          <w:tcPr>
            <w:tcW w:w="4151" w:type="dxa"/>
            <w:tcBorders>
              <w:top w:val="nil"/>
              <w:left w:val="nil"/>
              <w:bottom w:val="single" w:sz="8" w:space="0" w:color="auto"/>
              <w:right w:val="single" w:sz="8" w:space="0" w:color="auto"/>
            </w:tcBorders>
            <w:shd w:val="clear" w:color="auto" w:fill="auto"/>
            <w:vAlign w:val="center"/>
            <w:hideMark/>
          </w:tcPr>
          <w:p w14:paraId="15387A5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RODRIGO GÓMEZ Y ALMAZÁN S/N, EN LA COLONIA TIERRA Y LIBERTAD, EN EL MUNICIPIO DE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2BA94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w:t>
            </w:r>
          </w:p>
        </w:tc>
        <w:tc>
          <w:tcPr>
            <w:tcW w:w="2086" w:type="dxa"/>
            <w:tcBorders>
              <w:top w:val="nil"/>
              <w:left w:val="nil"/>
              <w:bottom w:val="single" w:sz="8" w:space="0" w:color="auto"/>
              <w:right w:val="single" w:sz="8" w:space="0" w:color="auto"/>
            </w:tcBorders>
            <w:shd w:val="clear" w:color="auto" w:fill="auto"/>
            <w:vAlign w:val="center"/>
            <w:hideMark/>
          </w:tcPr>
          <w:p w14:paraId="3AEF43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13302B8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4E79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2220</w:t>
            </w:r>
          </w:p>
        </w:tc>
        <w:tc>
          <w:tcPr>
            <w:tcW w:w="2344" w:type="dxa"/>
            <w:tcBorders>
              <w:top w:val="nil"/>
              <w:left w:val="nil"/>
              <w:bottom w:val="single" w:sz="8" w:space="0" w:color="auto"/>
              <w:right w:val="single" w:sz="8" w:space="0" w:color="auto"/>
            </w:tcBorders>
            <w:shd w:val="clear" w:color="auto" w:fill="auto"/>
            <w:vAlign w:val="center"/>
            <w:hideMark/>
          </w:tcPr>
          <w:p w14:paraId="098A9AD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REGIONAL DE ALTA ESPECIALIDAD MATERNO INFANTIL</w:t>
            </w:r>
          </w:p>
        </w:tc>
        <w:tc>
          <w:tcPr>
            <w:tcW w:w="4151" w:type="dxa"/>
            <w:tcBorders>
              <w:top w:val="nil"/>
              <w:left w:val="nil"/>
              <w:bottom w:val="single" w:sz="8" w:space="0" w:color="auto"/>
              <w:right w:val="single" w:sz="8" w:space="0" w:color="auto"/>
            </w:tcBorders>
            <w:shd w:val="clear" w:color="auto" w:fill="auto"/>
            <w:vAlign w:val="center"/>
            <w:hideMark/>
          </w:tcPr>
          <w:p w14:paraId="25641E5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ALDAMA NO. 460 ENTRE INDEPENDENCIA Y 18 DE MARZO, COLONIA SAN RAFAEL EN GUADALUPE, N.L.</w:t>
            </w:r>
          </w:p>
        </w:tc>
        <w:tc>
          <w:tcPr>
            <w:tcW w:w="1200" w:type="dxa"/>
            <w:tcBorders>
              <w:top w:val="nil"/>
              <w:left w:val="nil"/>
              <w:bottom w:val="single" w:sz="8" w:space="0" w:color="auto"/>
              <w:right w:val="single" w:sz="8" w:space="0" w:color="auto"/>
            </w:tcBorders>
            <w:shd w:val="clear" w:color="auto" w:fill="auto"/>
            <w:vAlign w:val="center"/>
            <w:hideMark/>
          </w:tcPr>
          <w:p w14:paraId="0CED25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75</w:t>
            </w:r>
          </w:p>
        </w:tc>
        <w:tc>
          <w:tcPr>
            <w:tcW w:w="2086" w:type="dxa"/>
            <w:tcBorders>
              <w:top w:val="nil"/>
              <w:left w:val="nil"/>
              <w:bottom w:val="single" w:sz="8" w:space="0" w:color="auto"/>
              <w:right w:val="single" w:sz="8" w:space="0" w:color="auto"/>
            </w:tcBorders>
            <w:shd w:val="clear" w:color="auto" w:fill="auto"/>
            <w:vAlign w:val="center"/>
            <w:hideMark/>
          </w:tcPr>
          <w:p w14:paraId="00B74D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66D1A8E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03B30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2225</w:t>
            </w:r>
          </w:p>
        </w:tc>
        <w:tc>
          <w:tcPr>
            <w:tcW w:w="2344" w:type="dxa"/>
            <w:tcBorders>
              <w:top w:val="nil"/>
              <w:left w:val="nil"/>
              <w:bottom w:val="single" w:sz="8" w:space="0" w:color="auto"/>
              <w:right w:val="single" w:sz="8" w:space="0" w:color="auto"/>
            </w:tcBorders>
            <w:shd w:val="clear" w:color="auto" w:fill="auto"/>
            <w:vAlign w:val="center"/>
            <w:hideMark/>
          </w:tcPr>
          <w:p w14:paraId="3AF769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METROPOLITANO</w:t>
            </w:r>
          </w:p>
        </w:tc>
        <w:tc>
          <w:tcPr>
            <w:tcW w:w="4151" w:type="dxa"/>
            <w:tcBorders>
              <w:top w:val="nil"/>
              <w:left w:val="nil"/>
              <w:bottom w:val="single" w:sz="8" w:space="0" w:color="auto"/>
              <w:right w:val="single" w:sz="8" w:space="0" w:color="auto"/>
            </w:tcBorders>
            <w:shd w:val="clear" w:color="auto" w:fill="auto"/>
            <w:vAlign w:val="center"/>
            <w:hideMark/>
          </w:tcPr>
          <w:p w14:paraId="40A74D3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ADOLFO LÓPEZ MATEOS NO. 4600, COL. BOSQUES DEL NOGALAR, SAN NICOLÁS DE LOS GARZA, NUEVO LEÓN.</w:t>
            </w:r>
          </w:p>
        </w:tc>
        <w:tc>
          <w:tcPr>
            <w:tcW w:w="1200" w:type="dxa"/>
            <w:tcBorders>
              <w:top w:val="nil"/>
              <w:left w:val="nil"/>
              <w:bottom w:val="single" w:sz="8" w:space="0" w:color="auto"/>
              <w:right w:val="single" w:sz="8" w:space="0" w:color="auto"/>
            </w:tcBorders>
            <w:shd w:val="clear" w:color="auto" w:fill="auto"/>
            <w:vAlign w:val="center"/>
            <w:hideMark/>
          </w:tcPr>
          <w:p w14:paraId="6D49FF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109</w:t>
            </w:r>
          </w:p>
        </w:tc>
        <w:tc>
          <w:tcPr>
            <w:tcW w:w="2086" w:type="dxa"/>
            <w:tcBorders>
              <w:top w:val="nil"/>
              <w:left w:val="nil"/>
              <w:bottom w:val="single" w:sz="8" w:space="0" w:color="auto"/>
              <w:right w:val="single" w:sz="8" w:space="0" w:color="auto"/>
            </w:tcBorders>
            <w:shd w:val="clear" w:color="auto" w:fill="auto"/>
            <w:vAlign w:val="center"/>
            <w:hideMark/>
          </w:tcPr>
          <w:p w14:paraId="4ADEF7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B5C12F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991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2303</w:t>
            </w:r>
          </w:p>
        </w:tc>
        <w:tc>
          <w:tcPr>
            <w:tcW w:w="2344" w:type="dxa"/>
            <w:tcBorders>
              <w:top w:val="nil"/>
              <w:left w:val="nil"/>
              <w:bottom w:val="single" w:sz="8" w:space="0" w:color="auto"/>
              <w:right w:val="single" w:sz="8" w:space="0" w:color="auto"/>
            </w:tcBorders>
            <w:shd w:val="clear" w:color="auto" w:fill="auto"/>
            <w:vAlign w:val="center"/>
            <w:hideMark/>
          </w:tcPr>
          <w:p w14:paraId="654F09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PEDIÁTRICIA</w:t>
            </w:r>
          </w:p>
        </w:tc>
        <w:tc>
          <w:tcPr>
            <w:tcW w:w="4151" w:type="dxa"/>
            <w:tcBorders>
              <w:top w:val="nil"/>
              <w:left w:val="nil"/>
              <w:bottom w:val="single" w:sz="8" w:space="0" w:color="auto"/>
              <w:right w:val="single" w:sz="8" w:space="0" w:color="auto"/>
            </w:tcBorders>
            <w:shd w:val="clear" w:color="auto" w:fill="auto"/>
            <w:vAlign w:val="center"/>
            <w:hideMark/>
          </w:tcPr>
          <w:p w14:paraId="2423A2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ISABEL LA CATÓLICA NO. 110, FRACC. CENTRO, MONTERREY, N.L., C.P. 64720</w:t>
            </w:r>
          </w:p>
        </w:tc>
        <w:tc>
          <w:tcPr>
            <w:tcW w:w="1200" w:type="dxa"/>
            <w:tcBorders>
              <w:top w:val="nil"/>
              <w:left w:val="nil"/>
              <w:bottom w:val="single" w:sz="8" w:space="0" w:color="auto"/>
              <w:right w:val="single" w:sz="8" w:space="0" w:color="auto"/>
            </w:tcBorders>
            <w:shd w:val="clear" w:color="auto" w:fill="auto"/>
            <w:vAlign w:val="center"/>
            <w:hideMark/>
          </w:tcPr>
          <w:p w14:paraId="062EA9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w:t>
            </w:r>
          </w:p>
        </w:tc>
        <w:tc>
          <w:tcPr>
            <w:tcW w:w="2086" w:type="dxa"/>
            <w:tcBorders>
              <w:top w:val="nil"/>
              <w:left w:val="nil"/>
              <w:bottom w:val="single" w:sz="8" w:space="0" w:color="auto"/>
              <w:right w:val="single" w:sz="8" w:space="0" w:color="auto"/>
            </w:tcBorders>
            <w:shd w:val="clear" w:color="auto" w:fill="auto"/>
            <w:vAlign w:val="center"/>
            <w:hideMark/>
          </w:tcPr>
          <w:p w14:paraId="471F00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376BB0A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5185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2350</w:t>
            </w:r>
          </w:p>
        </w:tc>
        <w:tc>
          <w:tcPr>
            <w:tcW w:w="2344" w:type="dxa"/>
            <w:tcBorders>
              <w:top w:val="nil"/>
              <w:left w:val="nil"/>
              <w:bottom w:val="single" w:sz="8" w:space="0" w:color="auto"/>
              <w:right w:val="single" w:sz="8" w:space="0" w:color="auto"/>
            </w:tcBorders>
            <w:shd w:val="clear" w:color="auto" w:fill="auto"/>
            <w:vAlign w:val="center"/>
            <w:hideMark/>
          </w:tcPr>
          <w:p w14:paraId="60898F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DE REHABILITACIÓN PSIQUIÁTRICA</w:t>
            </w:r>
          </w:p>
        </w:tc>
        <w:tc>
          <w:tcPr>
            <w:tcW w:w="4151" w:type="dxa"/>
            <w:tcBorders>
              <w:top w:val="nil"/>
              <w:left w:val="nil"/>
              <w:bottom w:val="single" w:sz="8" w:space="0" w:color="auto"/>
              <w:right w:val="single" w:sz="8" w:space="0" w:color="auto"/>
            </w:tcBorders>
            <w:shd w:val="clear" w:color="auto" w:fill="auto"/>
            <w:vAlign w:val="center"/>
            <w:hideMark/>
          </w:tcPr>
          <w:p w14:paraId="185528B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CAPITÁN MARIANO AZUETA NO. 680, COL. BUENOS AIRES,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160868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w:t>
            </w:r>
          </w:p>
        </w:tc>
        <w:tc>
          <w:tcPr>
            <w:tcW w:w="2086" w:type="dxa"/>
            <w:tcBorders>
              <w:top w:val="nil"/>
              <w:left w:val="nil"/>
              <w:bottom w:val="single" w:sz="8" w:space="0" w:color="auto"/>
              <w:right w:val="single" w:sz="8" w:space="0" w:color="auto"/>
            </w:tcBorders>
            <w:shd w:val="clear" w:color="auto" w:fill="auto"/>
            <w:vAlign w:val="center"/>
            <w:hideMark/>
          </w:tcPr>
          <w:p w14:paraId="5B9327D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0E95A9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65D3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2432</w:t>
            </w:r>
          </w:p>
        </w:tc>
        <w:tc>
          <w:tcPr>
            <w:tcW w:w="2344" w:type="dxa"/>
            <w:tcBorders>
              <w:top w:val="nil"/>
              <w:left w:val="nil"/>
              <w:bottom w:val="single" w:sz="8" w:space="0" w:color="auto"/>
              <w:right w:val="single" w:sz="8" w:space="0" w:color="auto"/>
            </w:tcBorders>
            <w:shd w:val="clear" w:color="auto" w:fill="auto"/>
            <w:vAlign w:val="center"/>
            <w:hideMark/>
          </w:tcPr>
          <w:p w14:paraId="1276BD9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GENERAL DE JUAREZ</w:t>
            </w:r>
          </w:p>
        </w:tc>
        <w:tc>
          <w:tcPr>
            <w:tcW w:w="4151" w:type="dxa"/>
            <w:tcBorders>
              <w:top w:val="nil"/>
              <w:left w:val="nil"/>
              <w:bottom w:val="single" w:sz="8" w:space="0" w:color="auto"/>
              <w:right w:val="single" w:sz="8" w:space="0" w:color="auto"/>
            </w:tcBorders>
            <w:shd w:val="clear" w:color="auto" w:fill="auto"/>
            <w:vAlign w:val="center"/>
            <w:hideMark/>
          </w:tcPr>
          <w:p w14:paraId="705300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TEÓFILO SALINAS GARZA 626, COL. CIUDADELA, JUAREZ, NUEVO LEÓN.</w:t>
            </w:r>
          </w:p>
        </w:tc>
        <w:tc>
          <w:tcPr>
            <w:tcW w:w="1200" w:type="dxa"/>
            <w:tcBorders>
              <w:top w:val="nil"/>
              <w:left w:val="nil"/>
              <w:bottom w:val="single" w:sz="8" w:space="0" w:color="auto"/>
              <w:right w:val="single" w:sz="8" w:space="0" w:color="auto"/>
            </w:tcBorders>
            <w:shd w:val="clear" w:color="auto" w:fill="auto"/>
            <w:vAlign w:val="center"/>
            <w:hideMark/>
          </w:tcPr>
          <w:p w14:paraId="3B508B8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10</w:t>
            </w:r>
          </w:p>
        </w:tc>
        <w:tc>
          <w:tcPr>
            <w:tcW w:w="2086" w:type="dxa"/>
            <w:tcBorders>
              <w:top w:val="nil"/>
              <w:left w:val="nil"/>
              <w:bottom w:val="single" w:sz="8" w:space="0" w:color="auto"/>
              <w:right w:val="single" w:sz="8" w:space="0" w:color="auto"/>
            </w:tcBorders>
            <w:shd w:val="clear" w:color="auto" w:fill="auto"/>
            <w:vAlign w:val="center"/>
            <w:hideMark/>
          </w:tcPr>
          <w:p w14:paraId="1C04D84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30605B7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45C5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2521</w:t>
            </w:r>
          </w:p>
        </w:tc>
        <w:tc>
          <w:tcPr>
            <w:tcW w:w="2344" w:type="dxa"/>
            <w:tcBorders>
              <w:top w:val="nil"/>
              <w:left w:val="nil"/>
              <w:bottom w:val="single" w:sz="8" w:space="0" w:color="auto"/>
              <w:right w:val="single" w:sz="8" w:space="0" w:color="auto"/>
            </w:tcBorders>
            <w:shd w:val="clear" w:color="auto" w:fill="auto"/>
            <w:vAlign w:val="center"/>
            <w:hideMark/>
          </w:tcPr>
          <w:p w14:paraId="76A7334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GENERAL DE SABINAS NUEVO</w:t>
            </w:r>
          </w:p>
        </w:tc>
        <w:tc>
          <w:tcPr>
            <w:tcW w:w="4151" w:type="dxa"/>
            <w:tcBorders>
              <w:top w:val="nil"/>
              <w:left w:val="nil"/>
              <w:bottom w:val="single" w:sz="8" w:space="0" w:color="auto"/>
              <w:right w:val="single" w:sz="8" w:space="0" w:color="auto"/>
            </w:tcBorders>
            <w:shd w:val="clear" w:color="auto" w:fill="auto"/>
            <w:vAlign w:val="center"/>
            <w:hideMark/>
          </w:tcPr>
          <w:p w14:paraId="07676F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CARRETERA NACIONAL NO, 1084, COL. HACIENDA FLOREÑA,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2636A3C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w:t>
            </w:r>
          </w:p>
        </w:tc>
        <w:tc>
          <w:tcPr>
            <w:tcW w:w="2086" w:type="dxa"/>
            <w:tcBorders>
              <w:top w:val="nil"/>
              <w:left w:val="nil"/>
              <w:bottom w:val="single" w:sz="8" w:space="0" w:color="auto"/>
              <w:right w:val="single" w:sz="8" w:space="0" w:color="auto"/>
            </w:tcBorders>
            <w:shd w:val="clear" w:color="auto" w:fill="auto"/>
            <w:vAlign w:val="center"/>
            <w:hideMark/>
          </w:tcPr>
          <w:p w14:paraId="193564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469A242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A15B3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2730</w:t>
            </w:r>
          </w:p>
        </w:tc>
        <w:tc>
          <w:tcPr>
            <w:tcW w:w="2344" w:type="dxa"/>
            <w:tcBorders>
              <w:top w:val="nil"/>
              <w:left w:val="nil"/>
              <w:bottom w:val="single" w:sz="8" w:space="0" w:color="auto"/>
              <w:right w:val="single" w:sz="8" w:space="0" w:color="auto"/>
            </w:tcBorders>
            <w:shd w:val="clear" w:color="auto" w:fill="auto"/>
            <w:vAlign w:val="center"/>
            <w:hideMark/>
          </w:tcPr>
          <w:p w14:paraId="783614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MONTEMORELOS</w:t>
            </w:r>
          </w:p>
        </w:tc>
        <w:tc>
          <w:tcPr>
            <w:tcW w:w="4151" w:type="dxa"/>
            <w:tcBorders>
              <w:top w:val="nil"/>
              <w:left w:val="nil"/>
              <w:bottom w:val="single" w:sz="8" w:space="0" w:color="auto"/>
              <w:right w:val="single" w:sz="8" w:space="0" w:color="auto"/>
            </w:tcBorders>
            <w:shd w:val="clear" w:color="auto" w:fill="auto"/>
            <w:vAlign w:val="center"/>
            <w:hideMark/>
          </w:tcPr>
          <w:p w14:paraId="4DC87D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CAPITÁN ALONSO DE LEÓN KM 4, COMUNIDAD LA PARRITA, MONTEMORELOS, N.L.</w:t>
            </w:r>
          </w:p>
        </w:tc>
        <w:tc>
          <w:tcPr>
            <w:tcW w:w="1200" w:type="dxa"/>
            <w:tcBorders>
              <w:top w:val="nil"/>
              <w:left w:val="nil"/>
              <w:bottom w:val="single" w:sz="8" w:space="0" w:color="auto"/>
              <w:right w:val="single" w:sz="8" w:space="0" w:color="auto"/>
            </w:tcBorders>
            <w:shd w:val="clear" w:color="auto" w:fill="auto"/>
            <w:vAlign w:val="center"/>
            <w:hideMark/>
          </w:tcPr>
          <w:p w14:paraId="1F7BA67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78</w:t>
            </w:r>
          </w:p>
        </w:tc>
        <w:tc>
          <w:tcPr>
            <w:tcW w:w="2086" w:type="dxa"/>
            <w:tcBorders>
              <w:top w:val="nil"/>
              <w:left w:val="nil"/>
              <w:bottom w:val="single" w:sz="8" w:space="0" w:color="auto"/>
              <w:right w:val="single" w:sz="8" w:space="0" w:color="auto"/>
            </w:tcBorders>
            <w:shd w:val="clear" w:color="auto" w:fill="auto"/>
            <w:vAlign w:val="center"/>
            <w:hideMark/>
          </w:tcPr>
          <w:p w14:paraId="65AD5B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5A3A7AB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6A53D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2740</w:t>
            </w:r>
          </w:p>
        </w:tc>
        <w:tc>
          <w:tcPr>
            <w:tcW w:w="2344" w:type="dxa"/>
            <w:tcBorders>
              <w:top w:val="nil"/>
              <w:left w:val="nil"/>
              <w:bottom w:val="single" w:sz="8" w:space="0" w:color="auto"/>
              <w:right w:val="single" w:sz="8" w:space="0" w:color="auto"/>
            </w:tcBorders>
            <w:shd w:val="clear" w:color="auto" w:fill="auto"/>
            <w:vAlign w:val="center"/>
            <w:hideMark/>
          </w:tcPr>
          <w:p w14:paraId="641F77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LINARES</w:t>
            </w:r>
          </w:p>
        </w:tc>
        <w:tc>
          <w:tcPr>
            <w:tcW w:w="4151" w:type="dxa"/>
            <w:tcBorders>
              <w:top w:val="nil"/>
              <w:left w:val="nil"/>
              <w:bottom w:val="single" w:sz="8" w:space="0" w:color="auto"/>
              <w:right w:val="single" w:sz="8" w:space="0" w:color="auto"/>
            </w:tcBorders>
            <w:shd w:val="clear" w:color="auto" w:fill="auto"/>
            <w:vAlign w:val="center"/>
            <w:hideMark/>
          </w:tcPr>
          <w:p w14:paraId="263B81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ALAMO Y NARANJO S/N, COL. PROVILEÓN LINARES, NUEVO LEÓN.</w:t>
            </w:r>
          </w:p>
        </w:tc>
        <w:tc>
          <w:tcPr>
            <w:tcW w:w="1200" w:type="dxa"/>
            <w:tcBorders>
              <w:top w:val="nil"/>
              <w:left w:val="nil"/>
              <w:bottom w:val="single" w:sz="8" w:space="0" w:color="auto"/>
              <w:right w:val="single" w:sz="8" w:space="0" w:color="auto"/>
            </w:tcBorders>
            <w:shd w:val="clear" w:color="auto" w:fill="auto"/>
            <w:vAlign w:val="center"/>
            <w:hideMark/>
          </w:tcPr>
          <w:p w14:paraId="53E2B97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w:t>
            </w:r>
          </w:p>
        </w:tc>
        <w:tc>
          <w:tcPr>
            <w:tcW w:w="2086" w:type="dxa"/>
            <w:tcBorders>
              <w:top w:val="nil"/>
              <w:left w:val="nil"/>
              <w:bottom w:val="single" w:sz="8" w:space="0" w:color="auto"/>
              <w:right w:val="single" w:sz="8" w:space="0" w:color="auto"/>
            </w:tcBorders>
            <w:shd w:val="clear" w:color="auto" w:fill="auto"/>
            <w:vAlign w:val="center"/>
            <w:hideMark/>
          </w:tcPr>
          <w:p w14:paraId="3BF251D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61DE053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83E2D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2835</w:t>
            </w:r>
          </w:p>
        </w:tc>
        <w:tc>
          <w:tcPr>
            <w:tcW w:w="2344" w:type="dxa"/>
            <w:tcBorders>
              <w:top w:val="nil"/>
              <w:left w:val="nil"/>
              <w:bottom w:val="single" w:sz="8" w:space="0" w:color="auto"/>
              <w:right w:val="single" w:sz="8" w:space="0" w:color="auto"/>
            </w:tcBorders>
            <w:shd w:val="clear" w:color="auto" w:fill="auto"/>
            <w:vAlign w:val="center"/>
            <w:hideMark/>
          </w:tcPr>
          <w:p w14:paraId="2EA1B9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GALEANA</w:t>
            </w:r>
          </w:p>
        </w:tc>
        <w:tc>
          <w:tcPr>
            <w:tcW w:w="4151" w:type="dxa"/>
            <w:tcBorders>
              <w:top w:val="nil"/>
              <w:left w:val="nil"/>
              <w:bottom w:val="single" w:sz="8" w:space="0" w:color="auto"/>
              <w:right w:val="single" w:sz="8" w:space="0" w:color="auto"/>
            </w:tcBorders>
            <w:shd w:val="clear" w:color="auto" w:fill="auto"/>
            <w:vAlign w:val="center"/>
            <w:hideMark/>
          </w:tcPr>
          <w:p w14:paraId="0D433A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GALEANA-LINARES, KM. 1, GALEANA, N.L., C.P. 67850</w:t>
            </w:r>
          </w:p>
        </w:tc>
        <w:tc>
          <w:tcPr>
            <w:tcW w:w="1200" w:type="dxa"/>
            <w:tcBorders>
              <w:top w:val="nil"/>
              <w:left w:val="nil"/>
              <w:bottom w:val="single" w:sz="8" w:space="0" w:color="auto"/>
              <w:right w:val="single" w:sz="8" w:space="0" w:color="auto"/>
            </w:tcBorders>
            <w:shd w:val="clear" w:color="auto" w:fill="auto"/>
            <w:vAlign w:val="center"/>
            <w:hideMark/>
          </w:tcPr>
          <w:p w14:paraId="673A33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6</w:t>
            </w:r>
          </w:p>
        </w:tc>
        <w:tc>
          <w:tcPr>
            <w:tcW w:w="2086" w:type="dxa"/>
            <w:tcBorders>
              <w:top w:val="nil"/>
              <w:left w:val="nil"/>
              <w:bottom w:val="single" w:sz="8" w:space="0" w:color="auto"/>
              <w:right w:val="single" w:sz="8" w:space="0" w:color="auto"/>
            </w:tcBorders>
            <w:shd w:val="clear" w:color="auto" w:fill="auto"/>
            <w:vAlign w:val="center"/>
            <w:hideMark/>
          </w:tcPr>
          <w:p w14:paraId="3EDA90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1CDEAFA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7B71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2840</w:t>
            </w:r>
          </w:p>
        </w:tc>
        <w:tc>
          <w:tcPr>
            <w:tcW w:w="2344" w:type="dxa"/>
            <w:tcBorders>
              <w:top w:val="nil"/>
              <w:left w:val="nil"/>
              <w:bottom w:val="single" w:sz="8" w:space="0" w:color="auto"/>
              <w:right w:val="single" w:sz="8" w:space="0" w:color="auto"/>
            </w:tcBorders>
            <w:shd w:val="clear" w:color="auto" w:fill="auto"/>
            <w:vAlign w:val="center"/>
            <w:hideMark/>
          </w:tcPr>
          <w:p w14:paraId="23C085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DR. ARROYO</w:t>
            </w:r>
          </w:p>
        </w:tc>
        <w:tc>
          <w:tcPr>
            <w:tcW w:w="4151" w:type="dxa"/>
            <w:tcBorders>
              <w:top w:val="nil"/>
              <w:left w:val="nil"/>
              <w:bottom w:val="single" w:sz="8" w:space="0" w:color="auto"/>
              <w:right w:val="single" w:sz="8" w:space="0" w:color="auto"/>
            </w:tcBorders>
            <w:shd w:val="clear" w:color="auto" w:fill="auto"/>
            <w:vAlign w:val="center"/>
            <w:hideMark/>
          </w:tcPr>
          <w:p w14:paraId="2BDF46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PADRE SEVERIANO MARTÍNEZ S/N, DR. ARROYO, N.L., C.P. 67900</w:t>
            </w:r>
          </w:p>
        </w:tc>
        <w:tc>
          <w:tcPr>
            <w:tcW w:w="1200" w:type="dxa"/>
            <w:tcBorders>
              <w:top w:val="nil"/>
              <w:left w:val="nil"/>
              <w:bottom w:val="single" w:sz="8" w:space="0" w:color="auto"/>
              <w:right w:val="single" w:sz="8" w:space="0" w:color="auto"/>
            </w:tcBorders>
            <w:shd w:val="clear" w:color="auto" w:fill="auto"/>
            <w:vAlign w:val="center"/>
            <w:hideMark/>
          </w:tcPr>
          <w:p w14:paraId="2F9599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4</w:t>
            </w:r>
          </w:p>
        </w:tc>
        <w:tc>
          <w:tcPr>
            <w:tcW w:w="2086" w:type="dxa"/>
            <w:tcBorders>
              <w:top w:val="nil"/>
              <w:left w:val="nil"/>
              <w:bottom w:val="single" w:sz="8" w:space="0" w:color="auto"/>
              <w:right w:val="single" w:sz="8" w:space="0" w:color="auto"/>
            </w:tcBorders>
            <w:shd w:val="clear" w:color="auto" w:fill="auto"/>
            <w:vAlign w:val="center"/>
            <w:hideMark/>
          </w:tcPr>
          <w:p w14:paraId="1938389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4885E3B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063EA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3100</w:t>
            </w:r>
          </w:p>
        </w:tc>
        <w:tc>
          <w:tcPr>
            <w:tcW w:w="2344" w:type="dxa"/>
            <w:tcBorders>
              <w:top w:val="nil"/>
              <w:left w:val="nil"/>
              <w:bottom w:val="single" w:sz="8" w:space="0" w:color="auto"/>
              <w:right w:val="single" w:sz="8" w:space="0" w:color="auto"/>
            </w:tcBorders>
            <w:shd w:val="clear" w:color="auto" w:fill="auto"/>
            <w:vAlign w:val="center"/>
            <w:hideMark/>
          </w:tcPr>
          <w:p w14:paraId="589DD5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REHABILITACIÓN FÍSICA Y ORTOPEDIA</w:t>
            </w:r>
          </w:p>
        </w:tc>
        <w:tc>
          <w:tcPr>
            <w:tcW w:w="4151" w:type="dxa"/>
            <w:tcBorders>
              <w:top w:val="nil"/>
              <w:left w:val="nil"/>
              <w:bottom w:val="single" w:sz="8" w:space="0" w:color="auto"/>
              <w:right w:val="single" w:sz="8" w:space="0" w:color="auto"/>
            </w:tcBorders>
            <w:shd w:val="clear" w:color="auto" w:fill="auto"/>
            <w:vAlign w:val="center"/>
            <w:hideMark/>
          </w:tcPr>
          <w:p w14:paraId="3A0C958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LÁZARO CÁRDENAS NO. 750, COL VIVIENDA POPULAR,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0FD162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6EC9A3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bl>
    <w:p w14:paraId="1A0FD4D6" w14:textId="77777777" w:rsidR="00611CC5" w:rsidRDefault="00611CC5" w:rsidP="005A33F5">
      <w:pPr>
        <w:tabs>
          <w:tab w:val="left" w:pos="851"/>
          <w:tab w:val="left" w:pos="3544"/>
          <w:tab w:val="left" w:pos="5670"/>
          <w:tab w:val="left" w:pos="8647"/>
        </w:tabs>
        <w:ind w:right="-91"/>
        <w:jc w:val="center"/>
        <w:rPr>
          <w:rFonts w:asciiTheme="minorHAnsi" w:hAnsiTheme="minorHAnsi" w:cs="Arial"/>
          <w:b/>
          <w:bCs/>
        </w:rPr>
      </w:pPr>
    </w:p>
    <w:p w14:paraId="6C64DA73"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741D5D45"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59004B2"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110F868"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3167C29"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30A5E439"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67312271"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63032AAE"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0B89490E"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CC44A85"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7B8F8105" w14:textId="77777777" w:rsidR="00483A0E" w:rsidRDefault="00483A0E" w:rsidP="005A33F5">
      <w:pPr>
        <w:tabs>
          <w:tab w:val="left" w:pos="851"/>
          <w:tab w:val="left" w:pos="3544"/>
          <w:tab w:val="left" w:pos="5670"/>
          <w:tab w:val="left" w:pos="8647"/>
        </w:tabs>
        <w:ind w:right="-91"/>
        <w:jc w:val="center"/>
        <w:rPr>
          <w:rFonts w:asciiTheme="minorHAnsi" w:hAnsiTheme="minorHAnsi" w:cs="Arial"/>
          <w:b/>
          <w:bCs/>
        </w:rPr>
      </w:pPr>
    </w:p>
    <w:p w14:paraId="5F04A16B" w14:textId="77777777" w:rsidR="00B160FB" w:rsidRPr="00B1660C" w:rsidRDefault="00173DD1" w:rsidP="006E6286">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sz w:val="20"/>
          <w:szCs w:val="20"/>
        </w:rPr>
      </w:pPr>
      <w:r w:rsidRPr="00423410">
        <w:rPr>
          <w:rFonts w:asciiTheme="minorHAnsi" w:hAnsiTheme="minorHAnsi"/>
          <w:sz w:val="20"/>
          <w:szCs w:val="20"/>
        </w:rPr>
        <w:t>ANEXO 1-B</w:t>
      </w:r>
    </w:p>
    <w:p w14:paraId="4FB174EA" w14:textId="77777777" w:rsidR="00B160FB" w:rsidRPr="00B1660C" w:rsidRDefault="00B160FB" w:rsidP="00B160FB">
      <w:pPr>
        <w:pStyle w:val="Puesto"/>
        <w:rPr>
          <w:rFonts w:asciiTheme="minorHAnsi" w:hAnsiTheme="minorHAnsi"/>
          <w:sz w:val="20"/>
          <w:szCs w:val="20"/>
        </w:rPr>
      </w:pPr>
      <w:r w:rsidRPr="00B1660C">
        <w:rPr>
          <w:rFonts w:asciiTheme="minorHAnsi" w:hAnsiTheme="minorHAnsi"/>
          <w:sz w:val="20"/>
          <w:szCs w:val="20"/>
        </w:rPr>
        <w:t>ANEXO TÉCNICO</w:t>
      </w:r>
    </w:p>
    <w:p w14:paraId="65DF1630" w14:textId="7777777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SE INFORMA DEL MATERIAL MÍNIMO REQUERIDO POR ELEMENTO DE LIMPIEZA MENSUAL</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6E628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00B0F0"/>
            <w:vAlign w:val="center"/>
          </w:tcPr>
          <w:p w14:paraId="07C8F38B" w14:textId="77777777" w:rsidR="005A33F5" w:rsidRPr="003A27A2" w:rsidRDefault="005A33F5" w:rsidP="008C2C24">
            <w:pPr>
              <w:jc w:val="center"/>
              <w:rPr>
                <w:rFonts w:asciiTheme="minorHAnsi" w:hAnsiTheme="minorHAnsi" w:cs="Arial"/>
                <w:b/>
                <w:bCs/>
                <w:sz w:val="18"/>
                <w:szCs w:val="18"/>
                <w:lang w:val="es-ES"/>
              </w:rPr>
            </w:pPr>
          </w:p>
        </w:tc>
        <w:tc>
          <w:tcPr>
            <w:tcW w:w="5387" w:type="dxa"/>
            <w:tcBorders>
              <w:top w:val="single" w:sz="4" w:space="0" w:color="auto"/>
              <w:left w:val="single" w:sz="4" w:space="0" w:color="auto"/>
              <w:bottom w:val="single" w:sz="4" w:space="0" w:color="auto"/>
              <w:right w:val="single" w:sz="4" w:space="0" w:color="auto"/>
            </w:tcBorders>
            <w:shd w:val="clear" w:color="auto" w:fill="00B0F0"/>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00B0F0"/>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8A7997"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PIEZA</w:t>
            </w:r>
          </w:p>
        </w:tc>
      </w:tr>
      <w:tr w:rsidR="005A33F5" w:rsidRPr="008A7997"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PIEZA</w:t>
            </w:r>
          </w:p>
        </w:tc>
      </w:tr>
      <w:tr w:rsidR="005A33F5" w:rsidRPr="008A7997"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KILO</w:t>
            </w:r>
          </w:p>
        </w:tc>
      </w:tr>
      <w:tr w:rsidR="005A33F5" w:rsidRPr="008A7997"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10 PIEZAS</w:t>
            </w:r>
          </w:p>
        </w:tc>
      </w:tr>
      <w:tr w:rsidR="005A33F5" w:rsidRPr="008A7997"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w:t>
            </w:r>
            <w:r w:rsidR="00980429" w:rsidRPr="008A7997">
              <w:rPr>
                <w:rFonts w:asciiTheme="minorHAnsi" w:hAnsiTheme="minorHAnsi" w:cs="Arial"/>
                <w:b/>
                <w:sz w:val="18"/>
                <w:szCs w:val="18"/>
                <w:lang w:val="es-ES"/>
              </w:rPr>
              <w:t xml:space="preserve"> DESINFECTANTE</w:t>
            </w:r>
            <w:r w:rsidRPr="008A7997">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7 PIEZAS</w:t>
            </w:r>
          </w:p>
        </w:tc>
      </w:tr>
      <w:tr w:rsidR="005A33F5" w:rsidRPr="008A7997"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15</w:t>
            </w:r>
          </w:p>
        </w:tc>
      </w:tr>
      <w:tr w:rsidR="005A33F5" w:rsidRPr="008A7997"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8A7997" w:rsidRDefault="0024243C"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8A7997" w:rsidRDefault="0024243C" w:rsidP="008C2C24">
            <w:pPr>
              <w:rPr>
                <w:rFonts w:asciiTheme="minorHAnsi" w:hAnsiTheme="minorHAnsi" w:cs="Arial"/>
                <w:b/>
                <w:sz w:val="18"/>
                <w:szCs w:val="18"/>
                <w:lang w:val="es-ES"/>
              </w:rPr>
            </w:pPr>
            <w:r w:rsidRPr="008A7997">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3A27A2" w:rsidRDefault="0024243C"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334CABB9"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F64A7B5"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r>
        <w:rPr>
          <w:rFonts w:asciiTheme="minorHAnsi" w:hAnsiTheme="minorHAnsi"/>
          <w:u w:val="single"/>
        </w:rPr>
        <w:t>MATERIAL COMPLEMENTARIO</w:t>
      </w:r>
      <w:r w:rsidR="0032672E">
        <w:rPr>
          <w:rFonts w:asciiTheme="minorHAnsi" w:hAnsiTheme="minorHAnsi"/>
          <w:u w:val="single"/>
        </w:rPr>
        <w:t xml:space="preserve"> POR ELEMENTO CONTRATADO QUE CON FRECUENCIA MENSUAL</w:t>
      </w:r>
      <w:r>
        <w:rPr>
          <w:rFonts w:asciiTheme="minorHAnsi" w:hAnsiTheme="minorHAnsi"/>
          <w:u w:val="single"/>
        </w:rPr>
        <w:t xml:space="preserve"> QUE EL LICITANTE GANADOR DEBERÁ PROVEER Y TENER EN EXISTENCIA PARA LA PRESTACIÓN DEL SERVICIO.</w:t>
      </w:r>
    </w:p>
    <w:p w14:paraId="738299E0"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6E628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00B0F0"/>
            <w:vAlign w:val="center"/>
          </w:tcPr>
          <w:p w14:paraId="74561F62" w14:textId="77777777" w:rsidR="007A7AD0" w:rsidRPr="003A27A2" w:rsidRDefault="007A7AD0" w:rsidP="007A7AD0">
            <w:pPr>
              <w:jc w:val="center"/>
              <w:rPr>
                <w:rFonts w:asciiTheme="minorHAnsi" w:hAnsiTheme="minorHAnsi" w:cs="Arial"/>
                <w:b/>
                <w:sz w:val="18"/>
                <w:szCs w:val="18"/>
                <w:lang w:val="es-ES"/>
              </w:rPr>
            </w:pPr>
          </w:p>
        </w:tc>
        <w:tc>
          <w:tcPr>
            <w:tcW w:w="2976" w:type="dxa"/>
            <w:tcBorders>
              <w:top w:val="single" w:sz="4" w:space="0" w:color="auto"/>
              <w:left w:val="single" w:sz="4" w:space="0" w:color="auto"/>
              <w:bottom w:val="single" w:sz="4" w:space="0" w:color="auto"/>
              <w:right w:val="single" w:sz="4" w:space="0" w:color="auto"/>
            </w:tcBorders>
            <w:shd w:val="clear" w:color="auto" w:fill="00B0F0"/>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00B0F0"/>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00B0F0"/>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3A27A2"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5642926A" w14:textId="77777777"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El licitante ganador deberá entregar las sustancias químico-peligrosas con rombo de seguridad de dicha sustancia. Asimismo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0C60B23A" w14:textId="77777777" w:rsidTr="006E6286">
        <w:trPr>
          <w:trHeight w:val="64"/>
          <w:jc w:val="center"/>
        </w:trPr>
        <w:tc>
          <w:tcPr>
            <w:tcW w:w="1125" w:type="dxa"/>
            <w:shd w:val="clear" w:color="auto" w:fill="00B0F0"/>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CD79F0">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BA09CD">
      <w:pPr>
        <w:tabs>
          <w:tab w:val="left" w:pos="426"/>
        </w:tabs>
        <w:ind w:left="284"/>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6E6286">
        <w:trPr>
          <w:jc w:val="center"/>
        </w:trPr>
        <w:tc>
          <w:tcPr>
            <w:tcW w:w="7371" w:type="dxa"/>
            <w:tcBorders>
              <w:bottom w:val="nil"/>
            </w:tcBorders>
            <w:shd w:val="clear" w:color="auto" w:fill="00B0F0"/>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535A6FA2" w:rsidR="00BA09CD" w:rsidRPr="009A4F2F" w:rsidRDefault="00BA09CD" w:rsidP="00757153">
            <w:pPr>
              <w:jc w:val="center"/>
              <w:rPr>
                <w:rFonts w:ascii="Calibri" w:hAnsi="Calibri" w:cs="Arial"/>
              </w:rPr>
            </w:pPr>
            <w:r w:rsidRPr="00423410">
              <w:rPr>
                <w:rFonts w:ascii="Calibri" w:hAnsi="Calibri" w:cs="Arial"/>
                <w:bCs/>
              </w:rPr>
              <w:t xml:space="preserve">No. </w:t>
            </w:r>
            <w:r w:rsidR="00B37CE3" w:rsidRPr="00423410">
              <w:rPr>
                <w:rFonts w:ascii="Calibri" w:hAnsi="Calibri"/>
                <w:bCs/>
              </w:rPr>
              <w:t>LP-9</w:t>
            </w:r>
            <w:r w:rsidR="00826752" w:rsidRPr="00423410">
              <w:rPr>
                <w:rFonts w:ascii="Calibri" w:hAnsi="Calibri"/>
                <w:bCs/>
              </w:rPr>
              <w:t>19044992-</w:t>
            </w:r>
            <w:r w:rsidR="00DD0C9C" w:rsidRPr="00423410">
              <w:rPr>
                <w:rFonts w:ascii="Calibri" w:hAnsi="Calibri"/>
                <w:bCs/>
              </w:rPr>
              <w:t>N78-2021</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6E6286">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3414A72D"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6E6286">
        <w:trPr>
          <w:jc w:val="center"/>
        </w:trPr>
        <w:tc>
          <w:tcPr>
            <w:tcW w:w="3083" w:type="dxa"/>
            <w:tcBorders>
              <w:bottom w:val="single" w:sz="4" w:space="0" w:color="auto"/>
            </w:tcBorders>
            <w:shd w:val="clear" w:color="auto" w:fill="00B0F0"/>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6E6286">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3632F9">
        <w:trPr>
          <w:trHeight w:val="1270"/>
          <w:jc w:val="center"/>
        </w:trPr>
        <w:tc>
          <w:tcPr>
            <w:tcW w:w="3071" w:type="dxa"/>
            <w:tcBorders>
              <w:top w:val="single" w:sz="4" w:space="0" w:color="auto"/>
            </w:tcBorders>
          </w:tcPr>
          <w:p w14:paraId="74425BC9" w14:textId="77777777" w:rsidR="00BA09CD" w:rsidRPr="002522C8" w:rsidRDefault="00BA09CD" w:rsidP="003632F9">
            <w:pPr>
              <w:rPr>
                <w:rFonts w:ascii="Calibri" w:hAnsi="Calibri"/>
                <w:noProof/>
              </w:rPr>
            </w:pPr>
          </w:p>
          <w:p w14:paraId="30C8320B" w14:textId="77777777" w:rsidR="00BA09CD" w:rsidRPr="002522C8" w:rsidRDefault="00BA09CD" w:rsidP="003632F9">
            <w:pPr>
              <w:rPr>
                <w:rFonts w:ascii="Calibri" w:hAnsi="Calibri"/>
                <w:noProof/>
              </w:rPr>
            </w:pPr>
          </w:p>
          <w:p w14:paraId="0B34ABF0" w14:textId="77777777" w:rsidR="00BA09CD" w:rsidRPr="002522C8" w:rsidRDefault="00BA09CD" w:rsidP="003632F9">
            <w:pPr>
              <w:rPr>
                <w:rFonts w:ascii="Calibri" w:hAnsi="Calibri"/>
                <w:noProof/>
              </w:rPr>
            </w:pPr>
          </w:p>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6E6286">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6E6286">
        <w:trPr>
          <w:jc w:val="center"/>
        </w:trPr>
        <w:tc>
          <w:tcPr>
            <w:tcW w:w="7102" w:type="dxa"/>
            <w:tcBorders>
              <w:bottom w:val="nil"/>
            </w:tcBorders>
            <w:shd w:val="clear" w:color="auto" w:fill="00B0F0"/>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00B44659"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No. LP-919044992-</w:t>
            </w:r>
            <w:r w:rsidR="00DD0C9C" w:rsidRPr="00423410">
              <w:rPr>
                <w:rFonts w:asciiTheme="minorHAnsi" w:hAnsiTheme="minorHAnsi" w:cs="Arial"/>
                <w:bCs/>
                <w:u w:val="single"/>
              </w:rPr>
              <w:t>N78-2021</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5BD2102" w14:textId="77777777" w:rsidTr="006E628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524CDBA9" w14:textId="77777777" w:rsidTr="00235398">
        <w:trPr>
          <w:trHeight w:val="172"/>
          <w:jc w:val="center"/>
        </w:trPr>
        <w:tc>
          <w:tcPr>
            <w:tcW w:w="10359"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6E6286">
        <w:trPr>
          <w:jc w:val="center"/>
        </w:trPr>
        <w:tc>
          <w:tcPr>
            <w:tcW w:w="568" w:type="dxa"/>
            <w:tcBorders>
              <w:bottom w:val="single" w:sz="4" w:space="0" w:color="auto"/>
            </w:tcBorders>
            <w:shd w:val="clear" w:color="auto" w:fill="00B0F0"/>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00B0F0"/>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00B0F0"/>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00B0F0"/>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00B0F0"/>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00B0F0"/>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00B0F0"/>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4FE4A56F" w14:textId="77777777" w:rsidTr="006E6286">
        <w:trPr>
          <w:trHeight w:val="209"/>
        </w:trPr>
        <w:tc>
          <w:tcPr>
            <w:tcW w:w="1663" w:type="pct"/>
            <w:shd w:val="clear" w:color="auto" w:fill="00B0F0"/>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568" w:type="pct"/>
            <w:shd w:val="clear" w:color="auto" w:fill="00B0F0"/>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69" w:type="pct"/>
            <w:shd w:val="clear" w:color="auto" w:fill="00B0F0"/>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B160FB">
        <w:trPr>
          <w:trHeight w:val="203"/>
        </w:trPr>
        <w:tc>
          <w:tcPr>
            <w:tcW w:w="166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568" w:type="pct"/>
          </w:tcPr>
          <w:p w14:paraId="49F15F90" w14:textId="77777777" w:rsidR="00234ED2" w:rsidRPr="00B1660C" w:rsidRDefault="00234ED2" w:rsidP="00B160FB">
            <w:pPr>
              <w:rPr>
                <w:rFonts w:asciiTheme="minorHAnsi" w:hAnsiTheme="minorHAnsi"/>
                <w:noProof/>
                <w:sz w:val="16"/>
                <w:szCs w:val="16"/>
              </w:rPr>
            </w:pPr>
          </w:p>
        </w:tc>
        <w:tc>
          <w:tcPr>
            <w:tcW w:w="1769"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77777777" w:rsidR="00690A67" w:rsidRDefault="00690A67">
      <w:pPr>
        <w:spacing w:after="200" w:line="276" w:lineRule="auto"/>
        <w:rPr>
          <w:rFonts w:ascii="Calibri" w:hAnsi="Calibri" w:cs="Arial"/>
          <w:b/>
          <w:bCs/>
        </w:rPr>
      </w:pPr>
      <w:r>
        <w:rPr>
          <w:rFonts w:ascii="Calibri" w:hAnsi="Calibri" w:cs="Arial"/>
          <w:b/>
          <w:bCs/>
        </w:rPr>
        <w:br w:type="page"/>
      </w:r>
    </w:p>
    <w:p w14:paraId="2309A13D" w14:textId="77777777" w:rsidR="003B3E89" w:rsidRDefault="003B3E89" w:rsidP="006E6286">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6DA075"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AB15CA8"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6E6286">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 xml:space="preserve">____, ____ de _____________ </w:t>
      </w:r>
      <w:proofErr w:type="spellStart"/>
      <w:r w:rsidR="00EE09ED">
        <w:rPr>
          <w:rFonts w:ascii="Calibri" w:hAnsi="Calibri" w:cs="Calibri"/>
          <w:sz w:val="20"/>
          <w:szCs w:val="20"/>
        </w:rPr>
        <w:t>de</w:t>
      </w:r>
      <w:proofErr w:type="spellEnd"/>
      <w:r w:rsidR="00EE09ED">
        <w:rPr>
          <w:rFonts w:ascii="Calibri" w:hAnsi="Calibri" w:cs="Calibri"/>
          <w:sz w:val="20"/>
          <w:szCs w:val="20"/>
        </w:rPr>
        <w:t xml:space="preserv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30D3EA80"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Pr="00423410">
        <w:rPr>
          <w:rFonts w:ascii="Calibri" w:hAnsi="Calibri" w:cs="Calibri"/>
          <w:b/>
          <w:bCs/>
          <w:sz w:val="20"/>
          <w:szCs w:val="20"/>
        </w:rPr>
        <w:t>LP-919044992-</w:t>
      </w:r>
      <w:r w:rsidR="00DD0C9C" w:rsidRPr="00423410">
        <w:rPr>
          <w:rFonts w:ascii="Calibri" w:hAnsi="Calibri" w:cs="Calibri"/>
          <w:b/>
          <w:bCs/>
          <w:sz w:val="20"/>
          <w:szCs w:val="20"/>
        </w:rPr>
        <w:t>N78-2021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Nuevo León, O.P.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6E6286">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Referente </w:t>
      </w:r>
      <w:proofErr w:type="gramStart"/>
      <w:r w:rsidRPr="002128B5">
        <w:rPr>
          <w:rFonts w:ascii="Calibri" w:hAnsi="Calibri" w:cs="Arial"/>
          <w:sz w:val="16"/>
          <w:szCs w:val="16"/>
        </w:rPr>
        <w:t>a</w:t>
      </w:r>
      <w:proofErr w:type="gramEnd"/>
      <w:r w:rsidRPr="002128B5">
        <w:rPr>
          <w:rFonts w:ascii="Calibri" w:hAnsi="Calibri" w:cs="Arial"/>
          <w:sz w:val="16"/>
          <w:szCs w:val="16"/>
        </w:rPr>
        <w:t>: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Monto de ventas totales del Ejercicio Fiscal 2020:</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w:t>
      </w:r>
      <w:proofErr w:type="gramStart"/>
      <w:r w:rsidRPr="002128B5">
        <w:rPr>
          <w:rFonts w:ascii="Calibri" w:hAnsi="Calibri" w:cs="Arial"/>
          <w:b/>
          <w:sz w:val="16"/>
          <w:szCs w:val="16"/>
        </w:rPr>
        <w:t>firma</w:t>
      </w:r>
      <w:proofErr w:type="gramEnd"/>
      <w:r w:rsidRPr="002128B5">
        <w:rPr>
          <w:rFonts w:ascii="Calibri" w:hAnsi="Calibri" w:cs="Arial"/>
          <w:b/>
          <w:sz w:val="16"/>
          <w:szCs w:val="16"/>
        </w:rPr>
        <w:t>)</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9338ED" w14:textId="77777777" w:rsidR="000511D7" w:rsidRPr="002128B5" w:rsidRDefault="000511D7" w:rsidP="001368BA">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5FBC525"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C70F9B" w14:textId="77777777" w:rsidR="000511D7" w:rsidRPr="00D02298" w:rsidRDefault="000511D7" w:rsidP="001368BA">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DAE8E31" w14:textId="77777777" w:rsidR="000511D7" w:rsidRPr="00D02298" w:rsidRDefault="000511D7" w:rsidP="001368BA">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511D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E83DB2D" w14:textId="77777777" w:rsidR="000511D7" w:rsidRPr="00AB17B1" w:rsidRDefault="000511D7" w:rsidP="000511D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511D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511D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6E62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1804625A"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Pr="00423410">
        <w:rPr>
          <w:rFonts w:asciiTheme="minorHAnsi" w:hAnsiTheme="minorHAnsi" w:cstheme="minorHAnsi"/>
          <w:b/>
          <w:u w:val="single"/>
        </w:rPr>
        <w:t>LP-919044992-</w:t>
      </w:r>
      <w:r w:rsidR="00DD0C9C" w:rsidRPr="00423410">
        <w:rPr>
          <w:rFonts w:asciiTheme="minorHAnsi" w:hAnsiTheme="minorHAnsi" w:cstheme="minorHAnsi"/>
          <w:b/>
          <w:u w:val="single"/>
        </w:rPr>
        <w:t>N78-2021</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6E6286">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77777777"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6E62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0EE0505F"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572D88" w:rsidRPr="00423410">
        <w:rPr>
          <w:rFonts w:ascii="Calibri" w:hAnsi="Calibri" w:cs="Calibri"/>
          <w:b/>
          <w:bCs/>
          <w:sz w:val="20"/>
          <w:szCs w:val="20"/>
        </w:rPr>
        <w:t>LP-919044992-</w:t>
      </w:r>
      <w:r w:rsidR="00DD0C9C" w:rsidRPr="00423410">
        <w:rPr>
          <w:rFonts w:ascii="Calibri" w:hAnsi="Calibri" w:cs="Calibri"/>
          <w:b/>
          <w:bCs/>
          <w:sz w:val="20"/>
          <w:szCs w:val="20"/>
        </w:rPr>
        <w:t>N78-2021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07EF8C8F" w14:textId="77777777" w:rsidR="00E62006" w:rsidRDefault="00E62006" w:rsidP="00BA09CD">
      <w:pPr>
        <w:tabs>
          <w:tab w:val="left" w:pos="5245"/>
          <w:tab w:val="left" w:pos="7655"/>
        </w:tabs>
        <w:ind w:right="-91"/>
        <w:jc w:val="center"/>
        <w:rPr>
          <w:rFonts w:ascii="Calibri" w:hAnsi="Calibri" w:cs="Arial"/>
          <w:b/>
        </w:rPr>
      </w:pPr>
    </w:p>
    <w:p w14:paraId="0BEFFAE2" w14:textId="77777777" w:rsidR="00E62006" w:rsidRPr="00174D9C" w:rsidRDefault="00E62006" w:rsidP="00BA09CD">
      <w:pPr>
        <w:tabs>
          <w:tab w:val="left" w:pos="5245"/>
          <w:tab w:val="left" w:pos="7655"/>
        </w:tabs>
        <w:ind w:right="-91"/>
        <w:jc w:val="center"/>
        <w:rPr>
          <w:rFonts w:ascii="Calibri" w:hAnsi="Calibri" w:cs="Arial"/>
          <w:b/>
        </w:rPr>
      </w:pPr>
    </w:p>
    <w:p w14:paraId="107854AB" w14:textId="77777777" w:rsidR="00BA09CD" w:rsidRPr="00174D9C" w:rsidRDefault="00BA09CD" w:rsidP="00BA09CD">
      <w:pPr>
        <w:rPr>
          <w:rFonts w:ascii="Calibri" w:hAnsi="Calibri"/>
          <w:lang w:val="es-MX"/>
        </w:rPr>
      </w:pPr>
    </w:p>
    <w:p w14:paraId="7354F02C" w14:textId="77777777" w:rsidR="00BA09CD" w:rsidRPr="00174D9C" w:rsidRDefault="00CA04EA" w:rsidP="006E62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6E6286">
        <w:trPr>
          <w:trHeight w:val="96"/>
        </w:trPr>
        <w:tc>
          <w:tcPr>
            <w:tcW w:w="9639" w:type="dxa"/>
            <w:gridSpan w:val="5"/>
            <w:shd w:val="clear" w:color="auto" w:fill="00B0F0"/>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6E6286">
        <w:tc>
          <w:tcPr>
            <w:tcW w:w="1687" w:type="dxa"/>
            <w:shd w:val="clear" w:color="auto" w:fill="00B0F0"/>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6E6286">
        <w:tc>
          <w:tcPr>
            <w:tcW w:w="1687" w:type="dxa"/>
            <w:shd w:val="clear" w:color="auto" w:fill="00B0F0"/>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6E6286">
        <w:tc>
          <w:tcPr>
            <w:tcW w:w="1687" w:type="dxa"/>
            <w:vMerge w:val="restart"/>
            <w:shd w:val="clear" w:color="auto" w:fill="00B0F0"/>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6E6286">
        <w:tc>
          <w:tcPr>
            <w:tcW w:w="1687" w:type="dxa"/>
            <w:vMerge/>
            <w:shd w:val="clear" w:color="auto" w:fill="00B0F0"/>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6E6286">
        <w:tc>
          <w:tcPr>
            <w:tcW w:w="1687" w:type="dxa"/>
            <w:vMerge w:val="restart"/>
            <w:shd w:val="clear" w:color="auto" w:fill="00B0F0"/>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6E6286">
        <w:tc>
          <w:tcPr>
            <w:tcW w:w="1687" w:type="dxa"/>
            <w:vMerge/>
            <w:shd w:val="clear" w:color="auto" w:fill="00B0F0"/>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6E6286">
        <w:tc>
          <w:tcPr>
            <w:tcW w:w="1687" w:type="dxa"/>
            <w:vMerge/>
            <w:shd w:val="clear" w:color="auto" w:fill="00B0F0"/>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6E628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4467C0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00B6BF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11</w:t>
            </w:r>
          </w:p>
        </w:tc>
        <w:tc>
          <w:tcPr>
            <w:tcW w:w="8472" w:type="dxa"/>
            <w:tcBorders>
              <w:top w:val="single" w:sz="6" w:space="0" w:color="auto"/>
              <w:left w:val="single" w:sz="6" w:space="0" w:color="auto"/>
              <w:bottom w:val="single" w:sz="6" w:space="0" w:color="auto"/>
              <w:right w:val="single" w:sz="6" w:space="0" w:color="auto"/>
            </w:tcBorders>
          </w:tcPr>
          <w:p w14:paraId="2139E08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B55F106" w14:textId="77777777" w:rsidR="00BA09CD" w:rsidRPr="00AA0B61" w:rsidRDefault="00BA09CD" w:rsidP="006E628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6E81891D"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LP-919044992-</w:t>
      </w:r>
      <w:r w:rsidR="00DD0C9C" w:rsidRPr="000E296A">
        <w:rPr>
          <w:rFonts w:ascii="Calibri" w:hAnsi="Calibri"/>
          <w:b/>
          <w:bCs/>
          <w:sz w:val="20"/>
          <w:szCs w:val="20"/>
        </w:rPr>
        <w:t>N78-2021</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6E6286">
        <w:trPr>
          <w:trHeight w:val="109"/>
          <w:jc w:val="center"/>
        </w:trPr>
        <w:tc>
          <w:tcPr>
            <w:tcW w:w="674" w:type="dxa"/>
            <w:shd w:val="clear" w:color="auto" w:fill="00B0F0"/>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12C40A81" w14:textId="77777777" w:rsidR="00690A67" w:rsidRPr="00AA0B61" w:rsidRDefault="00690A67" w:rsidP="00584303">
            <w:pPr>
              <w:pStyle w:val="Default"/>
              <w:rPr>
                <w:rFonts w:ascii="Calibri" w:hAnsi="Calibri"/>
                <w:sz w:val="16"/>
                <w:szCs w:val="16"/>
              </w:rPr>
            </w:pPr>
          </w:p>
        </w:tc>
      </w:tr>
      <w:tr w:rsidR="003863FC" w:rsidRPr="00AA0B61" w14:paraId="4792A49C" w14:textId="77777777" w:rsidTr="003632F9">
        <w:trPr>
          <w:trHeight w:val="81"/>
          <w:jc w:val="center"/>
        </w:trPr>
        <w:tc>
          <w:tcPr>
            <w:tcW w:w="674" w:type="dxa"/>
            <w:vAlign w:val="center"/>
          </w:tcPr>
          <w:p w14:paraId="1B90C4A8" w14:textId="7BC9158A"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3863FC" w:rsidRPr="003863FC" w:rsidRDefault="003863FC" w:rsidP="003863FC">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77777777" w:rsidR="003863FC" w:rsidRPr="00AA0B61" w:rsidRDefault="003863FC" w:rsidP="003863FC">
            <w:pPr>
              <w:pStyle w:val="Default"/>
              <w:jc w:val="center"/>
              <w:rPr>
                <w:rFonts w:ascii="Calibri" w:hAnsi="Calibri"/>
                <w:sz w:val="16"/>
                <w:szCs w:val="16"/>
              </w:rPr>
            </w:pPr>
          </w:p>
        </w:tc>
        <w:tc>
          <w:tcPr>
            <w:tcW w:w="709" w:type="dxa"/>
            <w:vAlign w:val="center"/>
          </w:tcPr>
          <w:p w14:paraId="1FD2A33C" w14:textId="77777777" w:rsidR="003863FC" w:rsidRPr="00AA0B61" w:rsidRDefault="003863FC" w:rsidP="003863FC">
            <w:pPr>
              <w:pStyle w:val="Default"/>
              <w:jc w:val="center"/>
              <w:rPr>
                <w:rFonts w:ascii="Calibri" w:hAnsi="Calibri"/>
                <w:sz w:val="16"/>
                <w:szCs w:val="16"/>
              </w:rPr>
            </w:pPr>
          </w:p>
        </w:tc>
        <w:tc>
          <w:tcPr>
            <w:tcW w:w="930" w:type="dxa"/>
          </w:tcPr>
          <w:p w14:paraId="6ECCF2FC" w14:textId="77777777" w:rsidR="003863FC" w:rsidRPr="00AA0B61" w:rsidRDefault="003863FC" w:rsidP="003863FC">
            <w:pPr>
              <w:pStyle w:val="Default"/>
              <w:rPr>
                <w:rFonts w:ascii="Calibri" w:hAnsi="Calibri"/>
                <w:sz w:val="16"/>
                <w:szCs w:val="16"/>
              </w:rPr>
            </w:pPr>
          </w:p>
        </w:tc>
      </w:tr>
      <w:tr w:rsidR="003863FC" w:rsidRPr="00AA0B61" w14:paraId="62BD48ED" w14:textId="77777777" w:rsidTr="003632F9">
        <w:trPr>
          <w:trHeight w:val="81"/>
          <w:jc w:val="center"/>
        </w:trPr>
        <w:tc>
          <w:tcPr>
            <w:tcW w:w="674" w:type="dxa"/>
            <w:vAlign w:val="center"/>
          </w:tcPr>
          <w:p w14:paraId="221F5C3B" w14:textId="42DAB29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77777777" w:rsidR="003863FC" w:rsidRPr="00BD00E8" w:rsidRDefault="003863FC" w:rsidP="003863FC">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p>
          <w:p w14:paraId="18B9E89A"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77777777" w:rsidR="003863FC" w:rsidRPr="00AA0B61" w:rsidRDefault="003863FC" w:rsidP="003863FC">
            <w:pPr>
              <w:pStyle w:val="Default"/>
              <w:jc w:val="center"/>
              <w:rPr>
                <w:rFonts w:ascii="Calibri" w:hAnsi="Calibri"/>
                <w:sz w:val="16"/>
                <w:szCs w:val="16"/>
              </w:rPr>
            </w:pPr>
          </w:p>
        </w:tc>
        <w:tc>
          <w:tcPr>
            <w:tcW w:w="709" w:type="dxa"/>
            <w:vAlign w:val="center"/>
          </w:tcPr>
          <w:p w14:paraId="0EF5098F" w14:textId="77777777" w:rsidR="003863FC" w:rsidRPr="00AA0B61" w:rsidRDefault="003863FC" w:rsidP="003863FC">
            <w:pPr>
              <w:pStyle w:val="Default"/>
              <w:jc w:val="center"/>
              <w:rPr>
                <w:rFonts w:ascii="Calibri" w:hAnsi="Calibri"/>
                <w:sz w:val="16"/>
                <w:szCs w:val="16"/>
              </w:rPr>
            </w:pPr>
          </w:p>
        </w:tc>
        <w:tc>
          <w:tcPr>
            <w:tcW w:w="930" w:type="dxa"/>
          </w:tcPr>
          <w:p w14:paraId="697C5B09" w14:textId="77777777" w:rsidR="003863FC" w:rsidRPr="00AA0B61" w:rsidRDefault="003863FC" w:rsidP="003863FC">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77777777" w:rsidR="003863FC" w:rsidRPr="00690A67" w:rsidRDefault="003863FC" w:rsidP="003863FC">
            <w:pPr>
              <w:contextualSpacing/>
              <w:jc w:val="both"/>
              <w:rPr>
                <w:rFonts w:cs="Arial"/>
                <w:sz w:val="16"/>
                <w:szCs w:val="16"/>
              </w:rPr>
            </w:pPr>
            <w:r w:rsidRPr="00690A67">
              <w:rPr>
                <w:rFonts w:asciiTheme="minorHAnsi" w:hAnsiTheme="minorHAnsi" w:cs="Arial"/>
                <w:sz w:val="16"/>
                <w:szCs w:val="16"/>
              </w:rPr>
              <w:t xml:space="preserve">Copia fotostática y original para cotejo del registro patronal ante el I.M.S.S. a nombre del concursante y copia simple de </w:t>
            </w:r>
            <w:r>
              <w:rPr>
                <w:rFonts w:asciiTheme="minorHAnsi" w:hAnsiTheme="minorHAnsi" w:cs="Arial"/>
                <w:sz w:val="16"/>
                <w:szCs w:val="16"/>
              </w:rPr>
              <w:t>la liquidación del pago ante el IMSS de los últimos dos bimestres, donde demuestre que cuenta con, al menos, la cantidad de elementos requeridos en el Anexo 1-A de las bases de a presente licitación, dados de alta ante el IMSS</w:t>
            </w:r>
            <w:r w:rsidRPr="00690A67">
              <w:rPr>
                <w:rFonts w:asciiTheme="minorHAnsi" w:hAnsiTheme="minorHAnsi"/>
                <w:sz w:val="16"/>
                <w:szCs w:val="16"/>
              </w:rPr>
              <w:t>, así como carta compromiso, de que  ,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28FEAC2B" w14:textId="77777777" w:rsidTr="00E62006">
        <w:trPr>
          <w:trHeight w:val="58"/>
          <w:jc w:val="center"/>
        </w:trPr>
        <w:tc>
          <w:tcPr>
            <w:tcW w:w="674" w:type="dxa"/>
            <w:vAlign w:val="center"/>
          </w:tcPr>
          <w:p w14:paraId="43FFD28E" w14:textId="0118C10E" w:rsidR="003863FC" w:rsidRPr="00DF5AB9" w:rsidRDefault="003863FC" w:rsidP="003863FC">
            <w:pPr>
              <w:pStyle w:val="Default"/>
              <w:jc w:val="center"/>
              <w:rPr>
                <w:rFonts w:ascii="Calibri" w:hAnsi="Calibri"/>
                <w:b/>
                <w:sz w:val="16"/>
                <w:szCs w:val="16"/>
              </w:rPr>
            </w:pPr>
            <w:r w:rsidRPr="00DF5AB9">
              <w:rPr>
                <w:rFonts w:ascii="Calibri" w:hAnsi="Calibri"/>
                <w:b/>
                <w:sz w:val="16"/>
                <w:szCs w:val="16"/>
              </w:rPr>
              <w:t>10</w:t>
            </w:r>
          </w:p>
        </w:tc>
        <w:tc>
          <w:tcPr>
            <w:tcW w:w="7506" w:type="dxa"/>
          </w:tcPr>
          <w:p w14:paraId="483D5B77" w14:textId="77777777" w:rsidR="003863FC" w:rsidRPr="00690A67" w:rsidRDefault="003863FC" w:rsidP="003863FC">
            <w:pPr>
              <w:contextualSpacing/>
              <w:jc w:val="both"/>
              <w:rPr>
                <w:rFonts w:cs="Arial"/>
                <w:sz w:val="16"/>
                <w:szCs w:val="16"/>
              </w:rPr>
            </w:pPr>
            <w:r w:rsidRPr="00E62006">
              <w:rPr>
                <w:rFonts w:asciiTheme="minorHAnsi" w:hAnsiTheme="minorHAnsi"/>
                <w:sz w:val="16"/>
                <w:szCs w:val="16"/>
              </w:rPr>
              <w:t>Opinión</w:t>
            </w:r>
            <w:r>
              <w:rPr>
                <w:rFonts w:asciiTheme="minorHAnsi" w:hAnsiTheme="minorHAnsi"/>
                <w:sz w:val="16"/>
                <w:szCs w:val="16"/>
              </w:rPr>
              <w:t xml:space="preserve"> Positiva y vigente</w:t>
            </w:r>
            <w:r w:rsidRPr="00E62006">
              <w:rPr>
                <w:rFonts w:asciiTheme="minorHAnsi" w:hAnsiTheme="minorHAnsi"/>
                <w:sz w:val="16"/>
                <w:szCs w:val="16"/>
              </w:rPr>
              <w:t> del Cumplimiento de Obligaciones Fiscales en materia de Seguridad Socia</w:t>
            </w:r>
            <w:r>
              <w:rPr>
                <w:rFonts w:asciiTheme="minorHAnsi" w:hAnsiTheme="minorHAnsi"/>
                <w:sz w:val="16"/>
                <w:szCs w:val="16"/>
              </w:rPr>
              <w:t>l</w:t>
            </w:r>
          </w:p>
        </w:tc>
        <w:tc>
          <w:tcPr>
            <w:tcW w:w="709" w:type="dxa"/>
            <w:vAlign w:val="center"/>
          </w:tcPr>
          <w:p w14:paraId="74EAC1D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1A43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3A5C18B"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42443BAB"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11</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w:t>
            </w:r>
            <w:proofErr w:type="spellStart"/>
            <w:r w:rsidRPr="00BD00E8">
              <w:rPr>
                <w:rFonts w:asciiTheme="minorHAnsi" w:hAnsiTheme="minorHAnsi"/>
                <w:sz w:val="16"/>
                <w:szCs w:val="16"/>
              </w:rPr>
              <w:t>chaquetín</w:t>
            </w:r>
            <w:proofErr w:type="spellEnd"/>
            <w:r w:rsidRPr="00BD00E8">
              <w:rPr>
                <w:rFonts w:asciiTheme="minorHAnsi" w:hAnsiTheme="minorHAnsi"/>
                <w:sz w:val="16"/>
                <w:szCs w:val="16"/>
              </w:rPr>
              <w:t xml:space="preserve">,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w:t>
            </w:r>
            <w:r w:rsidRPr="00BD00E8">
              <w:rPr>
                <w:rFonts w:asciiTheme="minorHAnsi" w:hAnsiTheme="minorHAnsi"/>
                <w:sz w:val="16"/>
                <w:szCs w:val="16"/>
              </w:rPr>
              <w:lastRenderedPageBreak/>
              <w:t xml:space="preserve">salud; además de que deberá estar certificado y capacitado en el manejo de los materiales a utilizar en el área de trabajo donde se utilicen materiales o sustancias </w:t>
            </w:r>
            <w:proofErr w:type="spellStart"/>
            <w:r w:rsidRPr="00BD00E8">
              <w:rPr>
                <w:rFonts w:asciiTheme="minorHAnsi" w:hAnsiTheme="minorHAnsi"/>
                <w:sz w:val="16"/>
                <w:szCs w:val="16"/>
              </w:rPr>
              <w:t>bio</w:t>
            </w:r>
            <w:proofErr w:type="spellEnd"/>
            <w:r w:rsidRPr="00BD00E8">
              <w:rPr>
                <w:rFonts w:asciiTheme="minorHAnsi" w:hAnsiTheme="minorHAnsi"/>
                <w:sz w:val="16"/>
                <w:szCs w:val="16"/>
              </w:rPr>
              <w:t>-peligrosas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B191D5F"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12</w:t>
            </w:r>
          </w:p>
        </w:tc>
        <w:tc>
          <w:tcPr>
            <w:tcW w:w="7506" w:type="dxa"/>
          </w:tcPr>
          <w:p w14:paraId="275C83B5" w14:textId="77777777"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66FB1A90"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13</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ACB5598"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14</w:t>
            </w:r>
          </w:p>
        </w:tc>
        <w:tc>
          <w:tcPr>
            <w:tcW w:w="7506" w:type="dxa"/>
          </w:tcPr>
          <w:p w14:paraId="7052C8A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 xml:space="preserve">Carta compromiso de que en caso de resultar adjudicado instalará reloj </w:t>
            </w:r>
            <w:proofErr w:type="spellStart"/>
            <w:r w:rsidRPr="00690A67">
              <w:rPr>
                <w:rFonts w:asciiTheme="minorHAnsi" w:hAnsiTheme="minorHAnsi"/>
                <w:sz w:val="16"/>
                <w:szCs w:val="16"/>
              </w:rPr>
              <w:t>checador</w:t>
            </w:r>
            <w:proofErr w:type="spellEnd"/>
            <w:r w:rsidRPr="00690A67">
              <w:rPr>
                <w:rFonts w:asciiTheme="minorHAnsi" w:hAnsiTheme="minorHAnsi"/>
                <w:sz w:val="16"/>
                <w:szCs w:val="16"/>
              </w:rPr>
              <w:t xml:space="preserve"> en el Hospital Metropolitano “Dr. Bernardo Sepúlveda” y en el Hospital Regional de Alta Especialidad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70F1A647" w:rsidR="003863FC" w:rsidRPr="002F46FE" w:rsidRDefault="003863FC" w:rsidP="003863FC">
            <w:pPr>
              <w:pStyle w:val="Default"/>
              <w:jc w:val="center"/>
              <w:rPr>
                <w:rFonts w:ascii="Calibri" w:hAnsi="Calibri"/>
                <w:b/>
                <w:sz w:val="16"/>
                <w:szCs w:val="16"/>
              </w:rPr>
            </w:pPr>
            <w:r>
              <w:rPr>
                <w:rFonts w:ascii="Calibri" w:hAnsi="Calibri"/>
                <w:b/>
                <w:sz w:val="16"/>
                <w:szCs w:val="16"/>
              </w:rPr>
              <w:t>15</w:t>
            </w:r>
          </w:p>
        </w:tc>
        <w:tc>
          <w:tcPr>
            <w:tcW w:w="7506" w:type="dxa"/>
          </w:tcPr>
          <w:p w14:paraId="2CDF2B77" w14:textId="24755273" w:rsidR="003863FC" w:rsidRPr="00BD00E8" w:rsidRDefault="003863FC" w:rsidP="003863FC">
            <w:pPr>
              <w:tabs>
                <w:tab w:val="left" w:pos="1276"/>
              </w:tabs>
              <w:ind w:right="49"/>
              <w:jc w:val="both"/>
              <w:rPr>
                <w:rFonts w:asciiTheme="minorHAnsi" w:hAnsiTheme="minorHAnsi"/>
              </w:rPr>
            </w:pPr>
            <w:r w:rsidRPr="00BD00E8">
              <w:rPr>
                <w:rFonts w:asciiTheme="minorHAnsi" w:hAnsiTheme="minorHAnsi"/>
                <w:sz w:val="16"/>
                <w:szCs w:val="16"/>
              </w:rPr>
              <w:t>Original o copia certificada  y copia para su cotejo de la documentación mediante la cual se acredite contar con un sistema de aseguramiento de calidad de servicio tipo ISO y/o de Administración de calidad tipo SAC conforme a la NMX-9001-IMNC-2015 correspondiente a la operación de actividades de limpieza en unidades hospitalarias en el sector público o privado.</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61A9B363" w:rsidR="003863FC" w:rsidRPr="002F46FE" w:rsidRDefault="003863FC" w:rsidP="003863FC">
            <w:pPr>
              <w:pStyle w:val="Default"/>
              <w:jc w:val="center"/>
              <w:rPr>
                <w:rFonts w:ascii="Calibri" w:hAnsi="Calibri"/>
                <w:b/>
                <w:sz w:val="16"/>
                <w:szCs w:val="16"/>
              </w:rPr>
            </w:pPr>
            <w:r>
              <w:rPr>
                <w:rFonts w:ascii="Calibri" w:hAnsi="Calibri"/>
                <w:b/>
                <w:sz w:val="16"/>
                <w:szCs w:val="16"/>
              </w:rPr>
              <w:t>16</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151FF3E5" w:rsidR="003863FC" w:rsidRPr="00AA0B61" w:rsidRDefault="003863FC" w:rsidP="003863FC">
            <w:pPr>
              <w:pStyle w:val="Default"/>
              <w:jc w:val="center"/>
              <w:rPr>
                <w:rFonts w:ascii="Calibri" w:hAnsi="Calibri"/>
                <w:b/>
                <w:sz w:val="16"/>
                <w:szCs w:val="16"/>
              </w:rPr>
            </w:pPr>
            <w:r>
              <w:rPr>
                <w:rFonts w:ascii="Calibri" w:hAnsi="Calibri"/>
                <w:b/>
                <w:bCs/>
                <w:sz w:val="16"/>
                <w:szCs w:val="16"/>
              </w:rPr>
              <w:t>17</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7382C06C" w:rsidR="003863FC" w:rsidRPr="00AA0B61" w:rsidRDefault="003863FC" w:rsidP="003863FC">
            <w:pPr>
              <w:pStyle w:val="Default"/>
              <w:jc w:val="center"/>
              <w:rPr>
                <w:rFonts w:ascii="Calibri" w:hAnsi="Calibri"/>
                <w:b/>
                <w:sz w:val="16"/>
                <w:szCs w:val="16"/>
              </w:rPr>
            </w:pPr>
            <w:r>
              <w:rPr>
                <w:rFonts w:ascii="Calibri" w:hAnsi="Calibri"/>
                <w:b/>
                <w:bCs/>
                <w:sz w:val="16"/>
                <w:szCs w:val="16"/>
              </w:rPr>
              <w:t>18</w:t>
            </w:r>
          </w:p>
        </w:tc>
        <w:tc>
          <w:tcPr>
            <w:tcW w:w="7506" w:type="dxa"/>
          </w:tcPr>
          <w:p w14:paraId="27A717BD" w14:textId="662F9D04"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20679DA" w:rsidR="003863FC" w:rsidRPr="00AA0B61" w:rsidRDefault="003863FC"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 xml:space="preserve">Cd o USB con el total de los documentos incluidos en el sobre técnico en formato </w:t>
            </w:r>
            <w:proofErr w:type="spellStart"/>
            <w:r w:rsidRPr="00690A67">
              <w:rPr>
                <w:rFonts w:asciiTheme="minorHAnsi" w:hAnsiTheme="minorHAnsi"/>
                <w:bCs/>
                <w:sz w:val="16"/>
                <w:szCs w:val="16"/>
              </w:rPr>
              <w:t>pdf</w:t>
            </w:r>
            <w:proofErr w:type="spellEnd"/>
            <w:r w:rsidRPr="00690A67">
              <w:rPr>
                <w:rFonts w:asciiTheme="minorHAnsi" w:hAnsiTheme="minorHAnsi"/>
                <w:bCs/>
                <w:sz w:val="16"/>
                <w:szCs w:val="16"/>
              </w:rPr>
              <w:t xml:space="preserve">, </w:t>
            </w:r>
            <w:proofErr w:type="spellStart"/>
            <w:r w:rsidRPr="00690A67">
              <w:rPr>
                <w:rFonts w:asciiTheme="minorHAnsi" w:hAnsiTheme="minorHAnsi"/>
                <w:bCs/>
                <w:sz w:val="16"/>
                <w:szCs w:val="16"/>
              </w:rPr>
              <w:t>word</w:t>
            </w:r>
            <w:proofErr w:type="spellEnd"/>
            <w:r w:rsidRPr="00690A67">
              <w:rPr>
                <w:rFonts w:asciiTheme="minorHAnsi" w:hAnsiTheme="minorHAnsi"/>
                <w:bCs/>
                <w:sz w:val="16"/>
                <w:szCs w:val="16"/>
              </w:rPr>
              <w:t xml:space="preserve"> o </w:t>
            </w:r>
            <w:proofErr w:type="spellStart"/>
            <w:r w:rsidRPr="00690A67">
              <w:rPr>
                <w:rFonts w:asciiTheme="minorHAnsi" w:hAnsiTheme="minorHAnsi"/>
                <w:bCs/>
                <w:sz w:val="16"/>
                <w:szCs w:val="16"/>
              </w:rPr>
              <w:t>excel</w:t>
            </w:r>
            <w:proofErr w:type="spellEnd"/>
            <w:r w:rsidRPr="00690A67">
              <w:rPr>
                <w:rFonts w:asciiTheme="minorHAnsi" w:hAnsiTheme="minorHAnsi"/>
                <w:bCs/>
                <w:sz w:val="16"/>
                <w:szCs w:val="16"/>
              </w:rPr>
              <w:t xml:space="preserve">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1EC89F16" w:rsidR="003863FC" w:rsidRPr="00AA0B61" w:rsidRDefault="003863FC" w:rsidP="003863FC">
            <w:pPr>
              <w:pStyle w:val="Default"/>
              <w:jc w:val="center"/>
              <w:rPr>
                <w:rFonts w:ascii="Calibri" w:hAnsi="Calibri"/>
                <w:b/>
                <w:bCs/>
                <w:sz w:val="16"/>
                <w:szCs w:val="16"/>
              </w:rPr>
            </w:pPr>
            <w:r>
              <w:rPr>
                <w:rFonts w:ascii="Calibri" w:hAnsi="Calibri"/>
                <w:b/>
                <w:bCs/>
                <w:sz w:val="16"/>
                <w:szCs w:val="16"/>
              </w:rPr>
              <w:t>20</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1AD259E8" w14:textId="77777777" w:rsidTr="003632F9">
        <w:trPr>
          <w:trHeight w:val="126"/>
          <w:jc w:val="center"/>
        </w:trPr>
        <w:tc>
          <w:tcPr>
            <w:tcW w:w="674" w:type="dxa"/>
            <w:vAlign w:val="center"/>
          </w:tcPr>
          <w:p w14:paraId="2DC12AFC" w14:textId="3BAFF03F" w:rsidR="003863FC" w:rsidRPr="00AA0B61" w:rsidRDefault="003863FC" w:rsidP="003863FC">
            <w:pPr>
              <w:pStyle w:val="Default"/>
              <w:jc w:val="center"/>
              <w:rPr>
                <w:rFonts w:ascii="Calibri" w:hAnsi="Calibri"/>
                <w:b/>
                <w:bCs/>
                <w:sz w:val="16"/>
                <w:szCs w:val="16"/>
              </w:rPr>
            </w:pPr>
            <w:r>
              <w:rPr>
                <w:rFonts w:ascii="Calibri" w:hAnsi="Calibri"/>
                <w:b/>
                <w:bCs/>
                <w:sz w:val="16"/>
                <w:szCs w:val="16"/>
              </w:rPr>
              <w:t>21</w:t>
            </w:r>
          </w:p>
        </w:tc>
        <w:tc>
          <w:tcPr>
            <w:tcW w:w="7506" w:type="dxa"/>
          </w:tcPr>
          <w:p w14:paraId="669ACC9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6</w:t>
            </w:r>
            <w:r w:rsidRPr="00690A67">
              <w:rPr>
                <w:rFonts w:asciiTheme="minorHAnsi" w:hAnsiTheme="minorHAnsi"/>
                <w:color w:val="000000"/>
                <w:sz w:val="16"/>
                <w:szCs w:val="16"/>
              </w:rPr>
              <w:t>. Recibo de proposiciones.</w:t>
            </w:r>
          </w:p>
        </w:tc>
        <w:tc>
          <w:tcPr>
            <w:tcW w:w="709" w:type="dxa"/>
            <w:vAlign w:val="center"/>
          </w:tcPr>
          <w:p w14:paraId="5BA72B1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2D360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C7F4DA3"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1CD8C0A" w:rsidR="003863FC" w:rsidRPr="00AA0B61" w:rsidRDefault="003863FC" w:rsidP="003863FC">
            <w:pPr>
              <w:pStyle w:val="Default"/>
              <w:jc w:val="center"/>
              <w:rPr>
                <w:rFonts w:ascii="Calibri" w:hAnsi="Calibri"/>
                <w:b/>
                <w:bCs/>
                <w:sz w:val="16"/>
                <w:szCs w:val="16"/>
              </w:rPr>
            </w:pPr>
            <w:r>
              <w:rPr>
                <w:rFonts w:ascii="Calibri" w:hAnsi="Calibri"/>
                <w:b/>
                <w:bCs/>
                <w:sz w:val="16"/>
                <w:szCs w:val="16"/>
              </w:rPr>
              <w:t>22</w:t>
            </w:r>
          </w:p>
        </w:tc>
        <w:tc>
          <w:tcPr>
            <w:tcW w:w="7506" w:type="dxa"/>
          </w:tcPr>
          <w:p w14:paraId="4B89E225" w14:textId="3AEE8281"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arrendamientos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3B39A372" w:rsidR="003863FC" w:rsidRDefault="003863FC" w:rsidP="003863FC">
            <w:pPr>
              <w:pStyle w:val="Default"/>
              <w:jc w:val="center"/>
              <w:rPr>
                <w:rFonts w:ascii="Calibri" w:hAnsi="Calibri"/>
                <w:b/>
                <w:bCs/>
                <w:sz w:val="16"/>
                <w:szCs w:val="16"/>
              </w:rPr>
            </w:pPr>
            <w:r>
              <w:rPr>
                <w:rFonts w:ascii="Calibri" w:hAnsi="Calibri"/>
                <w:b/>
                <w:bCs/>
                <w:sz w:val="16"/>
                <w:szCs w:val="16"/>
              </w:rPr>
              <w:t>23</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10506591" w:rsidR="003863FC" w:rsidRDefault="003863FC" w:rsidP="003863FC">
            <w:pPr>
              <w:pStyle w:val="Default"/>
              <w:jc w:val="center"/>
              <w:rPr>
                <w:rFonts w:ascii="Calibri" w:hAnsi="Calibri"/>
                <w:b/>
                <w:bCs/>
                <w:sz w:val="16"/>
                <w:szCs w:val="16"/>
              </w:rPr>
            </w:pPr>
            <w:r>
              <w:rPr>
                <w:rFonts w:ascii="Calibri" w:hAnsi="Calibri"/>
                <w:b/>
                <w:bCs/>
                <w:sz w:val="16"/>
                <w:szCs w:val="16"/>
              </w:rPr>
              <w:t>24</w:t>
            </w:r>
          </w:p>
        </w:tc>
        <w:tc>
          <w:tcPr>
            <w:tcW w:w="7506" w:type="dxa"/>
          </w:tcPr>
          <w:p w14:paraId="29C61DB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16CFB5E5" w:rsidR="003863FC" w:rsidRDefault="003863FC" w:rsidP="003863FC">
            <w:pPr>
              <w:pStyle w:val="Default"/>
              <w:jc w:val="center"/>
              <w:rPr>
                <w:rFonts w:ascii="Calibri" w:hAnsi="Calibri"/>
                <w:b/>
                <w:bCs/>
                <w:sz w:val="16"/>
                <w:szCs w:val="16"/>
              </w:rPr>
            </w:pPr>
            <w:r>
              <w:rPr>
                <w:rFonts w:ascii="Calibri" w:hAnsi="Calibri"/>
                <w:b/>
                <w:bCs/>
                <w:sz w:val="16"/>
                <w:szCs w:val="16"/>
              </w:rPr>
              <w:t>25</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4574612B" w:rsidR="003863FC" w:rsidRDefault="003863FC" w:rsidP="003863FC">
            <w:pPr>
              <w:pStyle w:val="Default"/>
              <w:jc w:val="center"/>
              <w:rPr>
                <w:rFonts w:ascii="Calibri" w:hAnsi="Calibri"/>
                <w:b/>
                <w:bCs/>
                <w:sz w:val="16"/>
                <w:szCs w:val="16"/>
              </w:rPr>
            </w:pPr>
            <w:r>
              <w:rPr>
                <w:rFonts w:ascii="Calibri" w:hAnsi="Calibri"/>
                <w:b/>
                <w:bCs/>
                <w:sz w:val="16"/>
                <w:szCs w:val="16"/>
              </w:rPr>
              <w:t>26</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219624A9" w:rsidR="003863FC" w:rsidRDefault="003863FC" w:rsidP="003863FC">
            <w:pPr>
              <w:pStyle w:val="Default"/>
              <w:jc w:val="center"/>
              <w:rPr>
                <w:rFonts w:ascii="Calibri" w:hAnsi="Calibri"/>
                <w:b/>
                <w:bCs/>
                <w:sz w:val="16"/>
                <w:szCs w:val="16"/>
              </w:rPr>
            </w:pPr>
            <w:r>
              <w:rPr>
                <w:rFonts w:ascii="Calibri" w:hAnsi="Calibri"/>
                <w:b/>
                <w:bCs/>
                <w:sz w:val="16"/>
                <w:szCs w:val="16"/>
              </w:rPr>
              <w:t>27</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34BF7BFD" w:rsidR="003863FC" w:rsidRDefault="003863FC" w:rsidP="003863FC">
            <w:pPr>
              <w:pStyle w:val="Default"/>
              <w:jc w:val="center"/>
              <w:rPr>
                <w:rFonts w:ascii="Calibri" w:hAnsi="Calibri"/>
                <w:b/>
                <w:bCs/>
                <w:sz w:val="16"/>
                <w:szCs w:val="16"/>
              </w:rPr>
            </w:pPr>
            <w:r>
              <w:rPr>
                <w:rFonts w:ascii="Calibri" w:hAnsi="Calibri"/>
                <w:b/>
                <w:bCs/>
                <w:sz w:val="16"/>
                <w:szCs w:val="16"/>
              </w:rPr>
              <w:t>28</w:t>
            </w:r>
          </w:p>
        </w:tc>
        <w:tc>
          <w:tcPr>
            <w:tcW w:w="7506" w:type="dxa"/>
          </w:tcPr>
          <w:p w14:paraId="4EA29E19" w14:textId="77A950A0"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 xml:space="preserve">Documentos que acrediten encontrarse al corriente en el cumplimiento de sus obligaciones fiscales, ya sean federales </w:t>
            </w:r>
            <w:proofErr w:type="spellStart"/>
            <w:r w:rsidRPr="00690A67">
              <w:rPr>
                <w:rFonts w:asciiTheme="minorHAnsi" w:hAnsiTheme="minorHAnsi" w:cs="Arial"/>
                <w:sz w:val="16"/>
                <w:szCs w:val="16"/>
              </w:rPr>
              <w:t>ó</w:t>
            </w:r>
            <w:proofErr w:type="spellEnd"/>
            <w:r w:rsidRPr="00690A67">
              <w:rPr>
                <w:rFonts w:asciiTheme="minorHAnsi" w:hAnsiTheme="minorHAnsi" w:cs="Arial"/>
                <w:sz w:val="16"/>
                <w:szCs w:val="16"/>
              </w:rPr>
              <w:t xml:space="preserve"> estatales </w:t>
            </w:r>
            <w:proofErr w:type="spellStart"/>
            <w:r w:rsidRPr="00690A67">
              <w:rPr>
                <w:rFonts w:asciiTheme="minorHAnsi" w:hAnsiTheme="minorHAnsi" w:cs="Arial"/>
                <w:sz w:val="16"/>
                <w:szCs w:val="16"/>
              </w:rPr>
              <w:t>ó</w:t>
            </w:r>
            <w:proofErr w:type="spellEnd"/>
            <w:r w:rsidRPr="00690A67">
              <w:rPr>
                <w:rFonts w:asciiTheme="minorHAnsi" w:hAnsiTheme="minorHAnsi" w:cs="Arial"/>
                <w:sz w:val="16"/>
                <w:szCs w:val="16"/>
              </w:rPr>
              <w:t xml:space="preserve"> municipales, presentando lo siguiente: el documento actualizado expedido por el S.A.T., en el que se emita opinión positiva </w:t>
            </w:r>
            <w:r>
              <w:rPr>
                <w:rFonts w:asciiTheme="minorHAnsi" w:hAnsiTheme="minorHAnsi" w:cs="Arial"/>
                <w:sz w:val="16"/>
                <w:szCs w:val="16"/>
              </w:rPr>
              <w:t xml:space="preserve">y vigente </w:t>
            </w:r>
            <w:r w:rsidRPr="00690A67">
              <w:rPr>
                <w:rFonts w:asciiTheme="minorHAnsi" w:hAnsiTheme="minorHAnsi" w:cs="Arial"/>
                <w:sz w:val="16"/>
                <w:szCs w:val="16"/>
              </w:rPr>
              <w:t>sobre el cumplimiento</w:t>
            </w:r>
            <w:r>
              <w:rPr>
                <w:rFonts w:asciiTheme="minorHAnsi" w:hAnsiTheme="minorHAnsi" w:cs="Arial"/>
                <w:sz w:val="16"/>
                <w:szCs w:val="16"/>
              </w:rPr>
              <w:t xml:space="preserve"> de sus obligaciones fiscales, c</w:t>
            </w:r>
            <w:r w:rsidRPr="00690A67">
              <w:rPr>
                <w:rFonts w:asciiTheme="minorHAnsi" w:hAnsiTheme="minorHAnsi" w:cs="Arial"/>
                <w:sz w:val="16"/>
                <w:szCs w:val="16"/>
              </w:rPr>
              <w:t>omprobante del último pago de: Impuesto sobre Nóminas, Refrendo y/o Tenencia de los vehículos de su propiedad e Impuesto predial del domicilio fiscal del licitante, en caso de ser propietario..</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1200C971" w:rsidR="003863FC" w:rsidRDefault="003863FC"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0CAE0CC8" w:rsidR="003863FC" w:rsidRDefault="003863FC" w:rsidP="003863FC">
            <w:pPr>
              <w:pStyle w:val="Default"/>
              <w:jc w:val="center"/>
              <w:rPr>
                <w:rFonts w:ascii="Calibri" w:hAnsi="Calibri"/>
                <w:b/>
                <w:bCs/>
                <w:sz w:val="16"/>
                <w:szCs w:val="16"/>
              </w:rPr>
            </w:pPr>
            <w:r>
              <w:rPr>
                <w:rFonts w:ascii="Calibri" w:hAnsi="Calibri"/>
                <w:b/>
                <w:bCs/>
                <w:sz w:val="16"/>
                <w:szCs w:val="16"/>
              </w:rPr>
              <w:t>30</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w:t>
            </w:r>
            <w:r w:rsidRPr="00690A67">
              <w:rPr>
                <w:rFonts w:asciiTheme="minorHAnsi" w:hAnsiTheme="minorHAnsi" w:cs="Arial"/>
                <w:sz w:val="16"/>
                <w:szCs w:val="16"/>
                <w:lang w:val="es-MX"/>
              </w:rPr>
              <w:lastRenderedPageBreak/>
              <w:t>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387AFC8E" w:rsidR="003863FC" w:rsidRDefault="003863FC" w:rsidP="003863FC">
            <w:pPr>
              <w:pStyle w:val="Default"/>
              <w:jc w:val="center"/>
              <w:rPr>
                <w:rFonts w:ascii="Calibri" w:hAnsi="Calibri"/>
                <w:b/>
                <w:bCs/>
                <w:sz w:val="16"/>
                <w:szCs w:val="16"/>
              </w:rPr>
            </w:pPr>
            <w:r>
              <w:rPr>
                <w:rFonts w:ascii="Calibri" w:hAnsi="Calibri"/>
                <w:b/>
                <w:bCs/>
                <w:sz w:val="16"/>
                <w:szCs w:val="16"/>
              </w:rPr>
              <w:t>31</w:t>
            </w:r>
          </w:p>
        </w:tc>
        <w:tc>
          <w:tcPr>
            <w:tcW w:w="7506" w:type="dxa"/>
          </w:tcPr>
          <w:p w14:paraId="0E8C743D"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690A67">
              <w:rPr>
                <w:rFonts w:asciiTheme="minorHAnsi" w:hAnsiTheme="minorHAnsi" w:cstheme="minorHAnsi"/>
                <w:sz w:val="16"/>
                <w:szCs w:val="16"/>
              </w:rPr>
              <w:t>En caso de que no participen en propuestas conjuntas deberá manifestarlo por escrito bajo protesta de decir verdad, en este último supuesto de no presentar dicho escrito no será motivo de rechazo de las propuestas.</w:t>
            </w:r>
            <w:r>
              <w:rPr>
                <w:rFonts w:asciiTheme="minorHAnsi" w:hAnsiTheme="minorHAnsi" w:cstheme="minorHAnsi"/>
                <w:sz w:val="16"/>
                <w:szCs w:val="16"/>
              </w:rPr>
              <w:t xml:space="preserve"> </w:t>
            </w:r>
            <w:r>
              <w:rPr>
                <w:rFonts w:asciiTheme="minorHAnsi" w:hAnsiTheme="minorHAnsi" w:cstheme="minorHAnsi"/>
                <w:sz w:val="14"/>
                <w:szCs w:val="14"/>
              </w:rPr>
              <w:t>(La falta de presentación de este documento, no será motivo de descalificación)</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31935ADE" w14:textId="77777777" w:rsidR="003863FC" w:rsidRPr="00AA0B61" w:rsidRDefault="003863FC" w:rsidP="003863FC">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 xml:space="preserve">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BA0B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1B85E547"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L</w:t>
      </w:r>
      <w:r w:rsidR="00D87871" w:rsidRPr="00423410">
        <w:rPr>
          <w:rFonts w:asciiTheme="minorHAnsi" w:hAnsiTheme="minorHAnsi"/>
          <w:color w:val="auto"/>
          <w:sz w:val="18"/>
          <w:szCs w:val="16"/>
        </w:rPr>
        <w:t>P</w:t>
      </w:r>
      <w:r w:rsidRPr="00423410">
        <w:rPr>
          <w:rFonts w:asciiTheme="minorHAnsi" w:hAnsiTheme="minorHAnsi"/>
          <w:color w:val="auto"/>
          <w:sz w:val="18"/>
          <w:szCs w:val="16"/>
        </w:rPr>
        <w:t>-919044992-</w:t>
      </w:r>
      <w:r w:rsidR="00DD0C9C" w:rsidRPr="00423410">
        <w:rPr>
          <w:rFonts w:asciiTheme="minorHAnsi" w:hAnsiTheme="minorHAnsi"/>
          <w:color w:val="auto"/>
          <w:sz w:val="18"/>
          <w:szCs w:val="16"/>
        </w:rPr>
        <w:t>N78-2021</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3E006A75"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L</w:t>
      </w:r>
      <w:r w:rsidR="00D87871" w:rsidRPr="00423410">
        <w:rPr>
          <w:rFonts w:asciiTheme="minorHAnsi" w:hAnsiTheme="minorHAnsi"/>
          <w:sz w:val="18"/>
          <w:szCs w:val="16"/>
        </w:rPr>
        <w:t>P</w:t>
      </w:r>
      <w:r w:rsidR="00190C8C" w:rsidRPr="00423410">
        <w:rPr>
          <w:rFonts w:asciiTheme="minorHAnsi" w:hAnsiTheme="minorHAnsi"/>
          <w:sz w:val="18"/>
          <w:szCs w:val="16"/>
        </w:rPr>
        <w:t>-919044992-</w:t>
      </w:r>
      <w:r w:rsidR="00DD0C9C" w:rsidRPr="00423410">
        <w:rPr>
          <w:rFonts w:asciiTheme="minorHAnsi" w:hAnsiTheme="minorHAnsi"/>
          <w:sz w:val="18"/>
          <w:szCs w:val="16"/>
        </w:rPr>
        <w:t>N78-2021</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00190C8C" w:rsidRPr="00423410">
        <w:rPr>
          <w:rFonts w:asciiTheme="minorHAnsi" w:hAnsiTheme="minorHAnsi"/>
          <w:sz w:val="18"/>
          <w:szCs w:val="16"/>
        </w:rPr>
        <w:t>_(</w:t>
      </w:r>
      <w:proofErr w:type="gramEnd"/>
      <w:r w:rsidR="00190C8C" w:rsidRPr="00423410">
        <w:rPr>
          <w:rFonts w:asciiTheme="minorHAnsi" w:hAnsiTheme="minorHAnsi"/>
          <w:sz w:val="18"/>
          <w:szCs w:val="16"/>
        </w:rPr>
        <w:t>persona física o moral)______________así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BA0B74">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BA0B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782734C7" w14:textId="77777777"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1320B3BA" w14:textId="77777777"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89B9CBE" w14:textId="77777777" w:rsidR="00FF24B4" w:rsidRPr="000A4F8C" w:rsidRDefault="00FF24B4" w:rsidP="00FF24B4">
      <w:pPr>
        <w:autoSpaceDE w:val="0"/>
        <w:autoSpaceDN w:val="0"/>
        <w:adjustRightInd w:val="0"/>
        <w:rPr>
          <w:rFonts w:asciiTheme="minorHAnsi" w:hAnsiTheme="minorHAnsi" w:cstheme="minorHAnsi"/>
          <w:sz w:val="18"/>
          <w:szCs w:val="18"/>
          <w:lang w:val="es-MX"/>
        </w:rPr>
      </w:pPr>
    </w:p>
    <w:p w14:paraId="34D90B60" w14:textId="51EF3D4F" w:rsidR="00095E6C" w:rsidRPr="00735FBC" w:rsidRDefault="00735FBC" w:rsidP="00FF24B4">
      <w:pPr>
        <w:ind w:right="-5"/>
        <w:jc w:val="both"/>
        <w:rPr>
          <w:rFonts w:asciiTheme="minorHAnsi" w:hAnsiTheme="minorHAnsi"/>
          <w:b/>
          <w:sz w:val="17"/>
          <w:szCs w:val="17"/>
        </w:rPr>
      </w:pPr>
      <w:r w:rsidRPr="00735FBC">
        <w:rPr>
          <w:rFonts w:asciiTheme="minorHAnsi" w:hAnsiTheme="minorHAnsi"/>
          <w:sz w:val="17"/>
          <w:szCs w:val="17"/>
        </w:rPr>
        <w:t>CONTRATO DE PRESTACIÓN DEL SERVICIO DE LIMPIEZA</w:t>
      </w:r>
      <w:r w:rsidR="00A73086" w:rsidRPr="00735FBC">
        <w:rPr>
          <w:rFonts w:asciiTheme="minorHAnsi" w:hAnsiTheme="minorHAnsi"/>
          <w:sz w:val="17"/>
          <w:szCs w:val="17"/>
        </w:rPr>
        <w:t xml:space="preserve">, QUE CELEBRAN POR UNA PARTE SERVICIOS DE SALUD DE NUEVO LEÓN, </w:t>
      </w:r>
      <w:r w:rsidR="00E73AB6" w:rsidRPr="00735FBC">
        <w:rPr>
          <w:rFonts w:asciiTheme="minorHAnsi" w:hAnsiTheme="minorHAnsi"/>
          <w:b/>
          <w:sz w:val="17"/>
          <w:szCs w:val="17"/>
        </w:rPr>
        <w:t xml:space="preserve">ORGANISMO PÚBLICO DESCENTRALIZADO, REPRESENTADO POR SU DIRECTOR GENERAL, </w:t>
      </w:r>
      <w:r w:rsidR="004E7B3B">
        <w:rPr>
          <w:rFonts w:asciiTheme="minorHAnsi" w:hAnsiTheme="minorHAnsi"/>
          <w:b/>
          <w:sz w:val="17"/>
          <w:szCs w:val="17"/>
        </w:rPr>
        <w:t xml:space="preserve">LA DRA. ALMA ROSA MARROQUIN ESCAMILLA </w:t>
      </w:r>
      <w:r w:rsidR="00E73AB6" w:rsidRPr="00735FBC">
        <w:rPr>
          <w:rFonts w:asciiTheme="minorHAnsi" w:hAnsiTheme="minorHAnsi"/>
          <w:b/>
          <w:sz w:val="17"/>
          <w:szCs w:val="17"/>
        </w:rPr>
        <w:t xml:space="preserve">Y EL DIRECTOR ADMINISTRATIVO, </w:t>
      </w:r>
      <w:r w:rsidR="004E7B3B">
        <w:rPr>
          <w:rFonts w:asciiTheme="minorHAnsi" w:hAnsiTheme="minorHAnsi"/>
          <w:b/>
          <w:sz w:val="17"/>
          <w:szCs w:val="17"/>
        </w:rPr>
        <w:t>LIC. VICENTE ARTURO LÓPEZ LIMÓN</w:t>
      </w:r>
      <w:r w:rsidR="00E73AB6" w:rsidRPr="00735FBC">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0596405D" w14:textId="77777777" w:rsidR="00095E6C" w:rsidRPr="00735FBC" w:rsidRDefault="00095E6C" w:rsidP="00FF24B4">
      <w:pPr>
        <w:ind w:left="284" w:right="-5"/>
        <w:jc w:val="both"/>
        <w:rPr>
          <w:rFonts w:asciiTheme="minorHAnsi" w:hAnsiTheme="minorHAnsi"/>
          <w:b/>
          <w:sz w:val="17"/>
          <w:szCs w:val="17"/>
        </w:rPr>
      </w:pPr>
    </w:p>
    <w:p w14:paraId="702FE522" w14:textId="77777777" w:rsidR="00095E6C" w:rsidRPr="00735FBC" w:rsidRDefault="00095E6C" w:rsidP="00E73AB6">
      <w:pPr>
        <w:pStyle w:val="Ttulo6"/>
        <w:ind w:left="0"/>
        <w:rPr>
          <w:rFonts w:asciiTheme="minorHAnsi" w:hAnsiTheme="minorHAnsi" w:cs="Tahoma"/>
          <w:sz w:val="17"/>
          <w:szCs w:val="17"/>
        </w:rPr>
      </w:pPr>
      <w:r w:rsidRPr="00735FBC">
        <w:rPr>
          <w:rFonts w:asciiTheme="minorHAnsi" w:hAnsiTheme="minorHAnsi" w:cs="Tahoma"/>
          <w:sz w:val="17"/>
          <w:szCs w:val="17"/>
        </w:rPr>
        <w:t>D E C L A R A C I O N E S</w:t>
      </w:r>
    </w:p>
    <w:p w14:paraId="78762FC7" w14:textId="77777777" w:rsidR="00095E6C" w:rsidRPr="00735FBC" w:rsidRDefault="0078059E" w:rsidP="0078059E">
      <w:pPr>
        <w:tabs>
          <w:tab w:val="left" w:pos="2400"/>
        </w:tabs>
        <w:ind w:right="-5"/>
        <w:jc w:val="both"/>
        <w:rPr>
          <w:rFonts w:asciiTheme="minorHAnsi" w:hAnsiTheme="minorHAnsi" w:cs="Tahoma"/>
          <w:sz w:val="17"/>
          <w:szCs w:val="17"/>
        </w:rPr>
      </w:pPr>
      <w:r w:rsidRPr="00735FBC">
        <w:rPr>
          <w:rFonts w:asciiTheme="minorHAnsi" w:hAnsiTheme="minorHAnsi" w:cs="Tahoma"/>
          <w:sz w:val="17"/>
          <w:szCs w:val="17"/>
        </w:rPr>
        <w:tab/>
      </w:r>
    </w:p>
    <w:p w14:paraId="6913CAD2" w14:textId="77777777" w:rsidR="00095E6C" w:rsidRPr="00735FBC" w:rsidRDefault="00095E6C" w:rsidP="000A4F8C">
      <w:pPr>
        <w:ind w:left="284" w:right="-5"/>
        <w:jc w:val="both"/>
        <w:rPr>
          <w:rFonts w:asciiTheme="minorHAnsi" w:hAnsiTheme="minorHAnsi" w:cs="Tahoma"/>
          <w:b/>
          <w:sz w:val="17"/>
          <w:szCs w:val="17"/>
        </w:rPr>
      </w:pPr>
      <w:r w:rsidRPr="00735FBC">
        <w:rPr>
          <w:rFonts w:asciiTheme="minorHAnsi" w:hAnsiTheme="minorHAnsi" w:cs="Tahoma"/>
          <w:b/>
          <w:sz w:val="17"/>
          <w:szCs w:val="17"/>
        </w:rPr>
        <w:t>I.-   Declara “S.S.N.L.”:</w:t>
      </w:r>
    </w:p>
    <w:p w14:paraId="3758B8ED" w14:textId="77777777" w:rsidR="00095E6C" w:rsidRPr="00735FBC" w:rsidRDefault="00095E6C" w:rsidP="000A4F8C">
      <w:pPr>
        <w:ind w:left="851" w:right="-5" w:hanging="567"/>
        <w:jc w:val="both"/>
        <w:rPr>
          <w:rFonts w:asciiTheme="minorHAnsi" w:hAnsiTheme="minorHAnsi" w:cs="Tahoma"/>
          <w:sz w:val="17"/>
          <w:szCs w:val="17"/>
        </w:rPr>
      </w:pPr>
    </w:p>
    <w:p w14:paraId="61BB1F62" w14:textId="77777777" w:rsidR="00095E6C" w:rsidRPr="00735FBC" w:rsidRDefault="00095E6C" w:rsidP="000A4F8C">
      <w:pPr>
        <w:ind w:left="426" w:hanging="426"/>
        <w:jc w:val="both"/>
        <w:rPr>
          <w:rFonts w:asciiTheme="minorHAnsi" w:hAnsiTheme="minorHAnsi" w:cs="Tahoma"/>
          <w:sz w:val="17"/>
          <w:szCs w:val="17"/>
        </w:rPr>
      </w:pPr>
      <w:r w:rsidRPr="00735FBC">
        <w:rPr>
          <w:rFonts w:asciiTheme="minorHAnsi" w:hAnsiTheme="minorHAnsi" w:cs="Tahoma"/>
          <w:sz w:val="17"/>
          <w:szCs w:val="17"/>
        </w:rPr>
        <w:t>I.1.</w:t>
      </w:r>
      <w:r w:rsidRPr="00735FBC">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14:paraId="62AFD0C9" w14:textId="77777777" w:rsidR="00095E6C" w:rsidRPr="00735FBC" w:rsidRDefault="00095E6C" w:rsidP="000A4F8C">
      <w:pPr>
        <w:ind w:left="426" w:hanging="426"/>
        <w:jc w:val="both"/>
        <w:rPr>
          <w:rFonts w:asciiTheme="minorHAnsi" w:hAnsiTheme="minorHAnsi" w:cs="Tahoma"/>
          <w:sz w:val="17"/>
          <w:szCs w:val="17"/>
        </w:rPr>
      </w:pPr>
      <w:r w:rsidRPr="00735FBC">
        <w:rPr>
          <w:rFonts w:asciiTheme="minorHAnsi" w:hAnsiTheme="minorHAnsi" w:cs="Tahoma"/>
          <w:sz w:val="17"/>
          <w:szCs w:val="17"/>
        </w:rPr>
        <w:t>I.2.</w:t>
      </w:r>
      <w:r w:rsidRPr="00735FBC">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0DE9953A" w14:textId="4F07429C" w:rsidR="00572D88" w:rsidRPr="00735FBC" w:rsidRDefault="00572D88" w:rsidP="000A4F8C">
      <w:pPr>
        <w:pStyle w:val="Sangradetextonormal"/>
        <w:spacing w:after="0"/>
        <w:ind w:left="426" w:right="-5" w:hanging="426"/>
        <w:jc w:val="both"/>
        <w:rPr>
          <w:rFonts w:asciiTheme="minorHAnsi" w:hAnsiTheme="minorHAnsi" w:cs="Arial"/>
          <w:sz w:val="17"/>
          <w:szCs w:val="17"/>
        </w:rPr>
      </w:pPr>
      <w:r w:rsidRPr="00735FBC">
        <w:rPr>
          <w:rFonts w:asciiTheme="minorHAnsi" w:hAnsiTheme="minorHAnsi" w:cs="Arial"/>
          <w:sz w:val="17"/>
          <w:szCs w:val="17"/>
        </w:rPr>
        <w:t xml:space="preserve">I.3.-. </w:t>
      </w:r>
      <w:r w:rsidRPr="00735FBC">
        <w:rPr>
          <w:rFonts w:asciiTheme="minorHAnsi" w:hAnsiTheme="minorHAnsi"/>
          <w:sz w:val="17"/>
          <w:szCs w:val="17"/>
        </w:rPr>
        <w:t>Que</w:t>
      </w:r>
      <w:r w:rsidR="004E7B3B">
        <w:rPr>
          <w:rFonts w:asciiTheme="minorHAnsi" w:hAnsiTheme="minorHAnsi"/>
          <w:sz w:val="17"/>
          <w:szCs w:val="17"/>
        </w:rPr>
        <w:t xml:space="preserve"> la</w:t>
      </w:r>
      <w:r w:rsidRPr="00735FBC">
        <w:rPr>
          <w:rFonts w:asciiTheme="minorHAnsi" w:hAnsiTheme="minorHAnsi"/>
          <w:sz w:val="17"/>
          <w:szCs w:val="17"/>
        </w:rPr>
        <w:t xml:space="preserve"> </w:t>
      </w:r>
      <w:r w:rsidR="004E7B3B">
        <w:rPr>
          <w:rFonts w:asciiTheme="minorHAnsi" w:hAnsiTheme="minorHAnsi"/>
          <w:sz w:val="17"/>
          <w:szCs w:val="17"/>
        </w:rPr>
        <w:t>_____________________</w:t>
      </w:r>
      <w:r w:rsidRPr="00735FBC">
        <w:rPr>
          <w:rFonts w:asciiTheme="minorHAnsi" w:hAnsiTheme="minorHAnsi"/>
          <w:sz w:val="17"/>
          <w:szCs w:val="17"/>
        </w:rPr>
        <w:t>, en su carácter de Director</w:t>
      </w:r>
      <w:r w:rsidR="00853901">
        <w:rPr>
          <w:rFonts w:asciiTheme="minorHAnsi" w:hAnsiTheme="minorHAnsi"/>
          <w:sz w:val="17"/>
          <w:szCs w:val="17"/>
        </w:rPr>
        <w:t>a</w:t>
      </w:r>
      <w:r w:rsidRPr="00735FBC">
        <w:rPr>
          <w:rFonts w:asciiTheme="minorHAnsi" w:hAnsiTheme="minorHAnsi"/>
          <w:sz w:val="17"/>
          <w:szCs w:val="17"/>
        </w:rPr>
        <w:t xml:space="preserve"> General, acredita su personalidad, mediante escritura pública número </w:t>
      </w:r>
      <w:r w:rsidR="00853901">
        <w:rPr>
          <w:rFonts w:asciiTheme="minorHAnsi" w:hAnsiTheme="minorHAnsi"/>
          <w:sz w:val="17"/>
          <w:szCs w:val="17"/>
        </w:rPr>
        <w:t>______________________</w:t>
      </w:r>
      <w:r w:rsidRPr="00735FBC">
        <w:rPr>
          <w:rFonts w:asciiTheme="minorHAnsi" w:hAnsiTheme="minorHAnsi"/>
          <w:sz w:val="17"/>
          <w:szCs w:val="17"/>
        </w:rPr>
        <w:t xml:space="preserve">, de fecha </w:t>
      </w:r>
      <w:r w:rsidR="00853901">
        <w:rPr>
          <w:rFonts w:asciiTheme="minorHAnsi" w:hAnsiTheme="minorHAnsi"/>
          <w:sz w:val="17"/>
          <w:szCs w:val="17"/>
        </w:rPr>
        <w:t>__________________</w:t>
      </w:r>
      <w:r w:rsidRPr="00735FBC">
        <w:rPr>
          <w:rFonts w:asciiTheme="minorHAnsi" w:hAnsiTheme="minorHAnsi"/>
          <w:sz w:val="17"/>
          <w:szCs w:val="17"/>
        </w:rPr>
        <w:t xml:space="preserve">, pasada ante la fe del </w:t>
      </w:r>
      <w:r w:rsidR="00853901">
        <w:rPr>
          <w:rFonts w:asciiTheme="minorHAnsi" w:hAnsiTheme="minorHAnsi"/>
          <w:sz w:val="17"/>
          <w:szCs w:val="17"/>
        </w:rPr>
        <w:t>__________________</w:t>
      </w:r>
      <w:r w:rsidRPr="00735FBC">
        <w:rPr>
          <w:rFonts w:asciiTheme="minorHAnsi" w:hAnsiTheme="minorHAnsi"/>
          <w:sz w:val="17"/>
          <w:szCs w:val="17"/>
        </w:rPr>
        <w:t xml:space="preserve">, Titular de la Notaría Pública No. </w:t>
      </w:r>
      <w:r w:rsidR="00853901">
        <w:rPr>
          <w:rFonts w:asciiTheme="minorHAnsi" w:hAnsiTheme="minorHAnsi"/>
          <w:sz w:val="17"/>
          <w:szCs w:val="17"/>
        </w:rPr>
        <w:t>________</w:t>
      </w:r>
      <w:r w:rsidRPr="00735FBC">
        <w:rPr>
          <w:rFonts w:asciiTheme="minorHAnsi" w:hAnsiTheme="minorHAnsi"/>
          <w:sz w:val="17"/>
          <w:szCs w:val="17"/>
        </w:rPr>
        <w:t xml:space="preserve">, con ejercicio en la Ciudad de Monterrey, Nuevo León y registrada bajo el número </w:t>
      </w:r>
      <w:r w:rsidR="00853901">
        <w:rPr>
          <w:rFonts w:asciiTheme="minorHAnsi" w:hAnsiTheme="minorHAnsi"/>
          <w:sz w:val="17"/>
          <w:szCs w:val="17"/>
        </w:rPr>
        <w:t>_____</w:t>
      </w:r>
      <w:r w:rsidRPr="00735FBC">
        <w:rPr>
          <w:rFonts w:asciiTheme="minorHAnsi" w:hAnsiTheme="minorHAnsi"/>
          <w:sz w:val="17"/>
          <w:szCs w:val="17"/>
        </w:rPr>
        <w:t xml:space="preserve">, Volumen </w:t>
      </w:r>
      <w:r w:rsidR="00853901">
        <w:rPr>
          <w:rFonts w:asciiTheme="minorHAnsi" w:hAnsiTheme="minorHAnsi"/>
          <w:sz w:val="17"/>
          <w:szCs w:val="17"/>
        </w:rPr>
        <w:t>____</w:t>
      </w:r>
      <w:r w:rsidRPr="00735FBC">
        <w:rPr>
          <w:rFonts w:asciiTheme="minorHAnsi" w:hAnsiTheme="minorHAnsi"/>
          <w:sz w:val="17"/>
          <w:szCs w:val="17"/>
        </w:rPr>
        <w:t xml:space="preserve">, Libro No. </w:t>
      </w:r>
      <w:r w:rsidR="00853901">
        <w:rPr>
          <w:rFonts w:asciiTheme="minorHAnsi" w:hAnsiTheme="minorHAnsi"/>
          <w:sz w:val="17"/>
          <w:szCs w:val="17"/>
        </w:rPr>
        <w:t>_____,</w:t>
      </w:r>
      <w:r w:rsidRPr="00735FBC">
        <w:rPr>
          <w:rFonts w:asciiTheme="minorHAnsi" w:hAnsiTheme="minorHAnsi"/>
          <w:sz w:val="17"/>
          <w:szCs w:val="17"/>
        </w:rPr>
        <w:t xml:space="preserve"> e inscrita en fecha </w:t>
      </w:r>
      <w:r w:rsidR="00853901">
        <w:rPr>
          <w:rFonts w:asciiTheme="minorHAnsi" w:hAnsiTheme="minorHAnsi"/>
          <w:sz w:val="17"/>
          <w:szCs w:val="17"/>
        </w:rPr>
        <w:t>____________________</w:t>
      </w:r>
      <w:r w:rsidRPr="00735FBC">
        <w:rPr>
          <w:rFonts w:asciiTheme="minorHAnsi" w:hAnsiTheme="minorHAnsi"/>
          <w:sz w:val="17"/>
          <w:szCs w:val="17"/>
        </w:rPr>
        <w:t xml:space="preserve"> y el </w:t>
      </w:r>
      <w:r w:rsidR="00853901">
        <w:rPr>
          <w:rFonts w:asciiTheme="minorHAnsi" w:hAnsiTheme="minorHAnsi"/>
          <w:sz w:val="17"/>
          <w:szCs w:val="17"/>
        </w:rPr>
        <w:t>_____________________</w:t>
      </w:r>
      <w:r w:rsidRPr="00735FBC">
        <w:rPr>
          <w:rFonts w:asciiTheme="minorHAnsi" w:hAnsiTheme="minorHAnsi"/>
          <w:sz w:val="17"/>
          <w:szCs w:val="17"/>
        </w:rPr>
        <w:t xml:space="preserve">  justifica su personalidad mediante oficio No. </w:t>
      </w:r>
      <w:r w:rsidR="00853901">
        <w:rPr>
          <w:rFonts w:asciiTheme="minorHAnsi" w:hAnsiTheme="minorHAnsi"/>
          <w:sz w:val="17"/>
          <w:szCs w:val="17"/>
        </w:rPr>
        <w:t>___________________________</w:t>
      </w:r>
      <w:r w:rsidR="00C94D28">
        <w:rPr>
          <w:rFonts w:asciiTheme="minorHAnsi" w:hAnsiTheme="minorHAnsi"/>
          <w:sz w:val="17"/>
          <w:szCs w:val="17"/>
        </w:rPr>
        <w:t>.</w:t>
      </w:r>
    </w:p>
    <w:p w14:paraId="550E7C41" w14:textId="0B6448B6" w:rsidR="00095E6C" w:rsidRPr="00735FBC" w:rsidRDefault="000A4F8C" w:rsidP="000A4F8C">
      <w:pPr>
        <w:ind w:left="426" w:hanging="426"/>
        <w:jc w:val="both"/>
        <w:rPr>
          <w:rFonts w:asciiTheme="minorHAnsi" w:hAnsiTheme="minorHAnsi" w:cs="Tahoma"/>
          <w:sz w:val="17"/>
          <w:szCs w:val="17"/>
        </w:rPr>
      </w:pPr>
      <w:r w:rsidRPr="00735FBC">
        <w:rPr>
          <w:rFonts w:asciiTheme="minorHAnsi" w:hAnsiTheme="minorHAnsi"/>
          <w:sz w:val="17"/>
          <w:szCs w:val="17"/>
        </w:rPr>
        <w:t xml:space="preserve">I.4.-Que cuenta con recursos suficientes y disponibles en su presupuesto autorizado mediante el oficio número _____, con cargo al Presupuesto _____, Programa _____, Partida </w:t>
      </w:r>
      <w:r w:rsidR="00FF4657" w:rsidRPr="00735FBC">
        <w:rPr>
          <w:rFonts w:asciiTheme="minorHAnsi" w:hAnsiTheme="minorHAnsi"/>
          <w:sz w:val="17"/>
          <w:szCs w:val="17"/>
        </w:rPr>
        <w:t>_____</w:t>
      </w:r>
      <w:r w:rsidRPr="00735FBC">
        <w:rPr>
          <w:rFonts w:asciiTheme="minorHAnsi" w:hAnsiTheme="minorHAnsi"/>
          <w:sz w:val="17"/>
          <w:szCs w:val="17"/>
        </w:rPr>
        <w:t xml:space="preserve">, para llevar a cabo el presente contrato relativo a la Prestación del </w:t>
      </w:r>
      <w:r w:rsidR="00E37B1E" w:rsidRPr="00735FBC">
        <w:rPr>
          <w:rFonts w:asciiTheme="minorHAnsi" w:hAnsiTheme="minorHAnsi"/>
          <w:sz w:val="17"/>
          <w:szCs w:val="17"/>
        </w:rPr>
        <w:t>_____</w:t>
      </w:r>
      <w:r w:rsidRPr="00735FBC">
        <w:rPr>
          <w:rFonts w:asciiTheme="minorHAnsi" w:hAnsiTheme="minorHAnsi"/>
          <w:sz w:val="17"/>
          <w:szCs w:val="17"/>
        </w:rPr>
        <w:t xml:space="preserve">y equipo en comodato que fue adjudicado en la Licitación Pública Nacional </w:t>
      </w:r>
      <w:r w:rsidRPr="00423410">
        <w:rPr>
          <w:rFonts w:asciiTheme="minorHAnsi" w:hAnsiTheme="minorHAnsi"/>
          <w:sz w:val="17"/>
          <w:szCs w:val="17"/>
        </w:rPr>
        <w:t>Presencial No. LP-919044992-</w:t>
      </w:r>
      <w:r w:rsidR="00DD0C9C" w:rsidRPr="00423410">
        <w:rPr>
          <w:rFonts w:asciiTheme="minorHAnsi" w:hAnsiTheme="minorHAnsi"/>
          <w:sz w:val="17"/>
          <w:szCs w:val="17"/>
        </w:rPr>
        <w:t>N78-2021</w:t>
      </w:r>
      <w:r w:rsidRPr="00423410">
        <w:rPr>
          <w:rFonts w:asciiTheme="minorHAnsi" w:hAnsiTheme="minorHAnsi"/>
          <w:sz w:val="17"/>
          <w:szCs w:val="17"/>
        </w:rPr>
        <w:t>.</w:t>
      </w:r>
    </w:p>
    <w:p w14:paraId="27C1AD92" w14:textId="77777777" w:rsidR="00095E6C" w:rsidRPr="00735FBC" w:rsidRDefault="00095E6C" w:rsidP="000A4F8C">
      <w:pPr>
        <w:pStyle w:val="Sangradetextonormal"/>
        <w:spacing w:after="0"/>
        <w:ind w:left="426" w:right="-5" w:hanging="426"/>
        <w:rPr>
          <w:rFonts w:asciiTheme="minorHAnsi" w:hAnsiTheme="minorHAnsi" w:cs="Tahoma"/>
          <w:sz w:val="17"/>
          <w:szCs w:val="17"/>
        </w:rPr>
      </w:pPr>
      <w:r w:rsidRPr="00735FBC">
        <w:rPr>
          <w:rFonts w:asciiTheme="minorHAnsi" w:hAnsiTheme="minorHAnsi" w:cs="Tahoma"/>
          <w:sz w:val="17"/>
          <w:szCs w:val="17"/>
        </w:rPr>
        <w:t xml:space="preserve">I.5.- Que para los fines y efectos legales del presente instrumento señala como su domicilio el ubicado en la calle Matamoros </w:t>
      </w:r>
      <w:proofErr w:type="spellStart"/>
      <w:r w:rsidRPr="00735FBC">
        <w:rPr>
          <w:rFonts w:asciiTheme="minorHAnsi" w:hAnsiTheme="minorHAnsi" w:cs="Tahoma"/>
          <w:sz w:val="17"/>
          <w:szCs w:val="17"/>
        </w:rPr>
        <w:t>Ote</w:t>
      </w:r>
      <w:proofErr w:type="spellEnd"/>
      <w:r w:rsidRPr="00735FBC">
        <w:rPr>
          <w:rFonts w:asciiTheme="minorHAnsi" w:hAnsiTheme="minorHAnsi" w:cs="Tahoma"/>
          <w:sz w:val="17"/>
          <w:szCs w:val="17"/>
        </w:rPr>
        <w:t>. Número 520, entre Escobedo y Zaragoza, Centro de Monterrey, Nuevo León, C.P. 64000.</w:t>
      </w:r>
    </w:p>
    <w:p w14:paraId="4C2C795A" w14:textId="77777777" w:rsidR="004E14F5" w:rsidRPr="00735FBC" w:rsidRDefault="004E14F5" w:rsidP="000A4F8C">
      <w:pPr>
        <w:jc w:val="both"/>
        <w:rPr>
          <w:rFonts w:asciiTheme="minorHAnsi" w:hAnsiTheme="minorHAnsi" w:cs="Tahoma"/>
          <w:sz w:val="17"/>
          <w:szCs w:val="17"/>
        </w:rPr>
      </w:pPr>
    </w:p>
    <w:p w14:paraId="61385E31" w14:textId="77777777" w:rsidR="000A4F8C" w:rsidRPr="00735FBC" w:rsidRDefault="000A4F8C" w:rsidP="000A4F8C">
      <w:pPr>
        <w:ind w:right="-5"/>
        <w:jc w:val="both"/>
        <w:rPr>
          <w:rFonts w:asciiTheme="minorHAnsi" w:hAnsiTheme="minorHAnsi"/>
          <w:b/>
          <w:sz w:val="17"/>
          <w:szCs w:val="17"/>
        </w:rPr>
      </w:pPr>
      <w:r w:rsidRPr="00735FBC">
        <w:rPr>
          <w:rFonts w:asciiTheme="minorHAnsi" w:hAnsiTheme="minorHAnsi"/>
          <w:b/>
          <w:sz w:val="17"/>
          <w:szCs w:val="17"/>
        </w:rPr>
        <w:t>II.-</w:t>
      </w:r>
      <w:r w:rsidRPr="00735FBC">
        <w:rPr>
          <w:rFonts w:asciiTheme="minorHAnsi" w:hAnsiTheme="minorHAnsi"/>
          <w:b/>
          <w:sz w:val="17"/>
          <w:szCs w:val="17"/>
        </w:rPr>
        <w:tab/>
        <w:t>Declara “EL PROVEEDOR”:</w:t>
      </w:r>
    </w:p>
    <w:p w14:paraId="4A82583D" w14:textId="77777777" w:rsidR="000A4F8C" w:rsidRPr="00735FBC" w:rsidRDefault="000A4F8C" w:rsidP="000A4F8C">
      <w:pPr>
        <w:ind w:left="709" w:right="-5" w:hanging="425"/>
        <w:jc w:val="both"/>
        <w:rPr>
          <w:rFonts w:asciiTheme="minorHAnsi" w:hAnsiTheme="minorHAnsi"/>
          <w:sz w:val="17"/>
          <w:szCs w:val="17"/>
        </w:rPr>
      </w:pPr>
    </w:p>
    <w:p w14:paraId="057FFF38" w14:textId="73149A99"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 xml:space="preserve">II.1.- Que fue constituida la Compañía denominada </w:t>
      </w:r>
      <w:r w:rsidRPr="00735FBC">
        <w:rPr>
          <w:rFonts w:asciiTheme="minorHAnsi" w:hAnsiTheme="minorHAnsi" w:cs="Tahoma"/>
          <w:sz w:val="17"/>
          <w:szCs w:val="17"/>
        </w:rPr>
        <w:t>____________________</w:t>
      </w:r>
      <w:r w:rsidRPr="00735FBC">
        <w:rPr>
          <w:rFonts w:asciiTheme="minorHAnsi" w:hAnsiTheme="minorHAnsi"/>
          <w:sz w:val="17"/>
          <w:szCs w:val="17"/>
        </w:rPr>
        <w:t xml:space="preserve">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00EA3904">
        <w:rPr>
          <w:rFonts w:asciiTheme="minorHAnsi" w:hAnsiTheme="minorHAnsi"/>
          <w:sz w:val="17"/>
          <w:szCs w:val="17"/>
        </w:rPr>
        <w:t>________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xml:space="preserve">, pasada ante la fe de el Lic. </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w:t>
      </w:r>
      <w:r w:rsidRPr="00735FBC">
        <w:rPr>
          <w:rFonts w:asciiTheme="minorHAnsi" w:hAnsiTheme="minorHAnsi"/>
          <w:sz w:val="17"/>
          <w:szCs w:val="17"/>
        </w:rPr>
        <w:t xml:space="preserve">, e inscrita en el Registro Público de la Propiedad y del Comercio, bajo el número </w:t>
      </w:r>
      <w:r w:rsidRPr="00735FBC">
        <w:rPr>
          <w:rFonts w:asciiTheme="minorHAnsi" w:hAnsiTheme="minorHAnsi" w:cs="Tahoma"/>
          <w:sz w:val="17"/>
          <w:szCs w:val="17"/>
        </w:rPr>
        <w:t>_____</w:t>
      </w:r>
      <w:r w:rsidRPr="00735FBC">
        <w:rPr>
          <w:rFonts w:asciiTheme="minorHAnsi" w:hAnsiTheme="minorHAnsi"/>
          <w:sz w:val="17"/>
          <w:szCs w:val="17"/>
        </w:rPr>
        <w:t xml:space="preserve">, volumen </w:t>
      </w:r>
      <w:r w:rsidRPr="00735FBC">
        <w:rPr>
          <w:rFonts w:asciiTheme="minorHAnsi" w:hAnsiTheme="minorHAnsi" w:cs="Tahoma"/>
          <w:sz w:val="17"/>
          <w:szCs w:val="17"/>
        </w:rPr>
        <w:t>_____</w:t>
      </w:r>
      <w:r w:rsidRPr="00735FBC">
        <w:rPr>
          <w:rFonts w:asciiTheme="minorHAnsi" w:hAnsiTheme="minorHAnsi"/>
          <w:sz w:val="17"/>
          <w:szCs w:val="17"/>
        </w:rPr>
        <w:t xml:space="preserve">, Libro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xml:space="preserve">. Que su Registro Federal de Contribuyentes es </w:t>
      </w:r>
      <w:r w:rsidRPr="00735FBC">
        <w:rPr>
          <w:rFonts w:asciiTheme="minorHAnsi" w:hAnsiTheme="minorHAnsi" w:cs="Tahoma"/>
          <w:sz w:val="17"/>
          <w:szCs w:val="17"/>
        </w:rPr>
        <w:t>____________</w:t>
      </w:r>
      <w:r w:rsidRPr="00735FBC">
        <w:rPr>
          <w:rFonts w:asciiTheme="minorHAnsi" w:hAnsiTheme="minorHAnsi"/>
          <w:sz w:val="17"/>
          <w:szCs w:val="17"/>
        </w:rPr>
        <w:t>.</w:t>
      </w:r>
    </w:p>
    <w:p w14:paraId="1A6EBFC4" w14:textId="77777777"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5BF936D" w14:textId="77777777"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 xml:space="preserve">II.3.- Que el representante legal de dicha compañía, acredita la personalidad y carácter con que interviene en este acto,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de fecha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pasada ante la fe del Lic. ___________</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__________</w:t>
      </w:r>
      <w:r w:rsidRPr="00735FBC">
        <w:rPr>
          <w:rFonts w:asciiTheme="minorHAnsi" w:hAnsiTheme="minorHAnsi"/>
          <w:sz w:val="17"/>
          <w:szCs w:val="17"/>
        </w:rPr>
        <w:t xml:space="preserve">, inscrita con el folio mercantil electrónico número </w:t>
      </w:r>
      <w:r w:rsidRPr="00735FBC">
        <w:rPr>
          <w:rFonts w:asciiTheme="minorHAnsi" w:hAnsiTheme="minorHAnsi" w:cs="Tahoma"/>
          <w:sz w:val="17"/>
          <w:szCs w:val="17"/>
        </w:rPr>
        <w:t xml:space="preserve">_____ </w:t>
      </w:r>
      <w:r w:rsidRPr="00735FBC">
        <w:rPr>
          <w:rFonts w:asciiTheme="minorHAnsi" w:hAnsiTheme="minorHAnsi"/>
          <w:sz w:val="17"/>
          <w:szCs w:val="17"/>
        </w:rPr>
        <w:t xml:space="preserve">en el Registro Público de la Propiedad y del Comercio, el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xml:space="preserve">. Manifestando bajo protesta de decir verdad que su cargo y facultades conferidas no le han sido </w:t>
      </w:r>
      <w:proofErr w:type="gramStart"/>
      <w:r w:rsidRPr="00735FBC">
        <w:rPr>
          <w:rFonts w:asciiTheme="minorHAnsi" w:hAnsiTheme="minorHAnsi"/>
          <w:sz w:val="17"/>
          <w:szCs w:val="17"/>
        </w:rPr>
        <w:t>revocadas</w:t>
      </w:r>
      <w:proofErr w:type="gramEnd"/>
      <w:r w:rsidRPr="00735FBC">
        <w:rPr>
          <w:rFonts w:asciiTheme="minorHAnsi" w:hAnsiTheme="minorHAnsi"/>
          <w:sz w:val="17"/>
          <w:szCs w:val="17"/>
        </w:rPr>
        <w:t xml:space="preserve"> o disminuidas a la fecha.</w:t>
      </w:r>
    </w:p>
    <w:p w14:paraId="4187928A" w14:textId="77777777"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 xml:space="preserve">II.4.-Continúa manifestando que tiene capacidad jurídica y reúne las condiciones técnicas y económicas para obligarse a la prestación del servicio, objeto del presente contrato. </w:t>
      </w:r>
    </w:p>
    <w:p w14:paraId="090D9F17" w14:textId="77777777"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6A9CD87F" w14:textId="77777777" w:rsidR="000A4F8C" w:rsidRPr="00735FBC" w:rsidRDefault="000A4F8C" w:rsidP="000A4F8C">
      <w:pPr>
        <w:pStyle w:val="Textodebloque"/>
        <w:ind w:left="0" w:firstLine="0"/>
        <w:rPr>
          <w:rFonts w:asciiTheme="minorHAnsi" w:hAnsiTheme="minorHAnsi"/>
          <w:sz w:val="17"/>
          <w:szCs w:val="17"/>
        </w:rPr>
      </w:pPr>
    </w:p>
    <w:p w14:paraId="1E2A613F" w14:textId="77777777" w:rsidR="000A4F8C" w:rsidRPr="00735FBC" w:rsidRDefault="000A4F8C" w:rsidP="000A4F8C">
      <w:pPr>
        <w:ind w:left="709" w:right="-5" w:hanging="425"/>
        <w:jc w:val="both"/>
        <w:rPr>
          <w:rFonts w:asciiTheme="minorHAnsi" w:hAnsiTheme="minorHAnsi"/>
          <w:sz w:val="17"/>
          <w:szCs w:val="17"/>
        </w:rPr>
      </w:pPr>
      <w:r w:rsidRPr="00735FBC">
        <w:rPr>
          <w:rFonts w:asciiTheme="minorHAnsi" w:hAnsiTheme="minorHAnsi"/>
          <w:sz w:val="17"/>
          <w:szCs w:val="17"/>
        </w:rPr>
        <w:t xml:space="preserve">II.6.- Que para los fines y efectos legales de este contrato señala como su domicilio, el ubicado en </w:t>
      </w:r>
      <w:r w:rsidRPr="00735FBC">
        <w:rPr>
          <w:rFonts w:asciiTheme="minorHAnsi" w:hAnsiTheme="minorHAnsi" w:cs="Tahoma"/>
          <w:b/>
          <w:sz w:val="17"/>
          <w:szCs w:val="17"/>
        </w:rPr>
        <w:t>_____</w:t>
      </w:r>
      <w:r w:rsidRPr="00735FBC">
        <w:rPr>
          <w:rFonts w:asciiTheme="minorHAnsi" w:hAnsiTheme="minorHAnsi"/>
          <w:sz w:val="17"/>
          <w:szCs w:val="17"/>
        </w:rPr>
        <w:t xml:space="preserve"> No. </w:t>
      </w:r>
      <w:r w:rsidRPr="00735FBC">
        <w:rPr>
          <w:rFonts w:asciiTheme="minorHAnsi" w:hAnsiTheme="minorHAnsi" w:cs="Tahoma"/>
          <w:b/>
          <w:sz w:val="17"/>
          <w:szCs w:val="17"/>
        </w:rPr>
        <w:t>_____</w:t>
      </w:r>
      <w:r w:rsidRPr="00735FBC">
        <w:rPr>
          <w:rFonts w:asciiTheme="minorHAnsi" w:hAnsiTheme="minorHAnsi"/>
          <w:sz w:val="17"/>
          <w:szCs w:val="17"/>
        </w:rPr>
        <w:t xml:space="preserve"> Col. </w:t>
      </w:r>
      <w:r w:rsidRPr="00735FBC">
        <w:rPr>
          <w:rFonts w:asciiTheme="minorHAnsi" w:hAnsiTheme="minorHAnsi" w:cs="Tahoma"/>
          <w:b/>
          <w:sz w:val="17"/>
          <w:szCs w:val="17"/>
        </w:rPr>
        <w:t>_____</w:t>
      </w:r>
      <w:r w:rsidRPr="00735FBC">
        <w:rPr>
          <w:rFonts w:asciiTheme="minorHAnsi" w:hAnsiTheme="minorHAnsi"/>
          <w:sz w:val="17"/>
          <w:szCs w:val="17"/>
        </w:rPr>
        <w:t xml:space="preserve">, </w:t>
      </w:r>
      <w:r w:rsidRPr="00735FBC">
        <w:rPr>
          <w:rFonts w:asciiTheme="minorHAnsi" w:hAnsiTheme="minorHAnsi" w:cs="Tahoma"/>
          <w:b/>
          <w:sz w:val="17"/>
          <w:szCs w:val="17"/>
        </w:rPr>
        <w:t>_____</w:t>
      </w:r>
      <w:r w:rsidRPr="00735FBC">
        <w:rPr>
          <w:rFonts w:asciiTheme="minorHAnsi" w:hAnsiTheme="minorHAnsi"/>
          <w:sz w:val="17"/>
          <w:szCs w:val="17"/>
        </w:rPr>
        <w:t xml:space="preserve">, C.P. </w:t>
      </w:r>
      <w:r w:rsidRPr="00735FBC">
        <w:rPr>
          <w:rFonts w:asciiTheme="minorHAnsi" w:hAnsiTheme="minorHAnsi" w:cs="Tahoma"/>
          <w:b/>
          <w:sz w:val="17"/>
          <w:szCs w:val="17"/>
        </w:rPr>
        <w:t>_____</w:t>
      </w:r>
      <w:r w:rsidRPr="00735FBC">
        <w:rPr>
          <w:rFonts w:asciiTheme="minorHAnsi" w:hAnsiTheme="minorHAnsi"/>
          <w:sz w:val="17"/>
          <w:szCs w:val="17"/>
        </w:rPr>
        <w:t>.</w:t>
      </w:r>
    </w:p>
    <w:p w14:paraId="5AE170F2" w14:textId="77777777" w:rsidR="000A4F8C" w:rsidRPr="00735FBC" w:rsidRDefault="000A4F8C" w:rsidP="000A4F8C">
      <w:pPr>
        <w:ind w:right="-5"/>
        <w:jc w:val="both"/>
        <w:rPr>
          <w:rFonts w:asciiTheme="minorHAnsi" w:hAnsiTheme="minorHAnsi"/>
          <w:b/>
          <w:sz w:val="17"/>
          <w:szCs w:val="17"/>
        </w:rPr>
      </w:pPr>
    </w:p>
    <w:p w14:paraId="15B6E38F" w14:textId="77777777" w:rsidR="000A4F8C" w:rsidRPr="00735FBC" w:rsidRDefault="000A4F8C" w:rsidP="000A4F8C">
      <w:pPr>
        <w:ind w:left="851" w:right="-5" w:hanging="851"/>
        <w:jc w:val="both"/>
        <w:rPr>
          <w:rFonts w:asciiTheme="minorHAnsi" w:hAnsiTheme="minorHAnsi"/>
          <w:b/>
          <w:sz w:val="17"/>
          <w:szCs w:val="17"/>
        </w:rPr>
      </w:pPr>
      <w:r w:rsidRPr="00735FBC">
        <w:rPr>
          <w:rFonts w:asciiTheme="minorHAnsi" w:hAnsiTheme="minorHAnsi"/>
          <w:b/>
          <w:sz w:val="17"/>
          <w:szCs w:val="17"/>
        </w:rPr>
        <w:t>III.- DECLARAN “LAS PARTES”:</w:t>
      </w:r>
    </w:p>
    <w:p w14:paraId="2444B127" w14:textId="77777777" w:rsidR="000A4F8C" w:rsidRPr="00735FBC" w:rsidRDefault="000A4F8C" w:rsidP="000A4F8C">
      <w:pPr>
        <w:ind w:left="851" w:right="-5" w:hanging="851"/>
        <w:jc w:val="both"/>
        <w:rPr>
          <w:rFonts w:asciiTheme="minorHAnsi" w:hAnsiTheme="minorHAnsi"/>
          <w:sz w:val="17"/>
          <w:szCs w:val="17"/>
        </w:rPr>
      </w:pPr>
    </w:p>
    <w:p w14:paraId="7A4CF497" w14:textId="77777777" w:rsidR="000A4F8C" w:rsidRPr="00735FBC" w:rsidRDefault="000A4F8C" w:rsidP="000A4F8C">
      <w:pPr>
        <w:ind w:right="-5"/>
        <w:jc w:val="both"/>
        <w:rPr>
          <w:rFonts w:asciiTheme="minorHAnsi" w:hAnsiTheme="minorHAnsi"/>
          <w:sz w:val="17"/>
          <w:szCs w:val="17"/>
        </w:rPr>
      </w:pPr>
      <w:r w:rsidRPr="00735FBC">
        <w:rPr>
          <w:rFonts w:asciiTheme="minorHAnsi" w:hAnsiTheme="minorHAnsi"/>
          <w:sz w:val="17"/>
          <w:szCs w:val="17"/>
        </w:rPr>
        <w:t>III.1.-Que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Á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precio y descripción señaladas en los Anexos 1, 2, 3 y 4, que forman parte integral del presente instrumento  y demás especificaciones solicitadas por </w:t>
      </w:r>
      <w:r w:rsidRPr="00735FBC">
        <w:rPr>
          <w:rFonts w:asciiTheme="minorHAnsi" w:hAnsiTheme="minorHAnsi" w:cs="Tahoma"/>
          <w:b/>
          <w:bCs/>
          <w:sz w:val="17"/>
          <w:szCs w:val="17"/>
        </w:rPr>
        <w:t>“S.S.N.L.”</w:t>
      </w:r>
      <w:r w:rsidRPr="00735FBC">
        <w:rPr>
          <w:rFonts w:asciiTheme="minorHAnsi" w:hAnsiTheme="minorHAnsi" w:cs="Tahoma"/>
          <w:sz w:val="17"/>
          <w:szCs w:val="17"/>
        </w:rPr>
        <w:t xml:space="preserve"> en las bases de la _____ No. ______, Foro de Aclaraciones y conforme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los cuales forman parte de éste contrato.</w:t>
      </w:r>
    </w:p>
    <w:p w14:paraId="1951E7F5" w14:textId="77777777" w:rsidR="00735FBC" w:rsidRPr="00735FBC" w:rsidRDefault="00735FBC" w:rsidP="00735FBC">
      <w:pPr>
        <w:jc w:val="both"/>
        <w:rPr>
          <w:rFonts w:asciiTheme="minorHAnsi" w:hAnsiTheme="minorHAnsi" w:cs="Tahoma"/>
          <w:sz w:val="17"/>
          <w:szCs w:val="17"/>
        </w:rPr>
      </w:pPr>
    </w:p>
    <w:p w14:paraId="763C618A"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SEGUNDA: MONTO DEL CONTRATO.-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TERCERA: FORMA DE PAGO.- </w:t>
      </w:r>
      <w:r w:rsidRPr="00735FBC">
        <w:rPr>
          <w:rFonts w:asciiTheme="minorHAnsi" w:hAnsiTheme="minorHAnsi" w:cs="Tahoma"/>
          <w:sz w:val="17"/>
          <w:szCs w:val="17"/>
        </w:rPr>
        <w:t xml:space="preserve">El pago de los servicios objeto del presente contrato se realizará en Pesos Mexicanos dentro de los 30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Director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 xml:space="preserve">PLAZO Y LUGAR DE ENTREGA.-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7777777"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lastRenderedPageBreak/>
        <w:t xml:space="preserve">3) El personal deberá estar certificado y capacitado en el manejo de los materiales a utilizar en el área de trabajo donde se utilicen materiales o sustancias </w:t>
      </w:r>
      <w:proofErr w:type="spellStart"/>
      <w:r w:rsidRPr="00735FBC">
        <w:rPr>
          <w:rFonts w:asciiTheme="minorHAnsi" w:hAnsiTheme="minorHAnsi" w:cs="Tahoma"/>
          <w:sz w:val="17"/>
          <w:szCs w:val="17"/>
        </w:rPr>
        <w:t>biopeligrosas</w:t>
      </w:r>
      <w:proofErr w:type="spellEnd"/>
      <w:r w:rsidRPr="00735FBC">
        <w:rPr>
          <w:rFonts w:asciiTheme="minorHAnsi" w:hAnsiTheme="minorHAnsi" w:cs="Tahoma"/>
          <w:sz w:val="17"/>
          <w:szCs w:val="17"/>
        </w:rPr>
        <w:t xml:space="preserve">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Jefe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8) Las Unidades Aplicativas tendrán el derecho de veto justificado del personal que no cumpla con el servicio y deberá ser reemplazado por la empresa en un término de 3 horas.  Las Unidades no podrán permanecer sin el servicio de limpieza; por lo que si por alguna causa el personal es vetado, deberá de permanecer al servicio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0561F658" w14:textId="77777777" w:rsidR="00735FBC" w:rsidRPr="00735FBC" w:rsidRDefault="00735FBC" w:rsidP="00735FBC">
      <w:pPr>
        <w:pStyle w:val="Ttulo9"/>
        <w:rPr>
          <w:rFonts w:asciiTheme="minorHAnsi" w:hAnsiTheme="minorHAnsi" w:cs="Tahoma"/>
          <w:bCs/>
          <w:sz w:val="17"/>
          <w:szCs w:val="17"/>
        </w:rPr>
      </w:pPr>
    </w:p>
    <w:p w14:paraId="1A34433F" w14:textId="77777777"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 xml:space="preserve">SEXTA: VIGENCIA.-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7777777"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t xml:space="preserve">SÉPTIMA: </w:t>
      </w:r>
      <w:r w:rsidRPr="00735FBC">
        <w:rPr>
          <w:rFonts w:asciiTheme="minorHAnsi" w:hAnsiTheme="minorHAnsi"/>
          <w:b/>
          <w:sz w:val="17"/>
          <w:szCs w:val="17"/>
        </w:rPr>
        <w:t xml:space="preserve">SUPERVISIÓN.-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 xml:space="preserve">DÉCIMA PRIMERA: DAÑOS Y PERJUICIOS.-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5FCAD7" w14:textId="77777777" w:rsidR="00735FBC" w:rsidRPr="00735FBC" w:rsidRDefault="00735FBC" w:rsidP="001368BA">
      <w:pPr>
        <w:numPr>
          <w:ilvl w:val="0"/>
          <w:numId w:val="26"/>
        </w:numPr>
        <w:tabs>
          <w:tab w:val="left" w:pos="360"/>
        </w:tabs>
        <w:ind w:hanging="720"/>
        <w:jc w:val="both"/>
        <w:rPr>
          <w:rFonts w:asciiTheme="minorHAnsi" w:hAnsiTheme="minorHAnsi" w:cs="Tahoma"/>
          <w:sz w:val="17"/>
          <w:szCs w:val="17"/>
        </w:rPr>
      </w:pPr>
      <w:r w:rsidRPr="00735FBC">
        <w:rPr>
          <w:rFonts w:asciiTheme="minorHAnsi" w:hAnsiTheme="minorHAnsi" w:cs="Tahoma"/>
          <w:sz w:val="17"/>
          <w:szCs w:val="17"/>
        </w:rPr>
        <w:t>Que la fianza se otorga en los términos del presente contrato.</w:t>
      </w:r>
    </w:p>
    <w:p w14:paraId="24F5A1E1" w14:textId="77777777" w:rsidR="00735FBC" w:rsidRPr="00735FBC" w:rsidRDefault="00735FBC" w:rsidP="001368BA">
      <w:pPr>
        <w:numPr>
          <w:ilvl w:val="0"/>
          <w:numId w:val="26"/>
        </w:numPr>
        <w:tabs>
          <w:tab w:val="clear" w:pos="720"/>
          <w:tab w:val="left" w:pos="360"/>
          <w:tab w:val="num" w:pos="426"/>
        </w:tabs>
        <w:ind w:left="426" w:hanging="426"/>
        <w:jc w:val="both"/>
        <w:rPr>
          <w:rFonts w:asciiTheme="minorHAnsi" w:hAnsiTheme="minorHAnsi" w:cs="Tahoma"/>
          <w:sz w:val="17"/>
          <w:szCs w:val="17"/>
        </w:rPr>
      </w:pPr>
      <w:r w:rsidRPr="00735FBC">
        <w:rPr>
          <w:rFonts w:asciiTheme="minorHAnsi" w:hAnsiTheme="minorHAnsi" w:cs="Tahoma"/>
          <w:sz w:val="17"/>
          <w:szCs w:val="17"/>
        </w:rPr>
        <w:t xml:space="preserve">Que la Fianza estará en vigor por un año y en caso de defectos y/o responsabilidades imputables a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7E4FED4E" w14:textId="77777777" w:rsidR="00735FBC" w:rsidRPr="00735FBC" w:rsidRDefault="00735FBC" w:rsidP="001368BA">
      <w:pPr>
        <w:numPr>
          <w:ilvl w:val="0"/>
          <w:numId w:val="25"/>
        </w:numPr>
        <w:jc w:val="both"/>
        <w:rPr>
          <w:rFonts w:asciiTheme="minorHAnsi" w:hAnsiTheme="minorHAnsi" w:cs="Tahoma"/>
          <w:sz w:val="17"/>
          <w:szCs w:val="17"/>
        </w:rPr>
      </w:pPr>
      <w:r w:rsidRPr="00735FBC">
        <w:rPr>
          <w:rFonts w:asciiTheme="minorHAnsi" w:hAnsiTheme="minorHAnsi" w:cs="Tahoma"/>
          <w:sz w:val="17"/>
          <w:szCs w:val="17"/>
        </w:rPr>
        <w:t xml:space="preserve">Que esta fianza continuará vigente en el caso de que se otorgue prórroga a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para el cumplimiento de las obligaciones que se afianzan, </w:t>
      </w:r>
      <w:proofErr w:type="spellStart"/>
      <w:r w:rsidRPr="00735FBC">
        <w:rPr>
          <w:rFonts w:asciiTheme="minorHAnsi" w:hAnsiTheme="minorHAnsi" w:cs="Tahoma"/>
          <w:sz w:val="17"/>
          <w:szCs w:val="17"/>
        </w:rPr>
        <w:t>aún</w:t>
      </w:r>
      <w:proofErr w:type="spellEnd"/>
      <w:r w:rsidRPr="00735FBC">
        <w:rPr>
          <w:rFonts w:asciiTheme="minorHAnsi" w:hAnsiTheme="minorHAnsi" w:cs="Tahoma"/>
          <w:sz w:val="17"/>
          <w:szCs w:val="17"/>
        </w:rPr>
        <w:t xml:space="preserve"> cuando haya sido solicitada y autorizada extemporáneamente. </w:t>
      </w:r>
    </w:p>
    <w:p w14:paraId="5B4FCEDB" w14:textId="77777777" w:rsidR="00735FBC" w:rsidRPr="00735FBC" w:rsidRDefault="00735FBC" w:rsidP="001368BA">
      <w:pPr>
        <w:numPr>
          <w:ilvl w:val="0"/>
          <w:numId w:val="25"/>
        </w:numPr>
        <w:jc w:val="both"/>
        <w:rPr>
          <w:rFonts w:asciiTheme="minorHAnsi" w:hAnsiTheme="minorHAnsi" w:cs="Tahoma"/>
          <w:sz w:val="17"/>
          <w:szCs w:val="17"/>
        </w:rPr>
      </w:pPr>
      <w:r w:rsidRPr="00735FBC">
        <w:rPr>
          <w:rFonts w:asciiTheme="minorHAnsi" w:hAnsiTheme="minorHAnsi" w:cs="Tahoma"/>
          <w:sz w:val="17"/>
          <w:szCs w:val="17"/>
        </w:rPr>
        <w:t xml:space="preserve">Que sólo podrá ser cancelada mediante aviso por escrito de </w:t>
      </w:r>
      <w:r w:rsidRPr="00735FBC">
        <w:rPr>
          <w:rFonts w:asciiTheme="minorHAnsi" w:hAnsiTheme="minorHAnsi" w:cs="Tahoma"/>
          <w:b/>
          <w:bCs/>
          <w:sz w:val="17"/>
          <w:szCs w:val="17"/>
        </w:rPr>
        <w:t>“S.S.N.L.”</w:t>
      </w:r>
    </w:p>
    <w:p w14:paraId="1FBF9BC6" w14:textId="77777777" w:rsidR="00735FBC" w:rsidRPr="00735FBC" w:rsidRDefault="00735FBC" w:rsidP="001368BA">
      <w:pPr>
        <w:numPr>
          <w:ilvl w:val="0"/>
          <w:numId w:val="25"/>
        </w:numPr>
        <w:jc w:val="both"/>
        <w:rPr>
          <w:rFonts w:asciiTheme="minorHAnsi" w:hAnsiTheme="minorHAnsi" w:cs="Tahoma"/>
          <w:sz w:val="17"/>
          <w:szCs w:val="17"/>
        </w:rPr>
      </w:pPr>
      <w:r w:rsidRPr="00735FBC">
        <w:rPr>
          <w:rFonts w:asciiTheme="minorHAnsi" w:hAnsiTheme="minorHAnsi" w:cs="Tahoma"/>
          <w:sz w:val="17"/>
          <w:szCs w:val="17"/>
        </w:rPr>
        <w:t xml:space="preserve">Que la Institución Afianzadora, acepta lo preceptuado por </w:t>
      </w:r>
      <w:r w:rsidR="00052955" w:rsidRPr="000A4F8C">
        <w:rPr>
          <w:rFonts w:ascii="Calibri" w:hAnsi="Calibri" w:cs="Tahoma"/>
          <w:sz w:val="17"/>
          <w:szCs w:val="17"/>
        </w:rPr>
        <w:t xml:space="preserve">los </w:t>
      </w:r>
      <w:r w:rsidR="00052955" w:rsidRPr="00E50CE0">
        <w:rPr>
          <w:rFonts w:asciiTheme="minorHAnsi" w:hAnsiTheme="minorHAnsi" w:cstheme="minorHAnsi"/>
          <w:sz w:val="17"/>
          <w:szCs w:val="17"/>
          <w:lang w:val="es-MX"/>
        </w:rPr>
        <w:t xml:space="preserve">artículos 11, 36, 75, 174,  178, 282, 283 y 289 </w:t>
      </w:r>
      <w:r w:rsidRPr="00735FBC">
        <w:rPr>
          <w:rFonts w:asciiTheme="minorHAnsi" w:hAnsiTheme="minorHAnsi" w:cs="Tahoma"/>
          <w:sz w:val="17"/>
          <w:szCs w:val="17"/>
        </w:rPr>
        <w:t>de la Ley Federal de Instituciones de Fianzas en vigor.</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lastRenderedPageBreak/>
        <w:t>DÉCIMA TERCERA: RESCISIÓN ADMINISTRATIVA.-</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a).-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d).-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f).-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 2, 3 y 4.  </w:t>
      </w:r>
    </w:p>
    <w:p w14:paraId="4F2D91D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g).-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h).-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 Por no cubrir con personal suficiente y capacitado para realizar el servicio objeto del presente contrato.</w:t>
      </w:r>
    </w:p>
    <w:p w14:paraId="475413E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 Si cede, traspasa o subcontrata el servicio objeto de este contrato.</w:t>
      </w:r>
    </w:p>
    <w:p w14:paraId="7F8D83B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 xml:space="preserve">DÉCIMA SÉPTIMA: DERECHOS DE AUTOR.-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2786AB72"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lastRenderedPageBreak/>
        <w:t>POR “S.S.N.L.”</w:t>
      </w:r>
    </w:p>
    <w:p w14:paraId="746C09E8" w14:textId="77777777" w:rsidR="00572D88" w:rsidRPr="00735FBC" w:rsidRDefault="00572D88" w:rsidP="00572D88">
      <w:pPr>
        <w:ind w:right="-5"/>
        <w:jc w:val="center"/>
        <w:rPr>
          <w:rFonts w:asciiTheme="minorHAnsi" w:hAnsiTheme="minorHAnsi"/>
          <w:sz w:val="17"/>
          <w:szCs w:val="17"/>
        </w:rPr>
      </w:pPr>
    </w:p>
    <w:p w14:paraId="6FC4ECC9" w14:textId="77777777" w:rsidR="00572D88" w:rsidRPr="00735FBC" w:rsidRDefault="00572D88" w:rsidP="00572D88">
      <w:pPr>
        <w:ind w:right="-5"/>
        <w:jc w:val="center"/>
        <w:rPr>
          <w:rFonts w:asciiTheme="minorHAnsi" w:hAnsiTheme="minorHAnsi"/>
          <w:sz w:val="17"/>
          <w:szCs w:val="17"/>
        </w:rPr>
        <w:sectPr w:rsidR="00572D88" w:rsidRPr="00735FBC" w:rsidSect="00572D88">
          <w:headerReference w:type="default" r:id="rId10"/>
          <w:footerReference w:type="default" r:id="rId11"/>
          <w:pgSz w:w="12240" w:h="15840" w:code="1"/>
          <w:pgMar w:top="2370" w:right="748" w:bottom="1134" w:left="851" w:header="567" w:footer="0" w:gutter="0"/>
          <w:cols w:space="708"/>
          <w:docGrid w:linePitch="360"/>
        </w:sectPr>
      </w:pPr>
    </w:p>
    <w:p w14:paraId="4F3E4189" w14:textId="77777777" w:rsidR="00A77841" w:rsidRPr="009A4F2F" w:rsidRDefault="00A77841" w:rsidP="00A77841">
      <w:pPr>
        <w:ind w:right="-5"/>
        <w:jc w:val="center"/>
        <w:rPr>
          <w:rFonts w:asciiTheme="minorHAnsi" w:hAnsiTheme="minorHAnsi"/>
          <w:sz w:val="17"/>
          <w:szCs w:val="17"/>
        </w:rPr>
      </w:pPr>
      <w:r>
        <w:rPr>
          <w:rFonts w:asciiTheme="minorHAnsi" w:hAnsiTheme="minorHAnsi"/>
          <w:sz w:val="17"/>
          <w:szCs w:val="17"/>
        </w:rPr>
        <w:t>DRA. ALMA ROSA MARROQUIN ESCAMILLA</w:t>
      </w:r>
    </w:p>
    <w:p w14:paraId="2264FC23" w14:textId="77777777" w:rsidR="00A77841" w:rsidRPr="009A4F2F" w:rsidRDefault="00A77841" w:rsidP="00A77841">
      <w:pPr>
        <w:ind w:right="-5"/>
        <w:jc w:val="center"/>
        <w:rPr>
          <w:rFonts w:asciiTheme="minorHAnsi" w:hAnsiTheme="minorHAnsi"/>
          <w:sz w:val="17"/>
          <w:szCs w:val="17"/>
        </w:rPr>
      </w:pPr>
      <w:r w:rsidRPr="009A4F2F">
        <w:rPr>
          <w:rFonts w:asciiTheme="minorHAnsi" w:hAnsiTheme="minorHAnsi"/>
          <w:sz w:val="17"/>
          <w:szCs w:val="17"/>
        </w:rPr>
        <w:t>DIRECTOR</w:t>
      </w:r>
      <w:r>
        <w:rPr>
          <w:rFonts w:asciiTheme="minorHAnsi" w:hAnsiTheme="minorHAnsi"/>
          <w:sz w:val="17"/>
          <w:szCs w:val="17"/>
        </w:rPr>
        <w:t>A</w:t>
      </w:r>
      <w:r w:rsidRPr="009A4F2F">
        <w:rPr>
          <w:rFonts w:asciiTheme="minorHAnsi" w:hAnsiTheme="minorHAnsi"/>
          <w:sz w:val="17"/>
          <w:szCs w:val="17"/>
        </w:rPr>
        <w:t xml:space="preserve"> GENERAL</w:t>
      </w:r>
    </w:p>
    <w:p w14:paraId="34AF9B84" w14:textId="77777777" w:rsidR="00A77841" w:rsidRDefault="00A77841" w:rsidP="00A77841">
      <w:pPr>
        <w:ind w:right="-5"/>
        <w:jc w:val="center"/>
        <w:rPr>
          <w:rFonts w:asciiTheme="minorHAnsi" w:hAnsiTheme="minorHAnsi"/>
          <w:sz w:val="17"/>
          <w:szCs w:val="17"/>
        </w:rPr>
      </w:pPr>
      <w:r>
        <w:rPr>
          <w:rFonts w:asciiTheme="minorHAnsi" w:hAnsiTheme="minorHAnsi"/>
          <w:sz w:val="17"/>
          <w:szCs w:val="17"/>
        </w:rPr>
        <w:t>LIC. VICENTE ARTURO LÓPEZ LIMÓN</w:t>
      </w:r>
    </w:p>
    <w:p w14:paraId="4FEDE062" w14:textId="77777777" w:rsidR="00A77841" w:rsidRPr="009A4F2F" w:rsidRDefault="00A77841" w:rsidP="00A77841">
      <w:pPr>
        <w:ind w:right="-5"/>
        <w:jc w:val="center"/>
        <w:rPr>
          <w:rFonts w:asciiTheme="minorHAnsi" w:hAnsiTheme="minorHAnsi"/>
          <w:sz w:val="17"/>
          <w:szCs w:val="17"/>
        </w:rPr>
      </w:pPr>
      <w:r w:rsidRPr="009A4F2F">
        <w:rPr>
          <w:rFonts w:asciiTheme="minorHAnsi" w:hAnsiTheme="minorHAnsi"/>
          <w:sz w:val="17"/>
          <w:szCs w:val="17"/>
        </w:rPr>
        <w:t>DIRECTOR ADMINISTRATIVO</w:t>
      </w:r>
    </w:p>
    <w:p w14:paraId="18996DBB" w14:textId="77777777" w:rsidR="00572D88" w:rsidRPr="00735FBC" w:rsidRDefault="00572D88" w:rsidP="00572D88">
      <w:pPr>
        <w:ind w:right="-5"/>
        <w:jc w:val="center"/>
        <w:rPr>
          <w:rFonts w:asciiTheme="minorHAnsi" w:hAnsiTheme="minorHAnsi"/>
          <w:sz w:val="17"/>
          <w:szCs w:val="17"/>
        </w:rPr>
        <w:sectPr w:rsidR="00572D88" w:rsidRPr="00735FBC" w:rsidSect="00572D88">
          <w:type w:val="continuous"/>
          <w:pgSz w:w="12240" w:h="15840" w:code="1"/>
          <w:pgMar w:top="2370" w:right="748" w:bottom="1134" w:left="851" w:header="567" w:footer="567" w:gutter="0"/>
          <w:cols w:num="2" w:space="708"/>
          <w:docGrid w:linePitch="360"/>
        </w:sectPr>
      </w:pPr>
    </w:p>
    <w:p w14:paraId="511361C5" w14:textId="77777777" w:rsidR="00572D88" w:rsidRPr="00735FBC" w:rsidRDefault="00572D88" w:rsidP="00572D88">
      <w:pPr>
        <w:ind w:right="-5"/>
        <w:jc w:val="center"/>
        <w:rPr>
          <w:rFonts w:asciiTheme="minorHAnsi" w:hAnsiTheme="minorHAnsi"/>
          <w:sz w:val="17"/>
          <w:szCs w:val="17"/>
        </w:rPr>
      </w:pPr>
    </w:p>
    <w:p w14:paraId="6F9A9D4D"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POR “EL PROVEEDOR”</w:t>
      </w:r>
    </w:p>
    <w:p w14:paraId="199191E7"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C. ___________________________________</w:t>
      </w:r>
    </w:p>
    <w:p w14:paraId="0097195F"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REPRESENTANTE LEGAL</w:t>
      </w:r>
    </w:p>
    <w:p w14:paraId="3FB50BCE" w14:textId="77777777" w:rsidR="00572D88" w:rsidRPr="00735FBC" w:rsidRDefault="00572D88" w:rsidP="00572D88">
      <w:pPr>
        <w:ind w:right="-5"/>
        <w:jc w:val="center"/>
        <w:rPr>
          <w:rFonts w:asciiTheme="minorHAnsi" w:hAnsiTheme="minorHAnsi"/>
          <w:sz w:val="17"/>
          <w:szCs w:val="17"/>
        </w:rPr>
      </w:pPr>
    </w:p>
    <w:p w14:paraId="1F92C3D1"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“TESTIGOS”:</w:t>
      </w:r>
    </w:p>
    <w:p w14:paraId="5C6EF008" w14:textId="77777777" w:rsidR="00572D88" w:rsidRPr="00735FBC" w:rsidRDefault="00572D88" w:rsidP="00572D88">
      <w:pPr>
        <w:ind w:right="-5"/>
        <w:jc w:val="center"/>
        <w:rPr>
          <w:rFonts w:asciiTheme="minorHAnsi" w:hAnsiTheme="minorHAnsi"/>
          <w:sz w:val="17"/>
          <w:szCs w:val="17"/>
        </w:rPr>
      </w:pPr>
      <w:r w:rsidRPr="00735FBC">
        <w:rPr>
          <w:rFonts w:asciiTheme="minorHAnsi" w:hAnsiTheme="minorHAnsi"/>
          <w:sz w:val="17"/>
          <w:szCs w:val="17"/>
        </w:rPr>
        <w:t xml:space="preserve">____________________________________ </w:t>
      </w:r>
      <w:r w:rsidRPr="00735FBC">
        <w:rPr>
          <w:rFonts w:asciiTheme="minorHAnsi" w:hAnsiTheme="minorHAnsi"/>
          <w:sz w:val="17"/>
          <w:szCs w:val="17"/>
        </w:rPr>
        <w:tab/>
        <w:t>____________________________________</w:t>
      </w:r>
    </w:p>
    <w:sectPr w:rsidR="00572D88" w:rsidRPr="00735FBC"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9D848" w14:textId="77777777" w:rsidR="00EB6A20" w:rsidRDefault="00EB6A20" w:rsidP="007F0B73">
      <w:r>
        <w:separator/>
      </w:r>
    </w:p>
  </w:endnote>
  <w:endnote w:type="continuationSeparator" w:id="0">
    <w:p w14:paraId="5523D784" w14:textId="77777777" w:rsidR="00EB6A20" w:rsidRDefault="00EB6A2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04D62268" w14:textId="6D60F975" w:rsidR="000E296A" w:rsidRPr="006E6286" w:rsidRDefault="000E296A"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415C0952" w:rsidR="000E296A" w:rsidRPr="009605CD" w:rsidRDefault="000E296A" w:rsidP="009605CD">
        <w:pPr>
          <w:pStyle w:val="Piedepgina"/>
          <w:jc w:val="center"/>
          <w:rPr>
            <w:b/>
            <w:color w:val="7030A0"/>
            <w:szCs w:val="16"/>
          </w:rPr>
        </w:pPr>
        <w:r w:rsidRPr="00604057">
          <w:rPr>
            <w:rFonts w:ascii="Century Gothic" w:hAnsi="Century Gothic"/>
            <w:b/>
            <w:color w:val="00B0F0"/>
            <w:sz w:val="18"/>
            <w:szCs w:val="16"/>
          </w:rPr>
          <w:t>No. LP-919044992-N78-2021</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2D3807">
                  <w:rPr>
                    <w:rFonts w:ascii="Century Gothic" w:hAnsi="Century Gothic"/>
                    <w:b/>
                    <w:noProof/>
                    <w:color w:val="00B0F0"/>
                    <w:sz w:val="18"/>
                    <w:szCs w:val="16"/>
                  </w:rPr>
                  <w:t>27</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2D3807">
                  <w:rPr>
                    <w:rFonts w:ascii="Century Gothic" w:hAnsi="Century Gothic"/>
                    <w:b/>
                    <w:noProof/>
                    <w:color w:val="00B0F0"/>
                    <w:sz w:val="18"/>
                    <w:szCs w:val="16"/>
                  </w:rPr>
                  <w:t>55</w:t>
                </w:r>
                <w:r w:rsidRPr="006E6286">
                  <w:rPr>
                    <w:rFonts w:ascii="Century Gothic" w:hAnsi="Century Gothic"/>
                    <w:b/>
                    <w:color w:val="00B0F0"/>
                    <w:sz w:val="18"/>
                    <w:szCs w:val="16"/>
                  </w:rPr>
                  <w:fldChar w:fldCharType="end"/>
                </w:r>
              </w:sdtContent>
            </w:sdt>
          </w:sdtContent>
        </w:sdt>
      </w:p>
    </w:sdtContent>
  </w:sdt>
  <w:p w14:paraId="6995FF53" w14:textId="21EC3D6E" w:rsidR="000E296A" w:rsidRPr="004C675C" w:rsidRDefault="000E296A" w:rsidP="004C675C">
    <w:pPr>
      <w:pStyle w:val="Piedepgina"/>
    </w:pPr>
  </w:p>
  <w:p w14:paraId="3A71106F" w14:textId="609B0122" w:rsidR="000E296A" w:rsidRDefault="000E296A"/>
  <w:p w14:paraId="1E9040C7" w14:textId="11D32C8E" w:rsidR="000E296A" w:rsidRDefault="000E296A"/>
  <w:p w14:paraId="1F11CC97" w14:textId="77777777" w:rsidR="000E296A" w:rsidRDefault="000E296A" w:rsidP="009605CD">
    <w:pPr>
      <w:tabs>
        <w:tab w:val="left" w:pos="2928"/>
      </w:tabs>
    </w:pPr>
    <w:r>
      <w:tab/>
    </w:r>
  </w:p>
  <w:p w14:paraId="08E27C79" w14:textId="77777777" w:rsidR="000E296A" w:rsidRDefault="000E296A"/>
  <w:p w14:paraId="73CDE999" w14:textId="77777777" w:rsidR="000E296A" w:rsidRDefault="000E29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50542" w14:textId="77777777" w:rsidR="00EB6A20" w:rsidRDefault="00EB6A20" w:rsidP="007F0B73">
      <w:r>
        <w:separator/>
      </w:r>
    </w:p>
  </w:footnote>
  <w:footnote w:type="continuationSeparator" w:id="0">
    <w:p w14:paraId="6D74C5F4" w14:textId="77777777" w:rsidR="00EB6A20" w:rsidRDefault="00EB6A20"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D5F88" w14:textId="4A8CBE99" w:rsidR="000E296A" w:rsidRPr="00C765F1" w:rsidRDefault="000E296A"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0E296A" w:rsidRPr="00C765F1" w:rsidRDefault="000E296A" w:rsidP="00313C66">
    <w:pPr>
      <w:jc w:val="center"/>
      <w:rPr>
        <w:rFonts w:ascii="Corbel" w:hAnsi="Corbel"/>
        <w:b/>
        <w:szCs w:val="16"/>
      </w:rPr>
    </w:pPr>
    <w:r w:rsidRPr="00C765F1">
      <w:rPr>
        <w:rFonts w:ascii="Corbel" w:hAnsi="Corbel"/>
        <w:b/>
        <w:szCs w:val="16"/>
      </w:rPr>
      <w:t>SERVICIOS DE SALUD DE NUEVO LEÓN</w:t>
    </w:r>
  </w:p>
  <w:p w14:paraId="7C769C5C" w14:textId="77777777" w:rsidR="000E296A" w:rsidRDefault="000E296A" w:rsidP="00D6728A">
    <w:pPr>
      <w:tabs>
        <w:tab w:val="left" w:pos="7251"/>
      </w:tabs>
      <w:jc w:val="center"/>
    </w:pPr>
    <w:r w:rsidRPr="00C765F1">
      <w:rPr>
        <w:rFonts w:ascii="Corbel" w:hAnsi="Corbel"/>
        <w:b/>
        <w:szCs w:val="16"/>
      </w:rPr>
      <w:t>ORGANISMO PÚBLICO DESCENTRALIZADO</w:t>
    </w:r>
  </w:p>
  <w:p w14:paraId="6D596630" w14:textId="40811A69" w:rsidR="000E296A" w:rsidRDefault="000E296A" w:rsidP="009605CD">
    <w:pPr>
      <w:tabs>
        <w:tab w:val="left" w:pos="1101"/>
      </w:tabs>
    </w:pPr>
    <w:r>
      <w:tab/>
    </w:r>
  </w:p>
  <w:p w14:paraId="19B22784" w14:textId="50F10D01" w:rsidR="000E296A" w:rsidRDefault="000E296A"/>
  <w:p w14:paraId="62A2B1F7" w14:textId="77777777" w:rsidR="000E296A" w:rsidRDefault="000E29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2"/>
  </w:num>
  <w:num w:numId="2">
    <w:abstractNumId w:val="10"/>
  </w:num>
  <w:num w:numId="3">
    <w:abstractNumId w:val="22"/>
  </w:num>
  <w:num w:numId="4">
    <w:abstractNumId w:val="30"/>
  </w:num>
  <w:num w:numId="5">
    <w:abstractNumId w:val="0"/>
  </w:num>
  <w:num w:numId="6">
    <w:abstractNumId w:val="16"/>
  </w:num>
  <w:num w:numId="7">
    <w:abstractNumId w:val="15"/>
  </w:num>
  <w:num w:numId="8">
    <w:abstractNumId w:val="28"/>
  </w:num>
  <w:num w:numId="9">
    <w:abstractNumId w:val="17"/>
  </w:num>
  <w:num w:numId="10">
    <w:abstractNumId w:val="12"/>
  </w:num>
  <w:num w:numId="11">
    <w:abstractNumId w:val="13"/>
  </w:num>
  <w:num w:numId="12">
    <w:abstractNumId w:val="14"/>
  </w:num>
  <w:num w:numId="13">
    <w:abstractNumId w:val="18"/>
  </w:num>
  <w:num w:numId="14">
    <w:abstractNumId w:val="21"/>
  </w:num>
  <w:num w:numId="15">
    <w:abstractNumId w:val="27"/>
  </w:num>
  <w:num w:numId="16">
    <w:abstractNumId w:val="25"/>
  </w:num>
  <w:num w:numId="17">
    <w:abstractNumId w:val="24"/>
  </w:num>
  <w:num w:numId="18">
    <w:abstractNumId w:val="23"/>
  </w:num>
  <w:num w:numId="19">
    <w:abstractNumId w:val="34"/>
  </w:num>
  <w:num w:numId="20">
    <w:abstractNumId w:val="11"/>
  </w:num>
  <w:num w:numId="21">
    <w:abstractNumId w:val="26"/>
  </w:num>
  <w:num w:numId="22">
    <w:abstractNumId w:val="20"/>
  </w:num>
  <w:num w:numId="23">
    <w:abstractNumId w:val="29"/>
  </w:num>
  <w:num w:numId="24">
    <w:abstractNumId w:val="31"/>
  </w:num>
  <w:num w:numId="25">
    <w:abstractNumId w:val="8"/>
  </w:num>
  <w:num w:numId="26">
    <w:abstractNumId w:val="9"/>
  </w:num>
  <w:num w:numId="27">
    <w:abstractNumId w:val="33"/>
  </w:num>
  <w:num w:numId="28">
    <w:abstractNumId w:val="35"/>
  </w:num>
  <w:num w:numId="29">
    <w:abstractNumId w:val="6"/>
  </w:num>
  <w:num w:numId="30">
    <w:abstractNumId w:val="7"/>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54C"/>
    <w:rsid w:val="00023DBD"/>
    <w:rsid w:val="000250D0"/>
    <w:rsid w:val="00026280"/>
    <w:rsid w:val="00026666"/>
    <w:rsid w:val="00030424"/>
    <w:rsid w:val="00032021"/>
    <w:rsid w:val="000348C5"/>
    <w:rsid w:val="000354CC"/>
    <w:rsid w:val="00037DE1"/>
    <w:rsid w:val="00043532"/>
    <w:rsid w:val="0004563D"/>
    <w:rsid w:val="000469C3"/>
    <w:rsid w:val="000507EC"/>
    <w:rsid w:val="000511D7"/>
    <w:rsid w:val="00052955"/>
    <w:rsid w:val="00061685"/>
    <w:rsid w:val="00071AB3"/>
    <w:rsid w:val="0007345B"/>
    <w:rsid w:val="000748B3"/>
    <w:rsid w:val="00080B01"/>
    <w:rsid w:val="00080D85"/>
    <w:rsid w:val="000817B9"/>
    <w:rsid w:val="00083EA1"/>
    <w:rsid w:val="00084870"/>
    <w:rsid w:val="0008536E"/>
    <w:rsid w:val="00085C6B"/>
    <w:rsid w:val="0009140C"/>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10D2"/>
    <w:rsid w:val="000F1356"/>
    <w:rsid w:val="000F1FE2"/>
    <w:rsid w:val="000F3098"/>
    <w:rsid w:val="000F4266"/>
    <w:rsid w:val="000F51FA"/>
    <w:rsid w:val="000F63CC"/>
    <w:rsid w:val="000F6CD0"/>
    <w:rsid w:val="000F72BF"/>
    <w:rsid w:val="001001BE"/>
    <w:rsid w:val="001045E8"/>
    <w:rsid w:val="00104D64"/>
    <w:rsid w:val="0010654D"/>
    <w:rsid w:val="00113C47"/>
    <w:rsid w:val="00113D80"/>
    <w:rsid w:val="00115038"/>
    <w:rsid w:val="001161D4"/>
    <w:rsid w:val="00116652"/>
    <w:rsid w:val="00124B69"/>
    <w:rsid w:val="00125C4F"/>
    <w:rsid w:val="00126089"/>
    <w:rsid w:val="001260C9"/>
    <w:rsid w:val="001334E1"/>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3AA"/>
    <w:rsid w:val="0020579E"/>
    <w:rsid w:val="002148BF"/>
    <w:rsid w:val="00214C5C"/>
    <w:rsid w:val="002157EE"/>
    <w:rsid w:val="00217542"/>
    <w:rsid w:val="00217D47"/>
    <w:rsid w:val="00221835"/>
    <w:rsid w:val="00221D91"/>
    <w:rsid w:val="0023262D"/>
    <w:rsid w:val="00232672"/>
    <w:rsid w:val="00234ED2"/>
    <w:rsid w:val="00235398"/>
    <w:rsid w:val="0024243C"/>
    <w:rsid w:val="00250FC6"/>
    <w:rsid w:val="00252C3D"/>
    <w:rsid w:val="00253AFF"/>
    <w:rsid w:val="00262420"/>
    <w:rsid w:val="00262CA6"/>
    <w:rsid w:val="00263BDA"/>
    <w:rsid w:val="00266E4C"/>
    <w:rsid w:val="00267C25"/>
    <w:rsid w:val="00270664"/>
    <w:rsid w:val="002730FC"/>
    <w:rsid w:val="002752D3"/>
    <w:rsid w:val="0027668D"/>
    <w:rsid w:val="00277106"/>
    <w:rsid w:val="00280B21"/>
    <w:rsid w:val="00280BA3"/>
    <w:rsid w:val="0028407E"/>
    <w:rsid w:val="00284F3E"/>
    <w:rsid w:val="00286D6C"/>
    <w:rsid w:val="00287D5B"/>
    <w:rsid w:val="002914D9"/>
    <w:rsid w:val="002939BD"/>
    <w:rsid w:val="00297643"/>
    <w:rsid w:val="002A290C"/>
    <w:rsid w:val="002B2579"/>
    <w:rsid w:val="002B3E98"/>
    <w:rsid w:val="002B46B9"/>
    <w:rsid w:val="002B6BE9"/>
    <w:rsid w:val="002C0C5A"/>
    <w:rsid w:val="002C0FDC"/>
    <w:rsid w:val="002C156B"/>
    <w:rsid w:val="002C1A9E"/>
    <w:rsid w:val="002D0FCB"/>
    <w:rsid w:val="002D3807"/>
    <w:rsid w:val="002D74FA"/>
    <w:rsid w:val="002E1616"/>
    <w:rsid w:val="002E38D0"/>
    <w:rsid w:val="002E7B82"/>
    <w:rsid w:val="002F0BF1"/>
    <w:rsid w:val="002F2667"/>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75D9"/>
    <w:rsid w:val="003E2381"/>
    <w:rsid w:val="003E4D22"/>
    <w:rsid w:val="003E6595"/>
    <w:rsid w:val="003E7F4A"/>
    <w:rsid w:val="003F0BD1"/>
    <w:rsid w:val="003F2962"/>
    <w:rsid w:val="0040064C"/>
    <w:rsid w:val="004017C9"/>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A4C14"/>
    <w:rsid w:val="004A58DC"/>
    <w:rsid w:val="004A7A56"/>
    <w:rsid w:val="004B2D24"/>
    <w:rsid w:val="004B334B"/>
    <w:rsid w:val="004B3FCD"/>
    <w:rsid w:val="004B4AB7"/>
    <w:rsid w:val="004B6049"/>
    <w:rsid w:val="004C675C"/>
    <w:rsid w:val="004C7720"/>
    <w:rsid w:val="004C7731"/>
    <w:rsid w:val="004D23B2"/>
    <w:rsid w:val="004D5065"/>
    <w:rsid w:val="004D516C"/>
    <w:rsid w:val="004D5BD4"/>
    <w:rsid w:val="004E077E"/>
    <w:rsid w:val="004E09BD"/>
    <w:rsid w:val="004E0EAA"/>
    <w:rsid w:val="004E14F5"/>
    <w:rsid w:val="004E18F8"/>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AE9"/>
    <w:rsid w:val="005A33F5"/>
    <w:rsid w:val="005A43AA"/>
    <w:rsid w:val="005B0DA4"/>
    <w:rsid w:val="005B4A57"/>
    <w:rsid w:val="005B4BA6"/>
    <w:rsid w:val="005B753E"/>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57BC"/>
    <w:rsid w:val="006571F9"/>
    <w:rsid w:val="0065772A"/>
    <w:rsid w:val="00661318"/>
    <w:rsid w:val="00662D31"/>
    <w:rsid w:val="00662F4D"/>
    <w:rsid w:val="006633C8"/>
    <w:rsid w:val="00670AB4"/>
    <w:rsid w:val="00672886"/>
    <w:rsid w:val="0067689F"/>
    <w:rsid w:val="006768E3"/>
    <w:rsid w:val="00690A67"/>
    <w:rsid w:val="00692DBE"/>
    <w:rsid w:val="00692EB0"/>
    <w:rsid w:val="0069429A"/>
    <w:rsid w:val="00695181"/>
    <w:rsid w:val="00695BCA"/>
    <w:rsid w:val="006A193D"/>
    <w:rsid w:val="006A2D51"/>
    <w:rsid w:val="006A393A"/>
    <w:rsid w:val="006A478B"/>
    <w:rsid w:val="006A4792"/>
    <w:rsid w:val="006B5785"/>
    <w:rsid w:val="006B58D6"/>
    <w:rsid w:val="006B5D25"/>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97A"/>
    <w:rsid w:val="0070099E"/>
    <w:rsid w:val="007032AA"/>
    <w:rsid w:val="00705D74"/>
    <w:rsid w:val="0071071F"/>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621C"/>
    <w:rsid w:val="007504E6"/>
    <w:rsid w:val="00757153"/>
    <w:rsid w:val="00771117"/>
    <w:rsid w:val="0077129F"/>
    <w:rsid w:val="00771B2A"/>
    <w:rsid w:val="00771FE4"/>
    <w:rsid w:val="007728C7"/>
    <w:rsid w:val="00772AC9"/>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CF0"/>
    <w:rsid w:val="007E3074"/>
    <w:rsid w:val="007E32E7"/>
    <w:rsid w:val="007E5D6F"/>
    <w:rsid w:val="007F04BE"/>
    <w:rsid w:val="007F0B73"/>
    <w:rsid w:val="007F1AE6"/>
    <w:rsid w:val="007F1E44"/>
    <w:rsid w:val="007F4217"/>
    <w:rsid w:val="007F508A"/>
    <w:rsid w:val="007F5AB6"/>
    <w:rsid w:val="007F700B"/>
    <w:rsid w:val="007F7F27"/>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3292"/>
    <w:rsid w:val="0083552D"/>
    <w:rsid w:val="00836EE6"/>
    <w:rsid w:val="008374DF"/>
    <w:rsid w:val="00841406"/>
    <w:rsid w:val="00842F8C"/>
    <w:rsid w:val="00843C0D"/>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72E6"/>
    <w:rsid w:val="00887C8E"/>
    <w:rsid w:val="00893BA2"/>
    <w:rsid w:val="00893E81"/>
    <w:rsid w:val="008A0301"/>
    <w:rsid w:val="008A7997"/>
    <w:rsid w:val="008B1AF9"/>
    <w:rsid w:val="008B470B"/>
    <w:rsid w:val="008B58D8"/>
    <w:rsid w:val="008B695F"/>
    <w:rsid w:val="008B698D"/>
    <w:rsid w:val="008C0E47"/>
    <w:rsid w:val="008C13EE"/>
    <w:rsid w:val="008C2C24"/>
    <w:rsid w:val="008C4582"/>
    <w:rsid w:val="008D17B5"/>
    <w:rsid w:val="008D548E"/>
    <w:rsid w:val="008D592B"/>
    <w:rsid w:val="008E4DDD"/>
    <w:rsid w:val="008E6681"/>
    <w:rsid w:val="008E7022"/>
    <w:rsid w:val="008F083A"/>
    <w:rsid w:val="008F1241"/>
    <w:rsid w:val="008F4E54"/>
    <w:rsid w:val="008F6C49"/>
    <w:rsid w:val="00900936"/>
    <w:rsid w:val="009040F6"/>
    <w:rsid w:val="00915F11"/>
    <w:rsid w:val="00916BE4"/>
    <w:rsid w:val="00917BF3"/>
    <w:rsid w:val="00920772"/>
    <w:rsid w:val="00922F7F"/>
    <w:rsid w:val="009259F3"/>
    <w:rsid w:val="00926292"/>
    <w:rsid w:val="009302C1"/>
    <w:rsid w:val="0093321E"/>
    <w:rsid w:val="00934D52"/>
    <w:rsid w:val="0093576F"/>
    <w:rsid w:val="009370AD"/>
    <w:rsid w:val="009412C5"/>
    <w:rsid w:val="00941BB2"/>
    <w:rsid w:val="009549E5"/>
    <w:rsid w:val="00955C15"/>
    <w:rsid w:val="009605CD"/>
    <w:rsid w:val="00965EEA"/>
    <w:rsid w:val="00967C1B"/>
    <w:rsid w:val="00970B27"/>
    <w:rsid w:val="009765D5"/>
    <w:rsid w:val="0098036D"/>
    <w:rsid w:val="00980429"/>
    <w:rsid w:val="00981B5A"/>
    <w:rsid w:val="00982D97"/>
    <w:rsid w:val="00983282"/>
    <w:rsid w:val="009841A6"/>
    <w:rsid w:val="00985062"/>
    <w:rsid w:val="0098589F"/>
    <w:rsid w:val="00990461"/>
    <w:rsid w:val="009912D6"/>
    <w:rsid w:val="00994864"/>
    <w:rsid w:val="009952B4"/>
    <w:rsid w:val="00996298"/>
    <w:rsid w:val="009962B8"/>
    <w:rsid w:val="009A4F2F"/>
    <w:rsid w:val="009A5378"/>
    <w:rsid w:val="009B032C"/>
    <w:rsid w:val="009B2E0E"/>
    <w:rsid w:val="009B36C4"/>
    <w:rsid w:val="009B40B5"/>
    <w:rsid w:val="009B6D47"/>
    <w:rsid w:val="009C1792"/>
    <w:rsid w:val="009C2A7F"/>
    <w:rsid w:val="009C4A79"/>
    <w:rsid w:val="009C7D4D"/>
    <w:rsid w:val="009D460F"/>
    <w:rsid w:val="009D555E"/>
    <w:rsid w:val="009E04A4"/>
    <w:rsid w:val="009E15D9"/>
    <w:rsid w:val="009E3F06"/>
    <w:rsid w:val="009E7B67"/>
    <w:rsid w:val="009E7EBF"/>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3C9C"/>
    <w:rsid w:val="00A23CBF"/>
    <w:rsid w:val="00A245D6"/>
    <w:rsid w:val="00A25224"/>
    <w:rsid w:val="00A2587B"/>
    <w:rsid w:val="00A306B7"/>
    <w:rsid w:val="00A323C2"/>
    <w:rsid w:val="00A35871"/>
    <w:rsid w:val="00A46670"/>
    <w:rsid w:val="00A469AB"/>
    <w:rsid w:val="00A46AFE"/>
    <w:rsid w:val="00A50A01"/>
    <w:rsid w:val="00A51063"/>
    <w:rsid w:val="00A547B5"/>
    <w:rsid w:val="00A55736"/>
    <w:rsid w:val="00A56D1D"/>
    <w:rsid w:val="00A57CB2"/>
    <w:rsid w:val="00A618E9"/>
    <w:rsid w:val="00A62BF8"/>
    <w:rsid w:val="00A634B3"/>
    <w:rsid w:val="00A63F53"/>
    <w:rsid w:val="00A63F75"/>
    <w:rsid w:val="00A72FF2"/>
    <w:rsid w:val="00A73086"/>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5990"/>
    <w:rsid w:val="00AB6F9F"/>
    <w:rsid w:val="00AB7D71"/>
    <w:rsid w:val="00AC11E8"/>
    <w:rsid w:val="00AC2E8D"/>
    <w:rsid w:val="00AC6C3E"/>
    <w:rsid w:val="00AC78E8"/>
    <w:rsid w:val="00AD2739"/>
    <w:rsid w:val="00AD3262"/>
    <w:rsid w:val="00AD5A14"/>
    <w:rsid w:val="00AE0B09"/>
    <w:rsid w:val="00AE6737"/>
    <w:rsid w:val="00AF064C"/>
    <w:rsid w:val="00AF0C97"/>
    <w:rsid w:val="00AF7232"/>
    <w:rsid w:val="00B06A98"/>
    <w:rsid w:val="00B06D4A"/>
    <w:rsid w:val="00B126C8"/>
    <w:rsid w:val="00B13B5E"/>
    <w:rsid w:val="00B13DAB"/>
    <w:rsid w:val="00B15316"/>
    <w:rsid w:val="00B160FB"/>
    <w:rsid w:val="00B173C5"/>
    <w:rsid w:val="00B218E7"/>
    <w:rsid w:val="00B24C11"/>
    <w:rsid w:val="00B26E1B"/>
    <w:rsid w:val="00B31F6C"/>
    <w:rsid w:val="00B32CA1"/>
    <w:rsid w:val="00B334CE"/>
    <w:rsid w:val="00B33781"/>
    <w:rsid w:val="00B3398C"/>
    <w:rsid w:val="00B35032"/>
    <w:rsid w:val="00B36678"/>
    <w:rsid w:val="00B36C7C"/>
    <w:rsid w:val="00B37969"/>
    <w:rsid w:val="00B37CE3"/>
    <w:rsid w:val="00B411FB"/>
    <w:rsid w:val="00B43A0B"/>
    <w:rsid w:val="00B4493D"/>
    <w:rsid w:val="00B459C0"/>
    <w:rsid w:val="00B51281"/>
    <w:rsid w:val="00B54A80"/>
    <w:rsid w:val="00B56FE4"/>
    <w:rsid w:val="00B62A5E"/>
    <w:rsid w:val="00B62DBA"/>
    <w:rsid w:val="00B64229"/>
    <w:rsid w:val="00B65DA6"/>
    <w:rsid w:val="00B66AA9"/>
    <w:rsid w:val="00B70781"/>
    <w:rsid w:val="00B70901"/>
    <w:rsid w:val="00B7261F"/>
    <w:rsid w:val="00B73968"/>
    <w:rsid w:val="00B81B08"/>
    <w:rsid w:val="00B82FB5"/>
    <w:rsid w:val="00B906DD"/>
    <w:rsid w:val="00B911FB"/>
    <w:rsid w:val="00B9694D"/>
    <w:rsid w:val="00BA0481"/>
    <w:rsid w:val="00BA09CD"/>
    <w:rsid w:val="00BA0B74"/>
    <w:rsid w:val="00BA573C"/>
    <w:rsid w:val="00BA6858"/>
    <w:rsid w:val="00BA7798"/>
    <w:rsid w:val="00BB026D"/>
    <w:rsid w:val="00BB173F"/>
    <w:rsid w:val="00BB2189"/>
    <w:rsid w:val="00BB31B6"/>
    <w:rsid w:val="00BB4DDA"/>
    <w:rsid w:val="00BC1757"/>
    <w:rsid w:val="00BC22F3"/>
    <w:rsid w:val="00BC2F13"/>
    <w:rsid w:val="00BC5687"/>
    <w:rsid w:val="00BC6754"/>
    <w:rsid w:val="00BD00E8"/>
    <w:rsid w:val="00BD3DB0"/>
    <w:rsid w:val="00BD6DDA"/>
    <w:rsid w:val="00BD7979"/>
    <w:rsid w:val="00BE2AF0"/>
    <w:rsid w:val="00BE34A4"/>
    <w:rsid w:val="00BE62A5"/>
    <w:rsid w:val="00BE7C07"/>
    <w:rsid w:val="00BF2EBF"/>
    <w:rsid w:val="00BF6189"/>
    <w:rsid w:val="00C02600"/>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21B1"/>
    <w:rsid w:val="00C53500"/>
    <w:rsid w:val="00C552DE"/>
    <w:rsid w:val="00C552E3"/>
    <w:rsid w:val="00C56514"/>
    <w:rsid w:val="00C6175F"/>
    <w:rsid w:val="00C658F8"/>
    <w:rsid w:val="00C66C75"/>
    <w:rsid w:val="00C7072C"/>
    <w:rsid w:val="00C73274"/>
    <w:rsid w:val="00C77B3E"/>
    <w:rsid w:val="00C77E3E"/>
    <w:rsid w:val="00C80593"/>
    <w:rsid w:val="00C8681E"/>
    <w:rsid w:val="00C8690D"/>
    <w:rsid w:val="00C86B0D"/>
    <w:rsid w:val="00C906F0"/>
    <w:rsid w:val="00C94D28"/>
    <w:rsid w:val="00CA04EA"/>
    <w:rsid w:val="00CA35BE"/>
    <w:rsid w:val="00CA3C47"/>
    <w:rsid w:val="00CA606E"/>
    <w:rsid w:val="00CB0B2E"/>
    <w:rsid w:val="00CB4CB1"/>
    <w:rsid w:val="00CC13EB"/>
    <w:rsid w:val="00CC5ACA"/>
    <w:rsid w:val="00CD10B9"/>
    <w:rsid w:val="00CD13A5"/>
    <w:rsid w:val="00CD34F3"/>
    <w:rsid w:val="00CD58F7"/>
    <w:rsid w:val="00CD66C3"/>
    <w:rsid w:val="00CD79F0"/>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5040"/>
    <w:rsid w:val="00D30504"/>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405D"/>
    <w:rsid w:val="00DB12B0"/>
    <w:rsid w:val="00DB69DA"/>
    <w:rsid w:val="00DB77E2"/>
    <w:rsid w:val="00DB7B88"/>
    <w:rsid w:val="00DC237B"/>
    <w:rsid w:val="00DC37F7"/>
    <w:rsid w:val="00DD0C9C"/>
    <w:rsid w:val="00DD1185"/>
    <w:rsid w:val="00DD29A7"/>
    <w:rsid w:val="00DD3B0A"/>
    <w:rsid w:val="00DD528A"/>
    <w:rsid w:val="00DD609C"/>
    <w:rsid w:val="00DD7E43"/>
    <w:rsid w:val="00DE63CF"/>
    <w:rsid w:val="00DF0AD2"/>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736"/>
    <w:rsid w:val="00E553E2"/>
    <w:rsid w:val="00E558AD"/>
    <w:rsid w:val="00E62006"/>
    <w:rsid w:val="00E63971"/>
    <w:rsid w:val="00E64B74"/>
    <w:rsid w:val="00E64D32"/>
    <w:rsid w:val="00E7154B"/>
    <w:rsid w:val="00E73AB6"/>
    <w:rsid w:val="00E741AE"/>
    <w:rsid w:val="00E76AEF"/>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70B66"/>
    <w:rsid w:val="00F71157"/>
    <w:rsid w:val="00F71B46"/>
    <w:rsid w:val="00F73C0A"/>
    <w:rsid w:val="00F74E74"/>
    <w:rsid w:val="00F75035"/>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F506-A630-401B-8875-C64527A0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25403</Words>
  <Characters>139717</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Leyla Montalvan Tueme</cp:lastModifiedBy>
  <cp:revision>17</cp:revision>
  <cp:lastPrinted>2021-12-13T23:38:00Z</cp:lastPrinted>
  <dcterms:created xsi:type="dcterms:W3CDTF">2021-12-13T22:42:00Z</dcterms:created>
  <dcterms:modified xsi:type="dcterms:W3CDTF">2021-12-15T00:00:00Z</dcterms:modified>
</cp:coreProperties>
</file>